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d16159" w14:textId="4d1615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Денсаулық сақтау министрлігі Санитариялық-эпидемиологиялық бақылау комитеті" республикалық мемлекеттік мекемесінің (аудандық және аудандық маңызы бар қалаларының) аумақтық бөлімшелерінің ережелерін бекіту туралы</w:t>
      </w:r>
    </w:p>
    <w:p>
      <w:pPr>
        <w:spacing w:after="0"/>
        <w:ind w:left="0"/>
        <w:jc w:val="both"/>
      </w:pPr>
      <w:r>
        <w:rPr>
          <w:rFonts w:ascii="Times New Roman"/>
          <w:b w:val="false"/>
          <w:i w:val="false"/>
          <w:color w:val="000000"/>
          <w:sz w:val="28"/>
        </w:rPr>
        <w:t>Қазақстан Республикасы Денсаулық сақтау министрлігі санитарлық-эпидемиологиялық бақылау комитеті төрағасының 2020 жылғы 15 қазандағы № 1-НҚ бұйрығы.</w:t>
      </w:r>
    </w:p>
    <w:p>
      <w:pPr>
        <w:spacing w:after="0"/>
        <w:ind w:left="0"/>
        <w:jc w:val="both"/>
      </w:pPr>
      <w:bookmarkStart w:name="z5" w:id="0"/>
      <w:r>
        <w:rPr>
          <w:rFonts w:ascii="Times New Roman"/>
          <w:b w:val="false"/>
          <w:i w:val="false"/>
          <w:color w:val="000000"/>
          <w:sz w:val="28"/>
        </w:rPr>
        <w:t xml:space="preserve">
      "Құқықтық актілер туралы" 2016 жылғы 6 сәуірдегі Қазақстан Республикасы Заңының </w:t>
      </w:r>
      <w:r>
        <w:rPr>
          <w:rFonts w:ascii="Times New Roman"/>
          <w:b w:val="false"/>
          <w:i w:val="false"/>
          <w:color w:val="000000"/>
          <w:sz w:val="28"/>
        </w:rPr>
        <w:t>35-бабы</w:t>
      </w:r>
      <w:r>
        <w:rPr>
          <w:rFonts w:ascii="Times New Roman"/>
          <w:b w:val="false"/>
          <w:i w:val="false"/>
          <w:color w:val="000000"/>
          <w:sz w:val="28"/>
        </w:rPr>
        <w:t xml:space="preserve"> 1-тармағының 6) тармақшасына, 44-бабы 2-тармағының 3) тармақшасына және "Қазақстан Республикасының Денсаулық сақтау министрлігінің кейбір мәселелері туралы" Қазақстан Республикасы Үкіметінің 2020 жылғы 22 қыркүйектегі № 596 </w:t>
      </w:r>
      <w:r>
        <w:rPr>
          <w:rFonts w:ascii="Times New Roman"/>
          <w:b w:val="false"/>
          <w:i w:val="false"/>
          <w:color w:val="000000"/>
          <w:sz w:val="28"/>
        </w:rPr>
        <w:t>қаулысына</w:t>
      </w:r>
      <w:r>
        <w:rPr>
          <w:rFonts w:ascii="Times New Roman"/>
          <w:b w:val="false"/>
          <w:i w:val="false"/>
          <w:color w:val="000000"/>
          <w:sz w:val="28"/>
        </w:rPr>
        <w:t>, "Қазақстан Республикасының Денсаулық сақтау министрлігі Санитариялық-эпидемиологиялық бақылау комитеті" республикалық мемлекеттік мекемесі (бұдан әрі – Комитет) Ережесінің 19-тармағының 4) тармақшасына сәйкес БҰЙЫРАМЫН:</w:t>
      </w:r>
    </w:p>
    <w:bookmarkEnd w:id="0"/>
    <w:bookmarkStart w:name="z6" w:id="1"/>
    <w:p>
      <w:pPr>
        <w:spacing w:after="0"/>
        <w:ind w:left="0"/>
        <w:jc w:val="both"/>
      </w:pPr>
      <w:r>
        <w:rPr>
          <w:rFonts w:ascii="Times New Roman"/>
          <w:b w:val="false"/>
          <w:i w:val="false"/>
          <w:color w:val="000000"/>
          <w:sz w:val="28"/>
        </w:rPr>
        <w:t>
      1. Қоса беріліп отырған:</w:t>
      </w:r>
    </w:p>
    <w:bookmarkEnd w:id="1"/>
    <w:bookmarkStart w:name="z7"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Ақкөл аудандық санитариялық-эпидемиологиялық бақылау басқармасы" республикалық мемлекеттік мекемесінің ережесі;</w:t>
      </w:r>
    </w:p>
    <w:bookmarkEnd w:id="2"/>
    <w:bookmarkStart w:name="z8"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Аршалы аудандық санитариялық-эпидемиологиялық бақылау басқармасы" республикалық мемлекеттік мекемесінің ережесі;</w:t>
      </w:r>
    </w:p>
    <w:bookmarkEnd w:id="3"/>
    <w:bookmarkStart w:name="z9" w:id="4"/>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Астрахан аудандық санитариялық-эпидемиологиялық бақылау басқармасы" республикалық мемлекеттік мекемесінің ережесі;</w:t>
      </w:r>
    </w:p>
    <w:bookmarkEnd w:id="4"/>
    <w:bookmarkStart w:name="z10" w:id="5"/>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Атбасар аудандық санитариялық-эпидемиологиялық бақылау басқармасы" республикалық мемлекеттік мекемесінің ережесі;</w:t>
      </w:r>
    </w:p>
    <w:bookmarkEnd w:id="5"/>
    <w:bookmarkStart w:name="z11" w:id="6"/>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Бурабай аудандық санитариялық-эпидемиологиялық бақылау басқармасы" республикалық мемлекеттік мекемесінің ережесі;</w:t>
      </w:r>
    </w:p>
    <w:bookmarkEnd w:id="6"/>
    <w:bookmarkStart w:name="z12" w:id="7"/>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Бұланды аудандық санитариялық-эпидемиологиялық бақылау басқармасы" республикалық мемлекеттік мекемесінің ережесі;</w:t>
      </w:r>
    </w:p>
    <w:bookmarkEnd w:id="7"/>
    <w:bookmarkStart w:name="z13" w:id="8"/>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Біржан сал ауданының санитариялық-эпидемиологиялық бақылау басқармасы" республикалық мемлекеттік мекемесінің ережесі;</w:t>
      </w:r>
    </w:p>
    <w:bookmarkEnd w:id="8"/>
    <w:bookmarkStart w:name="z14" w:id="9"/>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Егіндікөл аудандық санитариялық-эпидемиологиялық бақылау басқармасы" республикалық мемлекеттік мекемесінің ережесі;</w:t>
      </w:r>
    </w:p>
    <w:bookmarkEnd w:id="9"/>
    <w:bookmarkStart w:name="z15" w:id="10"/>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Ерейментау аудандық санитариялық-эпидемиологиялық бақылау басқармасы" республикалық мемлекеттік мекемесінің ережесі;</w:t>
      </w:r>
    </w:p>
    <w:bookmarkEnd w:id="10"/>
    <w:bookmarkStart w:name="z16" w:id="11"/>
    <w:p>
      <w:pPr>
        <w:spacing w:after="0"/>
        <w:ind w:left="0"/>
        <w:jc w:val="both"/>
      </w:pPr>
      <w:r>
        <w:rPr>
          <w:rFonts w:ascii="Times New Roman"/>
          <w:b w:val="false"/>
          <w:i w:val="false"/>
          <w:color w:val="000000"/>
          <w:sz w:val="28"/>
        </w:rPr>
        <w:t xml:space="preserve">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Есіл аудандық санитариялық-эпидемиологиялық бақылау басқармасы" республикалық мемлекеттік мекемесінің ережесі;</w:t>
      </w:r>
    </w:p>
    <w:bookmarkEnd w:id="11"/>
    <w:bookmarkStart w:name="z17" w:id="12"/>
    <w:p>
      <w:pPr>
        <w:spacing w:after="0"/>
        <w:ind w:left="0"/>
        <w:jc w:val="both"/>
      </w:pPr>
      <w:r>
        <w:rPr>
          <w:rFonts w:ascii="Times New Roman"/>
          <w:b w:val="false"/>
          <w:i w:val="false"/>
          <w:color w:val="000000"/>
          <w:sz w:val="28"/>
        </w:rPr>
        <w:t xml:space="preserve">
      11)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Жақсы аудандық санитариялық-эпидемиологиялық бақылау басқармасы" республикалық мемлекеттік мекемесінің ережесі;</w:t>
      </w:r>
    </w:p>
    <w:bookmarkEnd w:id="12"/>
    <w:bookmarkStart w:name="z18" w:id="13"/>
    <w:p>
      <w:pPr>
        <w:spacing w:after="0"/>
        <w:ind w:left="0"/>
        <w:jc w:val="both"/>
      </w:pPr>
      <w:r>
        <w:rPr>
          <w:rFonts w:ascii="Times New Roman"/>
          <w:b w:val="false"/>
          <w:i w:val="false"/>
          <w:color w:val="000000"/>
          <w:sz w:val="28"/>
        </w:rPr>
        <w:t xml:space="preserve">
      12)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Жарқайың аудандық санитариялық-эпидемиологиялық бақылау басқармасы" республикалық мемлекеттік мекемесінің ережесі;</w:t>
      </w:r>
    </w:p>
    <w:bookmarkEnd w:id="13"/>
    <w:bookmarkStart w:name="z19" w:id="14"/>
    <w:p>
      <w:pPr>
        <w:spacing w:after="0"/>
        <w:ind w:left="0"/>
        <w:jc w:val="both"/>
      </w:pPr>
      <w:r>
        <w:rPr>
          <w:rFonts w:ascii="Times New Roman"/>
          <w:b w:val="false"/>
          <w:i w:val="false"/>
          <w:color w:val="000000"/>
          <w:sz w:val="28"/>
        </w:rPr>
        <w:t xml:space="preserve">
      13)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Зеренді аудандық санитариялық-эпидемиологиялық бақылау басқармасы" республикалық мемлекеттік мекемесінің ережесі;</w:t>
      </w:r>
    </w:p>
    <w:bookmarkEnd w:id="14"/>
    <w:bookmarkStart w:name="z20" w:id="15"/>
    <w:p>
      <w:pPr>
        <w:spacing w:after="0"/>
        <w:ind w:left="0"/>
        <w:jc w:val="both"/>
      </w:pPr>
      <w:r>
        <w:rPr>
          <w:rFonts w:ascii="Times New Roman"/>
          <w:b w:val="false"/>
          <w:i w:val="false"/>
          <w:color w:val="000000"/>
          <w:sz w:val="28"/>
        </w:rPr>
        <w:t xml:space="preserve">
      14) осы бұйрыққа </w:t>
      </w:r>
      <w:r>
        <w:rPr>
          <w:rFonts w:ascii="Times New Roman"/>
          <w:b w:val="false"/>
          <w:i w:val="false"/>
          <w:color w:val="000000"/>
          <w:sz w:val="28"/>
        </w:rPr>
        <w:t>14-қосымшаға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Көкшетау қалалық санитариялық-эпидемиологиялық бақылау басқармасы" республикалық мемлекеттік мекемесінің ережесі;</w:t>
      </w:r>
    </w:p>
    <w:bookmarkEnd w:id="15"/>
    <w:bookmarkStart w:name="z21" w:id="16"/>
    <w:p>
      <w:pPr>
        <w:spacing w:after="0"/>
        <w:ind w:left="0"/>
        <w:jc w:val="both"/>
      </w:pPr>
      <w:r>
        <w:rPr>
          <w:rFonts w:ascii="Times New Roman"/>
          <w:b w:val="false"/>
          <w:i w:val="false"/>
          <w:color w:val="000000"/>
          <w:sz w:val="28"/>
        </w:rPr>
        <w:t xml:space="preserve">
      15) осы бұйрыққа </w:t>
      </w:r>
      <w:r>
        <w:rPr>
          <w:rFonts w:ascii="Times New Roman"/>
          <w:b w:val="false"/>
          <w:i w:val="false"/>
          <w:color w:val="000000"/>
          <w:sz w:val="28"/>
        </w:rPr>
        <w:t>15-қосымшаға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Қорғалжын аудандық санитариялық-эпидемиологиялық бақылау басқармасы" республикалық мемлекеттік мекемесінің ережесі;</w:t>
      </w:r>
    </w:p>
    <w:bookmarkEnd w:id="16"/>
    <w:bookmarkStart w:name="z17959" w:id="17"/>
    <w:p>
      <w:pPr>
        <w:spacing w:after="0"/>
        <w:ind w:left="0"/>
        <w:jc w:val="both"/>
      </w:pPr>
      <w:r>
        <w:rPr>
          <w:rFonts w:ascii="Times New Roman"/>
          <w:b w:val="false"/>
          <w:i w:val="false"/>
          <w:color w:val="000000"/>
          <w:sz w:val="28"/>
        </w:rPr>
        <w:t xml:space="preserve">
      15-1) осы бұйрыққа </w:t>
      </w:r>
      <w:r>
        <w:rPr>
          <w:rFonts w:ascii="Times New Roman"/>
          <w:b w:val="false"/>
          <w:i w:val="false"/>
          <w:color w:val="000000"/>
          <w:sz w:val="28"/>
        </w:rPr>
        <w:t>15-1-қосымшаға</w:t>
      </w:r>
      <w:r>
        <w:rPr>
          <w:rFonts w:ascii="Times New Roman"/>
          <w:b w:val="false"/>
          <w:i w:val="false"/>
          <w:color w:val="000000"/>
          <w:sz w:val="28"/>
        </w:rPr>
        <w:t xml:space="preserve"> сәйкес "Қазақстан Республикасы Денсаулық сақтау министрлігінің санитариялық-эпидемиологиялық бақылау комитеті Ақмола облысының санитариялық-эпидемиологиялық бақылау департаменті Қосшы қалалық санитариялық-эпидемиологиялық бақылау басқармасы" республикалық мемлекеттік мекемесінің ережесі;</w:t>
      </w:r>
    </w:p>
    <w:bookmarkEnd w:id="17"/>
    <w:bookmarkStart w:name="z22" w:id="18"/>
    <w:p>
      <w:pPr>
        <w:spacing w:after="0"/>
        <w:ind w:left="0"/>
        <w:jc w:val="both"/>
      </w:pPr>
      <w:r>
        <w:rPr>
          <w:rFonts w:ascii="Times New Roman"/>
          <w:b w:val="false"/>
          <w:i w:val="false"/>
          <w:color w:val="000000"/>
          <w:sz w:val="28"/>
        </w:rPr>
        <w:t xml:space="preserve">
      16) осы бұйрыққа </w:t>
      </w:r>
      <w:r>
        <w:rPr>
          <w:rFonts w:ascii="Times New Roman"/>
          <w:b w:val="false"/>
          <w:i w:val="false"/>
          <w:color w:val="000000"/>
          <w:sz w:val="28"/>
        </w:rPr>
        <w:t>16-қосымшаға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Сандықтау аудандық санитариялық-эпидемиологиялық бақылау басқармасы" республикалық мемлекеттік мекемесінің ережесі;</w:t>
      </w:r>
    </w:p>
    <w:bookmarkEnd w:id="18"/>
    <w:bookmarkStart w:name="z23" w:id="19"/>
    <w:p>
      <w:pPr>
        <w:spacing w:after="0"/>
        <w:ind w:left="0"/>
        <w:jc w:val="both"/>
      </w:pPr>
      <w:r>
        <w:rPr>
          <w:rFonts w:ascii="Times New Roman"/>
          <w:b w:val="false"/>
          <w:i w:val="false"/>
          <w:color w:val="000000"/>
          <w:sz w:val="28"/>
        </w:rPr>
        <w:t xml:space="preserve">
      17) осы бұйрыққа </w:t>
      </w:r>
      <w:r>
        <w:rPr>
          <w:rFonts w:ascii="Times New Roman"/>
          <w:b w:val="false"/>
          <w:i w:val="false"/>
          <w:color w:val="000000"/>
          <w:sz w:val="28"/>
        </w:rPr>
        <w:t>17-қосымшаға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Степногор қалалық санитариялық-эпидемиологиялық бақылау басқармасы" республикалық мемлекеттік мекемесінің ережесі;</w:t>
      </w:r>
    </w:p>
    <w:bookmarkEnd w:id="19"/>
    <w:bookmarkStart w:name="z24" w:id="20"/>
    <w:p>
      <w:pPr>
        <w:spacing w:after="0"/>
        <w:ind w:left="0"/>
        <w:jc w:val="both"/>
      </w:pPr>
      <w:r>
        <w:rPr>
          <w:rFonts w:ascii="Times New Roman"/>
          <w:b w:val="false"/>
          <w:i w:val="false"/>
          <w:color w:val="000000"/>
          <w:sz w:val="28"/>
        </w:rPr>
        <w:t xml:space="preserve">
      18) осы бұйрыққа </w:t>
      </w:r>
      <w:r>
        <w:rPr>
          <w:rFonts w:ascii="Times New Roman"/>
          <w:b w:val="false"/>
          <w:i w:val="false"/>
          <w:color w:val="000000"/>
          <w:sz w:val="28"/>
        </w:rPr>
        <w:t>18-қосымшаға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Целиноград аудандық санитариялық-эпидемиологиялық бақылау басқармасы" республикалық мемлекеттік мекемесінің ережесі;</w:t>
      </w:r>
    </w:p>
    <w:bookmarkEnd w:id="20"/>
    <w:bookmarkStart w:name="z25" w:id="21"/>
    <w:p>
      <w:pPr>
        <w:spacing w:after="0"/>
        <w:ind w:left="0"/>
        <w:jc w:val="both"/>
      </w:pPr>
      <w:r>
        <w:rPr>
          <w:rFonts w:ascii="Times New Roman"/>
          <w:b w:val="false"/>
          <w:i w:val="false"/>
          <w:color w:val="000000"/>
          <w:sz w:val="28"/>
        </w:rPr>
        <w:t xml:space="preserve">
      19) осы бұйрыққа </w:t>
      </w:r>
      <w:r>
        <w:rPr>
          <w:rFonts w:ascii="Times New Roman"/>
          <w:b w:val="false"/>
          <w:i w:val="false"/>
          <w:color w:val="000000"/>
          <w:sz w:val="28"/>
        </w:rPr>
        <w:t>19-қосымшаға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Шортанды аудандық санитариялық-эпидемиологиялық бақылау басқармасы" республикалық мемлекеттік мекемесінің ережесі;</w:t>
      </w:r>
    </w:p>
    <w:bookmarkEnd w:id="21"/>
    <w:bookmarkStart w:name="z17960" w:id="22"/>
    <w:p>
      <w:pPr>
        <w:spacing w:after="0"/>
        <w:ind w:left="0"/>
        <w:jc w:val="both"/>
      </w:pPr>
      <w:r>
        <w:rPr>
          <w:rFonts w:ascii="Times New Roman"/>
          <w:b w:val="false"/>
          <w:i w:val="false"/>
          <w:color w:val="000000"/>
          <w:sz w:val="28"/>
        </w:rPr>
        <w:t xml:space="preserve">
      19-1) осы бұйрыққа </w:t>
      </w:r>
      <w:r>
        <w:rPr>
          <w:rFonts w:ascii="Times New Roman"/>
          <w:b w:val="false"/>
          <w:i w:val="false"/>
          <w:color w:val="000000"/>
          <w:sz w:val="28"/>
        </w:rPr>
        <w:t>19-1-қосымшаға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мекемесінің ережесі;</w:t>
      </w:r>
    </w:p>
    <w:bookmarkEnd w:id="22"/>
    <w:bookmarkStart w:name="z17961" w:id="23"/>
    <w:p>
      <w:pPr>
        <w:spacing w:after="0"/>
        <w:ind w:left="0"/>
        <w:jc w:val="both"/>
      </w:pPr>
      <w:r>
        <w:rPr>
          <w:rFonts w:ascii="Times New Roman"/>
          <w:b w:val="false"/>
          <w:i w:val="false"/>
          <w:color w:val="000000"/>
          <w:sz w:val="28"/>
        </w:rPr>
        <w:t xml:space="preserve">
      19-2) осы бұйрыққа </w:t>
      </w:r>
      <w:r>
        <w:rPr>
          <w:rFonts w:ascii="Times New Roman"/>
          <w:b w:val="false"/>
          <w:i w:val="false"/>
          <w:color w:val="000000"/>
          <w:sz w:val="28"/>
        </w:rPr>
        <w:t>19-2-қосымшаға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Ақсуат аудандық санитариялық-эпидемиологиялық бақылау басқармасы" республикалық мемлекеттік мекемесінің ережесі;</w:t>
      </w:r>
    </w:p>
    <w:bookmarkEnd w:id="23"/>
    <w:bookmarkStart w:name="z17962" w:id="24"/>
    <w:p>
      <w:pPr>
        <w:spacing w:after="0"/>
        <w:ind w:left="0"/>
        <w:jc w:val="both"/>
      </w:pPr>
      <w:r>
        <w:rPr>
          <w:rFonts w:ascii="Times New Roman"/>
          <w:b w:val="false"/>
          <w:i w:val="false"/>
          <w:color w:val="000000"/>
          <w:sz w:val="28"/>
        </w:rPr>
        <w:t xml:space="preserve">
      19-3) осы бұйрыққа </w:t>
      </w:r>
      <w:r>
        <w:rPr>
          <w:rFonts w:ascii="Times New Roman"/>
          <w:b w:val="false"/>
          <w:i w:val="false"/>
          <w:color w:val="000000"/>
          <w:sz w:val="28"/>
        </w:rPr>
        <w:t>19-3-қосымшаға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Аягөз аудандық санитариялық-эпидемиологиялық бақылау басқармасы" республикалық мемлекеттік мекемесінің ережесі;</w:t>
      </w:r>
    </w:p>
    <w:bookmarkEnd w:id="24"/>
    <w:bookmarkStart w:name="z17963" w:id="25"/>
    <w:p>
      <w:pPr>
        <w:spacing w:after="0"/>
        <w:ind w:left="0"/>
        <w:jc w:val="both"/>
      </w:pPr>
      <w:r>
        <w:rPr>
          <w:rFonts w:ascii="Times New Roman"/>
          <w:b w:val="false"/>
          <w:i w:val="false"/>
          <w:color w:val="000000"/>
          <w:sz w:val="28"/>
        </w:rPr>
        <w:t xml:space="preserve">
      19-4) осы бұйрыққа </w:t>
      </w:r>
      <w:r>
        <w:rPr>
          <w:rFonts w:ascii="Times New Roman"/>
          <w:b w:val="false"/>
          <w:i w:val="false"/>
          <w:color w:val="000000"/>
          <w:sz w:val="28"/>
        </w:rPr>
        <w:t>19-4-қосымшаға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Бесқарағай аудандық санитариялық-эпидемиологиялық бақылау басқармасы" республикалық мемлекеттік мекемесінің ережесі;</w:t>
      </w:r>
    </w:p>
    <w:bookmarkEnd w:id="25"/>
    <w:bookmarkStart w:name="z17964" w:id="26"/>
    <w:p>
      <w:pPr>
        <w:spacing w:after="0"/>
        <w:ind w:left="0"/>
        <w:jc w:val="both"/>
      </w:pPr>
      <w:r>
        <w:rPr>
          <w:rFonts w:ascii="Times New Roman"/>
          <w:b w:val="false"/>
          <w:i w:val="false"/>
          <w:color w:val="000000"/>
          <w:sz w:val="28"/>
        </w:rPr>
        <w:t xml:space="preserve">
      19-5) осы бұйрыққа </w:t>
      </w:r>
      <w:r>
        <w:rPr>
          <w:rFonts w:ascii="Times New Roman"/>
          <w:b w:val="false"/>
          <w:i w:val="false"/>
          <w:color w:val="000000"/>
          <w:sz w:val="28"/>
        </w:rPr>
        <w:t>19-5-қосымшаға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Бородулиха аудандық санитариялық-эпидемиологиялық бақылау басқармасы" республикалық мемлекеттік мекемесінің ережесі;</w:t>
      </w:r>
    </w:p>
    <w:bookmarkEnd w:id="26"/>
    <w:bookmarkStart w:name="z17965" w:id="27"/>
    <w:p>
      <w:pPr>
        <w:spacing w:after="0"/>
        <w:ind w:left="0"/>
        <w:jc w:val="both"/>
      </w:pPr>
      <w:r>
        <w:rPr>
          <w:rFonts w:ascii="Times New Roman"/>
          <w:b w:val="false"/>
          <w:i w:val="false"/>
          <w:color w:val="000000"/>
          <w:sz w:val="28"/>
        </w:rPr>
        <w:t xml:space="preserve">
      19-6) осы бұйрыққа </w:t>
      </w:r>
      <w:r>
        <w:rPr>
          <w:rFonts w:ascii="Times New Roman"/>
          <w:b w:val="false"/>
          <w:i w:val="false"/>
          <w:color w:val="000000"/>
          <w:sz w:val="28"/>
        </w:rPr>
        <w:t>19-6-қосымшаға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Жарма аудандық санитариялық-эпидемиологиялық бақылау басқармасы" республикалық мемлекеттік мекемесінің ережесі;</w:t>
      </w:r>
    </w:p>
    <w:bookmarkEnd w:id="27"/>
    <w:bookmarkStart w:name="z17966" w:id="28"/>
    <w:p>
      <w:pPr>
        <w:spacing w:after="0"/>
        <w:ind w:left="0"/>
        <w:jc w:val="both"/>
      </w:pPr>
      <w:r>
        <w:rPr>
          <w:rFonts w:ascii="Times New Roman"/>
          <w:b w:val="false"/>
          <w:i w:val="false"/>
          <w:color w:val="000000"/>
          <w:sz w:val="28"/>
        </w:rPr>
        <w:t xml:space="preserve">
      19-7) осы бұйрыққа </w:t>
      </w:r>
      <w:r>
        <w:rPr>
          <w:rFonts w:ascii="Times New Roman"/>
          <w:b w:val="false"/>
          <w:i w:val="false"/>
          <w:color w:val="000000"/>
          <w:sz w:val="28"/>
        </w:rPr>
        <w:t>19-7-қосымшаға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Көкпекті аудандық санитариялық-эпидемиологиялық бақылау басқармасы" республикалық мемлекеттік мекемесінің ережесі;</w:t>
      </w:r>
    </w:p>
    <w:bookmarkEnd w:id="28"/>
    <w:bookmarkStart w:name="z17967" w:id="29"/>
    <w:p>
      <w:pPr>
        <w:spacing w:after="0"/>
        <w:ind w:left="0"/>
        <w:jc w:val="both"/>
      </w:pPr>
      <w:r>
        <w:rPr>
          <w:rFonts w:ascii="Times New Roman"/>
          <w:b w:val="false"/>
          <w:i w:val="false"/>
          <w:color w:val="000000"/>
          <w:sz w:val="28"/>
        </w:rPr>
        <w:t xml:space="preserve">
      19-8) осы бұйрыққа </w:t>
      </w:r>
      <w:r>
        <w:rPr>
          <w:rFonts w:ascii="Times New Roman"/>
          <w:b w:val="false"/>
          <w:i w:val="false"/>
          <w:color w:val="000000"/>
          <w:sz w:val="28"/>
        </w:rPr>
        <w:t>19-8-қосымшаға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Курчатов қалалық санитариялық-эпидемиологиялық бақылау басқармасы" республикалық мемлекеттік мекемесінің ережесі;</w:t>
      </w:r>
    </w:p>
    <w:bookmarkEnd w:id="29"/>
    <w:bookmarkStart w:name="z17968" w:id="30"/>
    <w:p>
      <w:pPr>
        <w:spacing w:after="0"/>
        <w:ind w:left="0"/>
        <w:jc w:val="both"/>
      </w:pPr>
      <w:r>
        <w:rPr>
          <w:rFonts w:ascii="Times New Roman"/>
          <w:b w:val="false"/>
          <w:i w:val="false"/>
          <w:color w:val="000000"/>
          <w:sz w:val="28"/>
        </w:rPr>
        <w:t xml:space="preserve">
      19-9) осы бұйрыққа </w:t>
      </w:r>
      <w:r>
        <w:rPr>
          <w:rFonts w:ascii="Times New Roman"/>
          <w:b w:val="false"/>
          <w:i w:val="false"/>
          <w:color w:val="000000"/>
          <w:sz w:val="28"/>
        </w:rPr>
        <w:t>19-9-қосымшаға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Семей қалалық санитариялық-эпидемиологиялық бақылау басқармасы" республикалық мемлекеттік мекемесінің ережесі;</w:t>
      </w:r>
    </w:p>
    <w:bookmarkEnd w:id="30"/>
    <w:bookmarkStart w:name="z17969" w:id="31"/>
    <w:p>
      <w:pPr>
        <w:spacing w:after="0"/>
        <w:ind w:left="0"/>
        <w:jc w:val="both"/>
      </w:pPr>
      <w:r>
        <w:rPr>
          <w:rFonts w:ascii="Times New Roman"/>
          <w:b w:val="false"/>
          <w:i w:val="false"/>
          <w:color w:val="000000"/>
          <w:sz w:val="28"/>
        </w:rPr>
        <w:t xml:space="preserve">
      19-10) осы бұйрыққа </w:t>
      </w:r>
      <w:r>
        <w:rPr>
          <w:rFonts w:ascii="Times New Roman"/>
          <w:b w:val="false"/>
          <w:i w:val="false"/>
          <w:color w:val="000000"/>
          <w:sz w:val="28"/>
        </w:rPr>
        <w:t>19-10-қосымшаға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Үржар аудандық санитариялық-эпидемиологиялық бақылау басқармасы" республикалық мемлекеттік мекемесінің ережесі;</w:t>
      </w:r>
    </w:p>
    <w:bookmarkEnd w:id="31"/>
    <w:p>
      <w:pPr>
        <w:spacing w:after="0"/>
        <w:ind w:left="0"/>
        <w:jc w:val="both"/>
      </w:pPr>
      <w:r>
        <w:rPr>
          <w:rFonts w:ascii="Times New Roman"/>
          <w:b w:val="false"/>
          <w:i w:val="false"/>
          <w:color w:val="000000"/>
          <w:sz w:val="28"/>
        </w:rPr>
        <w:t>
      19-11) осы бұйрыққа 19-11 қосымшаға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Жаңасемей ауданының санитариялық-эпидемиологиялық бақылау басқармасы" республикалық мемлекеттік мекемесінің ережесі;</w:t>
      </w:r>
    </w:p>
    <w:p>
      <w:pPr>
        <w:spacing w:after="0"/>
        <w:ind w:left="0"/>
        <w:jc w:val="both"/>
      </w:pPr>
      <w:r>
        <w:rPr>
          <w:rFonts w:ascii="Times New Roman"/>
          <w:b w:val="false"/>
          <w:i w:val="false"/>
          <w:color w:val="000000"/>
          <w:sz w:val="28"/>
        </w:rPr>
        <w:t>
      19-12) осы бұйрыққа 19-12 қосымшаға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Мақаншы ауданының санитариялық-эпидемиологиялық бақылау басқармасы" республикалық мемлекеттік мекемесінің ережесі;</w:t>
      </w:r>
    </w:p>
    <w:bookmarkStart w:name="z26" w:id="32"/>
    <w:p>
      <w:pPr>
        <w:spacing w:after="0"/>
        <w:ind w:left="0"/>
        <w:jc w:val="both"/>
      </w:pPr>
      <w:r>
        <w:rPr>
          <w:rFonts w:ascii="Times New Roman"/>
          <w:b w:val="false"/>
          <w:i w:val="false"/>
          <w:color w:val="000000"/>
          <w:sz w:val="28"/>
        </w:rPr>
        <w:t xml:space="preserve">
      20) осы бұйрыққа </w:t>
      </w:r>
      <w:r>
        <w:rPr>
          <w:rFonts w:ascii="Times New Roman"/>
          <w:b w:val="false"/>
          <w:i w:val="false"/>
          <w:color w:val="000000"/>
          <w:sz w:val="28"/>
        </w:rPr>
        <w:t>20-қосымшаға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Ақтөбе қалалық санитариялық-эпидемиологиялық бақылау басқармасы" республикалық мемлекеттік мекемесінің ережесі;</w:t>
      </w:r>
    </w:p>
    <w:bookmarkEnd w:id="32"/>
    <w:bookmarkStart w:name="z27" w:id="33"/>
    <w:p>
      <w:pPr>
        <w:spacing w:after="0"/>
        <w:ind w:left="0"/>
        <w:jc w:val="both"/>
      </w:pPr>
      <w:r>
        <w:rPr>
          <w:rFonts w:ascii="Times New Roman"/>
          <w:b w:val="false"/>
          <w:i w:val="false"/>
          <w:color w:val="000000"/>
          <w:sz w:val="28"/>
        </w:rPr>
        <w:t xml:space="preserve">
      21) осы бұйрыққа </w:t>
      </w:r>
      <w:r>
        <w:rPr>
          <w:rFonts w:ascii="Times New Roman"/>
          <w:b w:val="false"/>
          <w:i w:val="false"/>
          <w:color w:val="000000"/>
          <w:sz w:val="28"/>
        </w:rPr>
        <w:t>21-қосымшаға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Алға аудандық санитариялық-эпидемиологиялық бақылау басқармасы" республикалық мемлекеттік мекемесінің ережесі;</w:t>
      </w:r>
    </w:p>
    <w:bookmarkEnd w:id="33"/>
    <w:bookmarkStart w:name="z28" w:id="34"/>
    <w:p>
      <w:pPr>
        <w:spacing w:after="0"/>
        <w:ind w:left="0"/>
        <w:jc w:val="both"/>
      </w:pPr>
      <w:r>
        <w:rPr>
          <w:rFonts w:ascii="Times New Roman"/>
          <w:b w:val="false"/>
          <w:i w:val="false"/>
          <w:color w:val="000000"/>
          <w:sz w:val="28"/>
        </w:rPr>
        <w:t xml:space="preserve">
      22) осы бұйрыққа </w:t>
      </w:r>
      <w:r>
        <w:rPr>
          <w:rFonts w:ascii="Times New Roman"/>
          <w:b w:val="false"/>
          <w:i w:val="false"/>
          <w:color w:val="000000"/>
          <w:sz w:val="28"/>
        </w:rPr>
        <w:t>22-қосымшаға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Әйтеке би аудандық санитариялық-эпидемиологиялық бақылау басқармасы" республикалық мемлекеттік мекемесінің ережесі;</w:t>
      </w:r>
    </w:p>
    <w:bookmarkEnd w:id="34"/>
    <w:bookmarkStart w:name="z29" w:id="35"/>
    <w:p>
      <w:pPr>
        <w:spacing w:after="0"/>
        <w:ind w:left="0"/>
        <w:jc w:val="both"/>
      </w:pPr>
      <w:r>
        <w:rPr>
          <w:rFonts w:ascii="Times New Roman"/>
          <w:b w:val="false"/>
          <w:i w:val="false"/>
          <w:color w:val="000000"/>
          <w:sz w:val="28"/>
        </w:rPr>
        <w:t xml:space="preserve">
      23) осы бұйрыққа </w:t>
      </w:r>
      <w:r>
        <w:rPr>
          <w:rFonts w:ascii="Times New Roman"/>
          <w:b w:val="false"/>
          <w:i w:val="false"/>
          <w:color w:val="000000"/>
          <w:sz w:val="28"/>
        </w:rPr>
        <w:t>23-қосымшаға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Байғанин аудандық санитариялық-эпидемиологиялық бақылау басқармасы" республикалық мемлекеттік мекемесінің ережесі;</w:t>
      </w:r>
    </w:p>
    <w:bookmarkEnd w:id="35"/>
    <w:bookmarkStart w:name="z30" w:id="36"/>
    <w:p>
      <w:pPr>
        <w:spacing w:after="0"/>
        <w:ind w:left="0"/>
        <w:jc w:val="both"/>
      </w:pPr>
      <w:r>
        <w:rPr>
          <w:rFonts w:ascii="Times New Roman"/>
          <w:b w:val="false"/>
          <w:i w:val="false"/>
          <w:color w:val="000000"/>
          <w:sz w:val="28"/>
        </w:rPr>
        <w:t xml:space="preserve">
      24) осы бұйрыққа </w:t>
      </w:r>
      <w:r>
        <w:rPr>
          <w:rFonts w:ascii="Times New Roman"/>
          <w:b w:val="false"/>
          <w:i w:val="false"/>
          <w:color w:val="000000"/>
          <w:sz w:val="28"/>
        </w:rPr>
        <w:t>24-қосымшаға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Қарғалы аудандық санитариялық-эпидемиологиялық бақылау басқармасы" республикалық мемлекеттік мекемесінің ережесі;</w:t>
      </w:r>
    </w:p>
    <w:bookmarkEnd w:id="36"/>
    <w:bookmarkStart w:name="z31" w:id="37"/>
    <w:p>
      <w:pPr>
        <w:spacing w:after="0"/>
        <w:ind w:left="0"/>
        <w:jc w:val="both"/>
      </w:pPr>
      <w:r>
        <w:rPr>
          <w:rFonts w:ascii="Times New Roman"/>
          <w:b w:val="false"/>
          <w:i w:val="false"/>
          <w:color w:val="000000"/>
          <w:sz w:val="28"/>
        </w:rPr>
        <w:t xml:space="preserve">
      25) осы бұйрыққа </w:t>
      </w:r>
      <w:r>
        <w:rPr>
          <w:rFonts w:ascii="Times New Roman"/>
          <w:b w:val="false"/>
          <w:i w:val="false"/>
          <w:color w:val="000000"/>
          <w:sz w:val="28"/>
        </w:rPr>
        <w:t>25-қосымшаға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Қобда аудандық санитариялық-эпидемиологиялық бақылау басқармасы" республикалық мемлекеттік мекемесінің ережесі;</w:t>
      </w:r>
    </w:p>
    <w:bookmarkEnd w:id="37"/>
    <w:bookmarkStart w:name="z32" w:id="38"/>
    <w:p>
      <w:pPr>
        <w:spacing w:after="0"/>
        <w:ind w:left="0"/>
        <w:jc w:val="both"/>
      </w:pPr>
      <w:r>
        <w:rPr>
          <w:rFonts w:ascii="Times New Roman"/>
          <w:b w:val="false"/>
          <w:i w:val="false"/>
          <w:color w:val="000000"/>
          <w:sz w:val="28"/>
        </w:rPr>
        <w:t xml:space="preserve">
      26) осы бұйрыққа </w:t>
      </w:r>
      <w:r>
        <w:rPr>
          <w:rFonts w:ascii="Times New Roman"/>
          <w:b w:val="false"/>
          <w:i w:val="false"/>
          <w:color w:val="000000"/>
          <w:sz w:val="28"/>
        </w:rPr>
        <w:t>26-қосымшаға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Мәртөк аудандық санитариялық-эпидемиологиялық бақылау басқармасы" республикалық мемлекеттік мекемесінің ережесі;</w:t>
      </w:r>
    </w:p>
    <w:bookmarkEnd w:id="38"/>
    <w:bookmarkStart w:name="z33" w:id="39"/>
    <w:p>
      <w:pPr>
        <w:spacing w:after="0"/>
        <w:ind w:left="0"/>
        <w:jc w:val="both"/>
      </w:pPr>
      <w:r>
        <w:rPr>
          <w:rFonts w:ascii="Times New Roman"/>
          <w:b w:val="false"/>
          <w:i w:val="false"/>
          <w:color w:val="000000"/>
          <w:sz w:val="28"/>
        </w:rPr>
        <w:t xml:space="preserve">
      27) осы бұйрыққа </w:t>
      </w:r>
      <w:r>
        <w:rPr>
          <w:rFonts w:ascii="Times New Roman"/>
          <w:b w:val="false"/>
          <w:i w:val="false"/>
          <w:color w:val="000000"/>
          <w:sz w:val="28"/>
        </w:rPr>
        <w:t>27-қосымшаға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Мұғалжар аудандық санитариялық-эпидемиологиялық бақылау басқармасы" республикалық мемлекеттік мекемесінің ережесі;</w:t>
      </w:r>
    </w:p>
    <w:bookmarkEnd w:id="39"/>
    <w:bookmarkStart w:name="z34" w:id="40"/>
    <w:p>
      <w:pPr>
        <w:spacing w:after="0"/>
        <w:ind w:left="0"/>
        <w:jc w:val="both"/>
      </w:pPr>
      <w:r>
        <w:rPr>
          <w:rFonts w:ascii="Times New Roman"/>
          <w:b w:val="false"/>
          <w:i w:val="false"/>
          <w:color w:val="000000"/>
          <w:sz w:val="28"/>
        </w:rPr>
        <w:t xml:space="preserve">
      28) осы бұйрыққа </w:t>
      </w:r>
      <w:r>
        <w:rPr>
          <w:rFonts w:ascii="Times New Roman"/>
          <w:b w:val="false"/>
          <w:i w:val="false"/>
          <w:color w:val="000000"/>
          <w:sz w:val="28"/>
        </w:rPr>
        <w:t>28-қосымшаға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Ойыл аудандық санитариялық-эпидемиологиялық бақылау басқармасы" республикалық мемлекеттік мекемесінің ережесі;</w:t>
      </w:r>
    </w:p>
    <w:bookmarkEnd w:id="40"/>
    <w:bookmarkStart w:name="z35" w:id="41"/>
    <w:p>
      <w:pPr>
        <w:spacing w:after="0"/>
        <w:ind w:left="0"/>
        <w:jc w:val="both"/>
      </w:pPr>
      <w:r>
        <w:rPr>
          <w:rFonts w:ascii="Times New Roman"/>
          <w:b w:val="false"/>
          <w:i w:val="false"/>
          <w:color w:val="000000"/>
          <w:sz w:val="28"/>
        </w:rPr>
        <w:t xml:space="preserve">
      29) осы бұйрыққа </w:t>
      </w:r>
      <w:r>
        <w:rPr>
          <w:rFonts w:ascii="Times New Roman"/>
          <w:b w:val="false"/>
          <w:i w:val="false"/>
          <w:color w:val="000000"/>
          <w:sz w:val="28"/>
        </w:rPr>
        <w:t>29-қосымшаға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Темір аудандық санитариялық-эпидемиологиялық бақылау басқармасы" республикалық мемлекеттік мекемесінің ережесі;</w:t>
      </w:r>
    </w:p>
    <w:bookmarkEnd w:id="41"/>
    <w:bookmarkStart w:name="z36" w:id="42"/>
    <w:p>
      <w:pPr>
        <w:spacing w:after="0"/>
        <w:ind w:left="0"/>
        <w:jc w:val="both"/>
      </w:pPr>
      <w:r>
        <w:rPr>
          <w:rFonts w:ascii="Times New Roman"/>
          <w:b w:val="false"/>
          <w:i w:val="false"/>
          <w:color w:val="000000"/>
          <w:sz w:val="28"/>
        </w:rPr>
        <w:t xml:space="preserve">
      30) осы бұйрыққа </w:t>
      </w:r>
      <w:r>
        <w:rPr>
          <w:rFonts w:ascii="Times New Roman"/>
          <w:b w:val="false"/>
          <w:i w:val="false"/>
          <w:color w:val="000000"/>
          <w:sz w:val="28"/>
        </w:rPr>
        <w:t>30-қосымшаға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Хромтау аудандық санитариялық-эпидемиологиялық бақылау басқармасы" республикалық мемлекеттік мекемесінің ережесі;</w:t>
      </w:r>
    </w:p>
    <w:bookmarkEnd w:id="42"/>
    <w:bookmarkStart w:name="z37" w:id="43"/>
    <w:p>
      <w:pPr>
        <w:spacing w:after="0"/>
        <w:ind w:left="0"/>
        <w:jc w:val="both"/>
      </w:pPr>
      <w:r>
        <w:rPr>
          <w:rFonts w:ascii="Times New Roman"/>
          <w:b w:val="false"/>
          <w:i w:val="false"/>
          <w:color w:val="000000"/>
          <w:sz w:val="28"/>
        </w:rPr>
        <w:t xml:space="preserve">
      31) осы бұйрыққа </w:t>
      </w:r>
      <w:r>
        <w:rPr>
          <w:rFonts w:ascii="Times New Roman"/>
          <w:b w:val="false"/>
          <w:i w:val="false"/>
          <w:color w:val="000000"/>
          <w:sz w:val="28"/>
        </w:rPr>
        <w:t>31-қосымшаға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Шалқар аудандық санитариялық-эпидемиологиялық бақылау басқармасы" республикалық мемлекеттік мекемесінің ережесі;</w:t>
      </w:r>
    </w:p>
    <w:bookmarkEnd w:id="43"/>
    <w:bookmarkStart w:name="z38" w:id="44"/>
    <w:p>
      <w:pPr>
        <w:spacing w:after="0"/>
        <w:ind w:left="0"/>
        <w:jc w:val="both"/>
      </w:pPr>
      <w:r>
        <w:rPr>
          <w:rFonts w:ascii="Times New Roman"/>
          <w:b w:val="false"/>
          <w:i w:val="false"/>
          <w:color w:val="000000"/>
          <w:sz w:val="28"/>
        </w:rPr>
        <w:t xml:space="preserve">
      32) осы бұйрыққа </w:t>
      </w:r>
      <w:r>
        <w:rPr>
          <w:rFonts w:ascii="Times New Roman"/>
          <w:b w:val="false"/>
          <w:i w:val="false"/>
          <w:color w:val="000000"/>
          <w:sz w:val="28"/>
        </w:rPr>
        <w:t>32-қосымшаға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Ырғыз аудандық санитариялық-эпидемиологиялық бақылау басқармасы" республикалық мемлекеттік мекемесінің ережесі;</w:t>
      </w:r>
    </w:p>
    <w:bookmarkEnd w:id="44"/>
    <w:bookmarkStart w:name="z39" w:id="45"/>
    <w:p>
      <w:pPr>
        <w:spacing w:after="0"/>
        <w:ind w:left="0"/>
        <w:jc w:val="both"/>
      </w:pPr>
      <w:r>
        <w:rPr>
          <w:rFonts w:ascii="Times New Roman"/>
          <w:b w:val="false"/>
          <w:i w:val="false"/>
          <w:color w:val="000000"/>
          <w:sz w:val="28"/>
        </w:rPr>
        <w:t xml:space="preserve">
      33) осы бұйрыққа </w:t>
      </w:r>
      <w:r>
        <w:rPr>
          <w:rFonts w:ascii="Times New Roman"/>
          <w:b w:val="false"/>
          <w:i w:val="false"/>
          <w:color w:val="000000"/>
          <w:sz w:val="28"/>
        </w:rPr>
        <w:t>33-қосымшаға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Алатау ауданының санитариялық-эпидемиологиялық бақылау басқармасы" республикалық мемлекеттік мекемесінің ережесі;</w:t>
      </w:r>
    </w:p>
    <w:bookmarkEnd w:id="45"/>
    <w:bookmarkStart w:name="z40" w:id="46"/>
    <w:p>
      <w:pPr>
        <w:spacing w:after="0"/>
        <w:ind w:left="0"/>
        <w:jc w:val="both"/>
      </w:pPr>
      <w:r>
        <w:rPr>
          <w:rFonts w:ascii="Times New Roman"/>
          <w:b w:val="false"/>
          <w:i w:val="false"/>
          <w:color w:val="000000"/>
          <w:sz w:val="28"/>
        </w:rPr>
        <w:t xml:space="preserve">
      34) осы бұйрыққа </w:t>
      </w:r>
      <w:r>
        <w:rPr>
          <w:rFonts w:ascii="Times New Roman"/>
          <w:b w:val="false"/>
          <w:i w:val="false"/>
          <w:color w:val="000000"/>
          <w:sz w:val="28"/>
        </w:rPr>
        <w:t>34-қосымшаға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Алмалы ауданының санитариялық-эпидемиологиялық бақылау басқармасы" республикалық мемлекеттік мекемесінің ережесі;</w:t>
      </w:r>
    </w:p>
    <w:bookmarkEnd w:id="46"/>
    <w:bookmarkStart w:name="z41" w:id="47"/>
    <w:p>
      <w:pPr>
        <w:spacing w:after="0"/>
        <w:ind w:left="0"/>
        <w:jc w:val="both"/>
      </w:pPr>
      <w:r>
        <w:rPr>
          <w:rFonts w:ascii="Times New Roman"/>
          <w:b w:val="false"/>
          <w:i w:val="false"/>
          <w:color w:val="000000"/>
          <w:sz w:val="28"/>
        </w:rPr>
        <w:t xml:space="preserve">
      35) осы бұйрыққа </w:t>
      </w:r>
      <w:r>
        <w:rPr>
          <w:rFonts w:ascii="Times New Roman"/>
          <w:b w:val="false"/>
          <w:i w:val="false"/>
          <w:color w:val="000000"/>
          <w:sz w:val="28"/>
        </w:rPr>
        <w:t>35-қосымшаға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Әуезов ауданының санитариялық-эпидемиологиялық бақылау басқармасы" республикалық мемлекеттік мекемесінің ережесі;</w:t>
      </w:r>
    </w:p>
    <w:bookmarkEnd w:id="47"/>
    <w:bookmarkStart w:name="z42" w:id="48"/>
    <w:p>
      <w:pPr>
        <w:spacing w:after="0"/>
        <w:ind w:left="0"/>
        <w:jc w:val="both"/>
      </w:pPr>
      <w:r>
        <w:rPr>
          <w:rFonts w:ascii="Times New Roman"/>
          <w:b w:val="false"/>
          <w:i w:val="false"/>
          <w:color w:val="000000"/>
          <w:sz w:val="28"/>
        </w:rPr>
        <w:t xml:space="preserve">
      36) осы бұйрыққа </w:t>
      </w:r>
      <w:r>
        <w:rPr>
          <w:rFonts w:ascii="Times New Roman"/>
          <w:b w:val="false"/>
          <w:i w:val="false"/>
          <w:color w:val="000000"/>
          <w:sz w:val="28"/>
        </w:rPr>
        <w:t>36-қосымшаға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Бостандық ауданының санитариялық-эпидемиологиялық бақылау басқармасы" республикалық мемлекеттік мекемесінің ережесі;</w:t>
      </w:r>
    </w:p>
    <w:bookmarkEnd w:id="48"/>
    <w:bookmarkStart w:name="z43" w:id="49"/>
    <w:p>
      <w:pPr>
        <w:spacing w:after="0"/>
        <w:ind w:left="0"/>
        <w:jc w:val="both"/>
      </w:pPr>
      <w:r>
        <w:rPr>
          <w:rFonts w:ascii="Times New Roman"/>
          <w:b w:val="false"/>
          <w:i w:val="false"/>
          <w:color w:val="000000"/>
          <w:sz w:val="28"/>
        </w:rPr>
        <w:t xml:space="preserve">
      37) осы бұйрыққа </w:t>
      </w:r>
      <w:r>
        <w:rPr>
          <w:rFonts w:ascii="Times New Roman"/>
          <w:b w:val="false"/>
          <w:i w:val="false"/>
          <w:color w:val="000000"/>
          <w:sz w:val="28"/>
        </w:rPr>
        <w:t>37-қосымшаға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Жетісу ауданының санитариялық-эпидемиологиялық бақылау басқармасы" республикалық мемлекеттік мекемесінің ережесі;</w:t>
      </w:r>
    </w:p>
    <w:bookmarkEnd w:id="49"/>
    <w:bookmarkStart w:name="z44" w:id="50"/>
    <w:p>
      <w:pPr>
        <w:spacing w:after="0"/>
        <w:ind w:left="0"/>
        <w:jc w:val="both"/>
      </w:pPr>
      <w:r>
        <w:rPr>
          <w:rFonts w:ascii="Times New Roman"/>
          <w:b w:val="false"/>
          <w:i w:val="false"/>
          <w:color w:val="000000"/>
          <w:sz w:val="28"/>
        </w:rPr>
        <w:t xml:space="preserve">
      38) осы бұйрыққа </w:t>
      </w:r>
      <w:r>
        <w:rPr>
          <w:rFonts w:ascii="Times New Roman"/>
          <w:b w:val="false"/>
          <w:i w:val="false"/>
          <w:color w:val="000000"/>
          <w:sz w:val="28"/>
        </w:rPr>
        <w:t>38-қосымшаға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Медеу ауданының санитариялық-эпидемиологиялық бақылау басқармасы" республикалық мемлекеттік мекемесінің ережесі;</w:t>
      </w:r>
    </w:p>
    <w:bookmarkEnd w:id="50"/>
    <w:bookmarkStart w:name="z45" w:id="51"/>
    <w:p>
      <w:pPr>
        <w:spacing w:after="0"/>
        <w:ind w:left="0"/>
        <w:jc w:val="both"/>
      </w:pPr>
      <w:r>
        <w:rPr>
          <w:rFonts w:ascii="Times New Roman"/>
          <w:b w:val="false"/>
          <w:i w:val="false"/>
          <w:color w:val="000000"/>
          <w:sz w:val="28"/>
        </w:rPr>
        <w:t xml:space="preserve">
      39) осы бұйрыққа </w:t>
      </w:r>
      <w:r>
        <w:rPr>
          <w:rFonts w:ascii="Times New Roman"/>
          <w:b w:val="false"/>
          <w:i w:val="false"/>
          <w:color w:val="000000"/>
          <w:sz w:val="28"/>
        </w:rPr>
        <w:t>39-қосымшаға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Наурызбай ауданының санитариялық-эпидемиологиялық бақылау басқармасы" республикалық мемлекеттік мекемесінің ережесі;</w:t>
      </w:r>
    </w:p>
    <w:bookmarkEnd w:id="51"/>
    <w:bookmarkStart w:name="z46" w:id="52"/>
    <w:p>
      <w:pPr>
        <w:spacing w:after="0"/>
        <w:ind w:left="0"/>
        <w:jc w:val="both"/>
      </w:pPr>
      <w:r>
        <w:rPr>
          <w:rFonts w:ascii="Times New Roman"/>
          <w:b w:val="false"/>
          <w:i w:val="false"/>
          <w:color w:val="000000"/>
          <w:sz w:val="28"/>
        </w:rPr>
        <w:t xml:space="preserve">
      40) осы бұйрыққа </w:t>
      </w:r>
      <w:r>
        <w:rPr>
          <w:rFonts w:ascii="Times New Roman"/>
          <w:b w:val="false"/>
          <w:i w:val="false"/>
          <w:color w:val="000000"/>
          <w:sz w:val="28"/>
        </w:rPr>
        <w:t>40-қосымшаға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Түрксіб ауданының санитариялық-эпидемиологиялық бақылау басқармасы" республикалық мемлекеттік мекемесінің ережесі;</w:t>
      </w:r>
    </w:p>
    <w:bookmarkEnd w:id="52"/>
    <w:p>
      <w:pPr>
        <w:spacing w:after="0"/>
        <w:ind w:left="0"/>
        <w:jc w:val="both"/>
      </w:pPr>
      <w:r>
        <w:rPr>
          <w:rFonts w:ascii="Times New Roman"/>
          <w:b w:val="false"/>
          <w:i w:val="false"/>
          <w:color w:val="000000"/>
          <w:sz w:val="28"/>
        </w:rPr>
        <w:t>
      40-1) осы бұйрыққа 40-1 қосымшаға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Алатау қалалық санитариялық-эпидемиологиялық бақылау басқармасы" республикалық мемлекеттік мекемесінің ережесі;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41)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42)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49" w:id="53"/>
    <w:p>
      <w:pPr>
        <w:spacing w:after="0"/>
        <w:ind w:left="0"/>
        <w:jc w:val="both"/>
      </w:pPr>
      <w:r>
        <w:rPr>
          <w:rFonts w:ascii="Times New Roman"/>
          <w:b w:val="false"/>
          <w:i w:val="false"/>
          <w:color w:val="000000"/>
          <w:sz w:val="28"/>
        </w:rPr>
        <w:t xml:space="preserve">
      43) осы бұйрыққа </w:t>
      </w:r>
      <w:r>
        <w:rPr>
          <w:rFonts w:ascii="Times New Roman"/>
          <w:b w:val="false"/>
          <w:i w:val="false"/>
          <w:color w:val="000000"/>
          <w:sz w:val="28"/>
        </w:rPr>
        <w:t>43-қосымшаға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Балқаш аудандық санитариялық-эпидемиологиялық бақылау басқармасы" республикалық мемлекеттік мекемесінің ережесі;</w:t>
      </w:r>
    </w:p>
    <w:bookmarkEnd w:id="53"/>
    <w:bookmarkStart w:name="z50" w:id="54"/>
    <w:p>
      <w:pPr>
        <w:spacing w:after="0"/>
        <w:ind w:left="0"/>
        <w:jc w:val="both"/>
      </w:pPr>
      <w:r>
        <w:rPr>
          <w:rFonts w:ascii="Times New Roman"/>
          <w:b w:val="false"/>
          <w:i w:val="false"/>
          <w:color w:val="000000"/>
          <w:sz w:val="28"/>
        </w:rPr>
        <w:t xml:space="preserve">
      44) осы бұйрыққа </w:t>
      </w:r>
      <w:r>
        <w:rPr>
          <w:rFonts w:ascii="Times New Roman"/>
          <w:b w:val="false"/>
          <w:i w:val="false"/>
          <w:color w:val="000000"/>
          <w:sz w:val="28"/>
        </w:rPr>
        <w:t>44-қосымшаға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Еңбекшіқазақ аудандық санитариялық-эпидемиологиялық бақылау басқармасы" республикалық мемлекеттік мекемесінің ережесі;</w:t>
      </w:r>
    </w:p>
    <w:bookmarkEnd w:id="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45)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52" w:id="55"/>
    <w:p>
      <w:pPr>
        <w:spacing w:after="0"/>
        <w:ind w:left="0"/>
        <w:jc w:val="both"/>
      </w:pPr>
      <w:r>
        <w:rPr>
          <w:rFonts w:ascii="Times New Roman"/>
          <w:b w:val="false"/>
          <w:i w:val="false"/>
          <w:color w:val="000000"/>
          <w:sz w:val="28"/>
        </w:rPr>
        <w:t xml:space="preserve">
      46) осы бұйрыққа </w:t>
      </w:r>
      <w:r>
        <w:rPr>
          <w:rFonts w:ascii="Times New Roman"/>
          <w:b w:val="false"/>
          <w:i w:val="false"/>
          <w:color w:val="000000"/>
          <w:sz w:val="28"/>
        </w:rPr>
        <w:t>46-қосымшаға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мекемесінің ережесі;</w:t>
      </w:r>
    </w:p>
    <w:bookmarkEnd w:id="55"/>
    <w:bookmarkStart w:name="z53" w:id="56"/>
    <w:p>
      <w:pPr>
        <w:spacing w:after="0"/>
        <w:ind w:left="0"/>
        <w:jc w:val="both"/>
      </w:pPr>
      <w:r>
        <w:rPr>
          <w:rFonts w:ascii="Times New Roman"/>
          <w:b w:val="false"/>
          <w:i w:val="false"/>
          <w:color w:val="000000"/>
          <w:sz w:val="28"/>
        </w:rPr>
        <w:t xml:space="preserve">
      47) осы бұйрыққа </w:t>
      </w:r>
      <w:r>
        <w:rPr>
          <w:rFonts w:ascii="Times New Roman"/>
          <w:b w:val="false"/>
          <w:i w:val="false"/>
          <w:color w:val="000000"/>
          <w:sz w:val="28"/>
        </w:rPr>
        <w:t>47-қосымшаға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Кеген аудандық санитариялық-эпидемиологиялық бақылау басқармасы" республикалық мемлекеттік мекемесінің ережесі;</w:t>
      </w:r>
    </w:p>
    <w:bookmarkEnd w:id="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48)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49)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50)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57" w:id="57"/>
    <w:p>
      <w:pPr>
        <w:spacing w:after="0"/>
        <w:ind w:left="0"/>
        <w:jc w:val="both"/>
      </w:pPr>
      <w:r>
        <w:rPr>
          <w:rFonts w:ascii="Times New Roman"/>
          <w:b w:val="false"/>
          <w:i w:val="false"/>
          <w:color w:val="000000"/>
          <w:sz w:val="28"/>
        </w:rPr>
        <w:t xml:space="preserve">
      51) осы бұйрыққа </w:t>
      </w:r>
      <w:r>
        <w:rPr>
          <w:rFonts w:ascii="Times New Roman"/>
          <w:b w:val="false"/>
          <w:i w:val="false"/>
          <w:color w:val="000000"/>
          <w:sz w:val="28"/>
        </w:rPr>
        <w:t>51-қосымшаға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Қарасай аудандық санитариялық-эпидемиологиялық бақылау басқармасы" республикалық мемлекеттік мекемесінің ережесі;</w:t>
      </w:r>
    </w:p>
    <w:bookmarkEnd w:id="57"/>
    <w:bookmarkStart w:name="z17970" w:id="58"/>
    <w:p>
      <w:pPr>
        <w:spacing w:after="0"/>
        <w:ind w:left="0"/>
        <w:jc w:val="both"/>
      </w:pPr>
      <w:r>
        <w:rPr>
          <w:rFonts w:ascii="Times New Roman"/>
          <w:b w:val="false"/>
          <w:i w:val="false"/>
          <w:color w:val="000000"/>
          <w:sz w:val="28"/>
        </w:rPr>
        <w:t xml:space="preserve">
      51-1) осы бұйрыққа </w:t>
      </w:r>
      <w:r>
        <w:rPr>
          <w:rFonts w:ascii="Times New Roman"/>
          <w:b w:val="false"/>
          <w:i w:val="false"/>
          <w:color w:val="000000"/>
          <w:sz w:val="28"/>
        </w:rPr>
        <w:t>51-1-қосымшаға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Қонаев қаласының санитариялық-эпидемиологиялық бақылау басқармасы" республикалық мемлекеттік мекемесінің ережесі;</w:t>
      </w:r>
    </w:p>
    <w:bookmarkEnd w:id="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52)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53)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60" w:id="59"/>
    <w:p>
      <w:pPr>
        <w:spacing w:after="0"/>
        <w:ind w:left="0"/>
        <w:jc w:val="both"/>
      </w:pPr>
      <w:r>
        <w:rPr>
          <w:rFonts w:ascii="Times New Roman"/>
          <w:b w:val="false"/>
          <w:i w:val="false"/>
          <w:color w:val="000000"/>
          <w:sz w:val="28"/>
        </w:rPr>
        <w:t xml:space="preserve">
      54) осы бұйрыққа </w:t>
      </w:r>
      <w:r>
        <w:rPr>
          <w:rFonts w:ascii="Times New Roman"/>
          <w:b w:val="false"/>
          <w:i w:val="false"/>
          <w:color w:val="000000"/>
          <w:sz w:val="28"/>
        </w:rPr>
        <w:t>54-қосымшаға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Райымбек аудандық санитариялық-эпидемиологиялық бақылау басқармасы" республикалық мемлекеттік мекемесінің ережесі;</w:t>
      </w:r>
    </w:p>
    <w:bookmarkEnd w:id="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55)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62" w:id="60"/>
    <w:p>
      <w:pPr>
        <w:spacing w:after="0"/>
        <w:ind w:left="0"/>
        <w:jc w:val="both"/>
      </w:pPr>
      <w:r>
        <w:rPr>
          <w:rFonts w:ascii="Times New Roman"/>
          <w:b w:val="false"/>
          <w:i w:val="false"/>
          <w:color w:val="000000"/>
          <w:sz w:val="28"/>
        </w:rPr>
        <w:t xml:space="preserve">
      56) осы бұйрыққа </w:t>
      </w:r>
      <w:r>
        <w:rPr>
          <w:rFonts w:ascii="Times New Roman"/>
          <w:b w:val="false"/>
          <w:i w:val="false"/>
          <w:color w:val="000000"/>
          <w:sz w:val="28"/>
        </w:rPr>
        <w:t>56-қосымшаға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Талғар аудандық санитариялық-эпидемиологиялық бақылау басқармасы" республикалық мемлекеттік мекемесінің ережесі;</w:t>
      </w:r>
    </w:p>
    <w:bookmarkEnd w:id="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57)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58)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65" w:id="61"/>
    <w:p>
      <w:pPr>
        <w:spacing w:after="0"/>
        <w:ind w:left="0"/>
        <w:jc w:val="both"/>
      </w:pPr>
      <w:r>
        <w:rPr>
          <w:rFonts w:ascii="Times New Roman"/>
          <w:b w:val="false"/>
          <w:i w:val="false"/>
          <w:color w:val="000000"/>
          <w:sz w:val="28"/>
        </w:rPr>
        <w:t xml:space="preserve">
      59) осы бұйрыққа </w:t>
      </w:r>
      <w:r>
        <w:rPr>
          <w:rFonts w:ascii="Times New Roman"/>
          <w:b w:val="false"/>
          <w:i w:val="false"/>
          <w:color w:val="000000"/>
          <w:sz w:val="28"/>
        </w:rPr>
        <w:t>59-қосымшаға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Ұйғыр аудандық санитариялық-эпидемиологиялық бақылау басқармасы" республикалық мемлекеттік мекемесінің ережесі;</w:t>
      </w:r>
    </w:p>
    <w:bookmarkEnd w:id="61"/>
    <w:bookmarkStart w:name="z66" w:id="62"/>
    <w:p>
      <w:pPr>
        <w:spacing w:after="0"/>
        <w:ind w:left="0"/>
        <w:jc w:val="both"/>
      </w:pPr>
      <w:r>
        <w:rPr>
          <w:rFonts w:ascii="Times New Roman"/>
          <w:b w:val="false"/>
          <w:i w:val="false"/>
          <w:color w:val="000000"/>
          <w:sz w:val="28"/>
        </w:rPr>
        <w:t xml:space="preserve">
      60) осы бұйрыққа </w:t>
      </w:r>
      <w:r>
        <w:rPr>
          <w:rFonts w:ascii="Times New Roman"/>
          <w:b w:val="false"/>
          <w:i w:val="false"/>
          <w:color w:val="000000"/>
          <w:sz w:val="28"/>
        </w:rPr>
        <w:t>60-қосымшаға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Іле аудандық санитариялық-эпидемиологиялық бақылау басқармасы" республикалық мемлекеттік мекемесінің ережесі;</w:t>
      </w:r>
    </w:p>
    <w:bookmarkEnd w:id="62"/>
    <w:bookmarkStart w:name="z67" w:id="63"/>
    <w:p>
      <w:pPr>
        <w:spacing w:after="0"/>
        <w:ind w:left="0"/>
        <w:jc w:val="both"/>
      </w:pPr>
      <w:r>
        <w:rPr>
          <w:rFonts w:ascii="Times New Roman"/>
          <w:b w:val="false"/>
          <w:i w:val="false"/>
          <w:color w:val="000000"/>
          <w:sz w:val="28"/>
        </w:rPr>
        <w:t xml:space="preserve">
      61) осы бұйрыққа </w:t>
      </w:r>
      <w:r>
        <w:rPr>
          <w:rFonts w:ascii="Times New Roman"/>
          <w:b w:val="false"/>
          <w:i w:val="false"/>
          <w:color w:val="000000"/>
          <w:sz w:val="28"/>
        </w:rPr>
        <w:t>61-қосымшаға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Атырау қалалық санитариялық-эпидемиологиялық бақылау басқармасы" республикалық мемлекеттік мекемесінің ережесі;</w:t>
      </w:r>
    </w:p>
    <w:bookmarkEnd w:id="63"/>
    <w:bookmarkStart w:name="z68" w:id="64"/>
    <w:p>
      <w:pPr>
        <w:spacing w:after="0"/>
        <w:ind w:left="0"/>
        <w:jc w:val="both"/>
      </w:pPr>
      <w:r>
        <w:rPr>
          <w:rFonts w:ascii="Times New Roman"/>
          <w:b w:val="false"/>
          <w:i w:val="false"/>
          <w:color w:val="000000"/>
          <w:sz w:val="28"/>
        </w:rPr>
        <w:t xml:space="preserve">
      62) осы бұйрыққа </w:t>
      </w:r>
      <w:r>
        <w:rPr>
          <w:rFonts w:ascii="Times New Roman"/>
          <w:b w:val="false"/>
          <w:i w:val="false"/>
          <w:color w:val="000000"/>
          <w:sz w:val="28"/>
        </w:rPr>
        <w:t>62-қосымшаға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Жылыой аудандық санитариялық-эпидемиологиялық бақылау басқармасы" республикалық мемлекеттік мекемесінің ережесі;</w:t>
      </w:r>
    </w:p>
    <w:bookmarkEnd w:id="64"/>
    <w:bookmarkStart w:name="z69" w:id="65"/>
    <w:p>
      <w:pPr>
        <w:spacing w:after="0"/>
        <w:ind w:left="0"/>
        <w:jc w:val="both"/>
      </w:pPr>
      <w:r>
        <w:rPr>
          <w:rFonts w:ascii="Times New Roman"/>
          <w:b w:val="false"/>
          <w:i w:val="false"/>
          <w:color w:val="000000"/>
          <w:sz w:val="28"/>
        </w:rPr>
        <w:t xml:space="preserve">
      63) осы бұйрыққа </w:t>
      </w:r>
      <w:r>
        <w:rPr>
          <w:rFonts w:ascii="Times New Roman"/>
          <w:b w:val="false"/>
          <w:i w:val="false"/>
          <w:color w:val="000000"/>
          <w:sz w:val="28"/>
        </w:rPr>
        <w:t>63-қосымшаға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Индер аудандық санитариялық-эпидемиологиялық бақылау басқармасы" республикалық мемлекеттік мекемесінің ережесі;</w:t>
      </w:r>
    </w:p>
    <w:bookmarkEnd w:id="65"/>
    <w:bookmarkStart w:name="z70" w:id="66"/>
    <w:p>
      <w:pPr>
        <w:spacing w:after="0"/>
        <w:ind w:left="0"/>
        <w:jc w:val="both"/>
      </w:pPr>
      <w:r>
        <w:rPr>
          <w:rFonts w:ascii="Times New Roman"/>
          <w:b w:val="false"/>
          <w:i w:val="false"/>
          <w:color w:val="000000"/>
          <w:sz w:val="28"/>
        </w:rPr>
        <w:t xml:space="preserve">
      64) осы бұйрыққа </w:t>
      </w:r>
      <w:r>
        <w:rPr>
          <w:rFonts w:ascii="Times New Roman"/>
          <w:b w:val="false"/>
          <w:i w:val="false"/>
          <w:color w:val="000000"/>
          <w:sz w:val="28"/>
        </w:rPr>
        <w:t>64-қосымшаға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Исатай аудандық санитариялық-эпидемиологиялық бақылау басқармасы" республикалық мемлекеттік мекемесінің ережесі;</w:t>
      </w:r>
    </w:p>
    <w:bookmarkEnd w:id="66"/>
    <w:bookmarkStart w:name="z71" w:id="67"/>
    <w:p>
      <w:pPr>
        <w:spacing w:after="0"/>
        <w:ind w:left="0"/>
        <w:jc w:val="both"/>
      </w:pPr>
      <w:r>
        <w:rPr>
          <w:rFonts w:ascii="Times New Roman"/>
          <w:b w:val="false"/>
          <w:i w:val="false"/>
          <w:color w:val="000000"/>
          <w:sz w:val="28"/>
        </w:rPr>
        <w:t xml:space="preserve">
      65) осы бұйрыққа </w:t>
      </w:r>
      <w:r>
        <w:rPr>
          <w:rFonts w:ascii="Times New Roman"/>
          <w:b w:val="false"/>
          <w:i w:val="false"/>
          <w:color w:val="000000"/>
          <w:sz w:val="28"/>
        </w:rPr>
        <w:t>65-қосымшаға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Құрманғазы аудандық санитариялық-эпидемиологиялық бақылау басқармасы" республикалық мемлекеттік мекемесінің ережесі;</w:t>
      </w:r>
    </w:p>
    <w:bookmarkEnd w:id="67"/>
    <w:bookmarkStart w:name="z72" w:id="68"/>
    <w:p>
      <w:pPr>
        <w:spacing w:after="0"/>
        <w:ind w:left="0"/>
        <w:jc w:val="both"/>
      </w:pPr>
      <w:r>
        <w:rPr>
          <w:rFonts w:ascii="Times New Roman"/>
          <w:b w:val="false"/>
          <w:i w:val="false"/>
          <w:color w:val="000000"/>
          <w:sz w:val="28"/>
        </w:rPr>
        <w:t xml:space="preserve">
      66) осы бұйрыққа </w:t>
      </w:r>
      <w:r>
        <w:rPr>
          <w:rFonts w:ascii="Times New Roman"/>
          <w:b w:val="false"/>
          <w:i w:val="false"/>
          <w:color w:val="000000"/>
          <w:sz w:val="28"/>
        </w:rPr>
        <w:t>66-қосымшаға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Қызылқоға аудандық санитариялық-эпидемиологиялық бақылау басқармасы" республикалық мемлекеттік мекемесінің ережесі;</w:t>
      </w:r>
    </w:p>
    <w:bookmarkEnd w:id="68"/>
    <w:bookmarkStart w:name="z73" w:id="69"/>
    <w:p>
      <w:pPr>
        <w:spacing w:after="0"/>
        <w:ind w:left="0"/>
        <w:jc w:val="both"/>
      </w:pPr>
      <w:r>
        <w:rPr>
          <w:rFonts w:ascii="Times New Roman"/>
          <w:b w:val="false"/>
          <w:i w:val="false"/>
          <w:color w:val="000000"/>
          <w:sz w:val="28"/>
        </w:rPr>
        <w:t xml:space="preserve">
      67) осы бұйрыққа </w:t>
      </w:r>
      <w:r>
        <w:rPr>
          <w:rFonts w:ascii="Times New Roman"/>
          <w:b w:val="false"/>
          <w:i w:val="false"/>
          <w:color w:val="000000"/>
          <w:sz w:val="28"/>
        </w:rPr>
        <w:t>67-қосымшаға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Мақат аудандық санитариялық-эпидемиологиялық бақылау басқармасы" республикалық мемлекеттік мекемесінің ережесі;</w:t>
      </w:r>
    </w:p>
    <w:bookmarkEnd w:id="69"/>
    <w:bookmarkStart w:name="z74" w:id="70"/>
    <w:p>
      <w:pPr>
        <w:spacing w:after="0"/>
        <w:ind w:left="0"/>
        <w:jc w:val="both"/>
      </w:pPr>
      <w:r>
        <w:rPr>
          <w:rFonts w:ascii="Times New Roman"/>
          <w:b w:val="false"/>
          <w:i w:val="false"/>
          <w:color w:val="000000"/>
          <w:sz w:val="28"/>
        </w:rPr>
        <w:t xml:space="preserve">
      68) осы бұйрыққа </w:t>
      </w:r>
      <w:r>
        <w:rPr>
          <w:rFonts w:ascii="Times New Roman"/>
          <w:b w:val="false"/>
          <w:i w:val="false"/>
          <w:color w:val="000000"/>
          <w:sz w:val="28"/>
        </w:rPr>
        <w:t>68-қосымшаға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Махамбет аудандық санитариялық-эпидемиологиялық бақылау басқармасы" республикалық мемлекеттік мекемесінің ережесі;</w:t>
      </w:r>
    </w:p>
    <w:bookmarkEnd w:id="70"/>
    <w:bookmarkStart w:name="z75" w:id="71"/>
    <w:p>
      <w:pPr>
        <w:spacing w:after="0"/>
        <w:ind w:left="0"/>
        <w:jc w:val="both"/>
      </w:pPr>
      <w:r>
        <w:rPr>
          <w:rFonts w:ascii="Times New Roman"/>
          <w:b w:val="false"/>
          <w:i w:val="false"/>
          <w:color w:val="000000"/>
          <w:sz w:val="28"/>
        </w:rPr>
        <w:t xml:space="preserve">
      69) осы бұйрыққа </w:t>
      </w:r>
      <w:r>
        <w:rPr>
          <w:rFonts w:ascii="Times New Roman"/>
          <w:b w:val="false"/>
          <w:i w:val="false"/>
          <w:color w:val="000000"/>
          <w:sz w:val="28"/>
        </w:rPr>
        <w:t>69-қосымшаға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Ақжайық аудандық санитариялық-эпидемиологиялық бақылау басқармасы" республикалық мемлекеттік мекемесінің ережесі;</w:t>
      </w:r>
    </w:p>
    <w:bookmarkEnd w:id="71"/>
    <w:bookmarkStart w:name="z76" w:id="72"/>
    <w:p>
      <w:pPr>
        <w:spacing w:after="0"/>
        <w:ind w:left="0"/>
        <w:jc w:val="both"/>
      </w:pPr>
      <w:r>
        <w:rPr>
          <w:rFonts w:ascii="Times New Roman"/>
          <w:b w:val="false"/>
          <w:i w:val="false"/>
          <w:color w:val="000000"/>
          <w:sz w:val="28"/>
        </w:rPr>
        <w:t xml:space="preserve">
      70) осы бұйрыққа </w:t>
      </w:r>
      <w:r>
        <w:rPr>
          <w:rFonts w:ascii="Times New Roman"/>
          <w:b w:val="false"/>
          <w:i w:val="false"/>
          <w:color w:val="000000"/>
          <w:sz w:val="28"/>
        </w:rPr>
        <w:t>70-қосымшаға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Бәйтерек ауданының санитариялық-эпидемиологиялық бақылау басқармасы" республикалық мемлекеттік мекемесінің ережесі;</w:t>
      </w:r>
    </w:p>
    <w:bookmarkEnd w:id="72"/>
    <w:bookmarkStart w:name="z77" w:id="73"/>
    <w:p>
      <w:pPr>
        <w:spacing w:after="0"/>
        <w:ind w:left="0"/>
        <w:jc w:val="both"/>
      </w:pPr>
      <w:r>
        <w:rPr>
          <w:rFonts w:ascii="Times New Roman"/>
          <w:b w:val="false"/>
          <w:i w:val="false"/>
          <w:color w:val="000000"/>
          <w:sz w:val="28"/>
        </w:rPr>
        <w:t xml:space="preserve">
      71) осы бұйрыққа </w:t>
      </w:r>
      <w:r>
        <w:rPr>
          <w:rFonts w:ascii="Times New Roman"/>
          <w:b w:val="false"/>
          <w:i w:val="false"/>
          <w:color w:val="000000"/>
          <w:sz w:val="28"/>
        </w:rPr>
        <w:t>71-қосымшаға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Бөкейорда аудандық санитариялық-эпидемиологиялық бақылау басқармасы" республикалық мемлекеттік мекемесінің ережесі;</w:t>
      </w:r>
    </w:p>
    <w:bookmarkEnd w:id="73"/>
    <w:bookmarkStart w:name="z78" w:id="74"/>
    <w:p>
      <w:pPr>
        <w:spacing w:after="0"/>
        <w:ind w:left="0"/>
        <w:jc w:val="both"/>
      </w:pPr>
      <w:r>
        <w:rPr>
          <w:rFonts w:ascii="Times New Roman"/>
          <w:b w:val="false"/>
          <w:i w:val="false"/>
          <w:color w:val="000000"/>
          <w:sz w:val="28"/>
        </w:rPr>
        <w:t xml:space="preserve">
      72) осы бұйрыққа </w:t>
      </w:r>
      <w:r>
        <w:rPr>
          <w:rFonts w:ascii="Times New Roman"/>
          <w:b w:val="false"/>
          <w:i w:val="false"/>
          <w:color w:val="000000"/>
          <w:sz w:val="28"/>
        </w:rPr>
        <w:t>72-қосымшаға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Бөрлі аудандық санитариялық-эпидемиологиялық бақылау басқармасы" республикалық мемлекеттік мекемесінің ережесі;</w:t>
      </w:r>
    </w:p>
    <w:bookmarkEnd w:id="74"/>
    <w:bookmarkStart w:name="z79" w:id="75"/>
    <w:p>
      <w:pPr>
        <w:spacing w:after="0"/>
        <w:ind w:left="0"/>
        <w:jc w:val="both"/>
      </w:pPr>
      <w:r>
        <w:rPr>
          <w:rFonts w:ascii="Times New Roman"/>
          <w:b w:val="false"/>
          <w:i w:val="false"/>
          <w:color w:val="000000"/>
          <w:sz w:val="28"/>
        </w:rPr>
        <w:t xml:space="preserve">
      73) осы бұйрыққа </w:t>
      </w:r>
      <w:r>
        <w:rPr>
          <w:rFonts w:ascii="Times New Roman"/>
          <w:b w:val="false"/>
          <w:i w:val="false"/>
          <w:color w:val="000000"/>
          <w:sz w:val="28"/>
        </w:rPr>
        <w:t>73-қосымшаға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Жаңақала аудандық санитариялық-эпидемиологиялық бақылау басқармасы" республикалық мемлекеттік мекемесінің ережесі;</w:t>
      </w:r>
    </w:p>
    <w:bookmarkEnd w:id="75"/>
    <w:bookmarkStart w:name="z80" w:id="76"/>
    <w:p>
      <w:pPr>
        <w:spacing w:after="0"/>
        <w:ind w:left="0"/>
        <w:jc w:val="both"/>
      </w:pPr>
      <w:r>
        <w:rPr>
          <w:rFonts w:ascii="Times New Roman"/>
          <w:b w:val="false"/>
          <w:i w:val="false"/>
          <w:color w:val="000000"/>
          <w:sz w:val="28"/>
        </w:rPr>
        <w:t xml:space="preserve">
      74) осы бұйрыққа </w:t>
      </w:r>
      <w:r>
        <w:rPr>
          <w:rFonts w:ascii="Times New Roman"/>
          <w:b w:val="false"/>
          <w:i w:val="false"/>
          <w:color w:val="000000"/>
          <w:sz w:val="28"/>
        </w:rPr>
        <w:t>74-қосымшаға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Жәнібек аудандық санитариялық-эпидемиологиялық бақылау басқармасы" республикалық мемлекеттік мекемесінің ережесі;</w:t>
      </w:r>
    </w:p>
    <w:bookmarkEnd w:id="76"/>
    <w:bookmarkStart w:name="z81" w:id="77"/>
    <w:p>
      <w:pPr>
        <w:spacing w:after="0"/>
        <w:ind w:left="0"/>
        <w:jc w:val="both"/>
      </w:pPr>
      <w:r>
        <w:rPr>
          <w:rFonts w:ascii="Times New Roman"/>
          <w:b w:val="false"/>
          <w:i w:val="false"/>
          <w:color w:val="000000"/>
          <w:sz w:val="28"/>
        </w:rPr>
        <w:t xml:space="preserve">
      75) осы бұйрыққа </w:t>
      </w:r>
      <w:r>
        <w:rPr>
          <w:rFonts w:ascii="Times New Roman"/>
          <w:b w:val="false"/>
          <w:i w:val="false"/>
          <w:color w:val="000000"/>
          <w:sz w:val="28"/>
        </w:rPr>
        <w:t>75-қосымшаға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Казталов аудандық санитариялық-эпидемиологиялық бақылау басқармасы" республикалық мемлекеттік мекемесінің ережесі;</w:t>
      </w:r>
    </w:p>
    <w:bookmarkEnd w:id="77"/>
    <w:bookmarkStart w:name="z82" w:id="78"/>
    <w:p>
      <w:pPr>
        <w:spacing w:after="0"/>
        <w:ind w:left="0"/>
        <w:jc w:val="both"/>
      </w:pPr>
      <w:r>
        <w:rPr>
          <w:rFonts w:ascii="Times New Roman"/>
          <w:b w:val="false"/>
          <w:i w:val="false"/>
          <w:color w:val="000000"/>
          <w:sz w:val="28"/>
        </w:rPr>
        <w:t xml:space="preserve">
      76) осы бұйрыққа </w:t>
      </w:r>
      <w:r>
        <w:rPr>
          <w:rFonts w:ascii="Times New Roman"/>
          <w:b w:val="false"/>
          <w:i w:val="false"/>
          <w:color w:val="000000"/>
          <w:sz w:val="28"/>
        </w:rPr>
        <w:t>76-қосымшаға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Қаратөбе аудандық санитариялық-эпидемиологиялық бақылау басқармасы" республикалық мемлекеттік мекемесінің ережесі;</w:t>
      </w:r>
    </w:p>
    <w:bookmarkEnd w:id="78"/>
    <w:bookmarkStart w:name="z83" w:id="79"/>
    <w:p>
      <w:pPr>
        <w:spacing w:after="0"/>
        <w:ind w:left="0"/>
        <w:jc w:val="both"/>
      </w:pPr>
      <w:r>
        <w:rPr>
          <w:rFonts w:ascii="Times New Roman"/>
          <w:b w:val="false"/>
          <w:i w:val="false"/>
          <w:color w:val="000000"/>
          <w:sz w:val="28"/>
        </w:rPr>
        <w:t xml:space="preserve">
      77) осы бұйрыққа </w:t>
      </w:r>
      <w:r>
        <w:rPr>
          <w:rFonts w:ascii="Times New Roman"/>
          <w:b w:val="false"/>
          <w:i w:val="false"/>
          <w:color w:val="000000"/>
          <w:sz w:val="28"/>
        </w:rPr>
        <w:t>77-қосымшаға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Орал қалалық санитариялық-эпидемиологиялық бақылау басқармасы" республикалық мемлекеттік мекемесінің ережесі;</w:t>
      </w:r>
    </w:p>
    <w:bookmarkEnd w:id="79"/>
    <w:bookmarkStart w:name="z84" w:id="80"/>
    <w:p>
      <w:pPr>
        <w:spacing w:after="0"/>
        <w:ind w:left="0"/>
        <w:jc w:val="both"/>
      </w:pPr>
      <w:r>
        <w:rPr>
          <w:rFonts w:ascii="Times New Roman"/>
          <w:b w:val="false"/>
          <w:i w:val="false"/>
          <w:color w:val="000000"/>
          <w:sz w:val="28"/>
        </w:rPr>
        <w:t xml:space="preserve">
      78) осы бұйрыққа </w:t>
      </w:r>
      <w:r>
        <w:rPr>
          <w:rFonts w:ascii="Times New Roman"/>
          <w:b w:val="false"/>
          <w:i w:val="false"/>
          <w:color w:val="000000"/>
          <w:sz w:val="28"/>
        </w:rPr>
        <w:t>78-қосымшаға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Сырым аудандық санитариялық-эпидемиологиялық бақылау басқармасы" республикалық мемлекеттік мекемесінің ережесі;</w:t>
      </w:r>
    </w:p>
    <w:bookmarkEnd w:id="80"/>
    <w:bookmarkStart w:name="z85" w:id="81"/>
    <w:p>
      <w:pPr>
        <w:spacing w:after="0"/>
        <w:ind w:left="0"/>
        <w:jc w:val="both"/>
      </w:pPr>
      <w:r>
        <w:rPr>
          <w:rFonts w:ascii="Times New Roman"/>
          <w:b w:val="false"/>
          <w:i w:val="false"/>
          <w:color w:val="000000"/>
          <w:sz w:val="28"/>
        </w:rPr>
        <w:t xml:space="preserve">
      79) осы бұйрыққа </w:t>
      </w:r>
      <w:r>
        <w:rPr>
          <w:rFonts w:ascii="Times New Roman"/>
          <w:b w:val="false"/>
          <w:i w:val="false"/>
          <w:color w:val="000000"/>
          <w:sz w:val="28"/>
        </w:rPr>
        <w:t>79-қосымшаға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Тасқала аудандық санитариялық-эпидемиологиялық бақылау басқармасы" республикалық мемлекеттік мекемесінің ережесі;</w:t>
      </w:r>
    </w:p>
    <w:bookmarkEnd w:id="81"/>
    <w:bookmarkStart w:name="z86" w:id="82"/>
    <w:p>
      <w:pPr>
        <w:spacing w:after="0"/>
        <w:ind w:left="0"/>
        <w:jc w:val="both"/>
      </w:pPr>
      <w:r>
        <w:rPr>
          <w:rFonts w:ascii="Times New Roman"/>
          <w:b w:val="false"/>
          <w:i w:val="false"/>
          <w:color w:val="000000"/>
          <w:sz w:val="28"/>
        </w:rPr>
        <w:t xml:space="preserve">
      80) осы бұйрыққа </w:t>
      </w:r>
      <w:r>
        <w:rPr>
          <w:rFonts w:ascii="Times New Roman"/>
          <w:b w:val="false"/>
          <w:i w:val="false"/>
          <w:color w:val="000000"/>
          <w:sz w:val="28"/>
        </w:rPr>
        <w:t>80-қосымшаға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Теректі аудандық санитариялық-эпидемиологиялық бақылау басқармасы" республикалық мемлекеттік мекемесінің ережесі;</w:t>
      </w:r>
    </w:p>
    <w:bookmarkEnd w:id="82"/>
    <w:bookmarkStart w:name="z87" w:id="83"/>
    <w:p>
      <w:pPr>
        <w:spacing w:after="0"/>
        <w:ind w:left="0"/>
        <w:jc w:val="both"/>
      </w:pPr>
      <w:r>
        <w:rPr>
          <w:rFonts w:ascii="Times New Roman"/>
          <w:b w:val="false"/>
          <w:i w:val="false"/>
          <w:color w:val="000000"/>
          <w:sz w:val="28"/>
        </w:rPr>
        <w:t xml:space="preserve">
      81) осы бұйрыққа </w:t>
      </w:r>
      <w:r>
        <w:rPr>
          <w:rFonts w:ascii="Times New Roman"/>
          <w:b w:val="false"/>
          <w:i w:val="false"/>
          <w:color w:val="000000"/>
          <w:sz w:val="28"/>
        </w:rPr>
        <w:t>81-қосымшаға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Шыңғырлау аудандық санитариялық-эпидемиологиялық бақылау басқармасы" республикалық мемлекеттік мекемесінің ережесі;</w:t>
      </w:r>
    </w:p>
    <w:bookmarkEnd w:id="83"/>
    <w:bookmarkStart w:name="z88" w:id="84"/>
    <w:p>
      <w:pPr>
        <w:spacing w:after="0"/>
        <w:ind w:left="0"/>
        <w:jc w:val="both"/>
      </w:pPr>
      <w:r>
        <w:rPr>
          <w:rFonts w:ascii="Times New Roman"/>
          <w:b w:val="false"/>
          <w:i w:val="false"/>
          <w:color w:val="000000"/>
          <w:sz w:val="28"/>
        </w:rPr>
        <w:t xml:space="preserve">
      82) осы бұйрыққа </w:t>
      </w:r>
      <w:r>
        <w:rPr>
          <w:rFonts w:ascii="Times New Roman"/>
          <w:b w:val="false"/>
          <w:i w:val="false"/>
          <w:color w:val="000000"/>
          <w:sz w:val="28"/>
        </w:rPr>
        <w:t>82-қосымшаға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Байзақ аудандық санитариялық-эпидемиологиялық бақылау басқармасы" республикалық мемлекеттік мекемесінің ережесі;</w:t>
      </w:r>
    </w:p>
    <w:bookmarkEnd w:id="84"/>
    <w:bookmarkStart w:name="z89" w:id="85"/>
    <w:p>
      <w:pPr>
        <w:spacing w:after="0"/>
        <w:ind w:left="0"/>
        <w:jc w:val="both"/>
      </w:pPr>
      <w:r>
        <w:rPr>
          <w:rFonts w:ascii="Times New Roman"/>
          <w:b w:val="false"/>
          <w:i w:val="false"/>
          <w:color w:val="000000"/>
          <w:sz w:val="28"/>
        </w:rPr>
        <w:t xml:space="preserve">
      83) осы бұйрыққа </w:t>
      </w:r>
      <w:r>
        <w:rPr>
          <w:rFonts w:ascii="Times New Roman"/>
          <w:b w:val="false"/>
          <w:i w:val="false"/>
          <w:color w:val="000000"/>
          <w:sz w:val="28"/>
        </w:rPr>
        <w:t>83-қосымшаға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мекемесінің ережесі;</w:t>
      </w:r>
    </w:p>
    <w:bookmarkEnd w:id="85"/>
    <w:bookmarkStart w:name="z90" w:id="86"/>
    <w:p>
      <w:pPr>
        <w:spacing w:after="0"/>
        <w:ind w:left="0"/>
        <w:jc w:val="both"/>
      </w:pPr>
      <w:r>
        <w:rPr>
          <w:rFonts w:ascii="Times New Roman"/>
          <w:b w:val="false"/>
          <w:i w:val="false"/>
          <w:color w:val="000000"/>
          <w:sz w:val="28"/>
        </w:rPr>
        <w:t xml:space="preserve">
      84) осы бұйрыққа </w:t>
      </w:r>
      <w:r>
        <w:rPr>
          <w:rFonts w:ascii="Times New Roman"/>
          <w:b w:val="false"/>
          <w:i w:val="false"/>
          <w:color w:val="000000"/>
          <w:sz w:val="28"/>
        </w:rPr>
        <w:t>84-қосымшаға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Жуалы аудандық санитариялық-эпидемиологиялық бақылау басқармасы" республикалық мемлекеттік мекемесінің ережесі;</w:t>
      </w:r>
    </w:p>
    <w:bookmarkEnd w:id="86"/>
    <w:bookmarkStart w:name="z91" w:id="87"/>
    <w:p>
      <w:pPr>
        <w:spacing w:after="0"/>
        <w:ind w:left="0"/>
        <w:jc w:val="both"/>
      </w:pPr>
      <w:r>
        <w:rPr>
          <w:rFonts w:ascii="Times New Roman"/>
          <w:b w:val="false"/>
          <w:i w:val="false"/>
          <w:color w:val="000000"/>
          <w:sz w:val="28"/>
        </w:rPr>
        <w:t xml:space="preserve">
      85) осы бұйрыққа </w:t>
      </w:r>
      <w:r>
        <w:rPr>
          <w:rFonts w:ascii="Times New Roman"/>
          <w:b w:val="false"/>
          <w:i w:val="false"/>
          <w:color w:val="000000"/>
          <w:sz w:val="28"/>
        </w:rPr>
        <w:t>85-қосымшаға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Қордай аудандық санитариялық-эпидемиологиялық бақылау басқармасы" республикалық мемлекеттік мекемесінің ережесі;</w:t>
      </w:r>
    </w:p>
    <w:bookmarkEnd w:id="87"/>
    <w:bookmarkStart w:name="z92" w:id="88"/>
    <w:p>
      <w:pPr>
        <w:spacing w:after="0"/>
        <w:ind w:left="0"/>
        <w:jc w:val="both"/>
      </w:pPr>
      <w:r>
        <w:rPr>
          <w:rFonts w:ascii="Times New Roman"/>
          <w:b w:val="false"/>
          <w:i w:val="false"/>
          <w:color w:val="000000"/>
          <w:sz w:val="28"/>
        </w:rPr>
        <w:t xml:space="preserve">
      86) осы бұйрыққа </w:t>
      </w:r>
      <w:r>
        <w:rPr>
          <w:rFonts w:ascii="Times New Roman"/>
          <w:b w:val="false"/>
          <w:i w:val="false"/>
          <w:color w:val="000000"/>
          <w:sz w:val="28"/>
        </w:rPr>
        <w:t>86-қосымшаға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Мерке аудандық санитариялық-эпидемиологиялық бақылау басқармасы" республикалық мемлекеттік мекемесінің ережесі;</w:t>
      </w:r>
    </w:p>
    <w:bookmarkEnd w:id="88"/>
    <w:bookmarkStart w:name="z93" w:id="89"/>
    <w:p>
      <w:pPr>
        <w:spacing w:after="0"/>
        <w:ind w:left="0"/>
        <w:jc w:val="both"/>
      </w:pPr>
      <w:r>
        <w:rPr>
          <w:rFonts w:ascii="Times New Roman"/>
          <w:b w:val="false"/>
          <w:i w:val="false"/>
          <w:color w:val="000000"/>
          <w:sz w:val="28"/>
        </w:rPr>
        <w:t xml:space="preserve">
      87) осы бұйрыққа </w:t>
      </w:r>
      <w:r>
        <w:rPr>
          <w:rFonts w:ascii="Times New Roman"/>
          <w:b w:val="false"/>
          <w:i w:val="false"/>
          <w:color w:val="000000"/>
          <w:sz w:val="28"/>
        </w:rPr>
        <w:t>87-қосымшаға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Мойынқұм аудандық санитариялық-эпидемиологиялық бақылау басқармасы" республикалық мемлекеттік мекемесінің ережесі;</w:t>
      </w:r>
    </w:p>
    <w:bookmarkEnd w:id="89"/>
    <w:bookmarkStart w:name="z94" w:id="90"/>
    <w:p>
      <w:pPr>
        <w:spacing w:after="0"/>
        <w:ind w:left="0"/>
        <w:jc w:val="both"/>
      </w:pPr>
      <w:r>
        <w:rPr>
          <w:rFonts w:ascii="Times New Roman"/>
          <w:b w:val="false"/>
          <w:i w:val="false"/>
          <w:color w:val="000000"/>
          <w:sz w:val="28"/>
        </w:rPr>
        <w:t xml:space="preserve">
      88) осы бұйрыққа </w:t>
      </w:r>
      <w:r>
        <w:rPr>
          <w:rFonts w:ascii="Times New Roman"/>
          <w:b w:val="false"/>
          <w:i w:val="false"/>
          <w:color w:val="000000"/>
          <w:sz w:val="28"/>
        </w:rPr>
        <w:t>88-қосымшаға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Сарысу аудандық санитариялық-эпидемиологиялық бақылау басқармасы" республикалық мемлекеттік мекемесінің ережесі;</w:t>
      </w:r>
    </w:p>
    <w:bookmarkEnd w:id="90"/>
    <w:bookmarkStart w:name="z95" w:id="91"/>
    <w:p>
      <w:pPr>
        <w:spacing w:after="0"/>
        <w:ind w:left="0"/>
        <w:jc w:val="both"/>
      </w:pPr>
      <w:r>
        <w:rPr>
          <w:rFonts w:ascii="Times New Roman"/>
          <w:b w:val="false"/>
          <w:i w:val="false"/>
          <w:color w:val="000000"/>
          <w:sz w:val="28"/>
        </w:rPr>
        <w:t xml:space="preserve">
      89) осы бұйрыққа </w:t>
      </w:r>
      <w:r>
        <w:rPr>
          <w:rFonts w:ascii="Times New Roman"/>
          <w:b w:val="false"/>
          <w:i w:val="false"/>
          <w:color w:val="000000"/>
          <w:sz w:val="28"/>
        </w:rPr>
        <w:t>89-қосымшаға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 Рысқұлов атындағы ауданның санитариялық-эпидемиологиялық бақылау басқармасы" республикалық мемлекеттік мекемесінің ережесі;</w:t>
      </w:r>
    </w:p>
    <w:bookmarkEnd w:id="91"/>
    <w:bookmarkStart w:name="z96" w:id="92"/>
    <w:p>
      <w:pPr>
        <w:spacing w:after="0"/>
        <w:ind w:left="0"/>
        <w:jc w:val="both"/>
      </w:pPr>
      <w:r>
        <w:rPr>
          <w:rFonts w:ascii="Times New Roman"/>
          <w:b w:val="false"/>
          <w:i w:val="false"/>
          <w:color w:val="000000"/>
          <w:sz w:val="28"/>
        </w:rPr>
        <w:t xml:space="preserve">
      90) осы бұйрыққа </w:t>
      </w:r>
      <w:r>
        <w:rPr>
          <w:rFonts w:ascii="Times New Roman"/>
          <w:b w:val="false"/>
          <w:i w:val="false"/>
          <w:color w:val="000000"/>
          <w:sz w:val="28"/>
        </w:rPr>
        <w:t>90-қосымшаға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Талас аудандық санитариялық-эпидемиологиялық бақылау басқармасы" республикалық мемлекеттік мекемесінің ережесі;</w:t>
      </w:r>
    </w:p>
    <w:bookmarkEnd w:id="92"/>
    <w:bookmarkStart w:name="z97" w:id="93"/>
    <w:p>
      <w:pPr>
        <w:spacing w:after="0"/>
        <w:ind w:left="0"/>
        <w:jc w:val="both"/>
      </w:pPr>
      <w:r>
        <w:rPr>
          <w:rFonts w:ascii="Times New Roman"/>
          <w:b w:val="false"/>
          <w:i w:val="false"/>
          <w:color w:val="000000"/>
          <w:sz w:val="28"/>
        </w:rPr>
        <w:t xml:space="preserve">
      91) осы бұйрыққа </w:t>
      </w:r>
      <w:r>
        <w:rPr>
          <w:rFonts w:ascii="Times New Roman"/>
          <w:b w:val="false"/>
          <w:i w:val="false"/>
          <w:color w:val="000000"/>
          <w:sz w:val="28"/>
        </w:rPr>
        <w:t>91-қосымшаға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Тараз қалалық санитариялық-эпидемиологиялық бақылау басқармасы" республикалық мемлекеттік мекемесінің ережесі;</w:t>
      </w:r>
    </w:p>
    <w:bookmarkEnd w:id="93"/>
    <w:bookmarkStart w:name="z98" w:id="94"/>
    <w:p>
      <w:pPr>
        <w:spacing w:after="0"/>
        <w:ind w:left="0"/>
        <w:jc w:val="both"/>
      </w:pPr>
      <w:r>
        <w:rPr>
          <w:rFonts w:ascii="Times New Roman"/>
          <w:b w:val="false"/>
          <w:i w:val="false"/>
          <w:color w:val="000000"/>
          <w:sz w:val="28"/>
        </w:rPr>
        <w:t xml:space="preserve">
      92) осы бұйрыққа </w:t>
      </w:r>
      <w:r>
        <w:rPr>
          <w:rFonts w:ascii="Times New Roman"/>
          <w:b w:val="false"/>
          <w:i w:val="false"/>
          <w:color w:val="000000"/>
          <w:sz w:val="28"/>
        </w:rPr>
        <w:t>92-қосымшаға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Шу аудандық санитариялық-эпидемиологиялық бақылау басқармасы" республикалық мемлекеттік мекемесінің ережесі;</w:t>
      </w:r>
    </w:p>
    <w:bookmarkEnd w:id="94"/>
    <w:bookmarkStart w:name="z17971" w:id="95"/>
    <w:p>
      <w:pPr>
        <w:spacing w:after="0"/>
        <w:ind w:left="0"/>
        <w:jc w:val="both"/>
      </w:pPr>
      <w:r>
        <w:rPr>
          <w:rFonts w:ascii="Times New Roman"/>
          <w:b w:val="false"/>
          <w:i w:val="false"/>
          <w:color w:val="000000"/>
          <w:sz w:val="28"/>
        </w:rPr>
        <w:t xml:space="preserve">
      92-1) осы бұйрыққа </w:t>
      </w:r>
      <w:r>
        <w:rPr>
          <w:rFonts w:ascii="Times New Roman"/>
          <w:b w:val="false"/>
          <w:i w:val="false"/>
          <w:color w:val="000000"/>
          <w:sz w:val="28"/>
        </w:rPr>
        <w:t>92-1-қосымшаға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Ақсу аудандық санитариялық-эпидемиологиялық бақылау басқармасы" республикалық мемлекеттік мекемесінің ережесі;</w:t>
      </w:r>
    </w:p>
    <w:bookmarkEnd w:id="95"/>
    <w:bookmarkStart w:name="z17972" w:id="96"/>
    <w:p>
      <w:pPr>
        <w:spacing w:after="0"/>
        <w:ind w:left="0"/>
        <w:jc w:val="both"/>
      </w:pPr>
      <w:r>
        <w:rPr>
          <w:rFonts w:ascii="Times New Roman"/>
          <w:b w:val="false"/>
          <w:i w:val="false"/>
          <w:color w:val="000000"/>
          <w:sz w:val="28"/>
        </w:rPr>
        <w:t xml:space="preserve">
      92-2) осы бұйрыққа </w:t>
      </w:r>
      <w:r>
        <w:rPr>
          <w:rFonts w:ascii="Times New Roman"/>
          <w:b w:val="false"/>
          <w:i w:val="false"/>
          <w:color w:val="000000"/>
          <w:sz w:val="28"/>
        </w:rPr>
        <w:t>92-2-қосымшаға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Алакөл аудандық санитариялық-эпидемиологиялық бақылау басқармасы" республикалық мемлекеттік мекемесінің ережесі;</w:t>
      </w:r>
    </w:p>
    <w:bookmarkEnd w:id="96"/>
    <w:bookmarkStart w:name="z17973" w:id="97"/>
    <w:p>
      <w:pPr>
        <w:spacing w:after="0"/>
        <w:ind w:left="0"/>
        <w:jc w:val="both"/>
      </w:pPr>
      <w:r>
        <w:rPr>
          <w:rFonts w:ascii="Times New Roman"/>
          <w:b w:val="false"/>
          <w:i w:val="false"/>
          <w:color w:val="000000"/>
          <w:sz w:val="28"/>
        </w:rPr>
        <w:t xml:space="preserve">
      92-3) осы бұйрыққа </w:t>
      </w:r>
      <w:r>
        <w:rPr>
          <w:rFonts w:ascii="Times New Roman"/>
          <w:b w:val="false"/>
          <w:i w:val="false"/>
          <w:color w:val="000000"/>
          <w:sz w:val="28"/>
        </w:rPr>
        <w:t>92-3-қосымшаға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Ескелді аудандық санитариялық-эпидемиологиялық бақылау басқармасы" республикалық мемлекеттік мекемесінің ережесі;</w:t>
      </w:r>
    </w:p>
    <w:bookmarkEnd w:id="97"/>
    <w:bookmarkStart w:name="z17974" w:id="98"/>
    <w:p>
      <w:pPr>
        <w:spacing w:after="0"/>
        <w:ind w:left="0"/>
        <w:jc w:val="both"/>
      </w:pPr>
      <w:r>
        <w:rPr>
          <w:rFonts w:ascii="Times New Roman"/>
          <w:b w:val="false"/>
          <w:i w:val="false"/>
          <w:color w:val="000000"/>
          <w:sz w:val="28"/>
        </w:rPr>
        <w:t xml:space="preserve">
      92-4) осы бұйрыққа </w:t>
      </w:r>
      <w:r>
        <w:rPr>
          <w:rFonts w:ascii="Times New Roman"/>
          <w:b w:val="false"/>
          <w:i w:val="false"/>
          <w:color w:val="000000"/>
          <w:sz w:val="28"/>
        </w:rPr>
        <w:t>92-4-қосымшаға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Кербұлақ аудандық санитариялық-эпидемиологиялық бақылау басқармасы" республикалық мемлекеттік мекемесінің ережесі;</w:t>
      </w:r>
    </w:p>
    <w:bookmarkEnd w:id="98"/>
    <w:bookmarkStart w:name="z17975" w:id="99"/>
    <w:p>
      <w:pPr>
        <w:spacing w:after="0"/>
        <w:ind w:left="0"/>
        <w:jc w:val="both"/>
      </w:pPr>
      <w:r>
        <w:rPr>
          <w:rFonts w:ascii="Times New Roman"/>
          <w:b w:val="false"/>
          <w:i w:val="false"/>
          <w:color w:val="000000"/>
          <w:sz w:val="28"/>
        </w:rPr>
        <w:t xml:space="preserve">
      92-5) осы бұйрыққа </w:t>
      </w:r>
      <w:r>
        <w:rPr>
          <w:rFonts w:ascii="Times New Roman"/>
          <w:b w:val="false"/>
          <w:i w:val="false"/>
          <w:color w:val="000000"/>
          <w:sz w:val="28"/>
        </w:rPr>
        <w:t>92-5-қосымшаға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Көксу аудандық санитариялық-эпидемиологиялық бақылау басқармасы" республикалық мемлекеттік мекемесінің ережесі;</w:t>
      </w:r>
    </w:p>
    <w:bookmarkEnd w:id="99"/>
    <w:bookmarkStart w:name="z17976" w:id="100"/>
    <w:p>
      <w:pPr>
        <w:spacing w:after="0"/>
        <w:ind w:left="0"/>
        <w:jc w:val="both"/>
      </w:pPr>
      <w:r>
        <w:rPr>
          <w:rFonts w:ascii="Times New Roman"/>
          <w:b w:val="false"/>
          <w:i w:val="false"/>
          <w:color w:val="000000"/>
          <w:sz w:val="28"/>
        </w:rPr>
        <w:t xml:space="preserve">
      92-6) осы бұйрыққа </w:t>
      </w:r>
      <w:r>
        <w:rPr>
          <w:rFonts w:ascii="Times New Roman"/>
          <w:b w:val="false"/>
          <w:i w:val="false"/>
          <w:color w:val="000000"/>
          <w:sz w:val="28"/>
        </w:rPr>
        <w:t>92-6-қосымшаға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Қаратал аудандық санитариялық-эпидемиологиялық бақылау басқармасы" республикалық мемлекеттік мекемесінің ережесі;</w:t>
      </w:r>
    </w:p>
    <w:bookmarkEnd w:id="100"/>
    <w:bookmarkStart w:name="z17977" w:id="101"/>
    <w:p>
      <w:pPr>
        <w:spacing w:after="0"/>
        <w:ind w:left="0"/>
        <w:jc w:val="both"/>
      </w:pPr>
      <w:r>
        <w:rPr>
          <w:rFonts w:ascii="Times New Roman"/>
          <w:b w:val="false"/>
          <w:i w:val="false"/>
          <w:color w:val="000000"/>
          <w:sz w:val="28"/>
        </w:rPr>
        <w:t xml:space="preserve">
      92-7) осы бұйрыққа </w:t>
      </w:r>
      <w:r>
        <w:rPr>
          <w:rFonts w:ascii="Times New Roman"/>
          <w:b w:val="false"/>
          <w:i w:val="false"/>
          <w:color w:val="000000"/>
          <w:sz w:val="28"/>
        </w:rPr>
        <w:t>92-7-қосымшаға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Панфилов аудандық санитариялық-эпидемиологиялық бақылау басқармасы" республикалық мемлекеттік мекемесінің ережесі;</w:t>
      </w:r>
    </w:p>
    <w:bookmarkEnd w:id="101"/>
    <w:bookmarkStart w:name="z17978" w:id="102"/>
    <w:p>
      <w:pPr>
        <w:spacing w:after="0"/>
        <w:ind w:left="0"/>
        <w:jc w:val="both"/>
      </w:pPr>
      <w:r>
        <w:rPr>
          <w:rFonts w:ascii="Times New Roman"/>
          <w:b w:val="false"/>
          <w:i w:val="false"/>
          <w:color w:val="000000"/>
          <w:sz w:val="28"/>
        </w:rPr>
        <w:t xml:space="preserve">
      92-8) осы бұйрыққа </w:t>
      </w:r>
      <w:r>
        <w:rPr>
          <w:rFonts w:ascii="Times New Roman"/>
          <w:b w:val="false"/>
          <w:i w:val="false"/>
          <w:color w:val="000000"/>
          <w:sz w:val="28"/>
        </w:rPr>
        <w:t>92-8-қосымшаға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Сарқан аудандық санитариялық-эпидемиологиялық бақылау басқармасы" республикалық мемлекеттік мекемесінің ережесі;</w:t>
      </w:r>
    </w:p>
    <w:bookmarkEnd w:id="102"/>
    <w:bookmarkStart w:name="z17979" w:id="103"/>
    <w:p>
      <w:pPr>
        <w:spacing w:after="0"/>
        <w:ind w:left="0"/>
        <w:jc w:val="both"/>
      </w:pPr>
      <w:r>
        <w:rPr>
          <w:rFonts w:ascii="Times New Roman"/>
          <w:b w:val="false"/>
          <w:i w:val="false"/>
          <w:color w:val="000000"/>
          <w:sz w:val="28"/>
        </w:rPr>
        <w:t xml:space="preserve">
      92-9) осы бұйрыққа </w:t>
      </w:r>
      <w:r>
        <w:rPr>
          <w:rFonts w:ascii="Times New Roman"/>
          <w:b w:val="false"/>
          <w:i w:val="false"/>
          <w:color w:val="000000"/>
          <w:sz w:val="28"/>
        </w:rPr>
        <w:t>92-9-қосымшаға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Талдықорған қалалық санитариялық-эпидемиологиялық бақылау басқармасы" республикалық мемлекеттік мекемесінің ережесі;</w:t>
      </w:r>
    </w:p>
    <w:bookmarkEnd w:id="103"/>
    <w:bookmarkStart w:name="z17980" w:id="104"/>
    <w:p>
      <w:pPr>
        <w:spacing w:after="0"/>
        <w:ind w:left="0"/>
        <w:jc w:val="both"/>
      </w:pPr>
      <w:r>
        <w:rPr>
          <w:rFonts w:ascii="Times New Roman"/>
          <w:b w:val="false"/>
          <w:i w:val="false"/>
          <w:color w:val="000000"/>
          <w:sz w:val="28"/>
        </w:rPr>
        <w:t xml:space="preserve">
      92-10) осы бұйрыққа </w:t>
      </w:r>
      <w:r>
        <w:rPr>
          <w:rFonts w:ascii="Times New Roman"/>
          <w:b w:val="false"/>
          <w:i w:val="false"/>
          <w:color w:val="000000"/>
          <w:sz w:val="28"/>
        </w:rPr>
        <w:t>92-10-қосымшаға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Текелі қалалық санитариялық-эпидемиологиялық бақылау басқармасы" республикалық мемлекеттік мекемесінің ережесі;</w:t>
      </w:r>
    </w:p>
    <w:bookmarkEnd w:id="104"/>
    <w:bookmarkStart w:name="z99" w:id="105"/>
    <w:p>
      <w:pPr>
        <w:spacing w:after="0"/>
        <w:ind w:left="0"/>
        <w:jc w:val="both"/>
      </w:pPr>
      <w:r>
        <w:rPr>
          <w:rFonts w:ascii="Times New Roman"/>
          <w:b w:val="false"/>
          <w:i w:val="false"/>
          <w:color w:val="000000"/>
          <w:sz w:val="28"/>
        </w:rPr>
        <w:t xml:space="preserve">
      93) осы бұйрыққа </w:t>
      </w:r>
      <w:r>
        <w:rPr>
          <w:rFonts w:ascii="Times New Roman"/>
          <w:b w:val="false"/>
          <w:i w:val="false"/>
          <w:color w:val="000000"/>
          <w:sz w:val="28"/>
        </w:rPr>
        <w:t>93-қосымшаға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Ақтөбе бөлімшелік көліктегі санитариялық-эпидемиологиялық бақылау басқармасы" республикалық мемлекеттік мекемесінің ережесі;</w:t>
      </w:r>
    </w:p>
    <w:bookmarkEnd w:id="105"/>
    <w:bookmarkStart w:name="z100" w:id="106"/>
    <w:p>
      <w:pPr>
        <w:spacing w:after="0"/>
        <w:ind w:left="0"/>
        <w:jc w:val="both"/>
      </w:pPr>
      <w:r>
        <w:rPr>
          <w:rFonts w:ascii="Times New Roman"/>
          <w:b w:val="false"/>
          <w:i w:val="false"/>
          <w:color w:val="000000"/>
          <w:sz w:val="28"/>
        </w:rPr>
        <w:t xml:space="preserve">
      94) осы бұйрыққа </w:t>
      </w:r>
      <w:r>
        <w:rPr>
          <w:rFonts w:ascii="Times New Roman"/>
          <w:b w:val="false"/>
          <w:i w:val="false"/>
          <w:color w:val="000000"/>
          <w:sz w:val="28"/>
        </w:rPr>
        <w:t>94-қосымшаға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Алматы бөлімшелік көліктегі санитариялық-эпидемиологиялық бақылау басқармасы" республикалық мемлекеттік мекемесінің ережесі;</w:t>
      </w:r>
    </w:p>
    <w:bookmarkEnd w:id="106"/>
    <w:bookmarkStart w:name="z101" w:id="107"/>
    <w:p>
      <w:pPr>
        <w:spacing w:after="0"/>
        <w:ind w:left="0"/>
        <w:jc w:val="both"/>
      </w:pPr>
      <w:r>
        <w:rPr>
          <w:rFonts w:ascii="Times New Roman"/>
          <w:b w:val="false"/>
          <w:i w:val="false"/>
          <w:color w:val="000000"/>
          <w:sz w:val="28"/>
        </w:rPr>
        <w:t xml:space="preserve">
      95) осы бұйрыққа </w:t>
      </w:r>
      <w:r>
        <w:rPr>
          <w:rFonts w:ascii="Times New Roman"/>
          <w:b w:val="false"/>
          <w:i w:val="false"/>
          <w:color w:val="000000"/>
          <w:sz w:val="28"/>
        </w:rPr>
        <w:t>95-қосымшаға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Атбасар бөлімшелік көліктегі санитариялық-эпидемиологиялық бақылау басқармасы" республикалық мемлекеттік мекемесінің ережесі;</w:t>
      </w:r>
    </w:p>
    <w:bookmarkEnd w:id="107"/>
    <w:bookmarkStart w:name="z102" w:id="108"/>
    <w:p>
      <w:pPr>
        <w:spacing w:after="0"/>
        <w:ind w:left="0"/>
        <w:jc w:val="both"/>
      </w:pPr>
      <w:r>
        <w:rPr>
          <w:rFonts w:ascii="Times New Roman"/>
          <w:b w:val="false"/>
          <w:i w:val="false"/>
          <w:color w:val="000000"/>
          <w:sz w:val="28"/>
        </w:rPr>
        <w:t xml:space="preserve">
      96) осы бұйрыққа </w:t>
      </w:r>
      <w:r>
        <w:rPr>
          <w:rFonts w:ascii="Times New Roman"/>
          <w:b w:val="false"/>
          <w:i w:val="false"/>
          <w:color w:val="000000"/>
          <w:sz w:val="28"/>
        </w:rPr>
        <w:t>96-қосымшаға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Атырау бөлімшелік көліктегі санитариялық-эпидемиологиялық бақылау басқармасы" республикалық мемлекеттік мекемесінің ережесі;</w:t>
      </w:r>
    </w:p>
    <w:bookmarkEnd w:id="108"/>
    <w:bookmarkStart w:name="z103" w:id="109"/>
    <w:p>
      <w:pPr>
        <w:spacing w:after="0"/>
        <w:ind w:left="0"/>
        <w:jc w:val="both"/>
      </w:pPr>
      <w:r>
        <w:rPr>
          <w:rFonts w:ascii="Times New Roman"/>
          <w:b w:val="false"/>
          <w:i w:val="false"/>
          <w:color w:val="000000"/>
          <w:sz w:val="28"/>
        </w:rPr>
        <w:t xml:space="preserve">
      97) осы бұйрыққа </w:t>
      </w:r>
      <w:r>
        <w:rPr>
          <w:rFonts w:ascii="Times New Roman"/>
          <w:b w:val="false"/>
          <w:i w:val="false"/>
          <w:color w:val="000000"/>
          <w:sz w:val="28"/>
        </w:rPr>
        <w:t>97-қосымшаға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Жамбыл бөлімшелік көліктегі санитариялық-эпидемиологиялық бақылау басқармасы" республикалық мемлекеттік мекемесінің ережесі;</w:t>
      </w:r>
    </w:p>
    <w:bookmarkEnd w:id="109"/>
    <w:bookmarkStart w:name="z104" w:id="110"/>
    <w:p>
      <w:pPr>
        <w:spacing w:after="0"/>
        <w:ind w:left="0"/>
        <w:jc w:val="both"/>
      </w:pPr>
      <w:r>
        <w:rPr>
          <w:rFonts w:ascii="Times New Roman"/>
          <w:b w:val="false"/>
          <w:i w:val="false"/>
          <w:color w:val="000000"/>
          <w:sz w:val="28"/>
        </w:rPr>
        <w:t xml:space="preserve">
      98) осы бұйрыққа </w:t>
      </w:r>
      <w:r>
        <w:rPr>
          <w:rFonts w:ascii="Times New Roman"/>
          <w:b w:val="false"/>
          <w:i w:val="false"/>
          <w:color w:val="000000"/>
          <w:sz w:val="28"/>
        </w:rPr>
        <w:t>98-қосымшаға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Жаңаарқа бөлімшелік көліктегі санитариялық-эпидемиологиялық бақылау басқармасы" республикалық мемлекеттік мекемесінің ережесі;</w:t>
      </w:r>
    </w:p>
    <w:bookmarkEnd w:id="110"/>
    <w:bookmarkStart w:name="z105" w:id="111"/>
    <w:p>
      <w:pPr>
        <w:spacing w:after="0"/>
        <w:ind w:left="0"/>
        <w:jc w:val="both"/>
      </w:pPr>
      <w:r>
        <w:rPr>
          <w:rFonts w:ascii="Times New Roman"/>
          <w:b w:val="false"/>
          <w:i w:val="false"/>
          <w:color w:val="000000"/>
          <w:sz w:val="28"/>
        </w:rPr>
        <w:t xml:space="preserve">
      99) осы бұйрыққа </w:t>
      </w:r>
      <w:r>
        <w:rPr>
          <w:rFonts w:ascii="Times New Roman"/>
          <w:b w:val="false"/>
          <w:i w:val="false"/>
          <w:color w:val="000000"/>
          <w:sz w:val="28"/>
        </w:rPr>
        <w:t>99-қосымшаға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Шығыс Қазақстан бөлімшелік көліктегі санитариялық-эпидемиологиялық бақылау басқармасы" республикалық мемлекеттік мекемесінің ережесі;</w:t>
      </w:r>
    </w:p>
    <w:bookmarkEnd w:id="111"/>
    <w:bookmarkStart w:name="z106" w:id="112"/>
    <w:p>
      <w:pPr>
        <w:spacing w:after="0"/>
        <w:ind w:left="0"/>
        <w:jc w:val="both"/>
      </w:pPr>
      <w:r>
        <w:rPr>
          <w:rFonts w:ascii="Times New Roman"/>
          <w:b w:val="false"/>
          <w:i w:val="false"/>
          <w:color w:val="000000"/>
          <w:sz w:val="28"/>
        </w:rPr>
        <w:t xml:space="preserve">
      100) осы бұйрыққа </w:t>
      </w:r>
      <w:r>
        <w:rPr>
          <w:rFonts w:ascii="Times New Roman"/>
          <w:b w:val="false"/>
          <w:i w:val="false"/>
          <w:color w:val="000000"/>
          <w:sz w:val="28"/>
        </w:rPr>
        <w:t>100-қосымшаға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Ақмола бөлімшелік көліктегі санитариялық-эпидемиологиялық бақылау басқармасы" республикалық мемлекеттік мекемесінің ережесі;</w:t>
      </w:r>
    </w:p>
    <w:bookmarkEnd w:id="112"/>
    <w:bookmarkStart w:name="z107" w:id="113"/>
    <w:p>
      <w:pPr>
        <w:spacing w:after="0"/>
        <w:ind w:left="0"/>
        <w:jc w:val="both"/>
      </w:pPr>
      <w:r>
        <w:rPr>
          <w:rFonts w:ascii="Times New Roman"/>
          <w:b w:val="false"/>
          <w:i w:val="false"/>
          <w:color w:val="000000"/>
          <w:sz w:val="28"/>
        </w:rPr>
        <w:t xml:space="preserve">
      101) осы бұйрыққа </w:t>
      </w:r>
      <w:r>
        <w:rPr>
          <w:rFonts w:ascii="Times New Roman"/>
          <w:b w:val="false"/>
          <w:i w:val="false"/>
          <w:color w:val="000000"/>
          <w:sz w:val="28"/>
        </w:rPr>
        <w:t>101-қосымшаға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Қарағанды бөлімшелік көліктегі санитариялық-эпидемиологиялық бақылау басқармасы" республикалық мемлекеттік мекемесі;</w:t>
      </w:r>
    </w:p>
    <w:bookmarkEnd w:id="113"/>
    <w:bookmarkStart w:name="z108" w:id="114"/>
    <w:p>
      <w:pPr>
        <w:spacing w:after="0"/>
        <w:ind w:left="0"/>
        <w:jc w:val="both"/>
      </w:pPr>
      <w:r>
        <w:rPr>
          <w:rFonts w:ascii="Times New Roman"/>
          <w:b w:val="false"/>
          <w:i w:val="false"/>
          <w:color w:val="000000"/>
          <w:sz w:val="28"/>
        </w:rPr>
        <w:t xml:space="preserve">
      102) осы бұйрыққа </w:t>
      </w:r>
      <w:r>
        <w:rPr>
          <w:rFonts w:ascii="Times New Roman"/>
          <w:b w:val="false"/>
          <w:i w:val="false"/>
          <w:color w:val="000000"/>
          <w:sz w:val="28"/>
        </w:rPr>
        <w:t>102-қосымшаға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Қостанай бөлімшелік көліктегі санитариялық-эпидемиологиялық бақылау басқармасы" республикалық мемлекеттік мекемесінің ережесі;</w:t>
      </w:r>
    </w:p>
    <w:bookmarkEnd w:id="114"/>
    <w:bookmarkStart w:name="z109" w:id="115"/>
    <w:p>
      <w:pPr>
        <w:spacing w:after="0"/>
        <w:ind w:left="0"/>
        <w:jc w:val="both"/>
      </w:pPr>
      <w:r>
        <w:rPr>
          <w:rFonts w:ascii="Times New Roman"/>
          <w:b w:val="false"/>
          <w:i w:val="false"/>
          <w:color w:val="000000"/>
          <w:sz w:val="28"/>
        </w:rPr>
        <w:t xml:space="preserve">
      103) осы бұйрыққа </w:t>
      </w:r>
      <w:r>
        <w:rPr>
          <w:rFonts w:ascii="Times New Roman"/>
          <w:b w:val="false"/>
          <w:i w:val="false"/>
          <w:color w:val="000000"/>
          <w:sz w:val="28"/>
        </w:rPr>
        <w:t>103-қосымшаға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Қызылорда бөлімшелік көліктегі санитариялық-эпидемиологиялық бақылау басқармасы" республикалық мемлекеттік мекемесінің ережесі;</w:t>
      </w:r>
    </w:p>
    <w:bookmarkEnd w:id="115"/>
    <w:bookmarkStart w:name="z110" w:id="116"/>
    <w:p>
      <w:pPr>
        <w:spacing w:after="0"/>
        <w:ind w:left="0"/>
        <w:jc w:val="both"/>
      </w:pPr>
      <w:r>
        <w:rPr>
          <w:rFonts w:ascii="Times New Roman"/>
          <w:b w:val="false"/>
          <w:i w:val="false"/>
          <w:color w:val="000000"/>
          <w:sz w:val="28"/>
        </w:rPr>
        <w:t xml:space="preserve">
      104) Осы бұйрыққа </w:t>
      </w:r>
      <w:r>
        <w:rPr>
          <w:rFonts w:ascii="Times New Roman"/>
          <w:b w:val="false"/>
          <w:i w:val="false"/>
          <w:color w:val="000000"/>
          <w:sz w:val="28"/>
        </w:rPr>
        <w:t>104-қосымшаға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Маңғыстау бөлімшелік көліктегі санитариялық-эпидемиологиялық бақылау басқармасы" республикалық мемлекеттік мекемесінің ережесі;</w:t>
      </w:r>
    </w:p>
    <w:bookmarkEnd w:id="116"/>
    <w:bookmarkStart w:name="z111" w:id="117"/>
    <w:p>
      <w:pPr>
        <w:spacing w:after="0"/>
        <w:ind w:left="0"/>
        <w:jc w:val="both"/>
      </w:pPr>
      <w:r>
        <w:rPr>
          <w:rFonts w:ascii="Times New Roman"/>
          <w:b w:val="false"/>
          <w:i w:val="false"/>
          <w:color w:val="000000"/>
          <w:sz w:val="28"/>
        </w:rPr>
        <w:t xml:space="preserve">
      105) осы бұйрыққа </w:t>
      </w:r>
      <w:r>
        <w:rPr>
          <w:rFonts w:ascii="Times New Roman"/>
          <w:b w:val="false"/>
          <w:i w:val="false"/>
          <w:color w:val="000000"/>
          <w:sz w:val="28"/>
        </w:rPr>
        <w:t>105-қосымшаға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Орал бөлімшелік көліктегі санитариялық-эпидемиологиялық бақылау басқармасы" республикалық мемлекеттік мекемесінің ережесі;</w:t>
      </w:r>
    </w:p>
    <w:bookmarkEnd w:id="117"/>
    <w:bookmarkStart w:name="z112" w:id="118"/>
    <w:p>
      <w:pPr>
        <w:spacing w:after="0"/>
        <w:ind w:left="0"/>
        <w:jc w:val="both"/>
      </w:pPr>
      <w:r>
        <w:rPr>
          <w:rFonts w:ascii="Times New Roman"/>
          <w:b w:val="false"/>
          <w:i w:val="false"/>
          <w:color w:val="000000"/>
          <w:sz w:val="28"/>
        </w:rPr>
        <w:t xml:space="preserve">
      106) осы бұйрыққа </w:t>
      </w:r>
      <w:r>
        <w:rPr>
          <w:rFonts w:ascii="Times New Roman"/>
          <w:b w:val="false"/>
          <w:i w:val="false"/>
          <w:color w:val="000000"/>
          <w:sz w:val="28"/>
        </w:rPr>
        <w:t>106-қосымшаға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Павлодар бөлімшелік көліктегі санитариялық-эпидемиологиялық бақылау басқармасы" республикалық мемлекеттік мекемесінің ережесі;</w:t>
      </w:r>
    </w:p>
    <w:bookmarkEnd w:id="118"/>
    <w:bookmarkStart w:name="z113" w:id="119"/>
    <w:p>
      <w:pPr>
        <w:spacing w:after="0"/>
        <w:ind w:left="0"/>
        <w:jc w:val="both"/>
      </w:pPr>
      <w:r>
        <w:rPr>
          <w:rFonts w:ascii="Times New Roman"/>
          <w:b w:val="false"/>
          <w:i w:val="false"/>
          <w:color w:val="000000"/>
          <w:sz w:val="28"/>
        </w:rPr>
        <w:t xml:space="preserve">
      107) осы бұйрыққа </w:t>
      </w:r>
      <w:r>
        <w:rPr>
          <w:rFonts w:ascii="Times New Roman"/>
          <w:b w:val="false"/>
          <w:i w:val="false"/>
          <w:color w:val="000000"/>
          <w:sz w:val="28"/>
        </w:rPr>
        <w:t>107-қосымшаға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Семей бөлімшелік көліктегі санитариялық-эпидемиологиялық бақылау басқармасы" республикалық мемлекеттік мекемесінің ережесі;</w:t>
      </w:r>
    </w:p>
    <w:bookmarkEnd w:id="119"/>
    <w:bookmarkStart w:name="z114" w:id="120"/>
    <w:p>
      <w:pPr>
        <w:spacing w:after="0"/>
        <w:ind w:left="0"/>
        <w:jc w:val="both"/>
      </w:pPr>
      <w:r>
        <w:rPr>
          <w:rFonts w:ascii="Times New Roman"/>
          <w:b w:val="false"/>
          <w:i w:val="false"/>
          <w:color w:val="000000"/>
          <w:sz w:val="28"/>
        </w:rPr>
        <w:t xml:space="preserve">
      108) осы бұйрыққа </w:t>
      </w:r>
      <w:r>
        <w:rPr>
          <w:rFonts w:ascii="Times New Roman"/>
          <w:b w:val="false"/>
          <w:i w:val="false"/>
          <w:color w:val="000000"/>
          <w:sz w:val="28"/>
        </w:rPr>
        <w:t>108-қосымшаға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Шымкент бөлімшелік көліктегі санитариялық-эпидемиологиялық бақылау басқармасы" республикалық мемлекеттік мекемесінің ережесі;</w:t>
      </w:r>
    </w:p>
    <w:bookmarkEnd w:id="120"/>
    <w:bookmarkStart w:name="z115" w:id="121"/>
    <w:p>
      <w:pPr>
        <w:spacing w:after="0"/>
        <w:ind w:left="0"/>
        <w:jc w:val="both"/>
      </w:pPr>
      <w:r>
        <w:rPr>
          <w:rFonts w:ascii="Times New Roman"/>
          <w:b w:val="false"/>
          <w:i w:val="false"/>
          <w:color w:val="000000"/>
          <w:sz w:val="28"/>
        </w:rPr>
        <w:t xml:space="preserve">
      109) осы бұйрыққа </w:t>
      </w:r>
      <w:r>
        <w:rPr>
          <w:rFonts w:ascii="Times New Roman"/>
          <w:b w:val="false"/>
          <w:i w:val="false"/>
          <w:color w:val="000000"/>
          <w:sz w:val="28"/>
        </w:rPr>
        <w:t>109-қосымшаға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мекемесінің ережесі;</w:t>
      </w:r>
    </w:p>
    <w:bookmarkEnd w:id="121"/>
    <w:bookmarkStart w:name="z116" w:id="122"/>
    <w:p>
      <w:pPr>
        <w:spacing w:after="0"/>
        <w:ind w:left="0"/>
        <w:jc w:val="both"/>
      </w:pPr>
      <w:r>
        <w:rPr>
          <w:rFonts w:ascii="Times New Roman"/>
          <w:b w:val="false"/>
          <w:i w:val="false"/>
          <w:color w:val="000000"/>
          <w:sz w:val="28"/>
        </w:rPr>
        <w:t xml:space="preserve">
      110) осы бұйрыққа </w:t>
      </w:r>
      <w:r>
        <w:rPr>
          <w:rFonts w:ascii="Times New Roman"/>
          <w:b w:val="false"/>
          <w:i w:val="false"/>
          <w:color w:val="000000"/>
          <w:sz w:val="28"/>
        </w:rPr>
        <w:t>110-қосымшаға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Ақтоғай аудандық санитариялық-эпидемиологиялық бақылау басқармасы" республикалық мемлекеттік мекемесінің ережесі;</w:t>
      </w:r>
    </w:p>
    <w:bookmarkEnd w:id="122"/>
    <w:bookmarkStart w:name="z117" w:id="123"/>
    <w:p>
      <w:pPr>
        <w:spacing w:after="0"/>
        <w:ind w:left="0"/>
        <w:jc w:val="both"/>
      </w:pPr>
      <w:r>
        <w:rPr>
          <w:rFonts w:ascii="Times New Roman"/>
          <w:b w:val="false"/>
          <w:i w:val="false"/>
          <w:color w:val="000000"/>
          <w:sz w:val="28"/>
        </w:rPr>
        <w:t xml:space="preserve">
      111) осы бұйрыққа </w:t>
      </w:r>
      <w:r>
        <w:rPr>
          <w:rFonts w:ascii="Times New Roman"/>
          <w:b w:val="false"/>
          <w:i w:val="false"/>
          <w:color w:val="000000"/>
          <w:sz w:val="28"/>
        </w:rPr>
        <w:t>111-қосымшаға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Балқаш қалалық санитариялық-эпидемиологиялық бақылау басқармасы" республикалық мемлекеттік мекемесінің ережесі;</w:t>
      </w:r>
    </w:p>
    <w:bookmarkEnd w:id="123"/>
    <w:bookmarkStart w:name="z118" w:id="124"/>
    <w:p>
      <w:pPr>
        <w:spacing w:after="0"/>
        <w:ind w:left="0"/>
        <w:jc w:val="both"/>
      </w:pPr>
      <w:r>
        <w:rPr>
          <w:rFonts w:ascii="Times New Roman"/>
          <w:b w:val="false"/>
          <w:i w:val="false"/>
          <w:color w:val="000000"/>
          <w:sz w:val="28"/>
        </w:rPr>
        <w:t xml:space="preserve">
      112) осы бұйрыққа </w:t>
      </w:r>
      <w:r>
        <w:rPr>
          <w:rFonts w:ascii="Times New Roman"/>
          <w:b w:val="false"/>
          <w:i w:val="false"/>
          <w:color w:val="000000"/>
          <w:sz w:val="28"/>
        </w:rPr>
        <w:t>112-қосымшаға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Бұқар жырау аудандық санитариялық-эпидемиологиялық бақылау басқармасы" республикалық мемлекеттік мекемесінің ережесі;</w:t>
      </w:r>
    </w:p>
    <w:bookmarkEnd w:id="124"/>
    <w:bookmarkStart w:name="z17981" w:id="125"/>
    <w:p>
      <w:pPr>
        <w:spacing w:after="0"/>
        <w:ind w:left="0"/>
        <w:jc w:val="both"/>
      </w:pPr>
      <w:r>
        <w:rPr>
          <w:rFonts w:ascii="Times New Roman"/>
          <w:b w:val="false"/>
          <w:i w:val="false"/>
          <w:color w:val="000000"/>
          <w:sz w:val="28"/>
        </w:rPr>
        <w:t xml:space="preserve">
      112-1) осы бұйрыққа </w:t>
      </w:r>
      <w:r>
        <w:rPr>
          <w:rFonts w:ascii="Times New Roman"/>
          <w:b w:val="false"/>
          <w:i w:val="false"/>
          <w:color w:val="000000"/>
          <w:sz w:val="28"/>
        </w:rPr>
        <w:t>112-1-қосымшаға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Әлихан Бөкейхан ауданының санитариялық-эпидемиологиялық бақылау басқармасы" республикалық мемлекеттік мекемесінің ережесі;</w:t>
      </w:r>
    </w:p>
    <w:bookmarkEnd w:id="1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113)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114)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21" w:id="126"/>
    <w:p>
      <w:pPr>
        <w:spacing w:after="0"/>
        <w:ind w:left="0"/>
        <w:jc w:val="both"/>
      </w:pPr>
      <w:r>
        <w:rPr>
          <w:rFonts w:ascii="Times New Roman"/>
          <w:b w:val="false"/>
          <w:i w:val="false"/>
          <w:color w:val="000000"/>
          <w:sz w:val="28"/>
        </w:rPr>
        <w:t xml:space="preserve">
      115) осы бұйрыққа </w:t>
      </w:r>
      <w:r>
        <w:rPr>
          <w:rFonts w:ascii="Times New Roman"/>
          <w:b w:val="false"/>
          <w:i w:val="false"/>
          <w:color w:val="000000"/>
          <w:sz w:val="28"/>
        </w:rPr>
        <w:t>115-қосымшаға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Қазыбек би атындағы ауданның санитариялық-эпидемиологиялық бақылау басқармасы" республикалық мемлекеттік мекемесінің ережесі;</w:t>
      </w:r>
    </w:p>
    <w:bookmarkEnd w:id="1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116)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117)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24" w:id="127"/>
    <w:p>
      <w:pPr>
        <w:spacing w:after="0"/>
        <w:ind w:left="0"/>
        <w:jc w:val="both"/>
      </w:pPr>
      <w:r>
        <w:rPr>
          <w:rFonts w:ascii="Times New Roman"/>
          <w:b w:val="false"/>
          <w:i w:val="false"/>
          <w:color w:val="000000"/>
          <w:sz w:val="28"/>
        </w:rPr>
        <w:t xml:space="preserve">
      118) осы бұйрыққа </w:t>
      </w:r>
      <w:r>
        <w:rPr>
          <w:rFonts w:ascii="Times New Roman"/>
          <w:b w:val="false"/>
          <w:i w:val="false"/>
          <w:color w:val="000000"/>
          <w:sz w:val="28"/>
        </w:rPr>
        <w:t>118-қосымшаға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Қарқаралы аудандық санитариялық-эпидемиологиялық бақылау басқармасы" республикалық мемлекеттік мекемесінің ережесі;</w:t>
      </w:r>
    </w:p>
    <w:bookmarkEnd w:id="127"/>
    <w:bookmarkStart w:name="z125" w:id="128"/>
    <w:p>
      <w:pPr>
        <w:spacing w:after="0"/>
        <w:ind w:left="0"/>
        <w:jc w:val="both"/>
      </w:pPr>
      <w:r>
        <w:rPr>
          <w:rFonts w:ascii="Times New Roman"/>
          <w:b w:val="false"/>
          <w:i w:val="false"/>
          <w:color w:val="000000"/>
          <w:sz w:val="28"/>
        </w:rPr>
        <w:t xml:space="preserve">
      119) осы бұйрыққа </w:t>
      </w:r>
      <w:r>
        <w:rPr>
          <w:rFonts w:ascii="Times New Roman"/>
          <w:b w:val="false"/>
          <w:i w:val="false"/>
          <w:color w:val="000000"/>
          <w:sz w:val="28"/>
        </w:rPr>
        <w:t>119-қосымшаға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Нұра аудандық санитариялық-эпидемиологиялық бақылау басқармасы" республикалық мемлекеттік мекемесінің ережесі;</w:t>
      </w:r>
    </w:p>
    <w:bookmarkEnd w:id="128"/>
    <w:bookmarkStart w:name="z126" w:id="129"/>
    <w:p>
      <w:pPr>
        <w:spacing w:after="0"/>
        <w:ind w:left="0"/>
        <w:jc w:val="both"/>
      </w:pPr>
      <w:r>
        <w:rPr>
          <w:rFonts w:ascii="Times New Roman"/>
          <w:b w:val="false"/>
          <w:i w:val="false"/>
          <w:color w:val="000000"/>
          <w:sz w:val="28"/>
        </w:rPr>
        <w:t xml:space="preserve">
      120) осы бұйрыққа </w:t>
      </w:r>
      <w:r>
        <w:rPr>
          <w:rFonts w:ascii="Times New Roman"/>
          <w:b w:val="false"/>
          <w:i w:val="false"/>
          <w:color w:val="000000"/>
          <w:sz w:val="28"/>
        </w:rPr>
        <w:t>120-қосымшаға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Осакаров аудандық санитариялық-эпидемиологиялық бақылау басқармасы" республикалық мемлекеттік мекемесінің ережесі;</w:t>
      </w:r>
    </w:p>
    <w:bookmarkEnd w:id="129"/>
    <w:bookmarkStart w:name="z127" w:id="130"/>
    <w:p>
      <w:pPr>
        <w:spacing w:after="0"/>
        <w:ind w:left="0"/>
        <w:jc w:val="both"/>
      </w:pPr>
      <w:r>
        <w:rPr>
          <w:rFonts w:ascii="Times New Roman"/>
          <w:b w:val="false"/>
          <w:i w:val="false"/>
          <w:color w:val="000000"/>
          <w:sz w:val="28"/>
        </w:rPr>
        <w:t xml:space="preserve">
      121) осы бұйрыққа </w:t>
      </w:r>
      <w:r>
        <w:rPr>
          <w:rFonts w:ascii="Times New Roman"/>
          <w:b w:val="false"/>
          <w:i w:val="false"/>
          <w:color w:val="000000"/>
          <w:sz w:val="28"/>
        </w:rPr>
        <w:t>121-қосымшаға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Приозерск қалалық санитариялық-эпидемиологиялық бақылау басқармасы" республикалық мемлекеттік мекемесінің ережесі;</w:t>
      </w:r>
    </w:p>
    <w:bookmarkEnd w:id="130"/>
    <w:bookmarkStart w:name="z128" w:id="131"/>
    <w:p>
      <w:pPr>
        <w:spacing w:after="0"/>
        <w:ind w:left="0"/>
        <w:jc w:val="both"/>
      </w:pPr>
      <w:r>
        <w:rPr>
          <w:rFonts w:ascii="Times New Roman"/>
          <w:b w:val="false"/>
          <w:i w:val="false"/>
          <w:color w:val="000000"/>
          <w:sz w:val="28"/>
        </w:rPr>
        <w:t xml:space="preserve">
      122) осы бұйрыққа </w:t>
      </w:r>
      <w:r>
        <w:rPr>
          <w:rFonts w:ascii="Times New Roman"/>
          <w:b w:val="false"/>
          <w:i w:val="false"/>
          <w:color w:val="000000"/>
          <w:sz w:val="28"/>
        </w:rPr>
        <w:t>122-қосымшаға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Саран қалалық санитариялық-эпидемиологиялық бақылау басқармасы" республикалық мемлекеттік мекемесінің ережесі;</w:t>
      </w:r>
    </w:p>
    <w:bookmarkEnd w:id="1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123)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30" w:id="132"/>
    <w:p>
      <w:pPr>
        <w:spacing w:after="0"/>
        <w:ind w:left="0"/>
        <w:jc w:val="both"/>
      </w:pPr>
      <w:r>
        <w:rPr>
          <w:rFonts w:ascii="Times New Roman"/>
          <w:b w:val="false"/>
          <w:i w:val="false"/>
          <w:color w:val="000000"/>
          <w:sz w:val="28"/>
        </w:rPr>
        <w:t xml:space="preserve">
      124) осы бұйрыққа </w:t>
      </w:r>
      <w:r>
        <w:rPr>
          <w:rFonts w:ascii="Times New Roman"/>
          <w:b w:val="false"/>
          <w:i w:val="false"/>
          <w:color w:val="000000"/>
          <w:sz w:val="28"/>
        </w:rPr>
        <w:t>124-қосымшаға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Теміртау қалалық санитариялық-эпидемиологиялық бақылау басқармасы" республикалық мемлекеттік мекемесінің ережесі;</w:t>
      </w:r>
    </w:p>
    <w:bookmarkEnd w:id="1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125)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32" w:id="133"/>
    <w:p>
      <w:pPr>
        <w:spacing w:after="0"/>
        <w:ind w:left="0"/>
        <w:jc w:val="both"/>
      </w:pPr>
      <w:r>
        <w:rPr>
          <w:rFonts w:ascii="Times New Roman"/>
          <w:b w:val="false"/>
          <w:i w:val="false"/>
          <w:color w:val="000000"/>
          <w:sz w:val="28"/>
        </w:rPr>
        <w:t xml:space="preserve">
      126) осы бұйрыққа </w:t>
      </w:r>
      <w:r>
        <w:rPr>
          <w:rFonts w:ascii="Times New Roman"/>
          <w:b w:val="false"/>
          <w:i w:val="false"/>
          <w:color w:val="000000"/>
          <w:sz w:val="28"/>
        </w:rPr>
        <w:t>126-қосымшаға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Шахтинск қалалық санитариялық-эпидемиологиялық бақылау басқармасы" республикалық мемлекеттік мекемесінің ережесі;</w:t>
      </w:r>
    </w:p>
    <w:bookmarkEnd w:id="133"/>
    <w:bookmarkStart w:name="z133" w:id="134"/>
    <w:p>
      <w:pPr>
        <w:spacing w:after="0"/>
        <w:ind w:left="0"/>
        <w:jc w:val="both"/>
      </w:pPr>
      <w:r>
        <w:rPr>
          <w:rFonts w:ascii="Times New Roman"/>
          <w:b w:val="false"/>
          <w:i w:val="false"/>
          <w:color w:val="000000"/>
          <w:sz w:val="28"/>
        </w:rPr>
        <w:t xml:space="preserve">
      127) осы бұйрыққа </w:t>
      </w:r>
      <w:r>
        <w:rPr>
          <w:rFonts w:ascii="Times New Roman"/>
          <w:b w:val="false"/>
          <w:i w:val="false"/>
          <w:color w:val="000000"/>
          <w:sz w:val="28"/>
        </w:rPr>
        <w:t>127-қосымшаға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Шет аудандық санитариялық-эпидемиологиялық бақылау басқармасы" республикалық мемлекеттік мекемесінің ережесі;</w:t>
      </w:r>
    </w:p>
    <w:bookmarkEnd w:id="134"/>
    <w:bookmarkStart w:name="z134" w:id="135"/>
    <w:p>
      <w:pPr>
        <w:spacing w:after="0"/>
        <w:ind w:left="0"/>
        <w:jc w:val="both"/>
      </w:pPr>
      <w:r>
        <w:rPr>
          <w:rFonts w:ascii="Times New Roman"/>
          <w:b w:val="false"/>
          <w:i w:val="false"/>
          <w:color w:val="000000"/>
          <w:sz w:val="28"/>
        </w:rPr>
        <w:t xml:space="preserve">
      128) осы бұйрыққа </w:t>
      </w:r>
      <w:r>
        <w:rPr>
          <w:rFonts w:ascii="Times New Roman"/>
          <w:b w:val="false"/>
          <w:i w:val="false"/>
          <w:color w:val="000000"/>
          <w:sz w:val="28"/>
        </w:rPr>
        <w:t>128-қосымшаға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Алтынсарин аудандық санитариялық-эпидемиологиялық бақылау басқармасы" республикалық мемлекеттік мекемесінің ережесі;</w:t>
      </w:r>
    </w:p>
    <w:bookmarkEnd w:id="135"/>
    <w:bookmarkStart w:name="z135" w:id="136"/>
    <w:p>
      <w:pPr>
        <w:spacing w:after="0"/>
        <w:ind w:left="0"/>
        <w:jc w:val="both"/>
      </w:pPr>
      <w:r>
        <w:rPr>
          <w:rFonts w:ascii="Times New Roman"/>
          <w:b w:val="false"/>
          <w:i w:val="false"/>
          <w:color w:val="000000"/>
          <w:sz w:val="28"/>
        </w:rPr>
        <w:t xml:space="preserve">
      129) осы бұйрыққа </w:t>
      </w:r>
      <w:r>
        <w:rPr>
          <w:rFonts w:ascii="Times New Roman"/>
          <w:b w:val="false"/>
          <w:i w:val="false"/>
          <w:color w:val="000000"/>
          <w:sz w:val="28"/>
        </w:rPr>
        <w:t>129-қосымшаға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Амангелді аудандық санитариялық-эпидемиологиялық бақылау басқармасы" республикалық мемлекеттік мекемесінің ережесі;</w:t>
      </w:r>
    </w:p>
    <w:bookmarkEnd w:id="136"/>
    <w:bookmarkStart w:name="z136" w:id="137"/>
    <w:p>
      <w:pPr>
        <w:spacing w:after="0"/>
        <w:ind w:left="0"/>
        <w:jc w:val="both"/>
      </w:pPr>
      <w:r>
        <w:rPr>
          <w:rFonts w:ascii="Times New Roman"/>
          <w:b w:val="false"/>
          <w:i w:val="false"/>
          <w:color w:val="000000"/>
          <w:sz w:val="28"/>
        </w:rPr>
        <w:t xml:space="preserve">
      130) осы бұйрыққа </w:t>
      </w:r>
      <w:r>
        <w:rPr>
          <w:rFonts w:ascii="Times New Roman"/>
          <w:b w:val="false"/>
          <w:i w:val="false"/>
          <w:color w:val="000000"/>
          <w:sz w:val="28"/>
        </w:rPr>
        <w:t>130-қосымшаға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Арқалық қалалық санитариялық-эпидемиологиялық бақылау басқармасы" республикалық мемлекеттік мекемесінің ережесі;</w:t>
      </w:r>
    </w:p>
    <w:bookmarkEnd w:id="137"/>
    <w:bookmarkStart w:name="z137" w:id="138"/>
    <w:p>
      <w:pPr>
        <w:spacing w:after="0"/>
        <w:ind w:left="0"/>
        <w:jc w:val="both"/>
      </w:pPr>
      <w:r>
        <w:rPr>
          <w:rFonts w:ascii="Times New Roman"/>
          <w:b w:val="false"/>
          <w:i w:val="false"/>
          <w:color w:val="000000"/>
          <w:sz w:val="28"/>
        </w:rPr>
        <w:t xml:space="preserve">
      131) осы бұйрыққа </w:t>
      </w:r>
      <w:r>
        <w:rPr>
          <w:rFonts w:ascii="Times New Roman"/>
          <w:b w:val="false"/>
          <w:i w:val="false"/>
          <w:color w:val="000000"/>
          <w:sz w:val="28"/>
        </w:rPr>
        <w:t>131-қосымшаға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Әулиекөл аудандық санитариялық-эпидемиологиялық бақылау басқармасы" республикалық мемлекеттік мекемесінің ережесі;</w:t>
      </w:r>
    </w:p>
    <w:bookmarkEnd w:id="138"/>
    <w:bookmarkStart w:name="z138" w:id="139"/>
    <w:p>
      <w:pPr>
        <w:spacing w:after="0"/>
        <w:ind w:left="0"/>
        <w:jc w:val="both"/>
      </w:pPr>
      <w:r>
        <w:rPr>
          <w:rFonts w:ascii="Times New Roman"/>
          <w:b w:val="false"/>
          <w:i w:val="false"/>
          <w:color w:val="000000"/>
          <w:sz w:val="28"/>
        </w:rPr>
        <w:t xml:space="preserve">
      132) осы бұйрыққа </w:t>
      </w:r>
      <w:r>
        <w:rPr>
          <w:rFonts w:ascii="Times New Roman"/>
          <w:b w:val="false"/>
          <w:i w:val="false"/>
          <w:color w:val="000000"/>
          <w:sz w:val="28"/>
        </w:rPr>
        <w:t>132-қосымшаға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Денисов аудандық санитариялық-эпидемиологиялық бақылау басқармасы" республикалық мемлекеттік мекемесінің ережесі;</w:t>
      </w:r>
    </w:p>
    <w:bookmarkEnd w:id="139"/>
    <w:bookmarkStart w:name="z139" w:id="140"/>
    <w:p>
      <w:pPr>
        <w:spacing w:after="0"/>
        <w:ind w:left="0"/>
        <w:jc w:val="both"/>
      </w:pPr>
      <w:r>
        <w:rPr>
          <w:rFonts w:ascii="Times New Roman"/>
          <w:b w:val="false"/>
          <w:i w:val="false"/>
          <w:color w:val="000000"/>
          <w:sz w:val="28"/>
        </w:rPr>
        <w:t xml:space="preserve">
      133) осы бұйрыққа </w:t>
      </w:r>
      <w:r>
        <w:rPr>
          <w:rFonts w:ascii="Times New Roman"/>
          <w:b w:val="false"/>
          <w:i w:val="false"/>
          <w:color w:val="000000"/>
          <w:sz w:val="28"/>
        </w:rPr>
        <w:t>133-қосымшаға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Жангелдин аудандық санитариялық-эпидемиологиялық бақылау басқармасы" республикалық мемлекеттік мекемесінің ережесі;</w:t>
      </w:r>
    </w:p>
    <w:bookmarkEnd w:id="140"/>
    <w:bookmarkStart w:name="z140" w:id="141"/>
    <w:p>
      <w:pPr>
        <w:spacing w:after="0"/>
        <w:ind w:left="0"/>
        <w:jc w:val="both"/>
      </w:pPr>
      <w:r>
        <w:rPr>
          <w:rFonts w:ascii="Times New Roman"/>
          <w:b w:val="false"/>
          <w:i w:val="false"/>
          <w:color w:val="000000"/>
          <w:sz w:val="28"/>
        </w:rPr>
        <w:t xml:space="preserve">
      134) осы бұйрыққа </w:t>
      </w:r>
      <w:r>
        <w:rPr>
          <w:rFonts w:ascii="Times New Roman"/>
          <w:b w:val="false"/>
          <w:i w:val="false"/>
          <w:color w:val="000000"/>
          <w:sz w:val="28"/>
        </w:rPr>
        <w:t>134-қосымшаға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Жітіқара аудандық санитариялық-эпидемиологиялық бақылау басқармасы" республикалық мемлекеттік мекемесінің ережесі;</w:t>
      </w:r>
    </w:p>
    <w:bookmarkEnd w:id="141"/>
    <w:bookmarkStart w:name="z141" w:id="142"/>
    <w:p>
      <w:pPr>
        <w:spacing w:after="0"/>
        <w:ind w:left="0"/>
        <w:jc w:val="both"/>
      </w:pPr>
      <w:r>
        <w:rPr>
          <w:rFonts w:ascii="Times New Roman"/>
          <w:b w:val="false"/>
          <w:i w:val="false"/>
          <w:color w:val="000000"/>
          <w:sz w:val="28"/>
        </w:rPr>
        <w:t xml:space="preserve">
      135) осы бұйрыққа </w:t>
      </w:r>
      <w:r>
        <w:rPr>
          <w:rFonts w:ascii="Times New Roman"/>
          <w:b w:val="false"/>
          <w:i w:val="false"/>
          <w:color w:val="000000"/>
          <w:sz w:val="28"/>
        </w:rPr>
        <w:t>135-қосымшаға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Қамысты аудандық санитариялық-эпидемиологиялық бақылау басқармасы" республикалық мемлекеттік мекемесінің ережесі;</w:t>
      </w:r>
    </w:p>
    <w:bookmarkEnd w:id="142"/>
    <w:bookmarkStart w:name="z142" w:id="143"/>
    <w:p>
      <w:pPr>
        <w:spacing w:after="0"/>
        <w:ind w:left="0"/>
        <w:jc w:val="both"/>
      </w:pPr>
      <w:r>
        <w:rPr>
          <w:rFonts w:ascii="Times New Roman"/>
          <w:b w:val="false"/>
          <w:i w:val="false"/>
          <w:color w:val="000000"/>
          <w:sz w:val="28"/>
        </w:rPr>
        <w:t xml:space="preserve">
      136) осы бұйрыққа </w:t>
      </w:r>
      <w:r>
        <w:rPr>
          <w:rFonts w:ascii="Times New Roman"/>
          <w:b w:val="false"/>
          <w:i w:val="false"/>
          <w:color w:val="000000"/>
          <w:sz w:val="28"/>
        </w:rPr>
        <w:t>136-қосымшаға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Қарабалық аудандық санитариялық-эпидемиологиялық бақылау басқармасы" республикалық мемлекеттік мекемесінің ережесі;</w:t>
      </w:r>
    </w:p>
    <w:bookmarkEnd w:id="143"/>
    <w:bookmarkStart w:name="z143" w:id="144"/>
    <w:p>
      <w:pPr>
        <w:spacing w:after="0"/>
        <w:ind w:left="0"/>
        <w:jc w:val="both"/>
      </w:pPr>
      <w:r>
        <w:rPr>
          <w:rFonts w:ascii="Times New Roman"/>
          <w:b w:val="false"/>
          <w:i w:val="false"/>
          <w:color w:val="000000"/>
          <w:sz w:val="28"/>
        </w:rPr>
        <w:t xml:space="preserve">
      137) осы бұйрыққа </w:t>
      </w:r>
      <w:r>
        <w:rPr>
          <w:rFonts w:ascii="Times New Roman"/>
          <w:b w:val="false"/>
          <w:i w:val="false"/>
          <w:color w:val="000000"/>
          <w:sz w:val="28"/>
        </w:rPr>
        <w:t>137-қосымшаға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Қарасу аудандық санитариялық-эпидемиологиялық бақылау басқармасы" республикалық мемлекеттік мекемесінің ережесі;</w:t>
      </w:r>
    </w:p>
    <w:bookmarkEnd w:id="144"/>
    <w:bookmarkStart w:name="z144" w:id="145"/>
    <w:p>
      <w:pPr>
        <w:spacing w:after="0"/>
        <w:ind w:left="0"/>
        <w:jc w:val="both"/>
      </w:pPr>
      <w:r>
        <w:rPr>
          <w:rFonts w:ascii="Times New Roman"/>
          <w:b w:val="false"/>
          <w:i w:val="false"/>
          <w:color w:val="000000"/>
          <w:sz w:val="28"/>
        </w:rPr>
        <w:t xml:space="preserve">
      138) осы бұйрыққа </w:t>
      </w:r>
      <w:r>
        <w:rPr>
          <w:rFonts w:ascii="Times New Roman"/>
          <w:b w:val="false"/>
          <w:i w:val="false"/>
          <w:color w:val="000000"/>
          <w:sz w:val="28"/>
        </w:rPr>
        <w:t>138-қосымшаға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Қостанай аудандық санитариялық-эпидемиологиялық бақылау басқармасы" республикалық мемлекеттік мекемесінің ережесі;</w:t>
      </w:r>
    </w:p>
    <w:bookmarkEnd w:id="145"/>
    <w:bookmarkStart w:name="z145" w:id="146"/>
    <w:p>
      <w:pPr>
        <w:spacing w:after="0"/>
        <w:ind w:left="0"/>
        <w:jc w:val="both"/>
      </w:pPr>
      <w:r>
        <w:rPr>
          <w:rFonts w:ascii="Times New Roman"/>
          <w:b w:val="false"/>
          <w:i w:val="false"/>
          <w:color w:val="000000"/>
          <w:sz w:val="28"/>
        </w:rPr>
        <w:t xml:space="preserve">
      139) осы бұйрыққа </w:t>
      </w:r>
      <w:r>
        <w:rPr>
          <w:rFonts w:ascii="Times New Roman"/>
          <w:b w:val="false"/>
          <w:i w:val="false"/>
          <w:color w:val="000000"/>
          <w:sz w:val="28"/>
        </w:rPr>
        <w:t>139-қосымшаға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Қостанай қаласының санитариялық-эпидемиологиялық бақылау басқармасы" республикалық мемлекеттік мекемесінің ережесі;</w:t>
      </w:r>
    </w:p>
    <w:bookmarkEnd w:id="146"/>
    <w:bookmarkStart w:name="z146" w:id="147"/>
    <w:p>
      <w:pPr>
        <w:spacing w:after="0"/>
        <w:ind w:left="0"/>
        <w:jc w:val="both"/>
      </w:pPr>
      <w:r>
        <w:rPr>
          <w:rFonts w:ascii="Times New Roman"/>
          <w:b w:val="false"/>
          <w:i w:val="false"/>
          <w:color w:val="000000"/>
          <w:sz w:val="28"/>
        </w:rPr>
        <w:t xml:space="preserve">
      140) осы бұйрыққа </w:t>
      </w:r>
      <w:r>
        <w:rPr>
          <w:rFonts w:ascii="Times New Roman"/>
          <w:b w:val="false"/>
          <w:i w:val="false"/>
          <w:color w:val="000000"/>
          <w:sz w:val="28"/>
        </w:rPr>
        <w:t>140-қосымшаға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Лисаковск қалалық санитариялық-эпидемиологиялық бақылау басқармасы" республикалық мемлекеттік мекемесінің ережесі;</w:t>
      </w:r>
    </w:p>
    <w:bookmarkEnd w:id="147"/>
    <w:bookmarkStart w:name="z147" w:id="148"/>
    <w:p>
      <w:pPr>
        <w:spacing w:after="0"/>
        <w:ind w:left="0"/>
        <w:jc w:val="both"/>
      </w:pPr>
      <w:r>
        <w:rPr>
          <w:rFonts w:ascii="Times New Roman"/>
          <w:b w:val="false"/>
          <w:i w:val="false"/>
          <w:color w:val="000000"/>
          <w:sz w:val="28"/>
        </w:rPr>
        <w:t xml:space="preserve">
      141) осы бұйрыққа </w:t>
      </w:r>
      <w:r>
        <w:rPr>
          <w:rFonts w:ascii="Times New Roman"/>
          <w:b w:val="false"/>
          <w:i w:val="false"/>
          <w:color w:val="000000"/>
          <w:sz w:val="28"/>
        </w:rPr>
        <w:t>141-қосымшаға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Меңдіқара аудандық санитариялық-эпидемиологиялық бақылау басқармасы" республикалық мемлекеттік мекемесінің ережесі;</w:t>
      </w:r>
    </w:p>
    <w:bookmarkEnd w:id="148"/>
    <w:bookmarkStart w:name="z148" w:id="149"/>
    <w:p>
      <w:pPr>
        <w:spacing w:after="0"/>
        <w:ind w:left="0"/>
        <w:jc w:val="both"/>
      </w:pPr>
      <w:r>
        <w:rPr>
          <w:rFonts w:ascii="Times New Roman"/>
          <w:b w:val="false"/>
          <w:i w:val="false"/>
          <w:color w:val="000000"/>
          <w:sz w:val="28"/>
        </w:rPr>
        <w:t xml:space="preserve">
      142) осы бұйрыққа </w:t>
      </w:r>
      <w:r>
        <w:rPr>
          <w:rFonts w:ascii="Times New Roman"/>
          <w:b w:val="false"/>
          <w:i w:val="false"/>
          <w:color w:val="000000"/>
          <w:sz w:val="28"/>
        </w:rPr>
        <w:t>142-қосымшаға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Наурызым аудандық санитариялық-эпидемиологиялық бақылау басқармасы" республикалық мемлекеттік мекемесінің ережесі;</w:t>
      </w:r>
    </w:p>
    <w:bookmarkEnd w:id="149"/>
    <w:bookmarkStart w:name="z149" w:id="150"/>
    <w:p>
      <w:pPr>
        <w:spacing w:after="0"/>
        <w:ind w:left="0"/>
        <w:jc w:val="both"/>
      </w:pPr>
      <w:r>
        <w:rPr>
          <w:rFonts w:ascii="Times New Roman"/>
          <w:b w:val="false"/>
          <w:i w:val="false"/>
          <w:color w:val="000000"/>
          <w:sz w:val="28"/>
        </w:rPr>
        <w:t xml:space="preserve">
      143) осы бұйрыққа </w:t>
      </w:r>
      <w:r>
        <w:rPr>
          <w:rFonts w:ascii="Times New Roman"/>
          <w:b w:val="false"/>
          <w:i w:val="false"/>
          <w:color w:val="000000"/>
          <w:sz w:val="28"/>
        </w:rPr>
        <w:t>143-қосымшаға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Рудный қалалық санитариялық-эпидемиологиялық бақылау басқармасы" республикалық мемлекеттік мекемесінің ережесі;</w:t>
      </w:r>
    </w:p>
    <w:bookmarkEnd w:id="150"/>
    <w:bookmarkStart w:name="z150" w:id="151"/>
    <w:p>
      <w:pPr>
        <w:spacing w:after="0"/>
        <w:ind w:left="0"/>
        <w:jc w:val="both"/>
      </w:pPr>
      <w:r>
        <w:rPr>
          <w:rFonts w:ascii="Times New Roman"/>
          <w:b w:val="false"/>
          <w:i w:val="false"/>
          <w:color w:val="000000"/>
          <w:sz w:val="28"/>
        </w:rPr>
        <w:t xml:space="preserve">
      144) осы бұйрыққа </w:t>
      </w:r>
      <w:r>
        <w:rPr>
          <w:rFonts w:ascii="Times New Roman"/>
          <w:b w:val="false"/>
          <w:i w:val="false"/>
          <w:color w:val="000000"/>
          <w:sz w:val="28"/>
        </w:rPr>
        <w:t>144-қосымшаға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Сарыкөл аудандық санитариялық-эпидемиологиялық бақылау басқармасы" республикалық мемлекеттік мекемесінің ережесі;</w:t>
      </w:r>
    </w:p>
    <w:bookmarkEnd w:id="151"/>
    <w:bookmarkStart w:name="z151" w:id="152"/>
    <w:p>
      <w:pPr>
        <w:spacing w:after="0"/>
        <w:ind w:left="0"/>
        <w:jc w:val="both"/>
      </w:pPr>
      <w:r>
        <w:rPr>
          <w:rFonts w:ascii="Times New Roman"/>
          <w:b w:val="false"/>
          <w:i w:val="false"/>
          <w:color w:val="000000"/>
          <w:sz w:val="28"/>
        </w:rPr>
        <w:t xml:space="preserve">
      145) осы бұйрыққа </w:t>
      </w:r>
      <w:r>
        <w:rPr>
          <w:rFonts w:ascii="Times New Roman"/>
          <w:b w:val="false"/>
          <w:i w:val="false"/>
          <w:color w:val="000000"/>
          <w:sz w:val="28"/>
        </w:rPr>
        <w:t>145-қосымшаға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Бейімбет Майлин ауданының санитариялық-эпидемиологиялық бақылау басқармасы" республикалық мемлекеттік мекемесінің ережесі;</w:t>
      </w:r>
    </w:p>
    <w:bookmarkEnd w:id="152"/>
    <w:bookmarkStart w:name="z152" w:id="153"/>
    <w:p>
      <w:pPr>
        <w:spacing w:after="0"/>
        <w:ind w:left="0"/>
        <w:jc w:val="both"/>
      </w:pPr>
      <w:r>
        <w:rPr>
          <w:rFonts w:ascii="Times New Roman"/>
          <w:b w:val="false"/>
          <w:i w:val="false"/>
          <w:color w:val="000000"/>
          <w:sz w:val="28"/>
        </w:rPr>
        <w:t xml:space="preserve">
      146) осы бұйрыққа </w:t>
      </w:r>
      <w:r>
        <w:rPr>
          <w:rFonts w:ascii="Times New Roman"/>
          <w:b w:val="false"/>
          <w:i w:val="false"/>
          <w:color w:val="000000"/>
          <w:sz w:val="28"/>
        </w:rPr>
        <w:t>146-қосымшаға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Ұзынкөл аудандық санитариялық-эпидемиологиялық бақылау басқармасы" республикалық мемлекеттік мекемесінің ережесі;</w:t>
      </w:r>
    </w:p>
    <w:bookmarkEnd w:id="153"/>
    <w:bookmarkStart w:name="z153" w:id="154"/>
    <w:p>
      <w:pPr>
        <w:spacing w:after="0"/>
        <w:ind w:left="0"/>
        <w:jc w:val="both"/>
      </w:pPr>
      <w:r>
        <w:rPr>
          <w:rFonts w:ascii="Times New Roman"/>
          <w:b w:val="false"/>
          <w:i w:val="false"/>
          <w:color w:val="000000"/>
          <w:sz w:val="28"/>
        </w:rPr>
        <w:t xml:space="preserve">
      147) осы бұйрыққа </w:t>
      </w:r>
      <w:r>
        <w:rPr>
          <w:rFonts w:ascii="Times New Roman"/>
          <w:b w:val="false"/>
          <w:i w:val="false"/>
          <w:color w:val="000000"/>
          <w:sz w:val="28"/>
        </w:rPr>
        <w:t>147-қосымшаға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Федоров аудандық санитариялық-эпидемиологиялық бақылау басқармасы" республикалық мемлекеттік мекемесінің ережесі;</w:t>
      </w:r>
    </w:p>
    <w:bookmarkEnd w:id="154"/>
    <w:bookmarkStart w:name="z154" w:id="155"/>
    <w:p>
      <w:pPr>
        <w:spacing w:after="0"/>
        <w:ind w:left="0"/>
        <w:jc w:val="both"/>
      </w:pPr>
      <w:r>
        <w:rPr>
          <w:rFonts w:ascii="Times New Roman"/>
          <w:b w:val="false"/>
          <w:i w:val="false"/>
          <w:color w:val="000000"/>
          <w:sz w:val="28"/>
        </w:rPr>
        <w:t xml:space="preserve">
      148) осы бұйрыққа </w:t>
      </w:r>
      <w:r>
        <w:rPr>
          <w:rFonts w:ascii="Times New Roman"/>
          <w:b w:val="false"/>
          <w:i w:val="false"/>
          <w:color w:val="000000"/>
          <w:sz w:val="28"/>
        </w:rPr>
        <w:t>148-қосымшаға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Арал аудандық санитариялық-эпидемиологиялық бақылау басқармасы" республикалық мемлекеттік мекемесінің ережесі;</w:t>
      </w:r>
    </w:p>
    <w:bookmarkEnd w:id="155"/>
    <w:bookmarkStart w:name="z155" w:id="156"/>
    <w:p>
      <w:pPr>
        <w:spacing w:after="0"/>
        <w:ind w:left="0"/>
        <w:jc w:val="both"/>
      </w:pPr>
      <w:r>
        <w:rPr>
          <w:rFonts w:ascii="Times New Roman"/>
          <w:b w:val="false"/>
          <w:i w:val="false"/>
          <w:color w:val="000000"/>
          <w:sz w:val="28"/>
        </w:rPr>
        <w:t xml:space="preserve">
      149) осы бұйрыққа </w:t>
      </w:r>
      <w:r>
        <w:rPr>
          <w:rFonts w:ascii="Times New Roman"/>
          <w:b w:val="false"/>
          <w:i w:val="false"/>
          <w:color w:val="000000"/>
          <w:sz w:val="28"/>
        </w:rPr>
        <w:t>149-қосымшаға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Жалағаш аудандық санитариялық-эпидемиологиялық бақылау басқармасы" республикалық мемлекеттік мекемесінің ережесі;</w:t>
      </w:r>
    </w:p>
    <w:bookmarkEnd w:id="156"/>
    <w:bookmarkStart w:name="z156" w:id="157"/>
    <w:p>
      <w:pPr>
        <w:spacing w:after="0"/>
        <w:ind w:left="0"/>
        <w:jc w:val="both"/>
      </w:pPr>
      <w:r>
        <w:rPr>
          <w:rFonts w:ascii="Times New Roman"/>
          <w:b w:val="false"/>
          <w:i w:val="false"/>
          <w:color w:val="000000"/>
          <w:sz w:val="28"/>
        </w:rPr>
        <w:t xml:space="preserve">
      150) осы бұйрыққа </w:t>
      </w:r>
      <w:r>
        <w:rPr>
          <w:rFonts w:ascii="Times New Roman"/>
          <w:b w:val="false"/>
          <w:i w:val="false"/>
          <w:color w:val="000000"/>
          <w:sz w:val="28"/>
        </w:rPr>
        <w:t>150-қосымшаға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Жаңақорған аудандық санитариялық-эпидемиологиялық бақылау басқармасы" республикалық мемлекеттік мекемесінің ережесі;</w:t>
      </w:r>
    </w:p>
    <w:bookmarkEnd w:id="157"/>
    <w:bookmarkStart w:name="z157" w:id="158"/>
    <w:p>
      <w:pPr>
        <w:spacing w:after="0"/>
        <w:ind w:left="0"/>
        <w:jc w:val="both"/>
      </w:pPr>
      <w:r>
        <w:rPr>
          <w:rFonts w:ascii="Times New Roman"/>
          <w:b w:val="false"/>
          <w:i w:val="false"/>
          <w:color w:val="000000"/>
          <w:sz w:val="28"/>
        </w:rPr>
        <w:t xml:space="preserve">
      151) осы бұйрыққа </w:t>
      </w:r>
      <w:r>
        <w:rPr>
          <w:rFonts w:ascii="Times New Roman"/>
          <w:b w:val="false"/>
          <w:i w:val="false"/>
          <w:color w:val="000000"/>
          <w:sz w:val="28"/>
        </w:rPr>
        <w:t>151-қосымшаға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Қазалы аудандық санитариялық-эпидемиологиялық бақылау басқармасы" республикалық мемлекеттік мекемесінің ережесі;</w:t>
      </w:r>
    </w:p>
    <w:bookmarkEnd w:id="158"/>
    <w:bookmarkStart w:name="z158" w:id="159"/>
    <w:p>
      <w:pPr>
        <w:spacing w:after="0"/>
        <w:ind w:left="0"/>
        <w:jc w:val="both"/>
      </w:pPr>
      <w:r>
        <w:rPr>
          <w:rFonts w:ascii="Times New Roman"/>
          <w:b w:val="false"/>
          <w:i w:val="false"/>
          <w:color w:val="000000"/>
          <w:sz w:val="28"/>
        </w:rPr>
        <w:t xml:space="preserve">
      152) осы бұйрыққа </w:t>
      </w:r>
      <w:r>
        <w:rPr>
          <w:rFonts w:ascii="Times New Roman"/>
          <w:b w:val="false"/>
          <w:i w:val="false"/>
          <w:color w:val="000000"/>
          <w:sz w:val="28"/>
        </w:rPr>
        <w:t>152-қосымшаға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Қармақшы аудандық санитариялық-эпидемиологиялық бақылау басқармасы" республикалық мемлекеттік мекемесінің ережесі;</w:t>
      </w:r>
    </w:p>
    <w:bookmarkEnd w:id="159"/>
    <w:bookmarkStart w:name="z159" w:id="160"/>
    <w:p>
      <w:pPr>
        <w:spacing w:after="0"/>
        <w:ind w:left="0"/>
        <w:jc w:val="both"/>
      </w:pPr>
      <w:r>
        <w:rPr>
          <w:rFonts w:ascii="Times New Roman"/>
          <w:b w:val="false"/>
          <w:i w:val="false"/>
          <w:color w:val="000000"/>
          <w:sz w:val="28"/>
        </w:rPr>
        <w:t xml:space="preserve">
      153) осы бұйрыққа </w:t>
      </w:r>
      <w:r>
        <w:rPr>
          <w:rFonts w:ascii="Times New Roman"/>
          <w:b w:val="false"/>
          <w:i w:val="false"/>
          <w:color w:val="000000"/>
          <w:sz w:val="28"/>
        </w:rPr>
        <w:t>153-қосымшаға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Қызылорда қалалық санитариялық-эпидемиологиялық бақылау басқармасы" республикалық мемлекеттік мекемесінің ережесі;</w:t>
      </w:r>
    </w:p>
    <w:bookmarkEnd w:id="160"/>
    <w:bookmarkStart w:name="z160" w:id="161"/>
    <w:p>
      <w:pPr>
        <w:spacing w:after="0"/>
        <w:ind w:left="0"/>
        <w:jc w:val="both"/>
      </w:pPr>
      <w:r>
        <w:rPr>
          <w:rFonts w:ascii="Times New Roman"/>
          <w:b w:val="false"/>
          <w:i w:val="false"/>
          <w:color w:val="000000"/>
          <w:sz w:val="28"/>
        </w:rPr>
        <w:t xml:space="preserve">
      154) осы бұйрыққа </w:t>
      </w:r>
      <w:r>
        <w:rPr>
          <w:rFonts w:ascii="Times New Roman"/>
          <w:b w:val="false"/>
          <w:i w:val="false"/>
          <w:color w:val="000000"/>
          <w:sz w:val="28"/>
        </w:rPr>
        <w:t>154-қосымшаға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Сырдария аудандық санитариялық-эпидемиологиялық бақылау басқармасы" республикалық мемлекеттік мекемесінің ережесі;</w:t>
      </w:r>
    </w:p>
    <w:bookmarkEnd w:id="161"/>
    <w:bookmarkStart w:name="z161" w:id="162"/>
    <w:p>
      <w:pPr>
        <w:spacing w:after="0"/>
        <w:ind w:left="0"/>
        <w:jc w:val="both"/>
      </w:pPr>
      <w:r>
        <w:rPr>
          <w:rFonts w:ascii="Times New Roman"/>
          <w:b w:val="false"/>
          <w:i w:val="false"/>
          <w:color w:val="000000"/>
          <w:sz w:val="28"/>
        </w:rPr>
        <w:t xml:space="preserve">
      155) осы бұйрыққа </w:t>
      </w:r>
      <w:r>
        <w:rPr>
          <w:rFonts w:ascii="Times New Roman"/>
          <w:b w:val="false"/>
          <w:i w:val="false"/>
          <w:color w:val="000000"/>
          <w:sz w:val="28"/>
        </w:rPr>
        <w:t>155-қосымшаға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Шиелі аудандық санитариялық-эпидемиологиялық бақылау басқармасы" республикалық мемлекеттік мекемесінің ережесі;</w:t>
      </w:r>
    </w:p>
    <w:bookmarkEnd w:id="162"/>
    <w:bookmarkStart w:name="z162" w:id="163"/>
    <w:p>
      <w:pPr>
        <w:spacing w:after="0"/>
        <w:ind w:left="0"/>
        <w:jc w:val="both"/>
      </w:pPr>
      <w:r>
        <w:rPr>
          <w:rFonts w:ascii="Times New Roman"/>
          <w:b w:val="false"/>
          <w:i w:val="false"/>
          <w:color w:val="000000"/>
          <w:sz w:val="28"/>
        </w:rPr>
        <w:t xml:space="preserve">
      156) осы бұйрыққа </w:t>
      </w:r>
      <w:r>
        <w:rPr>
          <w:rFonts w:ascii="Times New Roman"/>
          <w:b w:val="false"/>
          <w:i w:val="false"/>
          <w:color w:val="000000"/>
          <w:sz w:val="28"/>
        </w:rPr>
        <w:t>156-қосымшаға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Ақтау қалалық санитариялық-эпидемиологиялық бақылау басқармасы" республикалық мемлекеттік мекемесінің ережесі;</w:t>
      </w:r>
    </w:p>
    <w:bookmarkEnd w:id="163"/>
    <w:bookmarkStart w:name="z163" w:id="164"/>
    <w:p>
      <w:pPr>
        <w:spacing w:after="0"/>
        <w:ind w:left="0"/>
        <w:jc w:val="both"/>
      </w:pPr>
      <w:r>
        <w:rPr>
          <w:rFonts w:ascii="Times New Roman"/>
          <w:b w:val="false"/>
          <w:i w:val="false"/>
          <w:color w:val="000000"/>
          <w:sz w:val="28"/>
        </w:rPr>
        <w:t xml:space="preserve">
      157) осы бұйрыққа </w:t>
      </w:r>
      <w:r>
        <w:rPr>
          <w:rFonts w:ascii="Times New Roman"/>
          <w:b w:val="false"/>
          <w:i w:val="false"/>
          <w:color w:val="000000"/>
          <w:sz w:val="28"/>
        </w:rPr>
        <w:t>157-қосымшаға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Бейнеу аудандық санитариялық-эпидемиологиялық бақылау басқармасы" республикалық мемлекеттік мекемесінің ережесі;</w:t>
      </w:r>
    </w:p>
    <w:bookmarkEnd w:id="164"/>
    <w:bookmarkStart w:name="z164" w:id="165"/>
    <w:p>
      <w:pPr>
        <w:spacing w:after="0"/>
        <w:ind w:left="0"/>
        <w:jc w:val="both"/>
      </w:pPr>
      <w:r>
        <w:rPr>
          <w:rFonts w:ascii="Times New Roman"/>
          <w:b w:val="false"/>
          <w:i w:val="false"/>
          <w:color w:val="000000"/>
          <w:sz w:val="28"/>
        </w:rPr>
        <w:t xml:space="preserve">
      158) осы бұйрыққа </w:t>
      </w:r>
      <w:r>
        <w:rPr>
          <w:rFonts w:ascii="Times New Roman"/>
          <w:b w:val="false"/>
          <w:i w:val="false"/>
          <w:color w:val="000000"/>
          <w:sz w:val="28"/>
        </w:rPr>
        <w:t>158-қосымшаға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Жаңаөзен қалалық санитариялық-эпидемиологиялық бақылау басқармасы" республикалық мемлекеттік мекемесінің ережесі;</w:t>
      </w:r>
    </w:p>
    <w:bookmarkEnd w:id="165"/>
    <w:bookmarkStart w:name="z165" w:id="166"/>
    <w:p>
      <w:pPr>
        <w:spacing w:after="0"/>
        <w:ind w:left="0"/>
        <w:jc w:val="both"/>
      </w:pPr>
      <w:r>
        <w:rPr>
          <w:rFonts w:ascii="Times New Roman"/>
          <w:b w:val="false"/>
          <w:i w:val="false"/>
          <w:color w:val="000000"/>
          <w:sz w:val="28"/>
        </w:rPr>
        <w:t xml:space="preserve">
      159) осы бұйрыққа </w:t>
      </w:r>
      <w:r>
        <w:rPr>
          <w:rFonts w:ascii="Times New Roman"/>
          <w:b w:val="false"/>
          <w:i w:val="false"/>
          <w:color w:val="000000"/>
          <w:sz w:val="28"/>
        </w:rPr>
        <w:t>159-қосымшаға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Қарақия аудандық санитариялық-эпидемиологиялық бақылау басқармасы" республикалық мемлекеттік мекемесінің ережесі;</w:t>
      </w:r>
    </w:p>
    <w:bookmarkEnd w:id="166"/>
    <w:bookmarkStart w:name="z166" w:id="167"/>
    <w:p>
      <w:pPr>
        <w:spacing w:after="0"/>
        <w:ind w:left="0"/>
        <w:jc w:val="both"/>
      </w:pPr>
      <w:r>
        <w:rPr>
          <w:rFonts w:ascii="Times New Roman"/>
          <w:b w:val="false"/>
          <w:i w:val="false"/>
          <w:color w:val="000000"/>
          <w:sz w:val="28"/>
        </w:rPr>
        <w:t xml:space="preserve">
      160) осы бұйрыққа </w:t>
      </w:r>
      <w:r>
        <w:rPr>
          <w:rFonts w:ascii="Times New Roman"/>
          <w:b w:val="false"/>
          <w:i w:val="false"/>
          <w:color w:val="000000"/>
          <w:sz w:val="28"/>
        </w:rPr>
        <w:t>160-қосымшаға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Маңғыстау аудандық санитариялық-эпидемиологиялық бақылау басқармасы" республикалық мемлекеттік мекемесінің ережесі;</w:t>
      </w:r>
    </w:p>
    <w:bookmarkEnd w:id="167"/>
    <w:bookmarkStart w:name="z167" w:id="168"/>
    <w:p>
      <w:pPr>
        <w:spacing w:after="0"/>
        <w:ind w:left="0"/>
        <w:jc w:val="both"/>
      </w:pPr>
      <w:r>
        <w:rPr>
          <w:rFonts w:ascii="Times New Roman"/>
          <w:b w:val="false"/>
          <w:i w:val="false"/>
          <w:color w:val="000000"/>
          <w:sz w:val="28"/>
        </w:rPr>
        <w:t xml:space="preserve">
      161) осы бұйрыққа </w:t>
      </w:r>
      <w:r>
        <w:rPr>
          <w:rFonts w:ascii="Times New Roman"/>
          <w:b w:val="false"/>
          <w:i w:val="false"/>
          <w:color w:val="000000"/>
          <w:sz w:val="28"/>
        </w:rPr>
        <w:t>161-қосымшаға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Мұнайлы аудандық санитариялық-эпидемиологиялық бақылау басқармасы" республикалық мемлекеттік мекемесінің ережесі;</w:t>
      </w:r>
    </w:p>
    <w:bookmarkEnd w:id="168"/>
    <w:bookmarkStart w:name="z168" w:id="169"/>
    <w:p>
      <w:pPr>
        <w:spacing w:after="0"/>
        <w:ind w:left="0"/>
        <w:jc w:val="both"/>
      </w:pPr>
      <w:r>
        <w:rPr>
          <w:rFonts w:ascii="Times New Roman"/>
          <w:b w:val="false"/>
          <w:i w:val="false"/>
          <w:color w:val="000000"/>
          <w:sz w:val="28"/>
        </w:rPr>
        <w:t xml:space="preserve">
      162) осы бұйрыққа </w:t>
      </w:r>
      <w:r>
        <w:rPr>
          <w:rFonts w:ascii="Times New Roman"/>
          <w:b w:val="false"/>
          <w:i w:val="false"/>
          <w:color w:val="000000"/>
          <w:sz w:val="28"/>
        </w:rPr>
        <w:t>162-қосымшаға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Түпқараған аудандық санитариялық-эпидемиологиялық бақылау басқармасы" республикалық мемлекеттік мекемесінің ережесі;</w:t>
      </w:r>
    </w:p>
    <w:bookmarkEnd w:id="169"/>
    <w:bookmarkStart w:name="z169" w:id="170"/>
    <w:p>
      <w:pPr>
        <w:spacing w:after="0"/>
        <w:ind w:left="0"/>
        <w:jc w:val="both"/>
      </w:pPr>
      <w:r>
        <w:rPr>
          <w:rFonts w:ascii="Times New Roman"/>
          <w:b w:val="false"/>
          <w:i w:val="false"/>
          <w:color w:val="000000"/>
          <w:sz w:val="28"/>
        </w:rPr>
        <w:t xml:space="preserve">
      163) осы бұйрыққа </w:t>
      </w:r>
      <w:r>
        <w:rPr>
          <w:rFonts w:ascii="Times New Roman"/>
          <w:b w:val="false"/>
          <w:i w:val="false"/>
          <w:color w:val="000000"/>
          <w:sz w:val="28"/>
        </w:rPr>
        <w:t>163-қосымшаға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Алматы ауданының санитариялық-эпидемиологиялық бақылау басқармасы" республикалық мемлекеттік мекемесінің ережесі;</w:t>
      </w:r>
    </w:p>
    <w:bookmarkEnd w:id="170"/>
    <w:bookmarkStart w:name="z170" w:id="171"/>
    <w:p>
      <w:pPr>
        <w:spacing w:after="0"/>
        <w:ind w:left="0"/>
        <w:jc w:val="both"/>
      </w:pPr>
      <w:r>
        <w:rPr>
          <w:rFonts w:ascii="Times New Roman"/>
          <w:b w:val="false"/>
          <w:i w:val="false"/>
          <w:color w:val="000000"/>
          <w:sz w:val="28"/>
        </w:rPr>
        <w:t xml:space="preserve">
      164) осы бұйрыққа </w:t>
      </w:r>
      <w:r>
        <w:rPr>
          <w:rFonts w:ascii="Times New Roman"/>
          <w:b w:val="false"/>
          <w:i w:val="false"/>
          <w:color w:val="000000"/>
          <w:sz w:val="28"/>
        </w:rPr>
        <w:t>164-қосымшаға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Байқоңыр ауданының санитариялық-эпидемиологиялық бақылау басқармасы" республикалық мемлекеттік мекемесінің ережесі;</w:t>
      </w:r>
    </w:p>
    <w:bookmarkEnd w:id="171"/>
    <w:bookmarkStart w:name="z171" w:id="172"/>
    <w:p>
      <w:pPr>
        <w:spacing w:after="0"/>
        <w:ind w:left="0"/>
        <w:jc w:val="both"/>
      </w:pPr>
      <w:r>
        <w:rPr>
          <w:rFonts w:ascii="Times New Roman"/>
          <w:b w:val="false"/>
          <w:i w:val="false"/>
          <w:color w:val="000000"/>
          <w:sz w:val="28"/>
        </w:rPr>
        <w:t xml:space="preserve">
      165) осы бұйрыққа </w:t>
      </w:r>
      <w:r>
        <w:rPr>
          <w:rFonts w:ascii="Times New Roman"/>
          <w:b w:val="false"/>
          <w:i w:val="false"/>
          <w:color w:val="000000"/>
          <w:sz w:val="28"/>
        </w:rPr>
        <w:t>165-қосымшаға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Есіл ауданының санитариялық-эпидемиологиялық бақылау басқармасы" республикалық мемлекеттік мекемесінің ережесі;</w:t>
      </w:r>
    </w:p>
    <w:bookmarkEnd w:id="172"/>
    <w:p>
      <w:pPr>
        <w:spacing w:after="0"/>
        <w:ind w:left="0"/>
        <w:jc w:val="both"/>
      </w:pPr>
      <w:r>
        <w:rPr>
          <w:rFonts w:ascii="Times New Roman"/>
          <w:b w:val="false"/>
          <w:i w:val="false"/>
          <w:color w:val="000000"/>
          <w:sz w:val="28"/>
        </w:rPr>
        <w:t>
      165-1) осы бұйрыққа 165-1 қосымшаға сәйкес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Нұра ауданының санитариялық-эпидемиологиялық бақылау басқармасы" республикалық мемлекеттік мекемесінің ережесі;</w:t>
      </w:r>
    </w:p>
    <w:p>
      <w:pPr>
        <w:spacing w:after="0"/>
        <w:ind w:left="0"/>
        <w:jc w:val="both"/>
      </w:pPr>
      <w:r>
        <w:rPr>
          <w:rFonts w:ascii="Times New Roman"/>
          <w:b w:val="false"/>
          <w:i w:val="false"/>
          <w:color w:val="000000"/>
          <w:sz w:val="28"/>
        </w:rPr>
        <w:t>
      165-2) осы бұйрыққа 165-2 қосымшаға сәйкес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Сарайшық ауданының санитариялық-эпидемиологиялық бақылау басқармасы" республикалық мемлекеттік мекемесінің ережесі;</w:t>
      </w:r>
    </w:p>
    <w:bookmarkStart w:name="z172" w:id="173"/>
    <w:p>
      <w:pPr>
        <w:spacing w:after="0"/>
        <w:ind w:left="0"/>
        <w:jc w:val="both"/>
      </w:pPr>
      <w:r>
        <w:rPr>
          <w:rFonts w:ascii="Times New Roman"/>
          <w:b w:val="false"/>
          <w:i w:val="false"/>
          <w:color w:val="000000"/>
          <w:sz w:val="28"/>
        </w:rPr>
        <w:t xml:space="preserve">
      166) осы бұйрыққа </w:t>
      </w:r>
      <w:r>
        <w:rPr>
          <w:rFonts w:ascii="Times New Roman"/>
          <w:b w:val="false"/>
          <w:i w:val="false"/>
          <w:color w:val="000000"/>
          <w:sz w:val="28"/>
        </w:rPr>
        <w:t>166-қосымшаға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Сарыарқа ауданының санитариялық-эпидемиологиялық бақылау басқармасы" республикалық мемлекеттік мекемесінің ережесі;</w:t>
      </w:r>
    </w:p>
    <w:bookmarkEnd w:id="173"/>
    <w:bookmarkStart w:name="z173" w:id="174"/>
    <w:p>
      <w:pPr>
        <w:spacing w:after="0"/>
        <w:ind w:left="0"/>
        <w:jc w:val="both"/>
      </w:pPr>
      <w:r>
        <w:rPr>
          <w:rFonts w:ascii="Times New Roman"/>
          <w:b w:val="false"/>
          <w:i w:val="false"/>
          <w:color w:val="000000"/>
          <w:sz w:val="28"/>
        </w:rPr>
        <w:t xml:space="preserve">
      167) осы бұйрыққа </w:t>
      </w:r>
      <w:r>
        <w:rPr>
          <w:rFonts w:ascii="Times New Roman"/>
          <w:b w:val="false"/>
          <w:i w:val="false"/>
          <w:color w:val="000000"/>
          <w:sz w:val="28"/>
        </w:rPr>
        <w:t>167-қосымшаға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Аққулы ауданының санитариялық-эпидемиологиялық бақылау басқармасы" республикалық мемлекеттік мекемесінің ережесі;</w:t>
      </w:r>
    </w:p>
    <w:bookmarkEnd w:id="174"/>
    <w:bookmarkStart w:name="z174" w:id="175"/>
    <w:p>
      <w:pPr>
        <w:spacing w:after="0"/>
        <w:ind w:left="0"/>
        <w:jc w:val="both"/>
      </w:pPr>
      <w:r>
        <w:rPr>
          <w:rFonts w:ascii="Times New Roman"/>
          <w:b w:val="false"/>
          <w:i w:val="false"/>
          <w:color w:val="000000"/>
          <w:sz w:val="28"/>
        </w:rPr>
        <w:t xml:space="preserve">
      168) осы бұйрыққа </w:t>
      </w:r>
      <w:r>
        <w:rPr>
          <w:rFonts w:ascii="Times New Roman"/>
          <w:b w:val="false"/>
          <w:i w:val="false"/>
          <w:color w:val="000000"/>
          <w:sz w:val="28"/>
        </w:rPr>
        <w:t>168-қосымшаға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Ақсу қалалық санитариялық-эпидемиологиялық бақылау басқармасы" республикалық мемлекеттік мекемесінің ережесі;</w:t>
      </w:r>
    </w:p>
    <w:bookmarkEnd w:id="175"/>
    <w:bookmarkStart w:name="z175" w:id="176"/>
    <w:p>
      <w:pPr>
        <w:spacing w:after="0"/>
        <w:ind w:left="0"/>
        <w:jc w:val="both"/>
      </w:pPr>
      <w:r>
        <w:rPr>
          <w:rFonts w:ascii="Times New Roman"/>
          <w:b w:val="false"/>
          <w:i w:val="false"/>
          <w:color w:val="000000"/>
          <w:sz w:val="28"/>
        </w:rPr>
        <w:t xml:space="preserve">
      169) осы бұйрыққа </w:t>
      </w:r>
      <w:r>
        <w:rPr>
          <w:rFonts w:ascii="Times New Roman"/>
          <w:b w:val="false"/>
          <w:i w:val="false"/>
          <w:color w:val="000000"/>
          <w:sz w:val="28"/>
        </w:rPr>
        <w:t>169-қосымшаға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Ақтоғай аудандық санитариялық-эпидемиологиялық бақылау басқармасы" республикалық мемлекеттік мекемесінің ережесі;</w:t>
      </w:r>
    </w:p>
    <w:bookmarkEnd w:id="176"/>
    <w:bookmarkStart w:name="z176" w:id="177"/>
    <w:p>
      <w:pPr>
        <w:spacing w:after="0"/>
        <w:ind w:left="0"/>
        <w:jc w:val="both"/>
      </w:pPr>
      <w:r>
        <w:rPr>
          <w:rFonts w:ascii="Times New Roman"/>
          <w:b w:val="false"/>
          <w:i w:val="false"/>
          <w:color w:val="000000"/>
          <w:sz w:val="28"/>
        </w:rPr>
        <w:t xml:space="preserve">
      170) осы бұйрыққа </w:t>
      </w:r>
      <w:r>
        <w:rPr>
          <w:rFonts w:ascii="Times New Roman"/>
          <w:b w:val="false"/>
          <w:i w:val="false"/>
          <w:color w:val="000000"/>
          <w:sz w:val="28"/>
        </w:rPr>
        <w:t>170-қосымшаға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Баянауыл аудандық санитариялық-эпидемиологиялық бақылау басқармасы" республикалық мемлекеттік мекемесінің ережесі;</w:t>
      </w:r>
    </w:p>
    <w:bookmarkEnd w:id="177"/>
    <w:bookmarkStart w:name="z177" w:id="178"/>
    <w:p>
      <w:pPr>
        <w:spacing w:after="0"/>
        <w:ind w:left="0"/>
        <w:jc w:val="both"/>
      </w:pPr>
      <w:r>
        <w:rPr>
          <w:rFonts w:ascii="Times New Roman"/>
          <w:b w:val="false"/>
          <w:i w:val="false"/>
          <w:color w:val="000000"/>
          <w:sz w:val="28"/>
        </w:rPr>
        <w:t xml:space="preserve">
      171) осы бұйрыққа </w:t>
      </w:r>
      <w:r>
        <w:rPr>
          <w:rFonts w:ascii="Times New Roman"/>
          <w:b w:val="false"/>
          <w:i w:val="false"/>
          <w:color w:val="000000"/>
          <w:sz w:val="28"/>
        </w:rPr>
        <w:t>171-қосымшаға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Екібастұз қалалық санитариялық-эпидемиологиялық бақылау басқармасы" республикалық мемлекеттік мекемесінің ережесі;</w:t>
      </w:r>
    </w:p>
    <w:bookmarkEnd w:id="178"/>
    <w:bookmarkStart w:name="z178" w:id="179"/>
    <w:p>
      <w:pPr>
        <w:spacing w:after="0"/>
        <w:ind w:left="0"/>
        <w:jc w:val="both"/>
      </w:pPr>
      <w:r>
        <w:rPr>
          <w:rFonts w:ascii="Times New Roman"/>
          <w:b w:val="false"/>
          <w:i w:val="false"/>
          <w:color w:val="000000"/>
          <w:sz w:val="28"/>
        </w:rPr>
        <w:t xml:space="preserve">
      172) осы бұйрыққа </w:t>
      </w:r>
      <w:r>
        <w:rPr>
          <w:rFonts w:ascii="Times New Roman"/>
          <w:b w:val="false"/>
          <w:i w:val="false"/>
          <w:color w:val="000000"/>
          <w:sz w:val="28"/>
        </w:rPr>
        <w:t>172-қосымшаға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Ертіс аудандық санитариялық-эпидемиологиялық бақылау басқармасы" республикалық мемлекеттік мекемесінің ережесі;</w:t>
      </w:r>
    </w:p>
    <w:bookmarkEnd w:id="179"/>
    <w:bookmarkStart w:name="z179" w:id="180"/>
    <w:p>
      <w:pPr>
        <w:spacing w:after="0"/>
        <w:ind w:left="0"/>
        <w:jc w:val="both"/>
      </w:pPr>
      <w:r>
        <w:rPr>
          <w:rFonts w:ascii="Times New Roman"/>
          <w:b w:val="false"/>
          <w:i w:val="false"/>
          <w:color w:val="000000"/>
          <w:sz w:val="28"/>
        </w:rPr>
        <w:t xml:space="preserve">
      173) осы бұйрыққа </w:t>
      </w:r>
      <w:r>
        <w:rPr>
          <w:rFonts w:ascii="Times New Roman"/>
          <w:b w:val="false"/>
          <w:i w:val="false"/>
          <w:color w:val="000000"/>
          <w:sz w:val="28"/>
        </w:rPr>
        <w:t>173-қосымшаға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Железин аудандық санитариялық-эпидемиологиялық бақылау басқармасы" республикалық мемлекеттік мекемесінің ережесі;</w:t>
      </w:r>
    </w:p>
    <w:bookmarkEnd w:id="180"/>
    <w:bookmarkStart w:name="z180" w:id="181"/>
    <w:p>
      <w:pPr>
        <w:spacing w:after="0"/>
        <w:ind w:left="0"/>
        <w:jc w:val="both"/>
      </w:pPr>
      <w:r>
        <w:rPr>
          <w:rFonts w:ascii="Times New Roman"/>
          <w:b w:val="false"/>
          <w:i w:val="false"/>
          <w:color w:val="000000"/>
          <w:sz w:val="28"/>
        </w:rPr>
        <w:t xml:space="preserve">
      174) осы бұйрыққа </w:t>
      </w:r>
      <w:r>
        <w:rPr>
          <w:rFonts w:ascii="Times New Roman"/>
          <w:b w:val="false"/>
          <w:i w:val="false"/>
          <w:color w:val="000000"/>
          <w:sz w:val="28"/>
        </w:rPr>
        <w:t>174-қосымшаға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Май аудандық санитариялық-эпидемиологиялық бақылау басқармасы" республикалық мемлекеттік мекемесінің ережесі;</w:t>
      </w:r>
    </w:p>
    <w:bookmarkEnd w:id="181"/>
    <w:bookmarkStart w:name="z181" w:id="182"/>
    <w:p>
      <w:pPr>
        <w:spacing w:after="0"/>
        <w:ind w:left="0"/>
        <w:jc w:val="both"/>
      </w:pPr>
      <w:r>
        <w:rPr>
          <w:rFonts w:ascii="Times New Roman"/>
          <w:b w:val="false"/>
          <w:i w:val="false"/>
          <w:color w:val="000000"/>
          <w:sz w:val="28"/>
        </w:rPr>
        <w:t xml:space="preserve">
      175) осы бұйрыққа </w:t>
      </w:r>
      <w:r>
        <w:rPr>
          <w:rFonts w:ascii="Times New Roman"/>
          <w:b w:val="false"/>
          <w:i w:val="false"/>
          <w:color w:val="000000"/>
          <w:sz w:val="28"/>
        </w:rPr>
        <w:t>175-қосымшаға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Павлодар аудандық санитариялық-эпидемиологиялық бақылау басқармасы" республикалық мемлекеттік мекемесінің ережесі;</w:t>
      </w:r>
    </w:p>
    <w:bookmarkEnd w:id="182"/>
    <w:bookmarkStart w:name="z182" w:id="183"/>
    <w:p>
      <w:pPr>
        <w:spacing w:after="0"/>
        <w:ind w:left="0"/>
        <w:jc w:val="both"/>
      </w:pPr>
      <w:r>
        <w:rPr>
          <w:rFonts w:ascii="Times New Roman"/>
          <w:b w:val="false"/>
          <w:i w:val="false"/>
          <w:color w:val="000000"/>
          <w:sz w:val="28"/>
        </w:rPr>
        <w:t xml:space="preserve">
      176) осы бұйрыққа </w:t>
      </w:r>
      <w:r>
        <w:rPr>
          <w:rFonts w:ascii="Times New Roman"/>
          <w:b w:val="false"/>
          <w:i w:val="false"/>
          <w:color w:val="000000"/>
          <w:sz w:val="28"/>
        </w:rPr>
        <w:t>176-қосымшаға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Павлодар қалалық санитариялық-эпидемиологиялық бақылау басқармасы" республикалық мемлекеттік мекемесінің ережесі;</w:t>
      </w:r>
    </w:p>
    <w:bookmarkEnd w:id="183"/>
    <w:bookmarkStart w:name="z183" w:id="184"/>
    <w:p>
      <w:pPr>
        <w:spacing w:after="0"/>
        <w:ind w:left="0"/>
        <w:jc w:val="both"/>
      </w:pPr>
      <w:r>
        <w:rPr>
          <w:rFonts w:ascii="Times New Roman"/>
          <w:b w:val="false"/>
          <w:i w:val="false"/>
          <w:color w:val="000000"/>
          <w:sz w:val="28"/>
        </w:rPr>
        <w:t xml:space="preserve">
      177) осы бұйрыққа </w:t>
      </w:r>
      <w:r>
        <w:rPr>
          <w:rFonts w:ascii="Times New Roman"/>
          <w:b w:val="false"/>
          <w:i w:val="false"/>
          <w:color w:val="000000"/>
          <w:sz w:val="28"/>
        </w:rPr>
        <w:t>177-қосымшаға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Тереңкөл ауданының санитариялық-эпидемиологиялық бақылау басқармасы" республикалық мемлекеттік мекемесінің ережесі;</w:t>
      </w:r>
    </w:p>
    <w:bookmarkEnd w:id="184"/>
    <w:bookmarkStart w:name="z184" w:id="185"/>
    <w:p>
      <w:pPr>
        <w:spacing w:after="0"/>
        <w:ind w:left="0"/>
        <w:jc w:val="both"/>
      </w:pPr>
      <w:r>
        <w:rPr>
          <w:rFonts w:ascii="Times New Roman"/>
          <w:b w:val="false"/>
          <w:i w:val="false"/>
          <w:color w:val="000000"/>
          <w:sz w:val="28"/>
        </w:rPr>
        <w:t xml:space="preserve">
      178) осы бұйрыққа </w:t>
      </w:r>
      <w:r>
        <w:rPr>
          <w:rFonts w:ascii="Times New Roman"/>
          <w:b w:val="false"/>
          <w:i w:val="false"/>
          <w:color w:val="000000"/>
          <w:sz w:val="28"/>
        </w:rPr>
        <w:t>178-қосымшаға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Успен аудандық санитариялық-эпидемиологиялық бақылау басқармасы" республикалық мемлекеттік мекемесінің ережесі;</w:t>
      </w:r>
    </w:p>
    <w:bookmarkEnd w:id="185"/>
    <w:bookmarkStart w:name="z185" w:id="186"/>
    <w:p>
      <w:pPr>
        <w:spacing w:after="0"/>
        <w:ind w:left="0"/>
        <w:jc w:val="both"/>
      </w:pPr>
      <w:r>
        <w:rPr>
          <w:rFonts w:ascii="Times New Roman"/>
          <w:b w:val="false"/>
          <w:i w:val="false"/>
          <w:color w:val="000000"/>
          <w:sz w:val="28"/>
        </w:rPr>
        <w:t xml:space="preserve">
      179) осы бұйрыққа </w:t>
      </w:r>
      <w:r>
        <w:rPr>
          <w:rFonts w:ascii="Times New Roman"/>
          <w:b w:val="false"/>
          <w:i w:val="false"/>
          <w:color w:val="000000"/>
          <w:sz w:val="28"/>
        </w:rPr>
        <w:t>179-қосымшаға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Шарбақты аудандық санитариялық-эпидемиологиялық бақылау басқармасы" республикалық мемлекеттік мекемесінің ережесі;</w:t>
      </w:r>
    </w:p>
    <w:bookmarkEnd w:id="186"/>
    <w:bookmarkStart w:name="z186" w:id="187"/>
    <w:p>
      <w:pPr>
        <w:spacing w:after="0"/>
        <w:ind w:left="0"/>
        <w:jc w:val="both"/>
      </w:pPr>
      <w:r>
        <w:rPr>
          <w:rFonts w:ascii="Times New Roman"/>
          <w:b w:val="false"/>
          <w:i w:val="false"/>
          <w:color w:val="000000"/>
          <w:sz w:val="28"/>
        </w:rPr>
        <w:t xml:space="preserve">
      180) осы бұйрыққа </w:t>
      </w:r>
      <w:r>
        <w:rPr>
          <w:rFonts w:ascii="Times New Roman"/>
          <w:b w:val="false"/>
          <w:i w:val="false"/>
          <w:color w:val="000000"/>
          <w:sz w:val="28"/>
        </w:rPr>
        <w:t>180-қосымшаға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Айыртау аудандық санитариялық-эпидемиологиялық бақылау басқармасы" республикалық мемлекеттік мекемесінің ережесі;</w:t>
      </w:r>
    </w:p>
    <w:bookmarkEnd w:id="187"/>
    <w:bookmarkStart w:name="z187" w:id="188"/>
    <w:p>
      <w:pPr>
        <w:spacing w:after="0"/>
        <w:ind w:left="0"/>
        <w:jc w:val="both"/>
      </w:pPr>
      <w:r>
        <w:rPr>
          <w:rFonts w:ascii="Times New Roman"/>
          <w:b w:val="false"/>
          <w:i w:val="false"/>
          <w:color w:val="000000"/>
          <w:sz w:val="28"/>
        </w:rPr>
        <w:t xml:space="preserve">
      181) осы бұйрыққа </w:t>
      </w:r>
      <w:r>
        <w:rPr>
          <w:rFonts w:ascii="Times New Roman"/>
          <w:b w:val="false"/>
          <w:i w:val="false"/>
          <w:color w:val="000000"/>
          <w:sz w:val="28"/>
        </w:rPr>
        <w:t>181-қосымшаға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Ақжар аудандық санитариялық-эпидемиологиялық бақылау басқармасы" республикалық мемлекеттік мекемесінің ережесі;</w:t>
      </w:r>
    </w:p>
    <w:bookmarkEnd w:id="188"/>
    <w:bookmarkStart w:name="z188" w:id="189"/>
    <w:p>
      <w:pPr>
        <w:spacing w:after="0"/>
        <w:ind w:left="0"/>
        <w:jc w:val="both"/>
      </w:pPr>
      <w:r>
        <w:rPr>
          <w:rFonts w:ascii="Times New Roman"/>
          <w:b w:val="false"/>
          <w:i w:val="false"/>
          <w:color w:val="000000"/>
          <w:sz w:val="28"/>
        </w:rPr>
        <w:t xml:space="preserve">
      182) осы бұйрыққа </w:t>
      </w:r>
      <w:r>
        <w:rPr>
          <w:rFonts w:ascii="Times New Roman"/>
          <w:b w:val="false"/>
          <w:i w:val="false"/>
          <w:color w:val="000000"/>
          <w:sz w:val="28"/>
        </w:rPr>
        <w:t>182-қосымшаға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Аққайың аудандық санитариялық-эпидемиологиялық бақылау басқармасы" республикалық мемлекеттік мекемесінің ережесі;</w:t>
      </w:r>
    </w:p>
    <w:bookmarkEnd w:id="189"/>
    <w:bookmarkStart w:name="z189" w:id="190"/>
    <w:p>
      <w:pPr>
        <w:spacing w:after="0"/>
        <w:ind w:left="0"/>
        <w:jc w:val="both"/>
      </w:pPr>
      <w:r>
        <w:rPr>
          <w:rFonts w:ascii="Times New Roman"/>
          <w:b w:val="false"/>
          <w:i w:val="false"/>
          <w:color w:val="000000"/>
          <w:sz w:val="28"/>
        </w:rPr>
        <w:t xml:space="preserve">
      183) осы бұйрыққа </w:t>
      </w:r>
      <w:r>
        <w:rPr>
          <w:rFonts w:ascii="Times New Roman"/>
          <w:b w:val="false"/>
          <w:i w:val="false"/>
          <w:color w:val="000000"/>
          <w:sz w:val="28"/>
        </w:rPr>
        <w:t>183-қосымшаға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Ғабит Мүсірепов атындағы ауданның санитариялық-эпидемиологиялық бақылау басқармасы" республикалық мемлекеттік мекемесінің ережесі;</w:t>
      </w:r>
    </w:p>
    <w:bookmarkEnd w:id="190"/>
    <w:bookmarkStart w:name="z190" w:id="191"/>
    <w:p>
      <w:pPr>
        <w:spacing w:after="0"/>
        <w:ind w:left="0"/>
        <w:jc w:val="both"/>
      </w:pPr>
      <w:r>
        <w:rPr>
          <w:rFonts w:ascii="Times New Roman"/>
          <w:b w:val="false"/>
          <w:i w:val="false"/>
          <w:color w:val="000000"/>
          <w:sz w:val="28"/>
        </w:rPr>
        <w:t xml:space="preserve">
      184) осы бұйрыққа </w:t>
      </w:r>
      <w:r>
        <w:rPr>
          <w:rFonts w:ascii="Times New Roman"/>
          <w:b w:val="false"/>
          <w:i w:val="false"/>
          <w:color w:val="000000"/>
          <w:sz w:val="28"/>
        </w:rPr>
        <w:t>184-қосымшаға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Есіл аудандық санитариялық-эпидемиологиялық бақылау басқармасы" республикалық мемлекеттік мекемесінің ережесі;</w:t>
      </w:r>
    </w:p>
    <w:bookmarkEnd w:id="191"/>
    <w:bookmarkStart w:name="z191" w:id="192"/>
    <w:p>
      <w:pPr>
        <w:spacing w:after="0"/>
        <w:ind w:left="0"/>
        <w:jc w:val="both"/>
      </w:pPr>
      <w:r>
        <w:rPr>
          <w:rFonts w:ascii="Times New Roman"/>
          <w:b w:val="false"/>
          <w:i w:val="false"/>
          <w:color w:val="000000"/>
          <w:sz w:val="28"/>
        </w:rPr>
        <w:t xml:space="preserve">
      185) осы бұйрыққа </w:t>
      </w:r>
      <w:r>
        <w:rPr>
          <w:rFonts w:ascii="Times New Roman"/>
          <w:b w:val="false"/>
          <w:i w:val="false"/>
          <w:color w:val="000000"/>
          <w:sz w:val="28"/>
        </w:rPr>
        <w:t>185-қосымшаға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мекемесінің ережесі;</w:t>
      </w:r>
    </w:p>
    <w:bookmarkEnd w:id="192"/>
    <w:bookmarkStart w:name="z192" w:id="193"/>
    <w:p>
      <w:pPr>
        <w:spacing w:after="0"/>
        <w:ind w:left="0"/>
        <w:jc w:val="both"/>
      </w:pPr>
      <w:r>
        <w:rPr>
          <w:rFonts w:ascii="Times New Roman"/>
          <w:b w:val="false"/>
          <w:i w:val="false"/>
          <w:color w:val="000000"/>
          <w:sz w:val="28"/>
        </w:rPr>
        <w:t xml:space="preserve">
      186) осы бұйрыққа </w:t>
      </w:r>
      <w:r>
        <w:rPr>
          <w:rFonts w:ascii="Times New Roman"/>
          <w:b w:val="false"/>
          <w:i w:val="false"/>
          <w:color w:val="000000"/>
          <w:sz w:val="28"/>
        </w:rPr>
        <w:t>186-қосымшаға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Қызылжар аудандық санитариялық-эпидемиологиялық бақылау басқармасы" республикалық мемлекеттік мекемесінің ережесі;</w:t>
      </w:r>
    </w:p>
    <w:bookmarkEnd w:id="193"/>
    <w:bookmarkStart w:name="z193" w:id="194"/>
    <w:p>
      <w:pPr>
        <w:spacing w:after="0"/>
        <w:ind w:left="0"/>
        <w:jc w:val="both"/>
      </w:pPr>
      <w:r>
        <w:rPr>
          <w:rFonts w:ascii="Times New Roman"/>
          <w:b w:val="false"/>
          <w:i w:val="false"/>
          <w:color w:val="000000"/>
          <w:sz w:val="28"/>
        </w:rPr>
        <w:t xml:space="preserve">
      187) осы бұйрыққа </w:t>
      </w:r>
      <w:r>
        <w:rPr>
          <w:rFonts w:ascii="Times New Roman"/>
          <w:b w:val="false"/>
          <w:i w:val="false"/>
          <w:color w:val="000000"/>
          <w:sz w:val="28"/>
        </w:rPr>
        <w:t>187-қосымшаға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Мағжан Жұмабаев ауданының санитариялық-эпидемиологиялық бақылау басқармасы" республикалық мемлекеттік мекемесінің ережесі;</w:t>
      </w:r>
    </w:p>
    <w:bookmarkEnd w:id="194"/>
    <w:bookmarkStart w:name="z194" w:id="195"/>
    <w:p>
      <w:pPr>
        <w:spacing w:after="0"/>
        <w:ind w:left="0"/>
        <w:jc w:val="both"/>
      </w:pPr>
      <w:r>
        <w:rPr>
          <w:rFonts w:ascii="Times New Roman"/>
          <w:b w:val="false"/>
          <w:i w:val="false"/>
          <w:color w:val="000000"/>
          <w:sz w:val="28"/>
        </w:rPr>
        <w:t xml:space="preserve">
      188) осы бұйрыққа </w:t>
      </w:r>
      <w:r>
        <w:rPr>
          <w:rFonts w:ascii="Times New Roman"/>
          <w:b w:val="false"/>
          <w:i w:val="false"/>
          <w:color w:val="000000"/>
          <w:sz w:val="28"/>
        </w:rPr>
        <w:t>188-қосымшаға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Мамлют аудандық санитариялық-эпидемиологиялық бақылау басқармасы" республикалық мемлекеттік мекемесінің ережесі;</w:t>
      </w:r>
    </w:p>
    <w:bookmarkEnd w:id="195"/>
    <w:bookmarkStart w:name="z195" w:id="196"/>
    <w:p>
      <w:pPr>
        <w:spacing w:after="0"/>
        <w:ind w:left="0"/>
        <w:jc w:val="both"/>
      </w:pPr>
      <w:r>
        <w:rPr>
          <w:rFonts w:ascii="Times New Roman"/>
          <w:b w:val="false"/>
          <w:i w:val="false"/>
          <w:color w:val="000000"/>
          <w:sz w:val="28"/>
        </w:rPr>
        <w:t xml:space="preserve">
      189) осы бұйрыққа </w:t>
      </w:r>
      <w:r>
        <w:rPr>
          <w:rFonts w:ascii="Times New Roman"/>
          <w:b w:val="false"/>
          <w:i w:val="false"/>
          <w:color w:val="000000"/>
          <w:sz w:val="28"/>
        </w:rPr>
        <w:t>189-қосымшаға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Петропавл қалалық санитариялық-эпидемиологиялық бақылау басқармасы" республикалық мемлекеттік мекемесінің ережесі;</w:t>
      </w:r>
    </w:p>
    <w:bookmarkEnd w:id="196"/>
    <w:bookmarkStart w:name="z196" w:id="197"/>
    <w:p>
      <w:pPr>
        <w:spacing w:after="0"/>
        <w:ind w:left="0"/>
        <w:jc w:val="both"/>
      </w:pPr>
      <w:r>
        <w:rPr>
          <w:rFonts w:ascii="Times New Roman"/>
          <w:b w:val="false"/>
          <w:i w:val="false"/>
          <w:color w:val="000000"/>
          <w:sz w:val="28"/>
        </w:rPr>
        <w:t xml:space="preserve">
      190) осы бұйрыққа </w:t>
      </w:r>
      <w:r>
        <w:rPr>
          <w:rFonts w:ascii="Times New Roman"/>
          <w:b w:val="false"/>
          <w:i w:val="false"/>
          <w:color w:val="000000"/>
          <w:sz w:val="28"/>
        </w:rPr>
        <w:t>190-қосымшаға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Тайынша аудандық санитариялық-эпидемиологиялық бақылау басқармасы" республикалық мемлекеттік мекемесінің ережесі;</w:t>
      </w:r>
    </w:p>
    <w:bookmarkEnd w:id="197"/>
    <w:bookmarkStart w:name="z197" w:id="198"/>
    <w:p>
      <w:pPr>
        <w:spacing w:after="0"/>
        <w:ind w:left="0"/>
        <w:jc w:val="both"/>
      </w:pPr>
      <w:r>
        <w:rPr>
          <w:rFonts w:ascii="Times New Roman"/>
          <w:b w:val="false"/>
          <w:i w:val="false"/>
          <w:color w:val="000000"/>
          <w:sz w:val="28"/>
        </w:rPr>
        <w:t xml:space="preserve">
      191) осы бұйрыққа </w:t>
      </w:r>
      <w:r>
        <w:rPr>
          <w:rFonts w:ascii="Times New Roman"/>
          <w:b w:val="false"/>
          <w:i w:val="false"/>
          <w:color w:val="000000"/>
          <w:sz w:val="28"/>
        </w:rPr>
        <w:t>191-қосымшаға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Тимирязев аудандық санитариялық-эпидемиологиялық бақылау басқармасы" республикалық мемлекеттік мекемесінің ережесі;</w:t>
      </w:r>
    </w:p>
    <w:bookmarkEnd w:id="198"/>
    <w:bookmarkStart w:name="z198" w:id="199"/>
    <w:p>
      <w:pPr>
        <w:spacing w:after="0"/>
        <w:ind w:left="0"/>
        <w:jc w:val="both"/>
      </w:pPr>
      <w:r>
        <w:rPr>
          <w:rFonts w:ascii="Times New Roman"/>
          <w:b w:val="false"/>
          <w:i w:val="false"/>
          <w:color w:val="000000"/>
          <w:sz w:val="28"/>
        </w:rPr>
        <w:t xml:space="preserve">
      192) осы бұйрыққа </w:t>
      </w:r>
      <w:r>
        <w:rPr>
          <w:rFonts w:ascii="Times New Roman"/>
          <w:b w:val="false"/>
          <w:i w:val="false"/>
          <w:color w:val="000000"/>
          <w:sz w:val="28"/>
        </w:rPr>
        <w:t>192-қосымшаға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Уәлиханов аудандық санитариялық-эпидемиологиялық бақылау басқармасы" республикалық мемлекеттік мекемесінің ережесі;</w:t>
      </w:r>
    </w:p>
    <w:bookmarkEnd w:id="199"/>
    <w:bookmarkStart w:name="z199" w:id="200"/>
    <w:p>
      <w:pPr>
        <w:spacing w:after="0"/>
        <w:ind w:left="0"/>
        <w:jc w:val="both"/>
      </w:pPr>
      <w:r>
        <w:rPr>
          <w:rFonts w:ascii="Times New Roman"/>
          <w:b w:val="false"/>
          <w:i w:val="false"/>
          <w:color w:val="000000"/>
          <w:sz w:val="28"/>
        </w:rPr>
        <w:t xml:space="preserve">
      193) осы бұйрыққа </w:t>
      </w:r>
      <w:r>
        <w:rPr>
          <w:rFonts w:ascii="Times New Roman"/>
          <w:b w:val="false"/>
          <w:i w:val="false"/>
          <w:color w:val="000000"/>
          <w:sz w:val="28"/>
        </w:rPr>
        <w:t>193-қосымшаға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Шал ақын ауданының санитариялық-эпидемиологиялық бақылау басқармасы" республикалық мемлекеттік мекемесінің ережесі;</w:t>
      </w:r>
    </w:p>
    <w:bookmarkEnd w:id="200"/>
    <w:bookmarkStart w:name="z200" w:id="201"/>
    <w:p>
      <w:pPr>
        <w:spacing w:after="0"/>
        <w:ind w:left="0"/>
        <w:jc w:val="both"/>
      </w:pPr>
      <w:r>
        <w:rPr>
          <w:rFonts w:ascii="Times New Roman"/>
          <w:b w:val="false"/>
          <w:i w:val="false"/>
          <w:color w:val="000000"/>
          <w:sz w:val="28"/>
        </w:rPr>
        <w:t xml:space="preserve">
      194) осы бұйрыққа </w:t>
      </w:r>
      <w:r>
        <w:rPr>
          <w:rFonts w:ascii="Times New Roman"/>
          <w:b w:val="false"/>
          <w:i w:val="false"/>
          <w:color w:val="000000"/>
          <w:sz w:val="28"/>
        </w:rPr>
        <w:t>194-қосымшаға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Арыс қалалық санитариялық-эпидемиологиялық бақылау басқармасы" республикалық мемлекеттік мекемесінің ережесі;</w:t>
      </w:r>
    </w:p>
    <w:bookmarkEnd w:id="201"/>
    <w:bookmarkStart w:name="z201" w:id="202"/>
    <w:p>
      <w:pPr>
        <w:spacing w:after="0"/>
        <w:ind w:left="0"/>
        <w:jc w:val="both"/>
      </w:pPr>
      <w:r>
        <w:rPr>
          <w:rFonts w:ascii="Times New Roman"/>
          <w:b w:val="false"/>
          <w:i w:val="false"/>
          <w:color w:val="000000"/>
          <w:sz w:val="28"/>
        </w:rPr>
        <w:t xml:space="preserve">
      195) осы бұйрыққа </w:t>
      </w:r>
      <w:r>
        <w:rPr>
          <w:rFonts w:ascii="Times New Roman"/>
          <w:b w:val="false"/>
          <w:i w:val="false"/>
          <w:color w:val="000000"/>
          <w:sz w:val="28"/>
        </w:rPr>
        <w:t>195-қосымшаға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Бәйдібек аудандық санитариялық-эпидемиологиялық бақылау басқармасы" республикалық мемлекеттік мекемесінің ережесі;</w:t>
      </w:r>
    </w:p>
    <w:bookmarkEnd w:id="202"/>
    <w:bookmarkStart w:name="z202" w:id="203"/>
    <w:p>
      <w:pPr>
        <w:spacing w:after="0"/>
        <w:ind w:left="0"/>
        <w:jc w:val="both"/>
      </w:pPr>
      <w:r>
        <w:rPr>
          <w:rFonts w:ascii="Times New Roman"/>
          <w:b w:val="false"/>
          <w:i w:val="false"/>
          <w:color w:val="000000"/>
          <w:sz w:val="28"/>
        </w:rPr>
        <w:t xml:space="preserve">
      196) осы бұйрыққа </w:t>
      </w:r>
      <w:r>
        <w:rPr>
          <w:rFonts w:ascii="Times New Roman"/>
          <w:b w:val="false"/>
          <w:i w:val="false"/>
          <w:color w:val="000000"/>
          <w:sz w:val="28"/>
        </w:rPr>
        <w:t>196-қосымшаға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Жетісай аудандық санитариялық-эпидемиологиялық бақылау басқармасы" республикалық мемлекеттік мекемесінің ережесі;</w:t>
      </w:r>
    </w:p>
    <w:bookmarkEnd w:id="203"/>
    <w:bookmarkStart w:name="z203" w:id="204"/>
    <w:p>
      <w:pPr>
        <w:spacing w:after="0"/>
        <w:ind w:left="0"/>
        <w:jc w:val="both"/>
      </w:pPr>
      <w:r>
        <w:rPr>
          <w:rFonts w:ascii="Times New Roman"/>
          <w:b w:val="false"/>
          <w:i w:val="false"/>
          <w:color w:val="000000"/>
          <w:sz w:val="28"/>
        </w:rPr>
        <w:t xml:space="preserve">
      197) осы бұйрыққа </w:t>
      </w:r>
      <w:r>
        <w:rPr>
          <w:rFonts w:ascii="Times New Roman"/>
          <w:b w:val="false"/>
          <w:i w:val="false"/>
          <w:color w:val="000000"/>
          <w:sz w:val="28"/>
        </w:rPr>
        <w:t>197-қосымшаға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Келес аудандық санитариялық-эпидемиологиялық бақылау басқармасы" республикалық мемлекеттік мекемесінің ережесі;</w:t>
      </w:r>
    </w:p>
    <w:bookmarkEnd w:id="204"/>
    <w:bookmarkStart w:name="z204" w:id="205"/>
    <w:p>
      <w:pPr>
        <w:spacing w:after="0"/>
        <w:ind w:left="0"/>
        <w:jc w:val="both"/>
      </w:pPr>
      <w:r>
        <w:rPr>
          <w:rFonts w:ascii="Times New Roman"/>
          <w:b w:val="false"/>
          <w:i w:val="false"/>
          <w:color w:val="000000"/>
          <w:sz w:val="28"/>
        </w:rPr>
        <w:t xml:space="preserve">
      198) осы бұйрыққа </w:t>
      </w:r>
      <w:r>
        <w:rPr>
          <w:rFonts w:ascii="Times New Roman"/>
          <w:b w:val="false"/>
          <w:i w:val="false"/>
          <w:color w:val="000000"/>
          <w:sz w:val="28"/>
        </w:rPr>
        <w:t>198-қосымшаға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Кентау қалалық санитариялық-эпидемиологиялық бақылау басқармасы" республикалық мемлекеттік мекемесінің ережесі;</w:t>
      </w:r>
    </w:p>
    <w:bookmarkEnd w:id="205"/>
    <w:bookmarkStart w:name="z205" w:id="206"/>
    <w:p>
      <w:pPr>
        <w:spacing w:after="0"/>
        <w:ind w:left="0"/>
        <w:jc w:val="both"/>
      </w:pPr>
      <w:r>
        <w:rPr>
          <w:rFonts w:ascii="Times New Roman"/>
          <w:b w:val="false"/>
          <w:i w:val="false"/>
          <w:color w:val="000000"/>
          <w:sz w:val="28"/>
        </w:rPr>
        <w:t xml:space="preserve">
      199) осы бұйрыққа </w:t>
      </w:r>
      <w:r>
        <w:rPr>
          <w:rFonts w:ascii="Times New Roman"/>
          <w:b w:val="false"/>
          <w:i w:val="false"/>
          <w:color w:val="000000"/>
          <w:sz w:val="28"/>
        </w:rPr>
        <w:t>199-қосымшаға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Қазығұрт аудандық санитариялық-эпидемиологиялық бақылау басқармасы" республикалық мемлекеттік мекемесінің ережесі;</w:t>
      </w:r>
    </w:p>
    <w:bookmarkEnd w:id="206"/>
    <w:bookmarkStart w:name="z206" w:id="207"/>
    <w:p>
      <w:pPr>
        <w:spacing w:after="0"/>
        <w:ind w:left="0"/>
        <w:jc w:val="both"/>
      </w:pPr>
      <w:r>
        <w:rPr>
          <w:rFonts w:ascii="Times New Roman"/>
          <w:b w:val="false"/>
          <w:i w:val="false"/>
          <w:color w:val="000000"/>
          <w:sz w:val="28"/>
        </w:rPr>
        <w:t xml:space="preserve">
      200) осы бұйрыққа </w:t>
      </w:r>
      <w:r>
        <w:rPr>
          <w:rFonts w:ascii="Times New Roman"/>
          <w:b w:val="false"/>
          <w:i w:val="false"/>
          <w:color w:val="000000"/>
          <w:sz w:val="28"/>
        </w:rPr>
        <w:t>200-қосымшаға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Мақтаарал аудандық санитариялық-эпидемиологиялық бақылау басқармасы" республикалық мемлекеттік мекемесінің ережесі;</w:t>
      </w:r>
    </w:p>
    <w:bookmarkEnd w:id="207"/>
    <w:bookmarkStart w:name="z207" w:id="208"/>
    <w:p>
      <w:pPr>
        <w:spacing w:after="0"/>
        <w:ind w:left="0"/>
        <w:jc w:val="both"/>
      </w:pPr>
      <w:r>
        <w:rPr>
          <w:rFonts w:ascii="Times New Roman"/>
          <w:b w:val="false"/>
          <w:i w:val="false"/>
          <w:color w:val="000000"/>
          <w:sz w:val="28"/>
        </w:rPr>
        <w:t xml:space="preserve">
      201) осы бұйрыққа </w:t>
      </w:r>
      <w:r>
        <w:rPr>
          <w:rFonts w:ascii="Times New Roman"/>
          <w:b w:val="false"/>
          <w:i w:val="false"/>
          <w:color w:val="000000"/>
          <w:sz w:val="28"/>
        </w:rPr>
        <w:t>201-қосымшаға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Ордабасы аудандық санитариялық-эпидемиологиялық бақылау басқармасы" республикалық мемлекеттік мекемесінің ережесі;</w:t>
      </w:r>
    </w:p>
    <w:bookmarkEnd w:id="208"/>
    <w:bookmarkStart w:name="z208" w:id="209"/>
    <w:p>
      <w:pPr>
        <w:spacing w:after="0"/>
        <w:ind w:left="0"/>
        <w:jc w:val="both"/>
      </w:pPr>
      <w:r>
        <w:rPr>
          <w:rFonts w:ascii="Times New Roman"/>
          <w:b w:val="false"/>
          <w:i w:val="false"/>
          <w:color w:val="000000"/>
          <w:sz w:val="28"/>
        </w:rPr>
        <w:t xml:space="preserve">
      202) осы бұйрыққа </w:t>
      </w:r>
      <w:r>
        <w:rPr>
          <w:rFonts w:ascii="Times New Roman"/>
          <w:b w:val="false"/>
          <w:i w:val="false"/>
          <w:color w:val="000000"/>
          <w:sz w:val="28"/>
        </w:rPr>
        <w:t>202-қосымшаға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Отырар аудандық санитариялық-эпидемиологиялық бақылау басқармасы" республикалық мемлекеттік мекемесінің ережесі;</w:t>
      </w:r>
    </w:p>
    <w:bookmarkEnd w:id="209"/>
    <w:bookmarkStart w:name="z209" w:id="210"/>
    <w:p>
      <w:pPr>
        <w:spacing w:after="0"/>
        <w:ind w:left="0"/>
        <w:jc w:val="both"/>
      </w:pPr>
      <w:r>
        <w:rPr>
          <w:rFonts w:ascii="Times New Roman"/>
          <w:b w:val="false"/>
          <w:i w:val="false"/>
          <w:color w:val="000000"/>
          <w:sz w:val="28"/>
        </w:rPr>
        <w:t xml:space="preserve">
      203) осы бұйрыққа </w:t>
      </w:r>
      <w:r>
        <w:rPr>
          <w:rFonts w:ascii="Times New Roman"/>
          <w:b w:val="false"/>
          <w:i w:val="false"/>
          <w:color w:val="000000"/>
          <w:sz w:val="28"/>
        </w:rPr>
        <w:t>203-қосымшаға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Сайрам аудандық санитариялық-эпидемиологиялық бақылау басқармасы" республикалық мемлекеттік мекемесінің ережесі;</w:t>
      </w:r>
    </w:p>
    <w:bookmarkEnd w:id="210"/>
    <w:bookmarkStart w:name="z17982" w:id="211"/>
    <w:p>
      <w:pPr>
        <w:spacing w:after="0"/>
        <w:ind w:left="0"/>
        <w:jc w:val="both"/>
      </w:pPr>
      <w:r>
        <w:rPr>
          <w:rFonts w:ascii="Times New Roman"/>
          <w:b w:val="false"/>
          <w:i w:val="false"/>
          <w:color w:val="000000"/>
          <w:sz w:val="28"/>
        </w:rPr>
        <w:t xml:space="preserve">
      203-1) осы бұйрыққа </w:t>
      </w:r>
      <w:r>
        <w:rPr>
          <w:rFonts w:ascii="Times New Roman"/>
          <w:b w:val="false"/>
          <w:i w:val="false"/>
          <w:color w:val="000000"/>
          <w:sz w:val="28"/>
        </w:rPr>
        <w:t>203-1-қосымшаға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Сауран ауданының санитариялық-эпидемиологиялық бақылау басқармасы" республикалық мемлекеттік мекемесінің ережесі;</w:t>
      </w:r>
    </w:p>
    <w:bookmarkEnd w:id="211"/>
    <w:bookmarkStart w:name="z210" w:id="212"/>
    <w:p>
      <w:pPr>
        <w:spacing w:after="0"/>
        <w:ind w:left="0"/>
        <w:jc w:val="both"/>
      </w:pPr>
      <w:r>
        <w:rPr>
          <w:rFonts w:ascii="Times New Roman"/>
          <w:b w:val="false"/>
          <w:i w:val="false"/>
          <w:color w:val="000000"/>
          <w:sz w:val="28"/>
        </w:rPr>
        <w:t xml:space="preserve">
      204) осы бұйрыққа </w:t>
      </w:r>
      <w:r>
        <w:rPr>
          <w:rFonts w:ascii="Times New Roman"/>
          <w:b w:val="false"/>
          <w:i w:val="false"/>
          <w:color w:val="000000"/>
          <w:sz w:val="28"/>
        </w:rPr>
        <w:t>204-қосымшаға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Сарыағаш аудандық санитариялық-эпидемиологиялық бақылау басқармасы" республикалық мемлекеттік мекемесінің ережесі;</w:t>
      </w:r>
    </w:p>
    <w:bookmarkEnd w:id="212"/>
    <w:bookmarkStart w:name="z211" w:id="213"/>
    <w:p>
      <w:pPr>
        <w:spacing w:after="0"/>
        <w:ind w:left="0"/>
        <w:jc w:val="both"/>
      </w:pPr>
      <w:r>
        <w:rPr>
          <w:rFonts w:ascii="Times New Roman"/>
          <w:b w:val="false"/>
          <w:i w:val="false"/>
          <w:color w:val="000000"/>
          <w:sz w:val="28"/>
        </w:rPr>
        <w:t xml:space="preserve">
      205) осы бұйрыққа </w:t>
      </w:r>
      <w:r>
        <w:rPr>
          <w:rFonts w:ascii="Times New Roman"/>
          <w:b w:val="false"/>
          <w:i w:val="false"/>
          <w:color w:val="000000"/>
          <w:sz w:val="28"/>
        </w:rPr>
        <w:t>205-қосымшаға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Созақ аудандық санитариялық-эпидемиологиялық бақылау басқармасы" республикалық мемлекеттік мекемесінің ережесі;</w:t>
      </w:r>
    </w:p>
    <w:bookmarkEnd w:id="213"/>
    <w:bookmarkStart w:name="z212" w:id="214"/>
    <w:p>
      <w:pPr>
        <w:spacing w:after="0"/>
        <w:ind w:left="0"/>
        <w:jc w:val="both"/>
      </w:pPr>
      <w:r>
        <w:rPr>
          <w:rFonts w:ascii="Times New Roman"/>
          <w:b w:val="false"/>
          <w:i w:val="false"/>
          <w:color w:val="000000"/>
          <w:sz w:val="28"/>
        </w:rPr>
        <w:t xml:space="preserve">
      206) осы бұйрыққа </w:t>
      </w:r>
      <w:r>
        <w:rPr>
          <w:rFonts w:ascii="Times New Roman"/>
          <w:b w:val="false"/>
          <w:i w:val="false"/>
          <w:color w:val="000000"/>
          <w:sz w:val="28"/>
        </w:rPr>
        <w:t>206-қосымшаға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Төлеби аудандық санитариялық-эпидемиологиялық бақылау басқармасы" республикалық мемлекеттік мекемесінің ережесі;</w:t>
      </w:r>
    </w:p>
    <w:bookmarkEnd w:id="214"/>
    <w:bookmarkStart w:name="z213" w:id="215"/>
    <w:p>
      <w:pPr>
        <w:spacing w:after="0"/>
        <w:ind w:left="0"/>
        <w:jc w:val="both"/>
      </w:pPr>
      <w:r>
        <w:rPr>
          <w:rFonts w:ascii="Times New Roman"/>
          <w:b w:val="false"/>
          <w:i w:val="false"/>
          <w:color w:val="000000"/>
          <w:sz w:val="28"/>
        </w:rPr>
        <w:t xml:space="preserve">
      207) осы бұйрыққа </w:t>
      </w:r>
      <w:r>
        <w:rPr>
          <w:rFonts w:ascii="Times New Roman"/>
          <w:b w:val="false"/>
          <w:i w:val="false"/>
          <w:color w:val="000000"/>
          <w:sz w:val="28"/>
        </w:rPr>
        <w:t>207-қосымшаға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Түлкібас аудандық санитариялық-эпидемиологиялық бақылау басқармасы" республикалық мемлекеттік мекемесінің ережесі;</w:t>
      </w:r>
    </w:p>
    <w:bookmarkEnd w:id="215"/>
    <w:bookmarkStart w:name="z214" w:id="216"/>
    <w:p>
      <w:pPr>
        <w:spacing w:after="0"/>
        <w:ind w:left="0"/>
        <w:jc w:val="both"/>
      </w:pPr>
      <w:r>
        <w:rPr>
          <w:rFonts w:ascii="Times New Roman"/>
          <w:b w:val="false"/>
          <w:i w:val="false"/>
          <w:color w:val="000000"/>
          <w:sz w:val="28"/>
        </w:rPr>
        <w:t xml:space="preserve">
      208) осы бұйрыққа </w:t>
      </w:r>
      <w:r>
        <w:rPr>
          <w:rFonts w:ascii="Times New Roman"/>
          <w:b w:val="false"/>
          <w:i w:val="false"/>
          <w:color w:val="000000"/>
          <w:sz w:val="28"/>
        </w:rPr>
        <w:t>208-қосымшаға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Түркістан қалалық санитариялық-эпидемиологиялық бақылау басқармасы" республикалық мемлекеттік мекемесінің ережесі;</w:t>
      </w:r>
    </w:p>
    <w:bookmarkEnd w:id="216"/>
    <w:bookmarkStart w:name="z215" w:id="217"/>
    <w:p>
      <w:pPr>
        <w:spacing w:after="0"/>
        <w:ind w:left="0"/>
        <w:jc w:val="both"/>
      </w:pPr>
      <w:r>
        <w:rPr>
          <w:rFonts w:ascii="Times New Roman"/>
          <w:b w:val="false"/>
          <w:i w:val="false"/>
          <w:color w:val="000000"/>
          <w:sz w:val="28"/>
        </w:rPr>
        <w:t xml:space="preserve">
      209) осы бұйрыққа </w:t>
      </w:r>
      <w:r>
        <w:rPr>
          <w:rFonts w:ascii="Times New Roman"/>
          <w:b w:val="false"/>
          <w:i w:val="false"/>
          <w:color w:val="000000"/>
          <w:sz w:val="28"/>
        </w:rPr>
        <w:t>209-қосымшаға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Шардара аудандық санитариялық-эпидемиологиялық бақылау басқармасы" республикалық мемлекеттік мекемесінің ережесі;</w:t>
      </w:r>
    </w:p>
    <w:bookmarkEnd w:id="217"/>
    <w:bookmarkStart w:name="z17983" w:id="218"/>
    <w:p>
      <w:pPr>
        <w:spacing w:after="0"/>
        <w:ind w:left="0"/>
        <w:jc w:val="both"/>
      </w:pPr>
      <w:r>
        <w:rPr>
          <w:rFonts w:ascii="Times New Roman"/>
          <w:b w:val="false"/>
          <w:i w:val="false"/>
          <w:color w:val="000000"/>
          <w:sz w:val="28"/>
        </w:rPr>
        <w:t xml:space="preserve">
      209-1) осы бұйрыққа </w:t>
      </w:r>
      <w:r>
        <w:rPr>
          <w:rFonts w:ascii="Times New Roman"/>
          <w:b w:val="false"/>
          <w:i w:val="false"/>
          <w:color w:val="000000"/>
          <w:sz w:val="28"/>
        </w:rPr>
        <w:t>209-1-қосымшаға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Жаңаарқа аудандық санитариялық-эпидемиологиялық бақылау басқармасы" республикалық мемлекеттік мекемесінің ережесі;</w:t>
      </w:r>
    </w:p>
    <w:bookmarkEnd w:id="218"/>
    <w:bookmarkStart w:name="z17984" w:id="219"/>
    <w:p>
      <w:pPr>
        <w:spacing w:after="0"/>
        <w:ind w:left="0"/>
        <w:jc w:val="both"/>
      </w:pPr>
      <w:r>
        <w:rPr>
          <w:rFonts w:ascii="Times New Roman"/>
          <w:b w:val="false"/>
          <w:i w:val="false"/>
          <w:color w:val="000000"/>
          <w:sz w:val="28"/>
        </w:rPr>
        <w:t xml:space="preserve">
      209-2) осы бұйрыққа </w:t>
      </w:r>
      <w:r>
        <w:rPr>
          <w:rFonts w:ascii="Times New Roman"/>
          <w:b w:val="false"/>
          <w:i w:val="false"/>
          <w:color w:val="000000"/>
          <w:sz w:val="28"/>
        </w:rPr>
        <w:t>209-2-қосымшаға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Жезқазған қалалық санитариялық-эпидемиологиялық бақылау басқармасы" республикалық мемлекеттік мекемесінің ережесі;</w:t>
      </w:r>
    </w:p>
    <w:bookmarkEnd w:id="219"/>
    <w:bookmarkStart w:name="z17985" w:id="220"/>
    <w:p>
      <w:pPr>
        <w:spacing w:after="0"/>
        <w:ind w:left="0"/>
        <w:jc w:val="both"/>
      </w:pPr>
      <w:r>
        <w:rPr>
          <w:rFonts w:ascii="Times New Roman"/>
          <w:b w:val="false"/>
          <w:i w:val="false"/>
          <w:color w:val="000000"/>
          <w:sz w:val="28"/>
        </w:rPr>
        <w:t xml:space="preserve">
      209-3) осы бұйрыққа </w:t>
      </w:r>
      <w:r>
        <w:rPr>
          <w:rFonts w:ascii="Times New Roman"/>
          <w:b w:val="false"/>
          <w:i w:val="false"/>
          <w:color w:val="000000"/>
          <w:sz w:val="28"/>
        </w:rPr>
        <w:t>209-3-қосымшаға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Қаражал қалалық санитариялық-эпидемиологиялық бақылау басқармасы" республикалық мемлекеттік мекемесінің ережесі;</w:t>
      </w:r>
    </w:p>
    <w:bookmarkEnd w:id="220"/>
    <w:bookmarkStart w:name="z17986" w:id="221"/>
    <w:p>
      <w:pPr>
        <w:spacing w:after="0"/>
        <w:ind w:left="0"/>
        <w:jc w:val="both"/>
      </w:pPr>
      <w:r>
        <w:rPr>
          <w:rFonts w:ascii="Times New Roman"/>
          <w:b w:val="false"/>
          <w:i w:val="false"/>
          <w:color w:val="000000"/>
          <w:sz w:val="28"/>
        </w:rPr>
        <w:t xml:space="preserve">
      209-4) осы бұйрыққа </w:t>
      </w:r>
      <w:r>
        <w:rPr>
          <w:rFonts w:ascii="Times New Roman"/>
          <w:b w:val="false"/>
          <w:i w:val="false"/>
          <w:color w:val="000000"/>
          <w:sz w:val="28"/>
        </w:rPr>
        <w:t>209-4-қосымшаға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Сәтбаев қалалық санитариялық-эпидемиологиялық бақылау басқармасы" республикалық мемлекеттік мекемесінің ережесі;</w:t>
      </w:r>
    </w:p>
    <w:bookmarkEnd w:id="221"/>
    <w:bookmarkStart w:name="z17987" w:id="222"/>
    <w:p>
      <w:pPr>
        <w:spacing w:after="0"/>
        <w:ind w:left="0"/>
        <w:jc w:val="both"/>
      </w:pPr>
      <w:r>
        <w:rPr>
          <w:rFonts w:ascii="Times New Roman"/>
          <w:b w:val="false"/>
          <w:i w:val="false"/>
          <w:color w:val="000000"/>
          <w:sz w:val="28"/>
        </w:rPr>
        <w:t xml:space="preserve">
      209-5) осы бұйрыққа </w:t>
      </w:r>
      <w:r>
        <w:rPr>
          <w:rFonts w:ascii="Times New Roman"/>
          <w:b w:val="false"/>
          <w:i w:val="false"/>
          <w:color w:val="000000"/>
          <w:sz w:val="28"/>
        </w:rPr>
        <w:t>209-5-қосымшаға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Ұлытау аудандық санитариялық-эпидемиологиялық бақылау басқармасы" республикалық мемлекеттік мекемесінің ережесі;</w:t>
      </w:r>
    </w:p>
    <w:bookmarkEnd w:id="2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210)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7" w:id="223"/>
    <w:p>
      <w:pPr>
        <w:spacing w:after="0"/>
        <w:ind w:left="0"/>
        <w:jc w:val="both"/>
      </w:pPr>
      <w:r>
        <w:rPr>
          <w:rFonts w:ascii="Times New Roman"/>
          <w:b w:val="false"/>
          <w:i w:val="false"/>
          <w:color w:val="000000"/>
          <w:sz w:val="28"/>
        </w:rPr>
        <w:t xml:space="preserve">
      211) осы бұйрыққа </w:t>
      </w:r>
      <w:r>
        <w:rPr>
          <w:rFonts w:ascii="Times New Roman"/>
          <w:b w:val="false"/>
          <w:i w:val="false"/>
          <w:color w:val="000000"/>
          <w:sz w:val="28"/>
        </w:rPr>
        <w:t>211-қосымшаға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Алтай ауданының санитариялық-эпидемиологиялық бақылау басқармасы" республикалық мемлекеттік мекемесінің ережесі;</w:t>
      </w:r>
    </w:p>
    <w:bookmarkEnd w:id="2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212)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213)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214)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1" w:id="224"/>
    <w:p>
      <w:pPr>
        <w:spacing w:after="0"/>
        <w:ind w:left="0"/>
        <w:jc w:val="both"/>
      </w:pPr>
      <w:r>
        <w:rPr>
          <w:rFonts w:ascii="Times New Roman"/>
          <w:b w:val="false"/>
          <w:i w:val="false"/>
          <w:color w:val="000000"/>
          <w:sz w:val="28"/>
        </w:rPr>
        <w:t xml:space="preserve">
      215) осы бұйрыққа </w:t>
      </w:r>
      <w:r>
        <w:rPr>
          <w:rFonts w:ascii="Times New Roman"/>
          <w:b w:val="false"/>
          <w:i w:val="false"/>
          <w:color w:val="000000"/>
          <w:sz w:val="28"/>
        </w:rPr>
        <w:t>215-қосымшаға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Глубокое аудандық санитариялық-эпидемиологиялық бақылау басқармасы" республикалық мемлекеттік мекемесінің ережесі;</w:t>
      </w:r>
    </w:p>
    <w:bookmarkEnd w:id="2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216)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3" w:id="225"/>
    <w:p>
      <w:pPr>
        <w:spacing w:after="0"/>
        <w:ind w:left="0"/>
        <w:jc w:val="both"/>
      </w:pPr>
      <w:r>
        <w:rPr>
          <w:rFonts w:ascii="Times New Roman"/>
          <w:b w:val="false"/>
          <w:i w:val="false"/>
          <w:color w:val="000000"/>
          <w:sz w:val="28"/>
        </w:rPr>
        <w:t xml:space="preserve">
      217) осы бұйрыққа </w:t>
      </w:r>
      <w:r>
        <w:rPr>
          <w:rFonts w:ascii="Times New Roman"/>
          <w:b w:val="false"/>
          <w:i w:val="false"/>
          <w:color w:val="000000"/>
          <w:sz w:val="28"/>
        </w:rPr>
        <w:t>217-қосымшаға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Зайсан аудандық санитариялық-эпидемиологиялық бақылау басқармасы" республикалық мемлекеттік мекемесінің ережесі;</w:t>
      </w:r>
    </w:p>
    <w:bookmarkEnd w:id="225"/>
    <w:bookmarkStart w:name="z224" w:id="226"/>
    <w:p>
      <w:pPr>
        <w:spacing w:after="0"/>
        <w:ind w:left="0"/>
        <w:jc w:val="both"/>
      </w:pPr>
      <w:r>
        <w:rPr>
          <w:rFonts w:ascii="Times New Roman"/>
          <w:b w:val="false"/>
          <w:i w:val="false"/>
          <w:color w:val="000000"/>
          <w:sz w:val="28"/>
        </w:rPr>
        <w:t xml:space="preserve">
      218) осы бұйрыққа </w:t>
      </w:r>
      <w:r>
        <w:rPr>
          <w:rFonts w:ascii="Times New Roman"/>
          <w:b w:val="false"/>
          <w:i w:val="false"/>
          <w:color w:val="000000"/>
          <w:sz w:val="28"/>
        </w:rPr>
        <w:t>218-қосымшаға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Катонқарағай аудандық санитариялық-эпидемиологиялық бақылау басқармасы" республикалық мемлекеттік мекемесінің ережесі;</w:t>
      </w:r>
    </w:p>
    <w:bookmarkEnd w:id="2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219)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220)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7" w:id="227"/>
    <w:p>
      <w:pPr>
        <w:spacing w:after="0"/>
        <w:ind w:left="0"/>
        <w:jc w:val="both"/>
      </w:pPr>
      <w:r>
        <w:rPr>
          <w:rFonts w:ascii="Times New Roman"/>
          <w:b w:val="false"/>
          <w:i w:val="false"/>
          <w:color w:val="000000"/>
          <w:sz w:val="28"/>
        </w:rPr>
        <w:t xml:space="preserve">
      221) осы бұйрыққа </w:t>
      </w:r>
      <w:r>
        <w:rPr>
          <w:rFonts w:ascii="Times New Roman"/>
          <w:b w:val="false"/>
          <w:i w:val="false"/>
          <w:color w:val="000000"/>
          <w:sz w:val="28"/>
        </w:rPr>
        <w:t>221-қосымшаға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Күршім аудандық санитариялық-эпидемиологиялық бақылау басқармасы" республикалық мемлекеттік мекемесінің ережесі;</w:t>
      </w:r>
    </w:p>
    <w:bookmarkEnd w:id="227"/>
    <w:p>
      <w:pPr>
        <w:spacing w:after="0"/>
        <w:ind w:left="0"/>
        <w:jc w:val="both"/>
      </w:pPr>
      <w:r>
        <w:rPr>
          <w:rFonts w:ascii="Times New Roman"/>
          <w:b w:val="false"/>
          <w:i w:val="false"/>
          <w:color w:val="000000"/>
          <w:sz w:val="28"/>
        </w:rPr>
        <w:t>
      221-1) осы бұйрыққа 221-1 қосымшаға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Марқакөл ауданының санитариялық-эпидемиологиялық бақылау басқармасы" республикалық мемлекеттік мекемесінің ережесі;</w:t>
      </w:r>
    </w:p>
    <w:bookmarkStart w:name="z228" w:id="228"/>
    <w:p>
      <w:pPr>
        <w:spacing w:after="0"/>
        <w:ind w:left="0"/>
        <w:jc w:val="both"/>
      </w:pPr>
      <w:r>
        <w:rPr>
          <w:rFonts w:ascii="Times New Roman"/>
          <w:b w:val="false"/>
          <w:i w:val="false"/>
          <w:color w:val="000000"/>
          <w:sz w:val="28"/>
        </w:rPr>
        <w:t xml:space="preserve">
      222) осы бұйрыққа </w:t>
      </w:r>
      <w:r>
        <w:rPr>
          <w:rFonts w:ascii="Times New Roman"/>
          <w:b w:val="false"/>
          <w:i w:val="false"/>
          <w:color w:val="000000"/>
          <w:sz w:val="28"/>
        </w:rPr>
        <w:t>222-қосымшаға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Өскемен қалалық санитариялық-эпидемиологиялық бақылау басқармасы" республикалық мемлекеттік мекемесінің ережесі;</w:t>
      </w:r>
    </w:p>
    <w:bookmarkEnd w:id="228"/>
    <w:bookmarkStart w:name="z229" w:id="229"/>
    <w:p>
      <w:pPr>
        <w:spacing w:after="0"/>
        <w:ind w:left="0"/>
        <w:jc w:val="both"/>
      </w:pPr>
      <w:r>
        <w:rPr>
          <w:rFonts w:ascii="Times New Roman"/>
          <w:b w:val="false"/>
          <w:i w:val="false"/>
          <w:color w:val="000000"/>
          <w:sz w:val="28"/>
        </w:rPr>
        <w:t xml:space="preserve">
      223) осы бұйрыққа </w:t>
      </w:r>
      <w:r>
        <w:rPr>
          <w:rFonts w:ascii="Times New Roman"/>
          <w:b w:val="false"/>
          <w:i w:val="false"/>
          <w:color w:val="000000"/>
          <w:sz w:val="28"/>
        </w:rPr>
        <w:t>223-қосымшаға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Риддер қалалық санитариялық-эпидемиологиялық бақылау басқармасы" республикалық мемлекеттік мекемесінің ережесі;</w:t>
      </w:r>
    </w:p>
    <w:bookmarkEnd w:id="229"/>
    <w:bookmarkStart w:name="z17988" w:id="230"/>
    <w:p>
      <w:pPr>
        <w:spacing w:after="0"/>
        <w:ind w:left="0"/>
        <w:jc w:val="both"/>
      </w:pPr>
      <w:r>
        <w:rPr>
          <w:rFonts w:ascii="Times New Roman"/>
          <w:b w:val="false"/>
          <w:i w:val="false"/>
          <w:color w:val="000000"/>
          <w:sz w:val="28"/>
        </w:rPr>
        <w:t xml:space="preserve">
      223-1) осы бұйрыққа </w:t>
      </w:r>
      <w:r>
        <w:rPr>
          <w:rFonts w:ascii="Times New Roman"/>
          <w:b w:val="false"/>
          <w:i w:val="false"/>
          <w:color w:val="000000"/>
          <w:sz w:val="28"/>
        </w:rPr>
        <w:t>223-1-қосымшаға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Самар аудандық санитариялық-эпидемиологиялық бақылау басқармасы" республикалық мемлекеттік мекемесінің ережесі;</w:t>
      </w:r>
    </w:p>
    <w:bookmarkEnd w:id="2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224)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1" w:id="231"/>
    <w:p>
      <w:pPr>
        <w:spacing w:after="0"/>
        <w:ind w:left="0"/>
        <w:jc w:val="both"/>
      </w:pPr>
      <w:r>
        <w:rPr>
          <w:rFonts w:ascii="Times New Roman"/>
          <w:b w:val="false"/>
          <w:i w:val="false"/>
          <w:color w:val="000000"/>
          <w:sz w:val="28"/>
        </w:rPr>
        <w:t xml:space="preserve">
      225) осы бұйрыққа </w:t>
      </w:r>
      <w:r>
        <w:rPr>
          <w:rFonts w:ascii="Times New Roman"/>
          <w:b w:val="false"/>
          <w:i w:val="false"/>
          <w:color w:val="000000"/>
          <w:sz w:val="28"/>
        </w:rPr>
        <w:t>225-қосымшаға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Тарбағатай аудандық санитариялық-эпидемиологиялық бақылау басқармасы" республикалық мемлекеттік мекемесінің ережесі;</w:t>
      </w:r>
    </w:p>
    <w:bookmarkEnd w:id="231"/>
    <w:p>
      <w:pPr>
        <w:spacing w:after="0"/>
        <w:ind w:left="0"/>
        <w:jc w:val="both"/>
      </w:pPr>
      <w:r>
        <w:rPr>
          <w:rFonts w:ascii="Times New Roman"/>
          <w:b w:val="false"/>
          <w:i w:val="false"/>
          <w:color w:val="000000"/>
          <w:sz w:val="28"/>
        </w:rPr>
        <w:t>
      225-1) осы бұйрыққа 225-1 қосымшаға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Үлкен Нарын ауданының санитариялық-эпидемиологиялық бақылау басқармасы" республикалық мемлекеттік мекемесінің ережесі;</w:t>
      </w:r>
    </w:p>
    <w:bookmarkStart w:name="z232" w:id="232"/>
    <w:p>
      <w:pPr>
        <w:spacing w:after="0"/>
        <w:ind w:left="0"/>
        <w:jc w:val="both"/>
      </w:pPr>
      <w:r>
        <w:rPr>
          <w:rFonts w:ascii="Times New Roman"/>
          <w:b w:val="false"/>
          <w:i w:val="false"/>
          <w:color w:val="000000"/>
          <w:sz w:val="28"/>
        </w:rPr>
        <w:t xml:space="preserve">
      226) осы бұйрыққа </w:t>
      </w:r>
      <w:r>
        <w:rPr>
          <w:rFonts w:ascii="Times New Roman"/>
          <w:b w:val="false"/>
          <w:i w:val="false"/>
          <w:color w:val="000000"/>
          <w:sz w:val="28"/>
        </w:rPr>
        <w:t>226-қосымшаға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Ұлан аудандық санитариялық-эпидемиологиялық бақылау басқармасы" республикалық мемлекеттік мекемесінің ережесі;</w:t>
      </w:r>
    </w:p>
    <w:bookmarkEnd w:id="2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227)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4" w:id="233"/>
    <w:p>
      <w:pPr>
        <w:spacing w:after="0"/>
        <w:ind w:left="0"/>
        <w:jc w:val="both"/>
      </w:pPr>
      <w:r>
        <w:rPr>
          <w:rFonts w:ascii="Times New Roman"/>
          <w:b w:val="false"/>
          <w:i w:val="false"/>
          <w:color w:val="000000"/>
          <w:sz w:val="28"/>
        </w:rPr>
        <w:t xml:space="preserve">
      228) осы бұйрыққа </w:t>
      </w:r>
      <w:r>
        <w:rPr>
          <w:rFonts w:ascii="Times New Roman"/>
          <w:b w:val="false"/>
          <w:i w:val="false"/>
          <w:color w:val="000000"/>
          <w:sz w:val="28"/>
        </w:rPr>
        <w:t>228-қосымшаға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Шемонаиха аудандық санитариялық-эпидемиологиялық бақылау басқармасы" республикалық мемлекеттік мекемесінің ережесі;</w:t>
      </w:r>
    </w:p>
    <w:bookmarkEnd w:id="233"/>
    <w:bookmarkStart w:name="z235" w:id="234"/>
    <w:p>
      <w:pPr>
        <w:spacing w:after="0"/>
        <w:ind w:left="0"/>
        <w:jc w:val="both"/>
      </w:pPr>
      <w:r>
        <w:rPr>
          <w:rFonts w:ascii="Times New Roman"/>
          <w:b w:val="false"/>
          <w:i w:val="false"/>
          <w:color w:val="000000"/>
          <w:sz w:val="28"/>
        </w:rPr>
        <w:t xml:space="preserve">
      229) осы бұйрыққа </w:t>
      </w:r>
      <w:r>
        <w:rPr>
          <w:rFonts w:ascii="Times New Roman"/>
          <w:b w:val="false"/>
          <w:i w:val="false"/>
          <w:color w:val="000000"/>
          <w:sz w:val="28"/>
        </w:rPr>
        <w:t>229-қосымшаға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Абай ауданының санитариялық-эпидемиологиялық бақылау басқармасы" республикалық мемлекеттік мекемесінің ережесі;</w:t>
      </w:r>
    </w:p>
    <w:bookmarkEnd w:id="234"/>
    <w:bookmarkStart w:name="z236" w:id="235"/>
    <w:p>
      <w:pPr>
        <w:spacing w:after="0"/>
        <w:ind w:left="0"/>
        <w:jc w:val="both"/>
      </w:pPr>
      <w:r>
        <w:rPr>
          <w:rFonts w:ascii="Times New Roman"/>
          <w:b w:val="false"/>
          <w:i w:val="false"/>
          <w:color w:val="000000"/>
          <w:sz w:val="28"/>
        </w:rPr>
        <w:t xml:space="preserve">
      230) осы бұйрыққа </w:t>
      </w:r>
      <w:r>
        <w:rPr>
          <w:rFonts w:ascii="Times New Roman"/>
          <w:b w:val="false"/>
          <w:i w:val="false"/>
          <w:color w:val="000000"/>
          <w:sz w:val="28"/>
        </w:rPr>
        <w:t>230-қосымшаға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Әл-Фараби ауданының санитариялық-эпидемиологиялық бақылау басқармасы" республикалық мемлекеттік мекемесінің ережесі;</w:t>
      </w:r>
    </w:p>
    <w:bookmarkEnd w:id="235"/>
    <w:bookmarkStart w:name="z237" w:id="236"/>
    <w:p>
      <w:pPr>
        <w:spacing w:after="0"/>
        <w:ind w:left="0"/>
        <w:jc w:val="both"/>
      </w:pPr>
      <w:r>
        <w:rPr>
          <w:rFonts w:ascii="Times New Roman"/>
          <w:b w:val="false"/>
          <w:i w:val="false"/>
          <w:color w:val="000000"/>
          <w:sz w:val="28"/>
        </w:rPr>
        <w:t xml:space="preserve">
      231) осы бұйрыққа </w:t>
      </w:r>
      <w:r>
        <w:rPr>
          <w:rFonts w:ascii="Times New Roman"/>
          <w:b w:val="false"/>
          <w:i w:val="false"/>
          <w:color w:val="000000"/>
          <w:sz w:val="28"/>
        </w:rPr>
        <w:t>231-қосымшаға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Еңбекші ауданының санитариялық-эпидемиологиялық бақылау басқармасы" республикалық мемлекеттік мекемесінің ережесі;</w:t>
      </w:r>
    </w:p>
    <w:bookmarkEnd w:id="236"/>
    <w:bookmarkStart w:name="z238" w:id="237"/>
    <w:p>
      <w:pPr>
        <w:spacing w:after="0"/>
        <w:ind w:left="0"/>
        <w:jc w:val="both"/>
      </w:pPr>
      <w:r>
        <w:rPr>
          <w:rFonts w:ascii="Times New Roman"/>
          <w:b w:val="false"/>
          <w:i w:val="false"/>
          <w:color w:val="000000"/>
          <w:sz w:val="28"/>
        </w:rPr>
        <w:t xml:space="preserve">
      232) осы бұйрыққа </w:t>
      </w:r>
      <w:r>
        <w:rPr>
          <w:rFonts w:ascii="Times New Roman"/>
          <w:b w:val="false"/>
          <w:i w:val="false"/>
          <w:color w:val="000000"/>
          <w:sz w:val="28"/>
        </w:rPr>
        <w:t>232-қосымшаға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Қаратау ауданының санитариялық-эпидемиологиялық бақылау басқармасы" республикалық мемлекеттік мекемесінің ережесі;</w:t>
      </w:r>
    </w:p>
    <w:bookmarkEnd w:id="2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233)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7034" w:id="238"/>
    <w:p>
      <w:pPr>
        <w:spacing w:after="0"/>
        <w:ind w:left="0"/>
        <w:jc w:val="both"/>
      </w:pPr>
      <w:r>
        <w:rPr>
          <w:rFonts w:ascii="Times New Roman"/>
          <w:b w:val="false"/>
          <w:i w:val="false"/>
          <w:color w:val="000000"/>
          <w:sz w:val="28"/>
        </w:rPr>
        <w:t xml:space="preserve">
      234) осы бұйрыққа </w:t>
      </w:r>
      <w:r>
        <w:rPr>
          <w:rFonts w:ascii="Times New Roman"/>
          <w:b w:val="false"/>
          <w:i w:val="false"/>
          <w:color w:val="000000"/>
          <w:sz w:val="28"/>
        </w:rPr>
        <w:t>234-қосымшаға</w:t>
      </w:r>
      <w:r>
        <w:rPr>
          <w:rFonts w:ascii="Times New Roman"/>
          <w:b w:val="false"/>
          <w:i w:val="false"/>
          <w:color w:val="000000"/>
          <w:sz w:val="28"/>
        </w:rPr>
        <w:t xml:space="preserve"> сәйкес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Тұран ауданының санитариялық-эпидемиологиялық бақылау басқармасы" республикалық мемлекеттік мекемесінің ережесі бекітілсін.</w:t>
      </w:r>
    </w:p>
    <w:bookmarkEnd w:id="2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Денсаулық сақтау министрлігі Санитариялық-эпидемиологиялық бақылау комитеті Төрағасының 07.09.2021 </w:t>
      </w:r>
      <w:r>
        <w:rPr>
          <w:rFonts w:ascii="Times New Roman"/>
          <w:b w:val="false"/>
          <w:i w:val="false"/>
          <w:color w:val="ff0000"/>
          <w:sz w:val="28"/>
        </w:rPr>
        <w:t>№ 122-НҚ</w:t>
      </w:r>
      <w:r>
        <w:rPr>
          <w:rFonts w:ascii="Times New Roman"/>
          <w:b w:val="false"/>
          <w:i w:val="false"/>
          <w:color w:val="ff0000"/>
          <w:sz w:val="28"/>
        </w:rPr>
        <w:t xml:space="preserve"> (алғашқы ресми жарияланған күнінен бастап қолданысқа енгізіледі);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25.05.2023 </w:t>
      </w:r>
      <w:r>
        <w:rPr>
          <w:rFonts w:ascii="Times New Roman"/>
          <w:b w:val="false"/>
          <w:i w:val="false"/>
          <w:color w:val="000000"/>
          <w:sz w:val="28"/>
        </w:rPr>
        <w:t>№ 57-НҚ</w:t>
      </w:r>
      <w:r>
        <w:rPr>
          <w:rFonts w:ascii="Times New Roman"/>
          <w:b w:val="false"/>
          <w:i w:val="false"/>
          <w:color w:val="ff0000"/>
          <w:sz w:val="28"/>
        </w:rPr>
        <w:t xml:space="preserve"> (алғашқы ресми жарияланған күнінен бастап қолданысқа енгізіледі); 31.05.2024 </w:t>
      </w:r>
      <w:r>
        <w:rPr>
          <w:rFonts w:ascii="Times New Roman"/>
          <w:b w:val="false"/>
          <w:i w:val="false"/>
          <w:color w:val="000000"/>
          <w:sz w:val="28"/>
        </w:rPr>
        <w:t>№ 61-НҚ</w:t>
      </w:r>
      <w:r>
        <w:rPr>
          <w:rFonts w:ascii="Times New Roman"/>
          <w:b w:val="false"/>
          <w:i w:val="false"/>
          <w:color w:val="ff0000"/>
          <w:sz w:val="28"/>
        </w:rPr>
        <w:t xml:space="preserve"> (алғашқы ресми жарияланған күнінен бастап қолданысқа енгізіледі); 05.12.2024 </w:t>
      </w:r>
      <w:r>
        <w:rPr>
          <w:rFonts w:ascii="Times New Roman"/>
          <w:b w:val="false"/>
          <w:i w:val="false"/>
          <w:color w:val="000000"/>
          <w:sz w:val="28"/>
        </w:rPr>
        <w:t>№ 126-НҚ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39" w:id="239"/>
    <w:p>
      <w:pPr>
        <w:spacing w:after="0"/>
        <w:ind w:left="0"/>
        <w:jc w:val="both"/>
      </w:pPr>
      <w:r>
        <w:rPr>
          <w:rFonts w:ascii="Times New Roman"/>
          <w:b w:val="false"/>
          <w:i w:val="false"/>
          <w:color w:val="000000"/>
          <w:sz w:val="28"/>
        </w:rPr>
        <w:t>
      2. Комитеттің Әкімшілік құқықтық қамтамасыз ету және мемлекеттік сатып алулар басқармасы Қазақстан Республикасының заңнамасында белгіленген тәртіппен осы бұйрық бекітілген күннен бастап күнтізбелік он күннің ішінде оның қазақ және орыс тілдеріндегі электрондық түрдегі көшірмесін ресми жариялау және Қазақстан Республикасының Нормативтік құқықтық актілерінің эталондық бақылау банкіне енгізу үшін Қазақстан Республикасы Әділет министрлігінің "Қазақстан Республикасы Заңнама және құқықтық ақпарат институты" шаруашылық жүргізу құқығындағы республикалық мемлекеттік кәсіпорнына жіберуді қамтамасыз етсін.</w:t>
      </w:r>
    </w:p>
    <w:bookmarkEnd w:id="239"/>
    <w:bookmarkStart w:name="z240" w:id="240"/>
    <w:p>
      <w:pPr>
        <w:spacing w:after="0"/>
        <w:ind w:left="0"/>
        <w:jc w:val="both"/>
      </w:pPr>
      <w:r>
        <w:rPr>
          <w:rFonts w:ascii="Times New Roman"/>
          <w:b w:val="false"/>
          <w:i w:val="false"/>
          <w:color w:val="000000"/>
          <w:sz w:val="28"/>
        </w:rPr>
        <w:t>
      3. Осы бұйрықтың орындалуын бақылау Комитет төрағасының жетекшілік ететін орынбасарына жүктелсін.</w:t>
      </w:r>
    </w:p>
    <w:bookmarkEnd w:id="240"/>
    <w:bookmarkStart w:name="z241" w:id="241"/>
    <w:p>
      <w:pPr>
        <w:spacing w:after="0"/>
        <w:ind w:left="0"/>
        <w:jc w:val="both"/>
      </w:pPr>
      <w:r>
        <w:rPr>
          <w:rFonts w:ascii="Times New Roman"/>
          <w:b w:val="false"/>
          <w:i w:val="false"/>
          <w:color w:val="000000"/>
          <w:sz w:val="28"/>
        </w:rPr>
        <w:t>
      4. Осы бұйрық қол қойылған күннен бастап күшіне енеді.</w:t>
      </w:r>
    </w:p>
    <w:bookmarkEnd w:id="24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Төраға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Есмағамбетова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1-қосымша</w:t>
            </w:r>
          </w:p>
        </w:tc>
      </w:tr>
    </w:tbl>
    <w:bookmarkStart w:name="z244" w:id="24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Ақкөл аудандық санитариялық-эпидемиологиялық бақылау басқармасы" республикалық мемлекеттік мекемесінің ережесі</w:t>
      </w:r>
    </w:p>
    <w:bookmarkEnd w:id="242"/>
    <w:p>
      <w:pPr>
        <w:spacing w:after="0"/>
        <w:ind w:left="0"/>
        <w:jc w:val="both"/>
      </w:pPr>
      <w:r>
        <w:rPr>
          <w:rFonts w:ascii="Times New Roman"/>
          <w:b w:val="false"/>
          <w:i w:val="false"/>
          <w:color w:val="ff0000"/>
          <w:sz w:val="28"/>
        </w:rPr>
        <w:t xml:space="preserve">
      Ескерту. 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368" w:id="243"/>
    <w:p>
      <w:pPr>
        <w:spacing w:after="0"/>
        <w:ind w:left="0"/>
        <w:jc w:val="left"/>
      </w:pPr>
      <w:r>
        <w:rPr>
          <w:rFonts w:ascii="Times New Roman"/>
          <w:b/>
          <w:i w:val="false"/>
          <w:color w:val="000000"/>
        </w:rPr>
        <w:t xml:space="preserve"> 1-тарау. Жалпы ережелер</w:t>
      </w:r>
    </w:p>
    <w:bookmarkEnd w:id="243"/>
    <w:bookmarkStart w:name="z20369" w:id="24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Ақкөл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44"/>
    <w:bookmarkStart w:name="z20370" w:id="24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45"/>
    <w:bookmarkStart w:name="z20371" w:id="24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46"/>
    <w:bookmarkStart w:name="z20372" w:id="24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47"/>
    <w:bookmarkStart w:name="z20373" w:id="24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48"/>
    <w:bookmarkStart w:name="z20374" w:id="24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49"/>
    <w:bookmarkStart w:name="z20375" w:id="25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50"/>
    <w:bookmarkStart w:name="z20376" w:id="251"/>
    <w:p>
      <w:pPr>
        <w:spacing w:after="0"/>
        <w:ind w:left="0"/>
        <w:jc w:val="both"/>
      </w:pPr>
      <w:r>
        <w:rPr>
          <w:rFonts w:ascii="Times New Roman"/>
          <w:b w:val="false"/>
          <w:i w:val="false"/>
          <w:color w:val="000000"/>
          <w:sz w:val="28"/>
        </w:rPr>
        <w:t>
      8. Заңды тұлғаның орналасқан жері – индекс 020100, Қазақстан Республикасы, Ақмола облысы, Ақкөл ауданы, Ақкөл қаласы, Гагарин көшесі, 27А үй.</w:t>
      </w:r>
    </w:p>
    <w:bookmarkEnd w:id="251"/>
    <w:bookmarkStart w:name="z20377" w:id="25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Ақкөл аудандық санитариялық-эпидемиологиялық бақылау басқармасы" республикалық мемлекеттік мекемесі.</w:t>
      </w:r>
    </w:p>
    <w:bookmarkEnd w:id="252"/>
    <w:bookmarkStart w:name="z20378" w:id="25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53"/>
    <w:bookmarkStart w:name="z20379" w:id="25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54"/>
    <w:bookmarkStart w:name="z20380" w:id="25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55"/>
    <w:bookmarkStart w:name="z20381" w:id="25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56"/>
    <w:bookmarkStart w:name="z20382" w:id="25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57"/>
    <w:bookmarkStart w:name="z20383" w:id="258"/>
    <w:p>
      <w:pPr>
        <w:spacing w:after="0"/>
        <w:ind w:left="0"/>
        <w:jc w:val="both"/>
      </w:pPr>
      <w:r>
        <w:rPr>
          <w:rFonts w:ascii="Times New Roman"/>
          <w:b w:val="false"/>
          <w:i w:val="false"/>
          <w:color w:val="000000"/>
          <w:sz w:val="28"/>
        </w:rPr>
        <w:t>
      13. Міндеттері:</w:t>
      </w:r>
    </w:p>
    <w:bookmarkEnd w:id="258"/>
    <w:bookmarkStart w:name="z20384" w:id="25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59"/>
    <w:bookmarkStart w:name="z20385" w:id="26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60"/>
    <w:bookmarkStart w:name="z20386" w:id="26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61"/>
    <w:bookmarkStart w:name="z20387" w:id="262"/>
    <w:p>
      <w:pPr>
        <w:spacing w:after="0"/>
        <w:ind w:left="0"/>
        <w:jc w:val="both"/>
      </w:pPr>
      <w:r>
        <w:rPr>
          <w:rFonts w:ascii="Times New Roman"/>
          <w:b w:val="false"/>
          <w:i w:val="false"/>
          <w:color w:val="000000"/>
          <w:sz w:val="28"/>
        </w:rPr>
        <w:t>
      14. Құқықтары мен міндеттері:</w:t>
      </w:r>
    </w:p>
    <w:bookmarkEnd w:id="262"/>
    <w:bookmarkStart w:name="z20388" w:id="26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63"/>
    <w:bookmarkStart w:name="z20389" w:id="26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64"/>
    <w:bookmarkStart w:name="z20390" w:id="26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65"/>
    <w:bookmarkStart w:name="z20391" w:id="26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66"/>
    <w:bookmarkStart w:name="z20392" w:id="26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67"/>
    <w:bookmarkStart w:name="z20393" w:id="26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68"/>
    <w:bookmarkStart w:name="z20394" w:id="26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69"/>
    <w:bookmarkStart w:name="z20395" w:id="27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70"/>
    <w:bookmarkStart w:name="z20396" w:id="27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71"/>
    <w:bookmarkStart w:name="z20397" w:id="272"/>
    <w:p>
      <w:pPr>
        <w:spacing w:after="0"/>
        <w:ind w:left="0"/>
        <w:jc w:val="both"/>
      </w:pPr>
      <w:r>
        <w:rPr>
          <w:rFonts w:ascii="Times New Roman"/>
          <w:b w:val="false"/>
          <w:i w:val="false"/>
          <w:color w:val="000000"/>
          <w:sz w:val="28"/>
        </w:rPr>
        <w:t>
      15. Функциялары:</w:t>
      </w:r>
    </w:p>
    <w:bookmarkEnd w:id="272"/>
    <w:bookmarkStart w:name="z20398" w:id="273"/>
    <w:p>
      <w:pPr>
        <w:spacing w:after="0"/>
        <w:ind w:left="0"/>
        <w:jc w:val="both"/>
      </w:pPr>
      <w:r>
        <w:rPr>
          <w:rFonts w:ascii="Times New Roman"/>
          <w:b w:val="false"/>
          <w:i w:val="false"/>
          <w:color w:val="000000"/>
          <w:sz w:val="28"/>
        </w:rPr>
        <w:t>
      1) реттелетін салада мемлекеттік саясатты іске асыру;</w:t>
      </w:r>
    </w:p>
    <w:bookmarkEnd w:id="273"/>
    <w:bookmarkStart w:name="z20399" w:id="27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74"/>
    <w:bookmarkStart w:name="z20400" w:id="27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75"/>
    <w:bookmarkStart w:name="z20401" w:id="27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76"/>
    <w:bookmarkStart w:name="z20402" w:id="27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77"/>
    <w:bookmarkStart w:name="z20403" w:id="27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78"/>
    <w:bookmarkStart w:name="z37664" w:id="27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End w:id="279"/>
    <w:bookmarkStart w:name="z37663" w:id="280"/>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bookmarkEnd w:id="280"/>
    <w:bookmarkStart w:name="z37665" w:id="281"/>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End w:id="281"/>
    <w:bookmarkStart w:name="z20404" w:id="28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82"/>
    <w:bookmarkStart w:name="z37666" w:id="283"/>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End w:id="283"/>
    <w:bookmarkStart w:name="z20405" w:id="28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84"/>
    <w:bookmarkStart w:name="z20406" w:id="28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85"/>
    <w:bookmarkStart w:name="z20407" w:id="28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86"/>
    <w:bookmarkStart w:name="z20408" w:id="28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410" w:id="288"/>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288"/>
    <w:bookmarkStart w:name="z20411" w:id="28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89"/>
    <w:bookmarkStart w:name="z20412" w:id="29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90"/>
    <w:bookmarkStart w:name="z20413" w:id="29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416" w:id="29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92"/>
    <w:bookmarkStart w:name="z20417" w:id="29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93"/>
    <w:bookmarkStart w:name="z20418" w:id="29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94"/>
    <w:bookmarkStart w:name="z20419" w:id="29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95"/>
    <w:bookmarkStart w:name="z20420" w:id="29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96"/>
    <w:bookmarkStart w:name="z20421" w:id="297"/>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297"/>
    <w:bookmarkStart w:name="z20422" w:id="29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98"/>
    <w:bookmarkStart w:name="z20423" w:id="29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299"/>
    <w:bookmarkStart w:name="z20424" w:id="30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00"/>
    <w:bookmarkStart w:name="z20425" w:id="30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301"/>
    <w:bookmarkStart w:name="z37667" w:id="30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End w:id="302"/>
    <w:bookmarkStart w:name="z20426" w:id="303"/>
    <w:p>
      <w:pPr>
        <w:spacing w:after="0"/>
        <w:ind w:left="0"/>
        <w:jc w:val="both"/>
      </w:pPr>
      <w:r>
        <w:rPr>
          <w:rFonts w:ascii="Times New Roman"/>
          <w:b w:val="false"/>
          <w:i w:val="false"/>
          <w:color w:val="000000"/>
          <w:sz w:val="28"/>
        </w:rPr>
        <w:t>
      29) мыналарды:</w:t>
      </w:r>
    </w:p>
    <w:bookmarkEnd w:id="303"/>
    <w:bookmarkStart w:name="z20427" w:id="30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04"/>
    <w:bookmarkStart w:name="z37668" w:id="305"/>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End w:id="305"/>
    <w:bookmarkStart w:name="z20428" w:id="30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06"/>
    <w:bookmarkStart w:name="z20429" w:id="30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0430" w:id="30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08"/>
    <w:bookmarkStart w:name="z20431" w:id="30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09"/>
    <w:bookmarkStart w:name="z20432" w:id="31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10"/>
    <w:bookmarkStart w:name="z20433" w:id="31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11"/>
    <w:bookmarkStart w:name="z20434" w:id="312"/>
    <w:p>
      <w:pPr>
        <w:spacing w:after="0"/>
        <w:ind w:left="0"/>
        <w:jc w:val="both"/>
      </w:pPr>
      <w:r>
        <w:rPr>
          <w:rFonts w:ascii="Times New Roman"/>
          <w:b w:val="false"/>
          <w:i w:val="false"/>
          <w:color w:val="000000"/>
          <w:sz w:val="28"/>
        </w:rPr>
        <w:t>
      19. Басқарма басшысының өкілеттіктері:</w:t>
      </w:r>
    </w:p>
    <w:bookmarkEnd w:id="312"/>
    <w:bookmarkStart w:name="z20435" w:id="31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13"/>
    <w:bookmarkStart w:name="z20436" w:id="31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14"/>
    <w:bookmarkStart w:name="z20437" w:id="31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15"/>
    <w:bookmarkStart w:name="z20438" w:id="31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16"/>
    <w:bookmarkStart w:name="z20439" w:id="31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17"/>
    <w:bookmarkStart w:name="z20440" w:id="31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18"/>
    <w:bookmarkStart w:name="z20441" w:id="319"/>
    <w:p>
      <w:pPr>
        <w:spacing w:after="0"/>
        <w:ind w:left="0"/>
        <w:jc w:val="left"/>
      </w:pPr>
      <w:r>
        <w:rPr>
          <w:rFonts w:ascii="Times New Roman"/>
          <w:b/>
          <w:i w:val="false"/>
          <w:color w:val="000000"/>
        </w:rPr>
        <w:t xml:space="preserve"> 4-тарау. Басқарманың мүлкі</w:t>
      </w:r>
    </w:p>
    <w:bookmarkEnd w:id="319"/>
    <w:bookmarkStart w:name="z20442" w:id="32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20"/>
    <w:bookmarkStart w:name="z20443" w:id="32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21"/>
    <w:bookmarkStart w:name="z20444" w:id="32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22"/>
    <w:bookmarkStart w:name="z20445" w:id="32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23"/>
    <w:bookmarkStart w:name="z20446" w:id="324"/>
    <w:p>
      <w:pPr>
        <w:spacing w:after="0"/>
        <w:ind w:left="0"/>
        <w:jc w:val="left"/>
      </w:pPr>
      <w:r>
        <w:rPr>
          <w:rFonts w:ascii="Times New Roman"/>
          <w:b/>
          <w:i w:val="false"/>
          <w:color w:val="000000"/>
        </w:rPr>
        <w:t xml:space="preserve"> 5-тарау. Басқарманы қайта ұйымдастыру және тарату</w:t>
      </w:r>
    </w:p>
    <w:bookmarkEnd w:id="324"/>
    <w:bookmarkStart w:name="z20447" w:id="32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2-қосымша</w:t>
            </w:r>
          </w:p>
        </w:tc>
      </w:tr>
    </w:tbl>
    <w:bookmarkStart w:name="z320" w:id="32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Аршалы аудандық санитариялық-эпидемиологиялық бақылау басқармасы" республикалық мемлекеттік мекемесінің ережесі</w:t>
      </w:r>
    </w:p>
    <w:bookmarkEnd w:id="326"/>
    <w:p>
      <w:pPr>
        <w:spacing w:after="0"/>
        <w:ind w:left="0"/>
        <w:jc w:val="both"/>
      </w:pPr>
      <w:r>
        <w:rPr>
          <w:rFonts w:ascii="Times New Roman"/>
          <w:b w:val="false"/>
          <w:i w:val="false"/>
          <w:color w:val="ff0000"/>
          <w:sz w:val="28"/>
        </w:rPr>
        <w:t xml:space="preserve">
      Ескерту. 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448" w:id="327"/>
    <w:p>
      <w:pPr>
        <w:spacing w:after="0"/>
        <w:ind w:left="0"/>
        <w:jc w:val="left"/>
      </w:pPr>
      <w:r>
        <w:rPr>
          <w:rFonts w:ascii="Times New Roman"/>
          <w:b/>
          <w:i w:val="false"/>
          <w:color w:val="000000"/>
        </w:rPr>
        <w:t xml:space="preserve"> 1-тарау. Жалпы ережелер</w:t>
      </w:r>
    </w:p>
    <w:bookmarkEnd w:id="327"/>
    <w:bookmarkStart w:name="z20449" w:id="32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Аршалы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28"/>
    <w:bookmarkStart w:name="z20450" w:id="32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29"/>
    <w:bookmarkStart w:name="z20451" w:id="33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30"/>
    <w:bookmarkStart w:name="z20452" w:id="33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31"/>
    <w:bookmarkStart w:name="z20453" w:id="33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32"/>
    <w:bookmarkStart w:name="z20454" w:id="33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33"/>
    <w:bookmarkStart w:name="z20455" w:id="33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34"/>
    <w:bookmarkStart w:name="z20456" w:id="335"/>
    <w:p>
      <w:pPr>
        <w:spacing w:after="0"/>
        <w:ind w:left="0"/>
        <w:jc w:val="both"/>
      </w:pPr>
      <w:r>
        <w:rPr>
          <w:rFonts w:ascii="Times New Roman"/>
          <w:b w:val="false"/>
          <w:i w:val="false"/>
          <w:color w:val="000000"/>
          <w:sz w:val="28"/>
        </w:rPr>
        <w:t>
      8. Заңды тұлғаның орналасқан жері – индекс 020200, Қазақстан Республикасы, Ақмола облысы, Аршалы ауданы, Аршалы кенті, Жұмабек Тәшенов көшесі, 6/3 құрылыс, 1 т.е.б.</w:t>
      </w:r>
    </w:p>
    <w:bookmarkEnd w:id="335"/>
    <w:bookmarkStart w:name="z20457" w:id="33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Аршалы аудандық санитариялық-эпидемиологиялық бақылау басқармасы" республикалық мемлекеттік мекемесі.</w:t>
      </w:r>
    </w:p>
    <w:bookmarkEnd w:id="336"/>
    <w:bookmarkStart w:name="z20458" w:id="33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37"/>
    <w:bookmarkStart w:name="z20459" w:id="33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38"/>
    <w:bookmarkStart w:name="z20460" w:id="33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39"/>
    <w:bookmarkStart w:name="z20461" w:id="34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40"/>
    <w:bookmarkStart w:name="z20462" w:id="34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41"/>
    <w:bookmarkStart w:name="z20463" w:id="342"/>
    <w:p>
      <w:pPr>
        <w:spacing w:after="0"/>
        <w:ind w:left="0"/>
        <w:jc w:val="both"/>
      </w:pPr>
      <w:r>
        <w:rPr>
          <w:rFonts w:ascii="Times New Roman"/>
          <w:b w:val="false"/>
          <w:i w:val="false"/>
          <w:color w:val="000000"/>
          <w:sz w:val="28"/>
        </w:rPr>
        <w:t>
      13. Міндеттері:</w:t>
      </w:r>
    </w:p>
    <w:bookmarkEnd w:id="342"/>
    <w:bookmarkStart w:name="z20464" w:id="34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43"/>
    <w:bookmarkStart w:name="z20465" w:id="34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44"/>
    <w:bookmarkStart w:name="z20466" w:id="34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45"/>
    <w:bookmarkStart w:name="z20467" w:id="346"/>
    <w:p>
      <w:pPr>
        <w:spacing w:after="0"/>
        <w:ind w:left="0"/>
        <w:jc w:val="both"/>
      </w:pPr>
      <w:r>
        <w:rPr>
          <w:rFonts w:ascii="Times New Roman"/>
          <w:b w:val="false"/>
          <w:i w:val="false"/>
          <w:color w:val="000000"/>
          <w:sz w:val="28"/>
        </w:rPr>
        <w:t>
      14. Құқықтары мен міндеттері:</w:t>
      </w:r>
    </w:p>
    <w:bookmarkEnd w:id="346"/>
    <w:bookmarkStart w:name="z20468" w:id="34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47"/>
    <w:bookmarkStart w:name="z20469" w:id="34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48"/>
    <w:bookmarkStart w:name="z20470" w:id="34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49"/>
    <w:bookmarkStart w:name="z20471" w:id="35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50"/>
    <w:bookmarkStart w:name="z20472" w:id="35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51"/>
    <w:bookmarkStart w:name="z20473" w:id="35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52"/>
    <w:bookmarkStart w:name="z20474" w:id="35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53"/>
    <w:bookmarkStart w:name="z20475" w:id="35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54"/>
    <w:bookmarkStart w:name="z20476" w:id="35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55"/>
    <w:bookmarkStart w:name="z20477" w:id="356"/>
    <w:p>
      <w:pPr>
        <w:spacing w:after="0"/>
        <w:ind w:left="0"/>
        <w:jc w:val="both"/>
      </w:pPr>
      <w:r>
        <w:rPr>
          <w:rFonts w:ascii="Times New Roman"/>
          <w:b w:val="false"/>
          <w:i w:val="false"/>
          <w:color w:val="000000"/>
          <w:sz w:val="28"/>
        </w:rPr>
        <w:t>
      15. Функциялары:</w:t>
      </w:r>
    </w:p>
    <w:bookmarkEnd w:id="356"/>
    <w:bookmarkStart w:name="z20478" w:id="357"/>
    <w:p>
      <w:pPr>
        <w:spacing w:after="0"/>
        <w:ind w:left="0"/>
        <w:jc w:val="both"/>
      </w:pPr>
      <w:r>
        <w:rPr>
          <w:rFonts w:ascii="Times New Roman"/>
          <w:b w:val="false"/>
          <w:i w:val="false"/>
          <w:color w:val="000000"/>
          <w:sz w:val="28"/>
        </w:rPr>
        <w:t>
      1) реттелетін салада мемлекеттік саясатты іске асыру;</w:t>
      </w:r>
    </w:p>
    <w:bookmarkEnd w:id="357"/>
    <w:bookmarkStart w:name="z20479" w:id="35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58"/>
    <w:bookmarkStart w:name="z20480" w:id="35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59"/>
    <w:bookmarkStart w:name="z20481" w:id="36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60"/>
    <w:bookmarkStart w:name="z20482" w:id="36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61"/>
    <w:bookmarkStart w:name="z20483" w:id="36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62"/>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Start w:name="z37669" w:id="363"/>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bookmarkEnd w:id="363"/>
    <w:bookmarkStart w:name="z37670" w:id="364"/>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End w:id="364"/>
    <w:bookmarkStart w:name="z20484" w:id="36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65"/>
    <w:bookmarkStart w:name="z37671" w:id="36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End w:id="366"/>
    <w:bookmarkStart w:name="z20485" w:id="36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6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Start w:name="z20487" w:id="36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68"/>
    <w:bookmarkStart w:name="z20488" w:id="36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490" w:id="370"/>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370"/>
    <w:bookmarkStart w:name="z20491" w:id="37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71"/>
    <w:bookmarkStart w:name="z20492" w:id="37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72"/>
    <w:bookmarkStart w:name="z20493" w:id="37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496" w:id="37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74"/>
    <w:bookmarkStart w:name="z20497" w:id="37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75"/>
    <w:bookmarkStart w:name="z20498" w:id="37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76"/>
    <w:bookmarkStart w:name="z20499" w:id="37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77"/>
    <w:bookmarkStart w:name="z20500" w:id="37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78"/>
    <w:bookmarkStart w:name="z20501" w:id="379"/>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379"/>
    <w:bookmarkStart w:name="z20502" w:id="38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80"/>
    <w:bookmarkStart w:name="z20503" w:id="38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381"/>
    <w:bookmarkStart w:name="z20504" w:id="38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82"/>
    <w:bookmarkStart w:name="z20505" w:id="38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383"/>
    <w:bookmarkStart w:name="z37672" w:id="38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End w:id="384"/>
    <w:bookmarkStart w:name="z20506" w:id="385"/>
    <w:p>
      <w:pPr>
        <w:spacing w:after="0"/>
        <w:ind w:left="0"/>
        <w:jc w:val="both"/>
      </w:pPr>
      <w:r>
        <w:rPr>
          <w:rFonts w:ascii="Times New Roman"/>
          <w:b w:val="false"/>
          <w:i w:val="false"/>
          <w:color w:val="000000"/>
          <w:sz w:val="28"/>
        </w:rPr>
        <w:t>
      29) мыналарды:</w:t>
      </w:r>
    </w:p>
    <w:bookmarkEnd w:id="385"/>
    <w:bookmarkStart w:name="z20507" w:id="38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86"/>
    <w:bookmarkStart w:name="z37673" w:id="387"/>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End w:id="387"/>
    <w:bookmarkStart w:name="z20508" w:id="38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88"/>
    <w:bookmarkStart w:name="z20509" w:id="38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0510" w:id="39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90"/>
    <w:bookmarkStart w:name="z20511" w:id="39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91"/>
    <w:bookmarkStart w:name="z20512" w:id="39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92"/>
    <w:bookmarkStart w:name="z20513" w:id="39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93"/>
    <w:bookmarkStart w:name="z20514" w:id="394"/>
    <w:p>
      <w:pPr>
        <w:spacing w:after="0"/>
        <w:ind w:left="0"/>
        <w:jc w:val="both"/>
      </w:pPr>
      <w:r>
        <w:rPr>
          <w:rFonts w:ascii="Times New Roman"/>
          <w:b w:val="false"/>
          <w:i w:val="false"/>
          <w:color w:val="000000"/>
          <w:sz w:val="28"/>
        </w:rPr>
        <w:t>
      19. Басқарма басшысының өкілеттіктері:</w:t>
      </w:r>
    </w:p>
    <w:bookmarkEnd w:id="394"/>
    <w:bookmarkStart w:name="z20515" w:id="39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95"/>
    <w:bookmarkStart w:name="z20516" w:id="39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96"/>
    <w:bookmarkStart w:name="z20517" w:id="39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97"/>
    <w:bookmarkStart w:name="z20518" w:id="39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98"/>
    <w:bookmarkStart w:name="z20519" w:id="39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99"/>
    <w:bookmarkStart w:name="z20520" w:id="40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00"/>
    <w:bookmarkStart w:name="z20521" w:id="401"/>
    <w:p>
      <w:pPr>
        <w:spacing w:after="0"/>
        <w:ind w:left="0"/>
        <w:jc w:val="left"/>
      </w:pPr>
      <w:r>
        <w:rPr>
          <w:rFonts w:ascii="Times New Roman"/>
          <w:b/>
          <w:i w:val="false"/>
          <w:color w:val="000000"/>
        </w:rPr>
        <w:t xml:space="preserve"> 4-тарау. Басқарманың мүлкі</w:t>
      </w:r>
    </w:p>
    <w:bookmarkEnd w:id="401"/>
    <w:bookmarkStart w:name="z20522" w:id="40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02"/>
    <w:bookmarkStart w:name="z20523" w:id="40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03"/>
    <w:bookmarkStart w:name="z20524" w:id="40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04"/>
    <w:bookmarkStart w:name="z20525" w:id="40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05"/>
    <w:bookmarkStart w:name="z20526" w:id="406"/>
    <w:p>
      <w:pPr>
        <w:spacing w:after="0"/>
        <w:ind w:left="0"/>
        <w:jc w:val="left"/>
      </w:pPr>
      <w:r>
        <w:rPr>
          <w:rFonts w:ascii="Times New Roman"/>
          <w:b/>
          <w:i w:val="false"/>
          <w:color w:val="000000"/>
        </w:rPr>
        <w:t xml:space="preserve"> 5-тарау. Басқарманы қайта ұйымдастыру және тарату</w:t>
      </w:r>
    </w:p>
    <w:bookmarkEnd w:id="406"/>
    <w:bookmarkStart w:name="z20527" w:id="40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xml:space="preserve">№ 1-НҚ бұйрығына </w:t>
            </w:r>
            <w:r>
              <w:br/>
            </w:r>
            <w:r>
              <w:rPr>
                <w:rFonts w:ascii="Times New Roman"/>
                <w:b w:val="false"/>
                <w:i w:val="false"/>
                <w:color w:val="000000"/>
                <w:sz w:val="20"/>
              </w:rPr>
              <w:t>3-қосымша</w:t>
            </w:r>
          </w:p>
        </w:tc>
      </w:tr>
    </w:tbl>
    <w:bookmarkStart w:name="z396" w:id="40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Астрахан аудандық санитариялық-эпидемиологиялық бақылау басқармасы" республикалық мемлекеттік мекемесінің ережесі</w:t>
      </w:r>
    </w:p>
    <w:bookmarkEnd w:id="408"/>
    <w:p>
      <w:pPr>
        <w:spacing w:after="0"/>
        <w:ind w:left="0"/>
        <w:jc w:val="both"/>
      </w:pPr>
      <w:r>
        <w:rPr>
          <w:rFonts w:ascii="Times New Roman"/>
          <w:b w:val="false"/>
          <w:i w:val="false"/>
          <w:color w:val="ff0000"/>
          <w:sz w:val="28"/>
        </w:rPr>
        <w:t xml:space="preserve">
      Ескерту. 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528" w:id="409"/>
    <w:p>
      <w:pPr>
        <w:spacing w:after="0"/>
        <w:ind w:left="0"/>
        <w:jc w:val="left"/>
      </w:pPr>
      <w:r>
        <w:rPr>
          <w:rFonts w:ascii="Times New Roman"/>
          <w:b/>
          <w:i w:val="false"/>
          <w:color w:val="000000"/>
        </w:rPr>
        <w:t xml:space="preserve"> 1-тарау. Жалпы ережелер</w:t>
      </w:r>
    </w:p>
    <w:bookmarkEnd w:id="409"/>
    <w:bookmarkStart w:name="z20529" w:id="41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Астрахан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10"/>
    <w:bookmarkStart w:name="z20530" w:id="41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11"/>
    <w:bookmarkStart w:name="z20531" w:id="41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12"/>
    <w:bookmarkStart w:name="z20532" w:id="41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13"/>
    <w:bookmarkStart w:name="z20533" w:id="41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14"/>
    <w:bookmarkStart w:name="z20534" w:id="41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15"/>
    <w:bookmarkStart w:name="z20535" w:id="41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16"/>
    <w:bookmarkStart w:name="z20536" w:id="417"/>
    <w:p>
      <w:pPr>
        <w:spacing w:after="0"/>
        <w:ind w:left="0"/>
        <w:jc w:val="both"/>
      </w:pPr>
      <w:r>
        <w:rPr>
          <w:rFonts w:ascii="Times New Roman"/>
          <w:b w:val="false"/>
          <w:i w:val="false"/>
          <w:color w:val="000000"/>
          <w:sz w:val="28"/>
        </w:rPr>
        <w:t>
      8. Заңды тұлғаның орналасқан жері – индекс 020300, Қазақстан Республикасы, Ақмола облысы, Астрахан ауданы, Астрахан ауылы, Мира көшесі, 51 үй.</w:t>
      </w:r>
    </w:p>
    <w:bookmarkEnd w:id="417"/>
    <w:bookmarkStart w:name="z20537" w:id="41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Астрахан аудандық санитариялық-эпидемиологиялық бақылау басқармасы" республикалық мемлекеттік мекемесі.</w:t>
      </w:r>
    </w:p>
    <w:bookmarkEnd w:id="418"/>
    <w:bookmarkStart w:name="z20538" w:id="41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19"/>
    <w:bookmarkStart w:name="z20539" w:id="42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20"/>
    <w:bookmarkStart w:name="z20540" w:id="42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21"/>
    <w:bookmarkStart w:name="z20541" w:id="42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22"/>
    <w:bookmarkStart w:name="z20542" w:id="42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23"/>
    <w:bookmarkStart w:name="z20543" w:id="424"/>
    <w:p>
      <w:pPr>
        <w:spacing w:after="0"/>
        <w:ind w:left="0"/>
        <w:jc w:val="both"/>
      </w:pPr>
      <w:r>
        <w:rPr>
          <w:rFonts w:ascii="Times New Roman"/>
          <w:b w:val="false"/>
          <w:i w:val="false"/>
          <w:color w:val="000000"/>
          <w:sz w:val="28"/>
        </w:rPr>
        <w:t>
      13. Міндеттері:</w:t>
      </w:r>
    </w:p>
    <w:bookmarkEnd w:id="424"/>
    <w:bookmarkStart w:name="z20544" w:id="42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25"/>
    <w:bookmarkStart w:name="z20545" w:id="42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26"/>
    <w:bookmarkStart w:name="z20546" w:id="42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27"/>
    <w:bookmarkStart w:name="z20547" w:id="428"/>
    <w:p>
      <w:pPr>
        <w:spacing w:after="0"/>
        <w:ind w:left="0"/>
        <w:jc w:val="both"/>
      </w:pPr>
      <w:r>
        <w:rPr>
          <w:rFonts w:ascii="Times New Roman"/>
          <w:b w:val="false"/>
          <w:i w:val="false"/>
          <w:color w:val="000000"/>
          <w:sz w:val="28"/>
        </w:rPr>
        <w:t>
      14. Құқықтары мен міндеттері:</w:t>
      </w:r>
    </w:p>
    <w:bookmarkEnd w:id="428"/>
    <w:bookmarkStart w:name="z20548" w:id="42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29"/>
    <w:bookmarkStart w:name="z20549" w:id="43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30"/>
    <w:bookmarkStart w:name="z20550" w:id="43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31"/>
    <w:bookmarkStart w:name="z20551" w:id="43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32"/>
    <w:bookmarkStart w:name="z20552" w:id="43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33"/>
    <w:bookmarkStart w:name="z20553" w:id="43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34"/>
    <w:bookmarkStart w:name="z20554" w:id="43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35"/>
    <w:bookmarkStart w:name="z20555" w:id="43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36"/>
    <w:bookmarkStart w:name="z20556" w:id="43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37"/>
    <w:bookmarkStart w:name="z20557" w:id="438"/>
    <w:p>
      <w:pPr>
        <w:spacing w:after="0"/>
        <w:ind w:left="0"/>
        <w:jc w:val="both"/>
      </w:pPr>
      <w:r>
        <w:rPr>
          <w:rFonts w:ascii="Times New Roman"/>
          <w:b w:val="false"/>
          <w:i w:val="false"/>
          <w:color w:val="000000"/>
          <w:sz w:val="28"/>
        </w:rPr>
        <w:t>
      15. Функциялары:</w:t>
      </w:r>
    </w:p>
    <w:bookmarkEnd w:id="438"/>
    <w:bookmarkStart w:name="z20558" w:id="439"/>
    <w:p>
      <w:pPr>
        <w:spacing w:after="0"/>
        <w:ind w:left="0"/>
        <w:jc w:val="both"/>
      </w:pPr>
      <w:r>
        <w:rPr>
          <w:rFonts w:ascii="Times New Roman"/>
          <w:b w:val="false"/>
          <w:i w:val="false"/>
          <w:color w:val="000000"/>
          <w:sz w:val="28"/>
        </w:rPr>
        <w:t>
      1) реттелетін салада мемлекеттік саясатты іске асыру;</w:t>
      </w:r>
    </w:p>
    <w:bookmarkEnd w:id="439"/>
    <w:bookmarkStart w:name="z20559" w:id="44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40"/>
    <w:bookmarkStart w:name="z20560" w:id="44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41"/>
    <w:bookmarkStart w:name="z20561" w:id="44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42"/>
    <w:bookmarkStart w:name="z20562" w:id="44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43"/>
    <w:bookmarkStart w:name="z20563" w:id="44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44"/>
    <w:bookmarkStart w:name="z37674" w:id="44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End w:id="445"/>
    <w:bookmarkStart w:name="z37675" w:id="446"/>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bookmarkEnd w:id="446"/>
    <w:bookmarkStart w:name="z37676" w:id="447"/>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End w:id="447"/>
    <w:bookmarkStart w:name="z20564" w:id="44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48"/>
    <w:bookmarkStart w:name="z37677" w:id="449"/>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End w:id="449"/>
    <w:bookmarkStart w:name="z20565" w:id="45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50"/>
    <w:bookmarkStart w:name="z20566" w:id="45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51"/>
    <w:bookmarkStart w:name="z20567" w:id="45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52"/>
    <w:bookmarkStart w:name="z20568" w:id="45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570" w:id="454"/>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454"/>
    <w:bookmarkStart w:name="z20571" w:id="45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55"/>
    <w:bookmarkStart w:name="z20572" w:id="45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56"/>
    <w:bookmarkStart w:name="z20573" w:id="45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576" w:id="45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58"/>
    <w:bookmarkStart w:name="z20577" w:id="45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59"/>
    <w:bookmarkStart w:name="z20578" w:id="46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60"/>
    <w:bookmarkStart w:name="z20579" w:id="46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61"/>
    <w:bookmarkStart w:name="z20580" w:id="46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62"/>
    <w:bookmarkStart w:name="z20581" w:id="463"/>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463"/>
    <w:bookmarkStart w:name="z20582" w:id="46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64"/>
    <w:bookmarkStart w:name="z20583" w:id="46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465"/>
    <w:bookmarkStart w:name="z20584" w:id="46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66"/>
    <w:bookmarkStart w:name="z20585" w:id="46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467"/>
    <w:bookmarkStart w:name="z37678" w:id="46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End w:id="468"/>
    <w:bookmarkStart w:name="z20586" w:id="469"/>
    <w:p>
      <w:pPr>
        <w:spacing w:after="0"/>
        <w:ind w:left="0"/>
        <w:jc w:val="both"/>
      </w:pPr>
      <w:r>
        <w:rPr>
          <w:rFonts w:ascii="Times New Roman"/>
          <w:b w:val="false"/>
          <w:i w:val="false"/>
          <w:color w:val="000000"/>
          <w:sz w:val="28"/>
        </w:rPr>
        <w:t>
      29) мыналарды:</w:t>
      </w:r>
    </w:p>
    <w:bookmarkEnd w:id="469"/>
    <w:bookmarkStart w:name="z20587" w:id="47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7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0588" w:id="47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71"/>
    <w:bookmarkStart w:name="z20589" w:id="47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0590" w:id="47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73"/>
    <w:bookmarkStart w:name="z20591" w:id="47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74"/>
    <w:bookmarkStart w:name="z20592" w:id="47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75"/>
    <w:bookmarkStart w:name="z20593" w:id="47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76"/>
    <w:bookmarkStart w:name="z20594" w:id="477"/>
    <w:p>
      <w:pPr>
        <w:spacing w:after="0"/>
        <w:ind w:left="0"/>
        <w:jc w:val="both"/>
      </w:pPr>
      <w:r>
        <w:rPr>
          <w:rFonts w:ascii="Times New Roman"/>
          <w:b w:val="false"/>
          <w:i w:val="false"/>
          <w:color w:val="000000"/>
          <w:sz w:val="28"/>
        </w:rPr>
        <w:t>
      19. Басқарма басшысының өкілеттіктері:</w:t>
      </w:r>
    </w:p>
    <w:bookmarkEnd w:id="477"/>
    <w:bookmarkStart w:name="z20595" w:id="47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78"/>
    <w:bookmarkStart w:name="z20596" w:id="47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79"/>
    <w:bookmarkStart w:name="z20597" w:id="48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80"/>
    <w:bookmarkStart w:name="z20598" w:id="48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81"/>
    <w:bookmarkStart w:name="z20599" w:id="48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82"/>
    <w:bookmarkStart w:name="z20600" w:id="48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83"/>
    <w:bookmarkStart w:name="z20601" w:id="484"/>
    <w:p>
      <w:pPr>
        <w:spacing w:after="0"/>
        <w:ind w:left="0"/>
        <w:jc w:val="left"/>
      </w:pPr>
      <w:r>
        <w:rPr>
          <w:rFonts w:ascii="Times New Roman"/>
          <w:b/>
          <w:i w:val="false"/>
          <w:color w:val="000000"/>
        </w:rPr>
        <w:t xml:space="preserve"> 4-тарау. Басқарманың мүлкі</w:t>
      </w:r>
    </w:p>
    <w:bookmarkEnd w:id="484"/>
    <w:bookmarkStart w:name="z20602" w:id="48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85"/>
    <w:bookmarkStart w:name="z20603" w:id="48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86"/>
    <w:bookmarkStart w:name="z20604" w:id="48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87"/>
    <w:bookmarkStart w:name="z20605" w:id="48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88"/>
    <w:bookmarkStart w:name="z20606" w:id="489"/>
    <w:p>
      <w:pPr>
        <w:spacing w:after="0"/>
        <w:ind w:left="0"/>
        <w:jc w:val="left"/>
      </w:pPr>
      <w:r>
        <w:rPr>
          <w:rFonts w:ascii="Times New Roman"/>
          <w:b/>
          <w:i w:val="false"/>
          <w:color w:val="000000"/>
        </w:rPr>
        <w:t xml:space="preserve"> 5-тарау. Басқарманы қайта ұйымдастыру және тарату</w:t>
      </w:r>
    </w:p>
    <w:bookmarkEnd w:id="489"/>
    <w:bookmarkStart w:name="z20607" w:id="49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4-қосымша</w:t>
            </w:r>
          </w:p>
        </w:tc>
      </w:tr>
    </w:tbl>
    <w:bookmarkStart w:name="z476" w:id="49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Атбасар аудандық санитариялық-эпидемиологиялық бақылау басқармасы" республикалық мемлекеттік мекемесінің ережесі</w:t>
      </w:r>
    </w:p>
    <w:bookmarkEnd w:id="491"/>
    <w:p>
      <w:pPr>
        <w:spacing w:after="0"/>
        <w:ind w:left="0"/>
        <w:jc w:val="both"/>
      </w:pPr>
      <w:r>
        <w:rPr>
          <w:rFonts w:ascii="Times New Roman"/>
          <w:b w:val="false"/>
          <w:i w:val="false"/>
          <w:color w:val="ff0000"/>
          <w:sz w:val="28"/>
        </w:rPr>
        <w:t xml:space="preserve">
      Ескерту. 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608" w:id="492"/>
    <w:p>
      <w:pPr>
        <w:spacing w:after="0"/>
        <w:ind w:left="0"/>
        <w:jc w:val="left"/>
      </w:pPr>
      <w:r>
        <w:rPr>
          <w:rFonts w:ascii="Times New Roman"/>
          <w:b/>
          <w:i w:val="false"/>
          <w:color w:val="000000"/>
        </w:rPr>
        <w:t xml:space="preserve"> 1-тарау. Жалпы ережелер</w:t>
      </w:r>
    </w:p>
    <w:bookmarkEnd w:id="492"/>
    <w:bookmarkStart w:name="z20609" w:id="49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Атбасар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93"/>
    <w:bookmarkStart w:name="z20610" w:id="49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94"/>
    <w:bookmarkStart w:name="z20611" w:id="49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95"/>
    <w:bookmarkStart w:name="z20612" w:id="49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96"/>
    <w:bookmarkStart w:name="z20613" w:id="49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97"/>
    <w:bookmarkStart w:name="z20614" w:id="49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98"/>
    <w:bookmarkStart w:name="z20615" w:id="49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99"/>
    <w:bookmarkStart w:name="z20616" w:id="500"/>
    <w:p>
      <w:pPr>
        <w:spacing w:after="0"/>
        <w:ind w:left="0"/>
        <w:jc w:val="both"/>
      </w:pPr>
      <w:r>
        <w:rPr>
          <w:rFonts w:ascii="Times New Roman"/>
          <w:b w:val="false"/>
          <w:i w:val="false"/>
          <w:color w:val="000000"/>
          <w:sz w:val="28"/>
        </w:rPr>
        <w:t>
      8. Заңды тұлғаның орналасқан жері – индекс 020400, Қазақстан Республикасы, Ақмола облысы, Атбасар ауданы, Атбасар қаласы, Лука Белаш көшесі, 52-үй.</w:t>
      </w:r>
    </w:p>
    <w:bookmarkEnd w:id="500"/>
    <w:bookmarkStart w:name="z20617" w:id="50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Атбасар аудандық санитариялық-эпидемиологиялық бақылау басқармасы" республикалық мемлекеттік мекемесі.</w:t>
      </w:r>
    </w:p>
    <w:bookmarkEnd w:id="501"/>
    <w:bookmarkStart w:name="z20618" w:id="50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02"/>
    <w:bookmarkStart w:name="z20619" w:id="50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03"/>
    <w:bookmarkStart w:name="z20620" w:id="50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04"/>
    <w:bookmarkStart w:name="z20621" w:id="50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05"/>
    <w:bookmarkStart w:name="z20622" w:id="50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06"/>
    <w:bookmarkStart w:name="z20623" w:id="507"/>
    <w:p>
      <w:pPr>
        <w:spacing w:after="0"/>
        <w:ind w:left="0"/>
        <w:jc w:val="both"/>
      </w:pPr>
      <w:r>
        <w:rPr>
          <w:rFonts w:ascii="Times New Roman"/>
          <w:b w:val="false"/>
          <w:i w:val="false"/>
          <w:color w:val="000000"/>
          <w:sz w:val="28"/>
        </w:rPr>
        <w:t>
      13. Міндеттері:</w:t>
      </w:r>
    </w:p>
    <w:bookmarkEnd w:id="507"/>
    <w:bookmarkStart w:name="z20624" w:id="50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08"/>
    <w:bookmarkStart w:name="z20625" w:id="50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09"/>
    <w:bookmarkStart w:name="z20626" w:id="51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10"/>
    <w:bookmarkStart w:name="z20627" w:id="511"/>
    <w:p>
      <w:pPr>
        <w:spacing w:after="0"/>
        <w:ind w:left="0"/>
        <w:jc w:val="both"/>
      </w:pPr>
      <w:r>
        <w:rPr>
          <w:rFonts w:ascii="Times New Roman"/>
          <w:b w:val="false"/>
          <w:i w:val="false"/>
          <w:color w:val="000000"/>
          <w:sz w:val="28"/>
        </w:rPr>
        <w:t>
      14. Құқықтары мен міндеттері:</w:t>
      </w:r>
    </w:p>
    <w:bookmarkEnd w:id="511"/>
    <w:bookmarkStart w:name="z20628" w:id="51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12"/>
    <w:bookmarkStart w:name="z20629" w:id="51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13"/>
    <w:bookmarkStart w:name="z20630" w:id="51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14"/>
    <w:bookmarkStart w:name="z20631" w:id="51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15"/>
    <w:bookmarkStart w:name="z20632" w:id="51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16"/>
    <w:bookmarkStart w:name="z20633" w:id="51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17"/>
    <w:bookmarkStart w:name="z20634" w:id="51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18"/>
    <w:bookmarkStart w:name="z20635" w:id="51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19"/>
    <w:bookmarkStart w:name="z20636" w:id="52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20"/>
    <w:bookmarkStart w:name="z20637" w:id="521"/>
    <w:p>
      <w:pPr>
        <w:spacing w:after="0"/>
        <w:ind w:left="0"/>
        <w:jc w:val="both"/>
      </w:pPr>
      <w:r>
        <w:rPr>
          <w:rFonts w:ascii="Times New Roman"/>
          <w:b w:val="false"/>
          <w:i w:val="false"/>
          <w:color w:val="000000"/>
          <w:sz w:val="28"/>
        </w:rPr>
        <w:t>
      15. Функциялары:</w:t>
      </w:r>
    </w:p>
    <w:bookmarkEnd w:id="521"/>
    <w:bookmarkStart w:name="z20638" w:id="522"/>
    <w:p>
      <w:pPr>
        <w:spacing w:after="0"/>
        <w:ind w:left="0"/>
        <w:jc w:val="both"/>
      </w:pPr>
      <w:r>
        <w:rPr>
          <w:rFonts w:ascii="Times New Roman"/>
          <w:b w:val="false"/>
          <w:i w:val="false"/>
          <w:color w:val="000000"/>
          <w:sz w:val="28"/>
        </w:rPr>
        <w:t>
      1) реттелетін салада мемлекеттік саясатты іске асыру;</w:t>
      </w:r>
    </w:p>
    <w:bookmarkEnd w:id="522"/>
    <w:bookmarkStart w:name="z20639" w:id="52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23"/>
    <w:bookmarkStart w:name="z20640" w:id="52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24"/>
    <w:bookmarkStart w:name="z20641" w:id="52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25"/>
    <w:bookmarkStart w:name="z20642" w:id="52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26"/>
    <w:bookmarkStart w:name="z20643" w:id="52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27"/>
    <w:bookmarkStart w:name="z37679" w:id="528"/>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End w:id="528"/>
    <w:bookmarkStart w:name="z37680" w:id="529"/>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bookmarkEnd w:id="529"/>
    <w:bookmarkStart w:name="z37681" w:id="530"/>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End w:id="530"/>
    <w:bookmarkStart w:name="z20644" w:id="53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31"/>
    <w:bookmarkStart w:name="z37682" w:id="53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End w:id="532"/>
    <w:bookmarkStart w:name="z20645" w:id="53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33"/>
    <w:bookmarkStart w:name="z20646" w:id="53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34"/>
    <w:bookmarkStart w:name="z20647" w:id="53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35"/>
    <w:bookmarkStart w:name="z20648" w:id="53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650" w:id="53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537"/>
    <w:bookmarkStart w:name="z20651" w:id="53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38"/>
    <w:bookmarkStart w:name="z20652" w:id="53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39"/>
    <w:bookmarkStart w:name="z20653" w:id="54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656" w:id="54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41"/>
    <w:bookmarkStart w:name="z20657" w:id="54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42"/>
    <w:bookmarkStart w:name="z20658" w:id="54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43"/>
    <w:bookmarkStart w:name="z20659" w:id="54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44"/>
    <w:bookmarkStart w:name="z20660" w:id="54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45"/>
    <w:bookmarkStart w:name="z20661" w:id="54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546"/>
    <w:bookmarkStart w:name="z20662" w:id="54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47"/>
    <w:bookmarkStart w:name="z20663" w:id="54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548"/>
    <w:bookmarkStart w:name="z20664" w:id="54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49"/>
    <w:bookmarkStart w:name="z20665" w:id="55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550"/>
    <w:bookmarkStart w:name="z37683" w:id="551"/>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End w:id="551"/>
    <w:bookmarkStart w:name="z20666" w:id="552"/>
    <w:p>
      <w:pPr>
        <w:spacing w:after="0"/>
        <w:ind w:left="0"/>
        <w:jc w:val="both"/>
      </w:pPr>
      <w:r>
        <w:rPr>
          <w:rFonts w:ascii="Times New Roman"/>
          <w:b w:val="false"/>
          <w:i w:val="false"/>
          <w:color w:val="000000"/>
          <w:sz w:val="28"/>
        </w:rPr>
        <w:t>
      29) мыналарды:</w:t>
      </w:r>
    </w:p>
    <w:bookmarkEnd w:id="552"/>
    <w:bookmarkStart w:name="z20667" w:id="55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53"/>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0668" w:id="55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54"/>
    <w:bookmarkStart w:name="z20669" w:id="55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0670" w:id="55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56"/>
    <w:bookmarkStart w:name="z20671" w:id="55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57"/>
    <w:bookmarkStart w:name="z20672" w:id="55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58"/>
    <w:bookmarkStart w:name="z20673" w:id="55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59"/>
    <w:bookmarkStart w:name="z20674" w:id="560"/>
    <w:p>
      <w:pPr>
        <w:spacing w:after="0"/>
        <w:ind w:left="0"/>
        <w:jc w:val="both"/>
      </w:pPr>
      <w:r>
        <w:rPr>
          <w:rFonts w:ascii="Times New Roman"/>
          <w:b w:val="false"/>
          <w:i w:val="false"/>
          <w:color w:val="000000"/>
          <w:sz w:val="28"/>
        </w:rPr>
        <w:t>
      19. Басқарма басшысының өкілеттіктері:</w:t>
      </w:r>
    </w:p>
    <w:bookmarkEnd w:id="560"/>
    <w:bookmarkStart w:name="z20675" w:id="56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61"/>
    <w:bookmarkStart w:name="z20676" w:id="56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62"/>
    <w:bookmarkStart w:name="z20677" w:id="56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63"/>
    <w:bookmarkStart w:name="z20678" w:id="56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64"/>
    <w:bookmarkStart w:name="z20679" w:id="56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65"/>
    <w:bookmarkStart w:name="z20680" w:id="56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66"/>
    <w:bookmarkStart w:name="z20681" w:id="567"/>
    <w:p>
      <w:pPr>
        <w:spacing w:after="0"/>
        <w:ind w:left="0"/>
        <w:jc w:val="left"/>
      </w:pPr>
      <w:r>
        <w:rPr>
          <w:rFonts w:ascii="Times New Roman"/>
          <w:b/>
          <w:i w:val="false"/>
          <w:color w:val="000000"/>
        </w:rPr>
        <w:t xml:space="preserve"> 4-тарау. Басқарманың мүлкі</w:t>
      </w:r>
    </w:p>
    <w:bookmarkEnd w:id="567"/>
    <w:bookmarkStart w:name="z20682" w:id="56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68"/>
    <w:bookmarkStart w:name="z20683" w:id="56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69"/>
    <w:bookmarkStart w:name="z20684" w:id="57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70"/>
    <w:bookmarkStart w:name="z20685" w:id="57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71"/>
    <w:bookmarkStart w:name="z20686" w:id="572"/>
    <w:p>
      <w:pPr>
        <w:spacing w:after="0"/>
        <w:ind w:left="0"/>
        <w:jc w:val="left"/>
      </w:pPr>
      <w:r>
        <w:rPr>
          <w:rFonts w:ascii="Times New Roman"/>
          <w:b/>
          <w:i w:val="false"/>
          <w:color w:val="000000"/>
        </w:rPr>
        <w:t xml:space="preserve"> 5-тарау. Басқарманы қайта ұйымдастыру және тарату</w:t>
      </w:r>
    </w:p>
    <w:bookmarkEnd w:id="572"/>
    <w:bookmarkStart w:name="z20687" w:id="57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5-қосымша</w:t>
            </w:r>
          </w:p>
        </w:tc>
      </w:tr>
    </w:tbl>
    <w:bookmarkStart w:name="z556" w:id="57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Бурабай аудандық санитариялық-эпидемиологиялық бақылау басқармасы" республикалық мемлекеттік мекемесінің ережесі</w:t>
      </w:r>
    </w:p>
    <w:bookmarkEnd w:id="574"/>
    <w:p>
      <w:pPr>
        <w:spacing w:after="0"/>
        <w:ind w:left="0"/>
        <w:jc w:val="both"/>
      </w:pPr>
      <w:r>
        <w:rPr>
          <w:rFonts w:ascii="Times New Roman"/>
          <w:b w:val="false"/>
          <w:i w:val="false"/>
          <w:color w:val="ff0000"/>
          <w:sz w:val="28"/>
        </w:rPr>
        <w:t xml:space="preserve">
      Ескерту. 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688" w:id="575"/>
    <w:p>
      <w:pPr>
        <w:spacing w:after="0"/>
        <w:ind w:left="0"/>
        <w:jc w:val="left"/>
      </w:pPr>
      <w:r>
        <w:rPr>
          <w:rFonts w:ascii="Times New Roman"/>
          <w:b/>
          <w:i w:val="false"/>
          <w:color w:val="000000"/>
        </w:rPr>
        <w:t xml:space="preserve"> 1-тарау. Жалпы ережелер</w:t>
      </w:r>
    </w:p>
    <w:bookmarkEnd w:id="575"/>
    <w:bookmarkStart w:name="z20689" w:id="57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Бурабай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76"/>
    <w:bookmarkStart w:name="z20690" w:id="57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77"/>
    <w:bookmarkStart w:name="z20691" w:id="57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78"/>
    <w:bookmarkStart w:name="z20692" w:id="57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79"/>
    <w:bookmarkStart w:name="z20693" w:id="58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80"/>
    <w:bookmarkStart w:name="z20694" w:id="58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81"/>
    <w:bookmarkStart w:name="z20695" w:id="58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82"/>
    <w:bookmarkStart w:name="z20696" w:id="583"/>
    <w:p>
      <w:pPr>
        <w:spacing w:after="0"/>
        <w:ind w:left="0"/>
        <w:jc w:val="both"/>
      </w:pPr>
      <w:r>
        <w:rPr>
          <w:rFonts w:ascii="Times New Roman"/>
          <w:b w:val="false"/>
          <w:i w:val="false"/>
          <w:color w:val="000000"/>
          <w:sz w:val="28"/>
        </w:rPr>
        <w:t>
      8. Заңды тұлғаның орналасқан жері – индекс 021700, Қазақстан Республикасы, Ақмола облысы, Бурабай ауданы, Щучинск қаласы, Ғалым Елемесов көшесі, 73Б ғимарат.</w:t>
      </w:r>
    </w:p>
    <w:bookmarkEnd w:id="583"/>
    <w:bookmarkStart w:name="z20697" w:id="58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Бурабай аудандық санитариялық-эпидемиологиялық бақылау басқармасы" республикалық мемлекеттік мекемесі.</w:t>
      </w:r>
    </w:p>
    <w:bookmarkEnd w:id="584"/>
    <w:bookmarkStart w:name="z20698" w:id="58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85"/>
    <w:bookmarkStart w:name="z20699" w:id="58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86"/>
    <w:bookmarkStart w:name="z20700" w:id="58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87"/>
    <w:bookmarkStart w:name="z20701" w:id="58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88"/>
    <w:bookmarkStart w:name="z20702" w:id="58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89"/>
    <w:bookmarkStart w:name="z20703" w:id="590"/>
    <w:p>
      <w:pPr>
        <w:spacing w:after="0"/>
        <w:ind w:left="0"/>
        <w:jc w:val="both"/>
      </w:pPr>
      <w:r>
        <w:rPr>
          <w:rFonts w:ascii="Times New Roman"/>
          <w:b w:val="false"/>
          <w:i w:val="false"/>
          <w:color w:val="000000"/>
          <w:sz w:val="28"/>
        </w:rPr>
        <w:t>
      13. Міндеттері:</w:t>
      </w:r>
    </w:p>
    <w:bookmarkEnd w:id="590"/>
    <w:bookmarkStart w:name="z20704" w:id="59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91"/>
    <w:bookmarkStart w:name="z20705" w:id="59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92"/>
    <w:bookmarkStart w:name="z20706" w:id="59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93"/>
    <w:bookmarkStart w:name="z20707" w:id="594"/>
    <w:p>
      <w:pPr>
        <w:spacing w:after="0"/>
        <w:ind w:left="0"/>
        <w:jc w:val="both"/>
      </w:pPr>
      <w:r>
        <w:rPr>
          <w:rFonts w:ascii="Times New Roman"/>
          <w:b w:val="false"/>
          <w:i w:val="false"/>
          <w:color w:val="000000"/>
          <w:sz w:val="28"/>
        </w:rPr>
        <w:t>
      14. Құқықтары мен міндеттері:</w:t>
      </w:r>
    </w:p>
    <w:bookmarkEnd w:id="594"/>
    <w:bookmarkStart w:name="z20708" w:id="59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95"/>
    <w:bookmarkStart w:name="z20709" w:id="59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96"/>
    <w:bookmarkStart w:name="z20710" w:id="59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97"/>
    <w:bookmarkStart w:name="z20711" w:id="59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98"/>
    <w:bookmarkStart w:name="z20712" w:id="59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99"/>
    <w:bookmarkStart w:name="z20713" w:id="60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00"/>
    <w:bookmarkStart w:name="z20714" w:id="60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01"/>
    <w:bookmarkStart w:name="z20715" w:id="60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02"/>
    <w:bookmarkStart w:name="z20716" w:id="60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03"/>
    <w:bookmarkStart w:name="z20717" w:id="604"/>
    <w:p>
      <w:pPr>
        <w:spacing w:after="0"/>
        <w:ind w:left="0"/>
        <w:jc w:val="both"/>
      </w:pPr>
      <w:r>
        <w:rPr>
          <w:rFonts w:ascii="Times New Roman"/>
          <w:b w:val="false"/>
          <w:i w:val="false"/>
          <w:color w:val="000000"/>
          <w:sz w:val="28"/>
        </w:rPr>
        <w:t>
      15. Функциялары:</w:t>
      </w:r>
    </w:p>
    <w:bookmarkEnd w:id="604"/>
    <w:bookmarkStart w:name="z20718" w:id="605"/>
    <w:p>
      <w:pPr>
        <w:spacing w:after="0"/>
        <w:ind w:left="0"/>
        <w:jc w:val="both"/>
      </w:pPr>
      <w:r>
        <w:rPr>
          <w:rFonts w:ascii="Times New Roman"/>
          <w:b w:val="false"/>
          <w:i w:val="false"/>
          <w:color w:val="000000"/>
          <w:sz w:val="28"/>
        </w:rPr>
        <w:t>
      1) реттелетін салада мемлекеттік саясатты іске асыру;</w:t>
      </w:r>
    </w:p>
    <w:bookmarkEnd w:id="605"/>
    <w:bookmarkStart w:name="z20719" w:id="60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06"/>
    <w:bookmarkStart w:name="z20720" w:id="60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07"/>
    <w:bookmarkStart w:name="z20721" w:id="60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08"/>
    <w:bookmarkStart w:name="z20722" w:id="60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09"/>
    <w:bookmarkStart w:name="z20723" w:id="61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10"/>
    <w:bookmarkStart w:name="z37684" w:id="61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End w:id="611"/>
    <w:bookmarkStart w:name="z37685" w:id="612"/>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bookmarkEnd w:id="612"/>
    <w:bookmarkStart w:name="z37686" w:id="613"/>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End w:id="613"/>
    <w:bookmarkStart w:name="z20724" w:id="61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14"/>
    <w:bookmarkStart w:name="z37687" w:id="615"/>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End w:id="615"/>
    <w:bookmarkStart w:name="z20725" w:id="61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16"/>
    <w:bookmarkStart w:name="z20726" w:id="61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17"/>
    <w:bookmarkStart w:name="z20727" w:id="61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18"/>
    <w:bookmarkStart w:name="z20728" w:id="61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730" w:id="620"/>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620"/>
    <w:bookmarkStart w:name="z20731" w:id="62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21"/>
    <w:bookmarkStart w:name="z20732" w:id="62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22"/>
    <w:bookmarkStart w:name="z20733" w:id="62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736" w:id="62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24"/>
    <w:bookmarkStart w:name="z20737" w:id="62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25"/>
    <w:bookmarkStart w:name="z20738" w:id="62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26"/>
    <w:bookmarkStart w:name="z20739" w:id="62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27"/>
    <w:bookmarkStart w:name="z20740" w:id="62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28"/>
    <w:bookmarkStart w:name="z20741" w:id="629"/>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629"/>
    <w:bookmarkStart w:name="z20742" w:id="63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30"/>
    <w:bookmarkStart w:name="z20743" w:id="63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631"/>
    <w:bookmarkStart w:name="z20744" w:id="63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32"/>
    <w:bookmarkStart w:name="z20745" w:id="63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633"/>
    <w:bookmarkStart w:name="z37688" w:id="63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End w:id="634"/>
    <w:bookmarkStart w:name="z20746" w:id="635"/>
    <w:p>
      <w:pPr>
        <w:spacing w:after="0"/>
        <w:ind w:left="0"/>
        <w:jc w:val="both"/>
      </w:pPr>
      <w:r>
        <w:rPr>
          <w:rFonts w:ascii="Times New Roman"/>
          <w:b w:val="false"/>
          <w:i w:val="false"/>
          <w:color w:val="000000"/>
          <w:sz w:val="28"/>
        </w:rPr>
        <w:t>
      29) мыналарды:</w:t>
      </w:r>
    </w:p>
    <w:bookmarkEnd w:id="635"/>
    <w:bookmarkStart w:name="z20747" w:id="63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3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0748" w:id="63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37"/>
    <w:bookmarkStart w:name="z20749" w:id="63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0750" w:id="63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39"/>
    <w:bookmarkStart w:name="z20751" w:id="64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40"/>
    <w:bookmarkStart w:name="z20752" w:id="64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41"/>
    <w:bookmarkStart w:name="z20753" w:id="64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42"/>
    <w:bookmarkStart w:name="z20754" w:id="643"/>
    <w:p>
      <w:pPr>
        <w:spacing w:after="0"/>
        <w:ind w:left="0"/>
        <w:jc w:val="both"/>
      </w:pPr>
      <w:r>
        <w:rPr>
          <w:rFonts w:ascii="Times New Roman"/>
          <w:b w:val="false"/>
          <w:i w:val="false"/>
          <w:color w:val="000000"/>
          <w:sz w:val="28"/>
        </w:rPr>
        <w:t>
      19. Басқарма басшысының өкілеттіктері:</w:t>
      </w:r>
    </w:p>
    <w:bookmarkEnd w:id="643"/>
    <w:bookmarkStart w:name="z20755" w:id="64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44"/>
    <w:bookmarkStart w:name="z20756" w:id="64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45"/>
    <w:bookmarkStart w:name="z20757" w:id="64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46"/>
    <w:bookmarkStart w:name="z20758" w:id="64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47"/>
    <w:bookmarkStart w:name="z20759" w:id="64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48"/>
    <w:bookmarkStart w:name="z20760" w:id="64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49"/>
    <w:bookmarkStart w:name="z20761" w:id="650"/>
    <w:p>
      <w:pPr>
        <w:spacing w:after="0"/>
        <w:ind w:left="0"/>
        <w:jc w:val="left"/>
      </w:pPr>
      <w:r>
        <w:rPr>
          <w:rFonts w:ascii="Times New Roman"/>
          <w:b/>
          <w:i w:val="false"/>
          <w:color w:val="000000"/>
        </w:rPr>
        <w:t xml:space="preserve"> 4-тарау. Басқарманың мүлкі</w:t>
      </w:r>
    </w:p>
    <w:bookmarkEnd w:id="650"/>
    <w:bookmarkStart w:name="z20762" w:id="65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51"/>
    <w:bookmarkStart w:name="z20763" w:id="65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52"/>
    <w:bookmarkStart w:name="z20764" w:id="65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53"/>
    <w:bookmarkStart w:name="z20765" w:id="65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54"/>
    <w:bookmarkStart w:name="z20766" w:id="655"/>
    <w:p>
      <w:pPr>
        <w:spacing w:after="0"/>
        <w:ind w:left="0"/>
        <w:jc w:val="left"/>
      </w:pPr>
      <w:r>
        <w:rPr>
          <w:rFonts w:ascii="Times New Roman"/>
          <w:b/>
          <w:i w:val="false"/>
          <w:color w:val="000000"/>
        </w:rPr>
        <w:t xml:space="preserve"> 5-тарау. Басқарманы қайта ұйымдастыру және тарату</w:t>
      </w:r>
    </w:p>
    <w:bookmarkEnd w:id="655"/>
    <w:bookmarkStart w:name="z20767" w:id="65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6-қосымша</w:t>
            </w:r>
          </w:p>
        </w:tc>
      </w:tr>
    </w:tbl>
    <w:bookmarkStart w:name="z634" w:id="65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Бұланды аудандық санитариялық-эпидемиологиялық бақылау басқармасы" республикалық мемлекеттік мекемесінің ережесі</w:t>
      </w:r>
    </w:p>
    <w:bookmarkEnd w:id="657"/>
    <w:p>
      <w:pPr>
        <w:spacing w:after="0"/>
        <w:ind w:left="0"/>
        <w:jc w:val="both"/>
      </w:pPr>
      <w:r>
        <w:rPr>
          <w:rFonts w:ascii="Times New Roman"/>
          <w:b w:val="false"/>
          <w:i w:val="false"/>
          <w:color w:val="ff0000"/>
          <w:sz w:val="28"/>
        </w:rPr>
        <w:t xml:space="preserve">
      Ескерту. 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768" w:id="658"/>
    <w:p>
      <w:pPr>
        <w:spacing w:after="0"/>
        <w:ind w:left="0"/>
        <w:jc w:val="left"/>
      </w:pPr>
      <w:r>
        <w:rPr>
          <w:rFonts w:ascii="Times New Roman"/>
          <w:b/>
          <w:i w:val="false"/>
          <w:color w:val="000000"/>
        </w:rPr>
        <w:t xml:space="preserve"> 1-тарау. Жалпы ережелер</w:t>
      </w:r>
    </w:p>
    <w:bookmarkEnd w:id="658"/>
    <w:bookmarkStart w:name="z20769" w:id="65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Бұланды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59"/>
    <w:bookmarkStart w:name="z20770" w:id="66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60"/>
    <w:bookmarkStart w:name="z20771" w:id="66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61"/>
    <w:bookmarkStart w:name="z20772" w:id="66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62"/>
    <w:bookmarkStart w:name="z20773" w:id="66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63"/>
    <w:bookmarkStart w:name="z20774" w:id="66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64"/>
    <w:bookmarkStart w:name="z20775" w:id="66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65"/>
    <w:bookmarkStart w:name="z20776" w:id="666"/>
    <w:p>
      <w:pPr>
        <w:spacing w:after="0"/>
        <w:ind w:left="0"/>
        <w:jc w:val="both"/>
      </w:pPr>
      <w:r>
        <w:rPr>
          <w:rFonts w:ascii="Times New Roman"/>
          <w:b w:val="false"/>
          <w:i w:val="false"/>
          <w:color w:val="000000"/>
          <w:sz w:val="28"/>
        </w:rPr>
        <w:t>
      8. Заңды тұлғаның орналасқан жері – индекс 020500, Қазақстан Республикасы, Ақмола облысы, Бұланды ауданы, Макинск қаласы, Лесная көшесі, 5Е үй.</w:t>
      </w:r>
    </w:p>
    <w:bookmarkEnd w:id="666"/>
    <w:bookmarkStart w:name="z20777" w:id="66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Бұланды аудандық санитариялық-эпидемиологиялық бақылау басқармасы" республикалық мемлекеттік мекемесі.</w:t>
      </w:r>
    </w:p>
    <w:bookmarkEnd w:id="667"/>
    <w:bookmarkStart w:name="z20778" w:id="66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68"/>
    <w:bookmarkStart w:name="z20779" w:id="66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69"/>
    <w:bookmarkStart w:name="z20780" w:id="67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70"/>
    <w:bookmarkStart w:name="z20781" w:id="67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71"/>
    <w:bookmarkStart w:name="z20782" w:id="67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72"/>
    <w:bookmarkStart w:name="z20783" w:id="673"/>
    <w:p>
      <w:pPr>
        <w:spacing w:after="0"/>
        <w:ind w:left="0"/>
        <w:jc w:val="both"/>
      </w:pPr>
      <w:r>
        <w:rPr>
          <w:rFonts w:ascii="Times New Roman"/>
          <w:b w:val="false"/>
          <w:i w:val="false"/>
          <w:color w:val="000000"/>
          <w:sz w:val="28"/>
        </w:rPr>
        <w:t>
      13. Міндеттері:</w:t>
      </w:r>
    </w:p>
    <w:bookmarkEnd w:id="673"/>
    <w:bookmarkStart w:name="z20784" w:id="67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74"/>
    <w:bookmarkStart w:name="z20785" w:id="67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75"/>
    <w:bookmarkStart w:name="z20786" w:id="67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76"/>
    <w:bookmarkStart w:name="z20787" w:id="677"/>
    <w:p>
      <w:pPr>
        <w:spacing w:after="0"/>
        <w:ind w:left="0"/>
        <w:jc w:val="both"/>
      </w:pPr>
      <w:r>
        <w:rPr>
          <w:rFonts w:ascii="Times New Roman"/>
          <w:b w:val="false"/>
          <w:i w:val="false"/>
          <w:color w:val="000000"/>
          <w:sz w:val="28"/>
        </w:rPr>
        <w:t>
      14. Құқықтары мен міндеттері:</w:t>
      </w:r>
    </w:p>
    <w:bookmarkEnd w:id="677"/>
    <w:bookmarkStart w:name="z20788" w:id="67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78"/>
    <w:bookmarkStart w:name="z20789" w:id="67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79"/>
    <w:bookmarkStart w:name="z20790" w:id="68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80"/>
    <w:bookmarkStart w:name="z20791" w:id="68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81"/>
    <w:bookmarkStart w:name="z20792" w:id="68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82"/>
    <w:bookmarkStart w:name="z20793" w:id="68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83"/>
    <w:bookmarkStart w:name="z20794" w:id="68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84"/>
    <w:bookmarkStart w:name="z20795" w:id="68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85"/>
    <w:bookmarkStart w:name="z20796" w:id="68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86"/>
    <w:bookmarkStart w:name="z20797" w:id="687"/>
    <w:p>
      <w:pPr>
        <w:spacing w:after="0"/>
        <w:ind w:left="0"/>
        <w:jc w:val="both"/>
      </w:pPr>
      <w:r>
        <w:rPr>
          <w:rFonts w:ascii="Times New Roman"/>
          <w:b w:val="false"/>
          <w:i w:val="false"/>
          <w:color w:val="000000"/>
          <w:sz w:val="28"/>
        </w:rPr>
        <w:t>
      15. Функциялары:</w:t>
      </w:r>
    </w:p>
    <w:bookmarkEnd w:id="687"/>
    <w:bookmarkStart w:name="z20798" w:id="688"/>
    <w:p>
      <w:pPr>
        <w:spacing w:after="0"/>
        <w:ind w:left="0"/>
        <w:jc w:val="both"/>
      </w:pPr>
      <w:r>
        <w:rPr>
          <w:rFonts w:ascii="Times New Roman"/>
          <w:b w:val="false"/>
          <w:i w:val="false"/>
          <w:color w:val="000000"/>
          <w:sz w:val="28"/>
        </w:rPr>
        <w:t>
      1) реттелетін салада мемлекеттік саясатты іске асыру;</w:t>
      </w:r>
    </w:p>
    <w:bookmarkEnd w:id="688"/>
    <w:bookmarkStart w:name="z20799" w:id="68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89"/>
    <w:bookmarkStart w:name="z20800" w:id="69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90"/>
    <w:bookmarkStart w:name="z20801" w:id="69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91"/>
    <w:bookmarkStart w:name="z20802" w:id="69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92"/>
    <w:bookmarkStart w:name="z20803" w:id="69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93"/>
    <w:bookmarkStart w:name="z37689" w:id="694"/>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End w:id="694"/>
    <w:bookmarkStart w:name="z37690" w:id="695"/>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bookmarkEnd w:id="695"/>
    <w:bookmarkStart w:name="z37691" w:id="696"/>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End w:id="696"/>
    <w:bookmarkStart w:name="z20804" w:id="69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97"/>
    <w:bookmarkStart w:name="z37692" w:id="69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End w:id="698"/>
    <w:bookmarkStart w:name="z20805" w:id="69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99"/>
    <w:bookmarkStart w:name="z20806" w:id="70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00"/>
    <w:bookmarkStart w:name="z20807" w:id="70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01"/>
    <w:bookmarkStart w:name="z20808" w:id="70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810" w:id="70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703"/>
    <w:bookmarkStart w:name="z20811" w:id="70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04"/>
    <w:bookmarkStart w:name="z20812" w:id="70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05"/>
    <w:bookmarkStart w:name="z20813" w:id="70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816" w:id="70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07"/>
    <w:bookmarkStart w:name="z20817" w:id="70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08"/>
    <w:bookmarkStart w:name="z20818" w:id="70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09"/>
    <w:bookmarkStart w:name="z20819" w:id="71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10"/>
    <w:bookmarkStart w:name="z20820" w:id="71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11"/>
    <w:bookmarkStart w:name="z20821" w:id="71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712"/>
    <w:bookmarkStart w:name="z20822" w:id="71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13"/>
    <w:bookmarkStart w:name="z20823" w:id="71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714"/>
    <w:bookmarkStart w:name="z20824" w:id="71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15"/>
    <w:bookmarkStart w:name="z20825" w:id="71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716"/>
    <w:bookmarkStart w:name="z37693" w:id="717"/>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End w:id="717"/>
    <w:bookmarkStart w:name="z20826" w:id="718"/>
    <w:p>
      <w:pPr>
        <w:spacing w:after="0"/>
        <w:ind w:left="0"/>
        <w:jc w:val="both"/>
      </w:pPr>
      <w:r>
        <w:rPr>
          <w:rFonts w:ascii="Times New Roman"/>
          <w:b w:val="false"/>
          <w:i w:val="false"/>
          <w:color w:val="000000"/>
          <w:sz w:val="28"/>
        </w:rPr>
        <w:t>
      29) мыналарды:</w:t>
      </w:r>
    </w:p>
    <w:bookmarkEnd w:id="718"/>
    <w:bookmarkStart w:name="z20827" w:id="71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1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0828" w:id="72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20"/>
    <w:bookmarkStart w:name="z20829" w:id="72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0830" w:id="72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22"/>
    <w:bookmarkStart w:name="z20831" w:id="72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23"/>
    <w:bookmarkStart w:name="z20832" w:id="72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24"/>
    <w:bookmarkStart w:name="z20833" w:id="72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25"/>
    <w:bookmarkStart w:name="z20834" w:id="726"/>
    <w:p>
      <w:pPr>
        <w:spacing w:after="0"/>
        <w:ind w:left="0"/>
        <w:jc w:val="both"/>
      </w:pPr>
      <w:r>
        <w:rPr>
          <w:rFonts w:ascii="Times New Roman"/>
          <w:b w:val="false"/>
          <w:i w:val="false"/>
          <w:color w:val="000000"/>
          <w:sz w:val="28"/>
        </w:rPr>
        <w:t>
      19. Басқарма басшысының өкілеттіктері:</w:t>
      </w:r>
    </w:p>
    <w:bookmarkEnd w:id="726"/>
    <w:bookmarkStart w:name="z20835" w:id="72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27"/>
    <w:bookmarkStart w:name="z20836" w:id="72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28"/>
    <w:bookmarkStart w:name="z20837" w:id="72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29"/>
    <w:bookmarkStart w:name="z20838" w:id="73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30"/>
    <w:bookmarkStart w:name="z20839" w:id="73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31"/>
    <w:bookmarkStart w:name="z20840" w:id="73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32"/>
    <w:bookmarkStart w:name="z20841" w:id="733"/>
    <w:p>
      <w:pPr>
        <w:spacing w:after="0"/>
        <w:ind w:left="0"/>
        <w:jc w:val="left"/>
      </w:pPr>
      <w:r>
        <w:rPr>
          <w:rFonts w:ascii="Times New Roman"/>
          <w:b/>
          <w:i w:val="false"/>
          <w:color w:val="000000"/>
        </w:rPr>
        <w:t xml:space="preserve"> 4-тарау. Басқарманың мүлкі</w:t>
      </w:r>
    </w:p>
    <w:bookmarkEnd w:id="733"/>
    <w:bookmarkStart w:name="z20842" w:id="73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34"/>
    <w:bookmarkStart w:name="z20843" w:id="73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35"/>
    <w:bookmarkStart w:name="z20844" w:id="73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36"/>
    <w:bookmarkStart w:name="z20845" w:id="73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37"/>
    <w:bookmarkStart w:name="z20846" w:id="738"/>
    <w:p>
      <w:pPr>
        <w:spacing w:after="0"/>
        <w:ind w:left="0"/>
        <w:jc w:val="left"/>
      </w:pPr>
      <w:r>
        <w:rPr>
          <w:rFonts w:ascii="Times New Roman"/>
          <w:b/>
          <w:i w:val="false"/>
          <w:color w:val="000000"/>
        </w:rPr>
        <w:t xml:space="preserve"> 5-тарау. Басқарманы қайта ұйымдастыру және тарату</w:t>
      </w:r>
    </w:p>
    <w:bookmarkEnd w:id="738"/>
    <w:bookmarkStart w:name="z20847" w:id="73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 xml:space="preserve">2020 жылғы 15 қазандағы </w:t>
            </w:r>
            <w:r>
              <w:br/>
            </w:r>
            <w:r>
              <w:rPr>
                <w:rFonts w:ascii="Times New Roman"/>
                <w:b w:val="false"/>
                <w:i w:val="false"/>
                <w:color w:val="000000"/>
                <w:sz w:val="20"/>
              </w:rPr>
              <w:t>№ 1-НҚ бұйрығына</w:t>
            </w:r>
            <w:r>
              <w:br/>
            </w:r>
            <w:r>
              <w:rPr>
                <w:rFonts w:ascii="Times New Roman"/>
                <w:b w:val="false"/>
                <w:i w:val="false"/>
                <w:color w:val="000000"/>
                <w:sz w:val="20"/>
              </w:rPr>
              <w:t>7-қосымша</w:t>
            </w:r>
          </w:p>
        </w:tc>
      </w:tr>
    </w:tbl>
    <w:bookmarkStart w:name="z714" w:id="74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Біржан сал ауданының санитариялық-эпидемиологиялық бақылау басқармасы" республикалық мемлекеттік мекемесінің ережесі</w:t>
      </w:r>
    </w:p>
    <w:bookmarkEnd w:id="740"/>
    <w:p>
      <w:pPr>
        <w:spacing w:after="0"/>
        <w:ind w:left="0"/>
        <w:jc w:val="both"/>
      </w:pPr>
      <w:r>
        <w:rPr>
          <w:rFonts w:ascii="Times New Roman"/>
          <w:b w:val="false"/>
          <w:i w:val="false"/>
          <w:color w:val="ff0000"/>
          <w:sz w:val="28"/>
        </w:rPr>
        <w:t xml:space="preserve">
      Ескерту. 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848" w:id="741"/>
    <w:p>
      <w:pPr>
        <w:spacing w:after="0"/>
        <w:ind w:left="0"/>
        <w:jc w:val="left"/>
      </w:pPr>
      <w:r>
        <w:rPr>
          <w:rFonts w:ascii="Times New Roman"/>
          <w:b/>
          <w:i w:val="false"/>
          <w:color w:val="000000"/>
        </w:rPr>
        <w:t xml:space="preserve"> 1-тарау. Жалпы ережелер</w:t>
      </w:r>
    </w:p>
    <w:bookmarkEnd w:id="741"/>
    <w:bookmarkStart w:name="z20849" w:id="74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Біржан сал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42"/>
    <w:bookmarkStart w:name="z20850" w:id="74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43"/>
    <w:bookmarkStart w:name="z20851" w:id="74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44"/>
    <w:bookmarkStart w:name="z20852" w:id="74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45"/>
    <w:bookmarkStart w:name="z20853" w:id="74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46"/>
    <w:bookmarkStart w:name="z20854" w:id="74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47"/>
    <w:bookmarkStart w:name="z20855" w:id="74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48"/>
    <w:bookmarkStart w:name="z20856" w:id="749"/>
    <w:p>
      <w:pPr>
        <w:spacing w:after="0"/>
        <w:ind w:left="0"/>
        <w:jc w:val="both"/>
      </w:pPr>
      <w:r>
        <w:rPr>
          <w:rFonts w:ascii="Times New Roman"/>
          <w:b w:val="false"/>
          <w:i w:val="false"/>
          <w:color w:val="000000"/>
          <w:sz w:val="28"/>
        </w:rPr>
        <w:t>
      8. Заңды тұлғаның орналасқан жері – индекс 020700, Қазақстан Республикасы, Ақмола облысы, Біржан сал ауданы, Степняк қаласы, Әбсалям қажы көшесі, 34А құрылыс.</w:t>
      </w:r>
    </w:p>
    <w:bookmarkEnd w:id="749"/>
    <w:bookmarkStart w:name="z20857" w:id="75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Біржан сал ауданының санитариялық-эпидемиологиялық бақылау басқармасы" республикалық мемлекеттік мекемесі.</w:t>
      </w:r>
    </w:p>
    <w:bookmarkEnd w:id="750"/>
    <w:bookmarkStart w:name="z20858" w:id="75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51"/>
    <w:bookmarkStart w:name="z20859" w:id="75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52"/>
    <w:bookmarkStart w:name="z20860" w:id="75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53"/>
    <w:bookmarkStart w:name="z20861" w:id="75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54"/>
    <w:bookmarkStart w:name="z20862" w:id="75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55"/>
    <w:bookmarkStart w:name="z20863" w:id="756"/>
    <w:p>
      <w:pPr>
        <w:spacing w:after="0"/>
        <w:ind w:left="0"/>
        <w:jc w:val="both"/>
      </w:pPr>
      <w:r>
        <w:rPr>
          <w:rFonts w:ascii="Times New Roman"/>
          <w:b w:val="false"/>
          <w:i w:val="false"/>
          <w:color w:val="000000"/>
          <w:sz w:val="28"/>
        </w:rPr>
        <w:t>
      13. Міндеттері:</w:t>
      </w:r>
    </w:p>
    <w:bookmarkEnd w:id="756"/>
    <w:bookmarkStart w:name="z20864" w:id="75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57"/>
    <w:bookmarkStart w:name="z20865" w:id="75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58"/>
    <w:bookmarkStart w:name="z20866" w:id="75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59"/>
    <w:bookmarkStart w:name="z20867" w:id="760"/>
    <w:p>
      <w:pPr>
        <w:spacing w:after="0"/>
        <w:ind w:left="0"/>
        <w:jc w:val="both"/>
      </w:pPr>
      <w:r>
        <w:rPr>
          <w:rFonts w:ascii="Times New Roman"/>
          <w:b w:val="false"/>
          <w:i w:val="false"/>
          <w:color w:val="000000"/>
          <w:sz w:val="28"/>
        </w:rPr>
        <w:t>
      14. Құқықтары мен міндеттері:</w:t>
      </w:r>
    </w:p>
    <w:bookmarkEnd w:id="760"/>
    <w:bookmarkStart w:name="z20868" w:id="76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61"/>
    <w:bookmarkStart w:name="z20869" w:id="76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62"/>
    <w:bookmarkStart w:name="z20870" w:id="76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63"/>
    <w:bookmarkStart w:name="z20871" w:id="76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64"/>
    <w:bookmarkStart w:name="z20872" w:id="76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65"/>
    <w:bookmarkStart w:name="z20873" w:id="76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66"/>
    <w:bookmarkStart w:name="z20874" w:id="76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67"/>
    <w:bookmarkStart w:name="z20875" w:id="76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68"/>
    <w:bookmarkStart w:name="z20876" w:id="76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69"/>
    <w:bookmarkStart w:name="z20877" w:id="770"/>
    <w:p>
      <w:pPr>
        <w:spacing w:after="0"/>
        <w:ind w:left="0"/>
        <w:jc w:val="both"/>
      </w:pPr>
      <w:r>
        <w:rPr>
          <w:rFonts w:ascii="Times New Roman"/>
          <w:b w:val="false"/>
          <w:i w:val="false"/>
          <w:color w:val="000000"/>
          <w:sz w:val="28"/>
        </w:rPr>
        <w:t>
      15. Функциялары:</w:t>
      </w:r>
    </w:p>
    <w:bookmarkEnd w:id="770"/>
    <w:bookmarkStart w:name="z20878" w:id="771"/>
    <w:p>
      <w:pPr>
        <w:spacing w:after="0"/>
        <w:ind w:left="0"/>
        <w:jc w:val="both"/>
      </w:pPr>
      <w:r>
        <w:rPr>
          <w:rFonts w:ascii="Times New Roman"/>
          <w:b w:val="false"/>
          <w:i w:val="false"/>
          <w:color w:val="000000"/>
          <w:sz w:val="28"/>
        </w:rPr>
        <w:t>
      1) реттелетін салада мемлекеттік саясатты іске асыру;</w:t>
      </w:r>
    </w:p>
    <w:bookmarkEnd w:id="771"/>
    <w:bookmarkStart w:name="z20879" w:id="77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72"/>
    <w:bookmarkStart w:name="z20880" w:id="77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73"/>
    <w:bookmarkStart w:name="z20881" w:id="77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74"/>
    <w:bookmarkStart w:name="z20882" w:id="77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75"/>
    <w:bookmarkStart w:name="z20883" w:id="77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76"/>
    <w:bookmarkStart w:name="z37694" w:id="77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End w:id="777"/>
    <w:bookmarkStart w:name="z37695" w:id="778"/>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bookmarkEnd w:id="778"/>
    <w:bookmarkStart w:name="z37696" w:id="779"/>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End w:id="779"/>
    <w:bookmarkStart w:name="z20884" w:id="78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80"/>
    <w:bookmarkStart w:name="z37697" w:id="781"/>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End w:id="781"/>
    <w:bookmarkStart w:name="z20885" w:id="78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82"/>
    <w:bookmarkStart w:name="z20886" w:id="78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83"/>
    <w:bookmarkStart w:name="z20887" w:id="78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84"/>
    <w:bookmarkStart w:name="z20888" w:id="78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890" w:id="786"/>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786"/>
    <w:bookmarkStart w:name="z20891" w:id="78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87"/>
    <w:bookmarkStart w:name="z20892" w:id="78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88"/>
    <w:bookmarkStart w:name="z20893" w:id="78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896" w:id="79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90"/>
    <w:bookmarkStart w:name="z20897" w:id="79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91"/>
    <w:bookmarkStart w:name="z20898" w:id="79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92"/>
    <w:bookmarkStart w:name="z20899" w:id="79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93"/>
    <w:bookmarkStart w:name="z20900" w:id="79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94"/>
    <w:bookmarkStart w:name="z20901" w:id="795"/>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795"/>
    <w:bookmarkStart w:name="z20902" w:id="79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96"/>
    <w:bookmarkStart w:name="z20903" w:id="79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797"/>
    <w:bookmarkStart w:name="z20904" w:id="79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98"/>
    <w:bookmarkStart w:name="z20905" w:id="79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799"/>
    <w:bookmarkStart w:name="z37698" w:id="80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End w:id="800"/>
    <w:bookmarkStart w:name="z20906" w:id="801"/>
    <w:p>
      <w:pPr>
        <w:spacing w:after="0"/>
        <w:ind w:left="0"/>
        <w:jc w:val="both"/>
      </w:pPr>
      <w:r>
        <w:rPr>
          <w:rFonts w:ascii="Times New Roman"/>
          <w:b w:val="false"/>
          <w:i w:val="false"/>
          <w:color w:val="000000"/>
          <w:sz w:val="28"/>
        </w:rPr>
        <w:t>
      29) мыналарды:</w:t>
      </w:r>
    </w:p>
    <w:bookmarkEnd w:id="801"/>
    <w:bookmarkStart w:name="z20907" w:id="80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0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0908" w:id="80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03"/>
    <w:bookmarkStart w:name="z20909" w:id="80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0910" w:id="80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05"/>
    <w:bookmarkStart w:name="z20911" w:id="80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06"/>
    <w:bookmarkStart w:name="z20912" w:id="80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07"/>
    <w:bookmarkStart w:name="z20913" w:id="80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08"/>
    <w:bookmarkStart w:name="z20914" w:id="809"/>
    <w:p>
      <w:pPr>
        <w:spacing w:after="0"/>
        <w:ind w:left="0"/>
        <w:jc w:val="both"/>
      </w:pPr>
      <w:r>
        <w:rPr>
          <w:rFonts w:ascii="Times New Roman"/>
          <w:b w:val="false"/>
          <w:i w:val="false"/>
          <w:color w:val="000000"/>
          <w:sz w:val="28"/>
        </w:rPr>
        <w:t>
      19. Басқарма басшысының өкілеттіктері:</w:t>
      </w:r>
    </w:p>
    <w:bookmarkEnd w:id="809"/>
    <w:bookmarkStart w:name="z20915" w:id="81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10"/>
    <w:bookmarkStart w:name="z20916" w:id="81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11"/>
    <w:bookmarkStart w:name="z20917" w:id="81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12"/>
    <w:bookmarkStart w:name="z20918" w:id="81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13"/>
    <w:bookmarkStart w:name="z20919" w:id="81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14"/>
    <w:bookmarkStart w:name="z20920" w:id="81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15"/>
    <w:bookmarkStart w:name="z20921" w:id="816"/>
    <w:p>
      <w:pPr>
        <w:spacing w:after="0"/>
        <w:ind w:left="0"/>
        <w:jc w:val="left"/>
      </w:pPr>
      <w:r>
        <w:rPr>
          <w:rFonts w:ascii="Times New Roman"/>
          <w:b/>
          <w:i w:val="false"/>
          <w:color w:val="000000"/>
        </w:rPr>
        <w:t xml:space="preserve"> 4-тарау. Басқарманың мүлкі</w:t>
      </w:r>
    </w:p>
    <w:bookmarkEnd w:id="816"/>
    <w:bookmarkStart w:name="z20922" w:id="81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17"/>
    <w:bookmarkStart w:name="z20923" w:id="81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18"/>
    <w:bookmarkStart w:name="z20924" w:id="81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19"/>
    <w:bookmarkStart w:name="z20925" w:id="82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20"/>
    <w:bookmarkStart w:name="z20926" w:id="821"/>
    <w:p>
      <w:pPr>
        <w:spacing w:after="0"/>
        <w:ind w:left="0"/>
        <w:jc w:val="left"/>
      </w:pPr>
      <w:r>
        <w:rPr>
          <w:rFonts w:ascii="Times New Roman"/>
          <w:b/>
          <w:i w:val="false"/>
          <w:color w:val="000000"/>
        </w:rPr>
        <w:t xml:space="preserve"> 5-тарау. Басқарманы қайта ұйымдастыру және тарату</w:t>
      </w:r>
    </w:p>
    <w:bookmarkEnd w:id="821"/>
    <w:bookmarkStart w:name="z20927" w:id="82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8-қосымша</w:t>
            </w:r>
          </w:p>
        </w:tc>
      </w:tr>
    </w:tbl>
    <w:bookmarkStart w:name="z794" w:id="82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Егіндікөл аудандық санитариялық-эпидемиологиялық бақылау басқармасы" республикалық мемлекеттік мекемесінің ережесі</w:t>
      </w:r>
    </w:p>
    <w:bookmarkEnd w:id="823"/>
    <w:p>
      <w:pPr>
        <w:spacing w:after="0"/>
        <w:ind w:left="0"/>
        <w:jc w:val="both"/>
      </w:pPr>
      <w:r>
        <w:rPr>
          <w:rFonts w:ascii="Times New Roman"/>
          <w:b w:val="false"/>
          <w:i w:val="false"/>
          <w:color w:val="ff0000"/>
          <w:sz w:val="28"/>
        </w:rPr>
        <w:t xml:space="preserve">
      Ескерту. 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928" w:id="824"/>
    <w:p>
      <w:pPr>
        <w:spacing w:after="0"/>
        <w:ind w:left="0"/>
        <w:jc w:val="left"/>
      </w:pPr>
      <w:r>
        <w:rPr>
          <w:rFonts w:ascii="Times New Roman"/>
          <w:b/>
          <w:i w:val="false"/>
          <w:color w:val="000000"/>
        </w:rPr>
        <w:t xml:space="preserve"> 1-тарау. Жалпы ережелер</w:t>
      </w:r>
    </w:p>
    <w:bookmarkEnd w:id="824"/>
    <w:bookmarkStart w:name="z20929" w:id="82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Егіндікөл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25"/>
    <w:bookmarkStart w:name="z20930" w:id="82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26"/>
    <w:bookmarkStart w:name="z20931" w:id="82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27"/>
    <w:bookmarkStart w:name="z20932" w:id="82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28"/>
    <w:bookmarkStart w:name="z20933" w:id="82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29"/>
    <w:bookmarkStart w:name="z20934" w:id="83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30"/>
    <w:bookmarkStart w:name="z20935" w:id="83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31"/>
    <w:bookmarkStart w:name="z20936" w:id="832"/>
    <w:p>
      <w:pPr>
        <w:spacing w:after="0"/>
        <w:ind w:left="0"/>
        <w:jc w:val="both"/>
      </w:pPr>
      <w:r>
        <w:rPr>
          <w:rFonts w:ascii="Times New Roman"/>
          <w:b w:val="false"/>
          <w:i w:val="false"/>
          <w:color w:val="000000"/>
          <w:sz w:val="28"/>
        </w:rPr>
        <w:t>
      8. Заңды тұлғаның орналасқан жері – индекс 020600, Қазақстан Республикасы, Ақмола облысы, Егіндікөл ауданы, Егіндікөл ауылы, Победа көшесі, 2/2 үй.</w:t>
      </w:r>
    </w:p>
    <w:bookmarkEnd w:id="832"/>
    <w:bookmarkStart w:name="z20937" w:id="83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Егіндікөл аудандық санитариялық-эпидемиологиялық бақылау басқармасы" республикалық мемлекеттік мекемесі.</w:t>
      </w:r>
    </w:p>
    <w:bookmarkEnd w:id="833"/>
    <w:bookmarkStart w:name="z20938" w:id="83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34"/>
    <w:bookmarkStart w:name="z20939" w:id="83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35"/>
    <w:bookmarkStart w:name="z20940" w:id="83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36"/>
    <w:bookmarkStart w:name="z20941" w:id="83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37"/>
    <w:bookmarkStart w:name="z20942" w:id="83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38"/>
    <w:bookmarkStart w:name="z20943" w:id="839"/>
    <w:p>
      <w:pPr>
        <w:spacing w:after="0"/>
        <w:ind w:left="0"/>
        <w:jc w:val="both"/>
      </w:pPr>
      <w:r>
        <w:rPr>
          <w:rFonts w:ascii="Times New Roman"/>
          <w:b w:val="false"/>
          <w:i w:val="false"/>
          <w:color w:val="000000"/>
          <w:sz w:val="28"/>
        </w:rPr>
        <w:t>
      13. Міндеттері:</w:t>
      </w:r>
    </w:p>
    <w:bookmarkEnd w:id="839"/>
    <w:bookmarkStart w:name="z20944" w:id="84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40"/>
    <w:bookmarkStart w:name="z20945" w:id="84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41"/>
    <w:bookmarkStart w:name="z20946" w:id="84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42"/>
    <w:bookmarkStart w:name="z20947" w:id="843"/>
    <w:p>
      <w:pPr>
        <w:spacing w:after="0"/>
        <w:ind w:left="0"/>
        <w:jc w:val="both"/>
      </w:pPr>
      <w:r>
        <w:rPr>
          <w:rFonts w:ascii="Times New Roman"/>
          <w:b w:val="false"/>
          <w:i w:val="false"/>
          <w:color w:val="000000"/>
          <w:sz w:val="28"/>
        </w:rPr>
        <w:t>
      14. Құқықтары мен міндеттері:</w:t>
      </w:r>
    </w:p>
    <w:bookmarkEnd w:id="843"/>
    <w:bookmarkStart w:name="z20948" w:id="84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44"/>
    <w:bookmarkStart w:name="z20949" w:id="84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45"/>
    <w:bookmarkStart w:name="z20950" w:id="84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46"/>
    <w:bookmarkStart w:name="z20951" w:id="84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47"/>
    <w:bookmarkStart w:name="z20952" w:id="84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48"/>
    <w:bookmarkStart w:name="z20953" w:id="84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49"/>
    <w:bookmarkStart w:name="z20954" w:id="85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50"/>
    <w:bookmarkStart w:name="z20955" w:id="85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51"/>
    <w:bookmarkStart w:name="z20956" w:id="85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52"/>
    <w:bookmarkStart w:name="z20957" w:id="853"/>
    <w:p>
      <w:pPr>
        <w:spacing w:after="0"/>
        <w:ind w:left="0"/>
        <w:jc w:val="both"/>
      </w:pPr>
      <w:r>
        <w:rPr>
          <w:rFonts w:ascii="Times New Roman"/>
          <w:b w:val="false"/>
          <w:i w:val="false"/>
          <w:color w:val="000000"/>
          <w:sz w:val="28"/>
        </w:rPr>
        <w:t>
      15. Функциялары:</w:t>
      </w:r>
    </w:p>
    <w:bookmarkEnd w:id="853"/>
    <w:bookmarkStart w:name="z20958" w:id="854"/>
    <w:p>
      <w:pPr>
        <w:spacing w:after="0"/>
        <w:ind w:left="0"/>
        <w:jc w:val="both"/>
      </w:pPr>
      <w:r>
        <w:rPr>
          <w:rFonts w:ascii="Times New Roman"/>
          <w:b w:val="false"/>
          <w:i w:val="false"/>
          <w:color w:val="000000"/>
          <w:sz w:val="28"/>
        </w:rPr>
        <w:t>
      1) реттелетін салада мемлекеттік саясатты іске асыру;</w:t>
      </w:r>
    </w:p>
    <w:bookmarkEnd w:id="854"/>
    <w:bookmarkStart w:name="z20959" w:id="85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55"/>
    <w:bookmarkStart w:name="z20960" w:id="85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56"/>
    <w:bookmarkStart w:name="z20961" w:id="85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57"/>
    <w:bookmarkStart w:name="z20962" w:id="85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58"/>
    <w:bookmarkStart w:name="z20963" w:id="85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59"/>
    <w:bookmarkStart w:name="z37699" w:id="860"/>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End w:id="860"/>
    <w:bookmarkStart w:name="z37700" w:id="861"/>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bookmarkEnd w:id="861"/>
    <w:bookmarkStart w:name="z37701" w:id="862"/>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End w:id="862"/>
    <w:bookmarkStart w:name="z20964" w:id="86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63"/>
    <w:bookmarkStart w:name="z37702" w:id="86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End w:id="864"/>
    <w:bookmarkStart w:name="z20965" w:id="86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65"/>
    <w:bookmarkStart w:name="z20966" w:id="86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66"/>
    <w:bookmarkStart w:name="z20967" w:id="86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67"/>
    <w:bookmarkStart w:name="z20968" w:id="86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970" w:id="86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869"/>
    <w:bookmarkStart w:name="z20971" w:id="87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70"/>
    <w:bookmarkStart w:name="z20972" w:id="87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71"/>
    <w:bookmarkStart w:name="z20973" w:id="87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976" w:id="87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73"/>
    <w:bookmarkStart w:name="z20977" w:id="87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74"/>
    <w:bookmarkStart w:name="z20978" w:id="87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75"/>
    <w:bookmarkStart w:name="z20979" w:id="87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76"/>
    <w:bookmarkStart w:name="z20980" w:id="87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77"/>
    <w:bookmarkStart w:name="z20981" w:id="87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878"/>
    <w:bookmarkStart w:name="z20982" w:id="87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79"/>
    <w:bookmarkStart w:name="z20983" w:id="88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880"/>
    <w:bookmarkStart w:name="z20984" w:id="88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81"/>
    <w:bookmarkStart w:name="z20985" w:id="88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882"/>
    <w:bookmarkStart w:name="z37703" w:id="883"/>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End w:id="883"/>
    <w:bookmarkStart w:name="z20986" w:id="884"/>
    <w:p>
      <w:pPr>
        <w:spacing w:after="0"/>
        <w:ind w:left="0"/>
        <w:jc w:val="both"/>
      </w:pPr>
      <w:r>
        <w:rPr>
          <w:rFonts w:ascii="Times New Roman"/>
          <w:b w:val="false"/>
          <w:i w:val="false"/>
          <w:color w:val="000000"/>
          <w:sz w:val="28"/>
        </w:rPr>
        <w:t>
      29) мыналарды:</w:t>
      </w:r>
    </w:p>
    <w:bookmarkEnd w:id="884"/>
    <w:bookmarkStart w:name="z20987" w:id="88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85"/>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0988" w:id="88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86"/>
    <w:bookmarkStart w:name="z20989" w:id="88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0990" w:id="88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88"/>
    <w:bookmarkStart w:name="z20991" w:id="88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89"/>
    <w:bookmarkStart w:name="z20992" w:id="89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90"/>
    <w:bookmarkStart w:name="z20993" w:id="89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91"/>
    <w:bookmarkStart w:name="z20994" w:id="892"/>
    <w:p>
      <w:pPr>
        <w:spacing w:after="0"/>
        <w:ind w:left="0"/>
        <w:jc w:val="both"/>
      </w:pPr>
      <w:r>
        <w:rPr>
          <w:rFonts w:ascii="Times New Roman"/>
          <w:b w:val="false"/>
          <w:i w:val="false"/>
          <w:color w:val="000000"/>
          <w:sz w:val="28"/>
        </w:rPr>
        <w:t>
      19. Басқарма басшысының өкілеттіктері:</w:t>
      </w:r>
    </w:p>
    <w:bookmarkEnd w:id="892"/>
    <w:bookmarkStart w:name="z20995" w:id="89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93"/>
    <w:bookmarkStart w:name="z20996" w:id="89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94"/>
    <w:bookmarkStart w:name="z20997" w:id="89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95"/>
    <w:bookmarkStart w:name="z20998" w:id="89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96"/>
    <w:bookmarkStart w:name="z20999" w:id="89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97"/>
    <w:bookmarkStart w:name="z21000" w:id="89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98"/>
    <w:bookmarkStart w:name="z21001" w:id="899"/>
    <w:p>
      <w:pPr>
        <w:spacing w:after="0"/>
        <w:ind w:left="0"/>
        <w:jc w:val="left"/>
      </w:pPr>
      <w:r>
        <w:rPr>
          <w:rFonts w:ascii="Times New Roman"/>
          <w:b/>
          <w:i w:val="false"/>
          <w:color w:val="000000"/>
        </w:rPr>
        <w:t xml:space="preserve"> 4-тарау. Басқарманың мүлкі</w:t>
      </w:r>
    </w:p>
    <w:bookmarkEnd w:id="899"/>
    <w:bookmarkStart w:name="z21002" w:id="90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00"/>
    <w:bookmarkStart w:name="z21003" w:id="90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01"/>
    <w:bookmarkStart w:name="z21004" w:id="90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02"/>
    <w:bookmarkStart w:name="z21005" w:id="90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03"/>
    <w:bookmarkStart w:name="z21006" w:id="904"/>
    <w:p>
      <w:pPr>
        <w:spacing w:after="0"/>
        <w:ind w:left="0"/>
        <w:jc w:val="left"/>
      </w:pPr>
      <w:r>
        <w:rPr>
          <w:rFonts w:ascii="Times New Roman"/>
          <w:b/>
          <w:i w:val="false"/>
          <w:color w:val="000000"/>
        </w:rPr>
        <w:t xml:space="preserve"> 5-тарау. Басқарманы қайта ұйымдастыру және тарату</w:t>
      </w:r>
    </w:p>
    <w:bookmarkEnd w:id="904"/>
    <w:bookmarkStart w:name="z21007" w:id="90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9-қосымша</w:t>
            </w:r>
          </w:p>
        </w:tc>
      </w:tr>
    </w:tbl>
    <w:bookmarkStart w:name="z874" w:id="90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Ерейментау аудандық санитариялық-эпидемиологиялық бақылау басқармасы" республикалық мемлекеттік мекемесінің ережесі</w:t>
      </w:r>
    </w:p>
    <w:bookmarkEnd w:id="906"/>
    <w:p>
      <w:pPr>
        <w:spacing w:after="0"/>
        <w:ind w:left="0"/>
        <w:jc w:val="both"/>
      </w:pPr>
      <w:r>
        <w:rPr>
          <w:rFonts w:ascii="Times New Roman"/>
          <w:b w:val="false"/>
          <w:i w:val="false"/>
          <w:color w:val="ff0000"/>
          <w:sz w:val="28"/>
        </w:rPr>
        <w:t xml:space="preserve">
      Ескерту. 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008" w:id="907"/>
    <w:p>
      <w:pPr>
        <w:spacing w:after="0"/>
        <w:ind w:left="0"/>
        <w:jc w:val="left"/>
      </w:pPr>
      <w:r>
        <w:rPr>
          <w:rFonts w:ascii="Times New Roman"/>
          <w:b/>
          <w:i w:val="false"/>
          <w:color w:val="000000"/>
        </w:rPr>
        <w:t xml:space="preserve"> 1-тарау. Жалпы ережелер</w:t>
      </w:r>
    </w:p>
    <w:bookmarkEnd w:id="907"/>
    <w:bookmarkStart w:name="z21009" w:id="90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Ерейментау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08"/>
    <w:bookmarkStart w:name="z21010" w:id="90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09"/>
    <w:bookmarkStart w:name="z21011" w:id="91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10"/>
    <w:bookmarkStart w:name="z21012" w:id="91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11"/>
    <w:bookmarkStart w:name="z21013" w:id="91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12"/>
    <w:bookmarkStart w:name="z21014" w:id="91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13"/>
    <w:bookmarkStart w:name="z21015" w:id="91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14"/>
    <w:bookmarkStart w:name="z21016" w:id="915"/>
    <w:p>
      <w:pPr>
        <w:spacing w:after="0"/>
        <w:ind w:left="0"/>
        <w:jc w:val="both"/>
      </w:pPr>
      <w:r>
        <w:rPr>
          <w:rFonts w:ascii="Times New Roman"/>
          <w:b w:val="false"/>
          <w:i w:val="false"/>
          <w:color w:val="000000"/>
          <w:sz w:val="28"/>
        </w:rPr>
        <w:t>
      8. Заңды тұлғаның орналасқан жері – индекс 020800, Қазақстан Республикасы, Ақмола облысы, Ерейментау ауданы, Ерейментау қаласы, Кенесары көшесі, 81 үй.</w:t>
      </w:r>
    </w:p>
    <w:bookmarkEnd w:id="915"/>
    <w:bookmarkStart w:name="z21017" w:id="91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Ерейментау аудандық санитариялық-эпидемиологиялық бақылау басқармасы" республикалық мемлекеттік мекемесі.</w:t>
      </w:r>
    </w:p>
    <w:bookmarkEnd w:id="916"/>
    <w:bookmarkStart w:name="z21018" w:id="91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17"/>
    <w:bookmarkStart w:name="z21019" w:id="91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18"/>
    <w:bookmarkStart w:name="z21020" w:id="91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19"/>
    <w:bookmarkStart w:name="z21021" w:id="92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20"/>
    <w:bookmarkStart w:name="z21022" w:id="92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21"/>
    <w:bookmarkStart w:name="z21023" w:id="922"/>
    <w:p>
      <w:pPr>
        <w:spacing w:after="0"/>
        <w:ind w:left="0"/>
        <w:jc w:val="both"/>
      </w:pPr>
      <w:r>
        <w:rPr>
          <w:rFonts w:ascii="Times New Roman"/>
          <w:b w:val="false"/>
          <w:i w:val="false"/>
          <w:color w:val="000000"/>
          <w:sz w:val="28"/>
        </w:rPr>
        <w:t>
      13. Міндеттері:</w:t>
      </w:r>
    </w:p>
    <w:bookmarkEnd w:id="922"/>
    <w:bookmarkStart w:name="z21024" w:id="92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23"/>
    <w:bookmarkStart w:name="z21025" w:id="92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24"/>
    <w:bookmarkStart w:name="z21026" w:id="92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25"/>
    <w:bookmarkStart w:name="z21027" w:id="926"/>
    <w:p>
      <w:pPr>
        <w:spacing w:after="0"/>
        <w:ind w:left="0"/>
        <w:jc w:val="both"/>
      </w:pPr>
      <w:r>
        <w:rPr>
          <w:rFonts w:ascii="Times New Roman"/>
          <w:b w:val="false"/>
          <w:i w:val="false"/>
          <w:color w:val="000000"/>
          <w:sz w:val="28"/>
        </w:rPr>
        <w:t>
      14. Құқықтары мен міндеттері:</w:t>
      </w:r>
    </w:p>
    <w:bookmarkEnd w:id="926"/>
    <w:bookmarkStart w:name="z21028" w:id="92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27"/>
    <w:bookmarkStart w:name="z21029" w:id="92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28"/>
    <w:bookmarkStart w:name="z21030" w:id="92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29"/>
    <w:bookmarkStart w:name="z21031" w:id="93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30"/>
    <w:bookmarkStart w:name="z21032" w:id="93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31"/>
    <w:bookmarkStart w:name="z21033" w:id="93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32"/>
    <w:bookmarkStart w:name="z21034" w:id="93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33"/>
    <w:bookmarkStart w:name="z21035" w:id="93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34"/>
    <w:bookmarkStart w:name="z21036" w:id="93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35"/>
    <w:bookmarkStart w:name="z21037" w:id="936"/>
    <w:p>
      <w:pPr>
        <w:spacing w:after="0"/>
        <w:ind w:left="0"/>
        <w:jc w:val="both"/>
      </w:pPr>
      <w:r>
        <w:rPr>
          <w:rFonts w:ascii="Times New Roman"/>
          <w:b w:val="false"/>
          <w:i w:val="false"/>
          <w:color w:val="000000"/>
          <w:sz w:val="28"/>
        </w:rPr>
        <w:t>
      15. Функциялары:</w:t>
      </w:r>
    </w:p>
    <w:bookmarkEnd w:id="936"/>
    <w:bookmarkStart w:name="z21038" w:id="937"/>
    <w:p>
      <w:pPr>
        <w:spacing w:after="0"/>
        <w:ind w:left="0"/>
        <w:jc w:val="both"/>
      </w:pPr>
      <w:r>
        <w:rPr>
          <w:rFonts w:ascii="Times New Roman"/>
          <w:b w:val="false"/>
          <w:i w:val="false"/>
          <w:color w:val="000000"/>
          <w:sz w:val="28"/>
        </w:rPr>
        <w:t>
      1) реттелетін салада мемлекеттік саясатты іске асыру;</w:t>
      </w:r>
    </w:p>
    <w:bookmarkEnd w:id="937"/>
    <w:bookmarkStart w:name="z21039" w:id="93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38"/>
    <w:bookmarkStart w:name="z21040" w:id="93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39"/>
    <w:bookmarkStart w:name="z21041" w:id="94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40"/>
    <w:bookmarkStart w:name="z21042" w:id="94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41"/>
    <w:bookmarkStart w:name="z21043" w:id="94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42"/>
    <w:bookmarkStart w:name="z37704" w:id="94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End w:id="943"/>
    <w:bookmarkStart w:name="z37705" w:id="944"/>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bookmarkEnd w:id="944"/>
    <w:bookmarkStart w:name="z37706" w:id="945"/>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End w:id="945"/>
    <w:bookmarkStart w:name="z21044" w:id="94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46"/>
    <w:bookmarkStart w:name="z37707" w:id="94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End w:id="947"/>
    <w:bookmarkStart w:name="z21045" w:id="94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48"/>
    <w:bookmarkStart w:name="z21046" w:id="94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49"/>
    <w:bookmarkStart w:name="z21047" w:id="95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50"/>
    <w:bookmarkStart w:name="z21048" w:id="95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050" w:id="95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952"/>
    <w:bookmarkStart w:name="z21051" w:id="95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53"/>
    <w:bookmarkStart w:name="z21052" w:id="95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54"/>
    <w:bookmarkStart w:name="z21053" w:id="95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056" w:id="95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56"/>
    <w:bookmarkStart w:name="z21057" w:id="95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957"/>
    <w:bookmarkStart w:name="z21058" w:id="95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958"/>
    <w:bookmarkStart w:name="z21059" w:id="95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59"/>
    <w:bookmarkStart w:name="z21060" w:id="96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960"/>
    <w:bookmarkStart w:name="z21061" w:id="961"/>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961"/>
    <w:bookmarkStart w:name="z21062" w:id="96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962"/>
    <w:bookmarkStart w:name="z21063" w:id="96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963"/>
    <w:bookmarkStart w:name="z21064" w:id="96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964"/>
    <w:bookmarkStart w:name="z21065" w:id="96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965"/>
    <w:bookmarkStart w:name="z37708" w:id="96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End w:id="966"/>
    <w:bookmarkStart w:name="z21066" w:id="967"/>
    <w:p>
      <w:pPr>
        <w:spacing w:after="0"/>
        <w:ind w:left="0"/>
        <w:jc w:val="both"/>
      </w:pPr>
      <w:r>
        <w:rPr>
          <w:rFonts w:ascii="Times New Roman"/>
          <w:b w:val="false"/>
          <w:i w:val="false"/>
          <w:color w:val="000000"/>
          <w:sz w:val="28"/>
        </w:rPr>
        <w:t>
      29) мыналарды:</w:t>
      </w:r>
    </w:p>
    <w:bookmarkEnd w:id="967"/>
    <w:bookmarkStart w:name="z21067" w:id="96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6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1068" w:id="96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69"/>
    <w:bookmarkStart w:name="z21069" w:id="97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9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1070" w:id="97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71"/>
    <w:bookmarkStart w:name="z21071" w:id="97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72"/>
    <w:bookmarkStart w:name="z21072" w:id="97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73"/>
    <w:bookmarkStart w:name="z21073" w:id="97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74"/>
    <w:bookmarkStart w:name="z21074" w:id="975"/>
    <w:p>
      <w:pPr>
        <w:spacing w:after="0"/>
        <w:ind w:left="0"/>
        <w:jc w:val="both"/>
      </w:pPr>
      <w:r>
        <w:rPr>
          <w:rFonts w:ascii="Times New Roman"/>
          <w:b w:val="false"/>
          <w:i w:val="false"/>
          <w:color w:val="000000"/>
          <w:sz w:val="28"/>
        </w:rPr>
        <w:t>
      19. Басқарма басшысының өкілеттіктері:</w:t>
      </w:r>
    </w:p>
    <w:bookmarkEnd w:id="975"/>
    <w:bookmarkStart w:name="z21075" w:id="97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76"/>
    <w:bookmarkStart w:name="z21076" w:id="97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77"/>
    <w:bookmarkStart w:name="z21077" w:id="97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78"/>
    <w:bookmarkStart w:name="z21078" w:id="97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79"/>
    <w:bookmarkStart w:name="z21079" w:id="98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80"/>
    <w:bookmarkStart w:name="z21080" w:id="98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81"/>
    <w:bookmarkStart w:name="z21081" w:id="982"/>
    <w:p>
      <w:pPr>
        <w:spacing w:after="0"/>
        <w:ind w:left="0"/>
        <w:jc w:val="left"/>
      </w:pPr>
      <w:r>
        <w:rPr>
          <w:rFonts w:ascii="Times New Roman"/>
          <w:b/>
          <w:i w:val="false"/>
          <w:color w:val="000000"/>
        </w:rPr>
        <w:t xml:space="preserve"> 4-тарау. Басқарманың мүлкі</w:t>
      </w:r>
    </w:p>
    <w:bookmarkEnd w:id="982"/>
    <w:bookmarkStart w:name="z21082" w:id="98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83"/>
    <w:bookmarkStart w:name="z21083" w:id="98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84"/>
    <w:bookmarkStart w:name="z21084" w:id="98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85"/>
    <w:bookmarkStart w:name="z21085" w:id="98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86"/>
    <w:bookmarkStart w:name="z21086" w:id="987"/>
    <w:p>
      <w:pPr>
        <w:spacing w:after="0"/>
        <w:ind w:left="0"/>
        <w:jc w:val="left"/>
      </w:pPr>
      <w:r>
        <w:rPr>
          <w:rFonts w:ascii="Times New Roman"/>
          <w:b/>
          <w:i w:val="false"/>
          <w:color w:val="000000"/>
        </w:rPr>
        <w:t xml:space="preserve"> 5-тарау. Басқарманы қайта ұйымдастыру және тарату</w:t>
      </w:r>
    </w:p>
    <w:bookmarkEnd w:id="987"/>
    <w:bookmarkStart w:name="z21087" w:id="98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8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10-қосымша</w:t>
            </w:r>
          </w:p>
        </w:tc>
      </w:tr>
    </w:tbl>
    <w:bookmarkStart w:name="z954" w:id="98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Есіл аудандық санитариялық-эпидемиологиялық бақылау басқармасы" республикалық мемлекеттік мекемесінің ережесі</w:t>
      </w:r>
    </w:p>
    <w:bookmarkEnd w:id="989"/>
    <w:p>
      <w:pPr>
        <w:spacing w:after="0"/>
        <w:ind w:left="0"/>
        <w:jc w:val="both"/>
      </w:pPr>
      <w:r>
        <w:rPr>
          <w:rFonts w:ascii="Times New Roman"/>
          <w:b w:val="false"/>
          <w:i w:val="false"/>
          <w:color w:val="ff0000"/>
          <w:sz w:val="28"/>
        </w:rPr>
        <w:t xml:space="preserve">
      Ескерту. 10-қосымша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088" w:id="990"/>
    <w:p>
      <w:pPr>
        <w:spacing w:after="0"/>
        <w:ind w:left="0"/>
        <w:jc w:val="left"/>
      </w:pPr>
      <w:r>
        <w:rPr>
          <w:rFonts w:ascii="Times New Roman"/>
          <w:b/>
          <w:i w:val="false"/>
          <w:color w:val="000000"/>
        </w:rPr>
        <w:t xml:space="preserve"> 1-тарау. Жалпы ережелер</w:t>
      </w:r>
    </w:p>
    <w:bookmarkEnd w:id="990"/>
    <w:bookmarkStart w:name="z21089" w:id="99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Есіл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91"/>
    <w:bookmarkStart w:name="z21090" w:id="99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92"/>
    <w:bookmarkStart w:name="z21091" w:id="99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93"/>
    <w:bookmarkStart w:name="z21092" w:id="99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94"/>
    <w:bookmarkStart w:name="z21093" w:id="99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95"/>
    <w:bookmarkStart w:name="z21094" w:id="99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96"/>
    <w:bookmarkStart w:name="z21095" w:id="99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97"/>
    <w:bookmarkStart w:name="z21096" w:id="998"/>
    <w:p>
      <w:pPr>
        <w:spacing w:after="0"/>
        <w:ind w:left="0"/>
        <w:jc w:val="both"/>
      </w:pPr>
      <w:r>
        <w:rPr>
          <w:rFonts w:ascii="Times New Roman"/>
          <w:b w:val="false"/>
          <w:i w:val="false"/>
          <w:color w:val="000000"/>
          <w:sz w:val="28"/>
        </w:rPr>
        <w:t>
      8. Заңды тұлғаның орналасқан жері – индекс 020900, Қазақстан Республикасы, Ақмола облысы, Есіл ауданы, Есіл қаласы, Достық көшесі, 32 ғимарат.</w:t>
      </w:r>
    </w:p>
    <w:bookmarkEnd w:id="998"/>
    <w:bookmarkStart w:name="z21097" w:id="99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Есіл аудандық санитариялық-эпидемиологиялық бақылау басқармасы" республикалық мемлекеттік мекемесі.</w:t>
      </w:r>
    </w:p>
    <w:bookmarkEnd w:id="999"/>
    <w:bookmarkStart w:name="z21098" w:id="100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00"/>
    <w:bookmarkStart w:name="z21099" w:id="100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01"/>
    <w:bookmarkStart w:name="z21100" w:id="100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02"/>
    <w:bookmarkStart w:name="z21101" w:id="100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03"/>
    <w:bookmarkStart w:name="z21102" w:id="100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04"/>
    <w:bookmarkStart w:name="z21103" w:id="1005"/>
    <w:p>
      <w:pPr>
        <w:spacing w:after="0"/>
        <w:ind w:left="0"/>
        <w:jc w:val="both"/>
      </w:pPr>
      <w:r>
        <w:rPr>
          <w:rFonts w:ascii="Times New Roman"/>
          <w:b w:val="false"/>
          <w:i w:val="false"/>
          <w:color w:val="000000"/>
          <w:sz w:val="28"/>
        </w:rPr>
        <w:t>
      13. Міндеттері:</w:t>
      </w:r>
    </w:p>
    <w:bookmarkEnd w:id="1005"/>
    <w:bookmarkStart w:name="z21104" w:id="100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06"/>
    <w:bookmarkStart w:name="z21105" w:id="100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07"/>
    <w:bookmarkStart w:name="z21106" w:id="100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08"/>
    <w:bookmarkStart w:name="z21107" w:id="1009"/>
    <w:p>
      <w:pPr>
        <w:spacing w:after="0"/>
        <w:ind w:left="0"/>
        <w:jc w:val="both"/>
      </w:pPr>
      <w:r>
        <w:rPr>
          <w:rFonts w:ascii="Times New Roman"/>
          <w:b w:val="false"/>
          <w:i w:val="false"/>
          <w:color w:val="000000"/>
          <w:sz w:val="28"/>
        </w:rPr>
        <w:t>
      14. Құқықтары мен міндеттері:</w:t>
      </w:r>
    </w:p>
    <w:bookmarkEnd w:id="1009"/>
    <w:bookmarkStart w:name="z21108" w:id="101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10"/>
    <w:bookmarkStart w:name="z21109" w:id="101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11"/>
    <w:bookmarkStart w:name="z21110" w:id="101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12"/>
    <w:bookmarkStart w:name="z21111" w:id="101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13"/>
    <w:bookmarkStart w:name="z21112" w:id="101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14"/>
    <w:bookmarkStart w:name="z21113" w:id="101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15"/>
    <w:bookmarkStart w:name="z21114" w:id="101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16"/>
    <w:bookmarkStart w:name="z21115" w:id="101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17"/>
    <w:bookmarkStart w:name="z21116" w:id="101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18"/>
    <w:bookmarkStart w:name="z21117" w:id="1019"/>
    <w:p>
      <w:pPr>
        <w:spacing w:after="0"/>
        <w:ind w:left="0"/>
        <w:jc w:val="both"/>
      </w:pPr>
      <w:r>
        <w:rPr>
          <w:rFonts w:ascii="Times New Roman"/>
          <w:b w:val="false"/>
          <w:i w:val="false"/>
          <w:color w:val="000000"/>
          <w:sz w:val="28"/>
        </w:rPr>
        <w:t>
      15. Функциялары:</w:t>
      </w:r>
    </w:p>
    <w:bookmarkEnd w:id="1019"/>
    <w:bookmarkStart w:name="z21118" w:id="1020"/>
    <w:p>
      <w:pPr>
        <w:spacing w:after="0"/>
        <w:ind w:left="0"/>
        <w:jc w:val="both"/>
      </w:pPr>
      <w:r>
        <w:rPr>
          <w:rFonts w:ascii="Times New Roman"/>
          <w:b w:val="false"/>
          <w:i w:val="false"/>
          <w:color w:val="000000"/>
          <w:sz w:val="28"/>
        </w:rPr>
        <w:t>
      1) реттелетін салада мемлекеттік саясатты іске асыру;</w:t>
      </w:r>
    </w:p>
    <w:bookmarkEnd w:id="1020"/>
    <w:bookmarkStart w:name="z21119" w:id="102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21"/>
    <w:bookmarkStart w:name="z21120" w:id="102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22"/>
    <w:bookmarkStart w:name="z21121" w:id="102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23"/>
    <w:bookmarkStart w:name="z21122" w:id="102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24"/>
    <w:bookmarkStart w:name="z21123" w:id="102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25"/>
    <w:bookmarkStart w:name="z37709" w:id="1026"/>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End w:id="1026"/>
    <w:bookmarkStart w:name="z37710" w:id="1027"/>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bookmarkEnd w:id="1027"/>
    <w:bookmarkStart w:name="z37711" w:id="1028"/>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End w:id="1028"/>
    <w:bookmarkStart w:name="z21124" w:id="102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29"/>
    <w:bookmarkStart w:name="z37712" w:id="103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End w:id="1030"/>
    <w:bookmarkStart w:name="z21125" w:id="103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31"/>
    <w:bookmarkStart w:name="z21126" w:id="103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32"/>
    <w:bookmarkStart w:name="z21127" w:id="103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33"/>
    <w:bookmarkStart w:name="z21128" w:id="103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130" w:id="103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035"/>
    <w:bookmarkStart w:name="z21131" w:id="103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36"/>
    <w:bookmarkStart w:name="z21132" w:id="103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37"/>
    <w:bookmarkStart w:name="z21133" w:id="103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136" w:id="103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39"/>
    <w:bookmarkStart w:name="z21137" w:id="104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40"/>
    <w:bookmarkStart w:name="z21138" w:id="104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41"/>
    <w:bookmarkStart w:name="z21139" w:id="104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42"/>
    <w:bookmarkStart w:name="z21140" w:id="104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43"/>
    <w:bookmarkStart w:name="z21141" w:id="104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044"/>
    <w:bookmarkStart w:name="z21142" w:id="104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45"/>
    <w:bookmarkStart w:name="z21143" w:id="104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046"/>
    <w:bookmarkStart w:name="z21144" w:id="104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47"/>
    <w:bookmarkStart w:name="z21145" w:id="104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048"/>
    <w:bookmarkStart w:name="z37713" w:id="1049"/>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End w:id="1049"/>
    <w:bookmarkStart w:name="z21146" w:id="1050"/>
    <w:p>
      <w:pPr>
        <w:spacing w:after="0"/>
        <w:ind w:left="0"/>
        <w:jc w:val="both"/>
      </w:pPr>
      <w:r>
        <w:rPr>
          <w:rFonts w:ascii="Times New Roman"/>
          <w:b w:val="false"/>
          <w:i w:val="false"/>
          <w:color w:val="000000"/>
          <w:sz w:val="28"/>
        </w:rPr>
        <w:t>
      29) мыналарды:</w:t>
      </w:r>
    </w:p>
    <w:bookmarkEnd w:id="1050"/>
    <w:bookmarkStart w:name="z21147" w:id="105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51"/>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1148" w:id="105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52"/>
    <w:bookmarkStart w:name="z21149" w:id="105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1150" w:id="105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54"/>
    <w:bookmarkStart w:name="z21151" w:id="105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55"/>
    <w:bookmarkStart w:name="z21152" w:id="105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56"/>
    <w:bookmarkStart w:name="z21153" w:id="105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57"/>
    <w:bookmarkStart w:name="z21154" w:id="1058"/>
    <w:p>
      <w:pPr>
        <w:spacing w:after="0"/>
        <w:ind w:left="0"/>
        <w:jc w:val="both"/>
      </w:pPr>
      <w:r>
        <w:rPr>
          <w:rFonts w:ascii="Times New Roman"/>
          <w:b w:val="false"/>
          <w:i w:val="false"/>
          <w:color w:val="000000"/>
          <w:sz w:val="28"/>
        </w:rPr>
        <w:t>
      19. Басқарма басшысының өкілеттіктері:</w:t>
      </w:r>
    </w:p>
    <w:bookmarkEnd w:id="1058"/>
    <w:bookmarkStart w:name="z21155" w:id="105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59"/>
    <w:bookmarkStart w:name="z21156" w:id="106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60"/>
    <w:bookmarkStart w:name="z21157" w:id="106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61"/>
    <w:bookmarkStart w:name="z21158" w:id="106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62"/>
    <w:bookmarkStart w:name="z21159" w:id="106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63"/>
    <w:bookmarkStart w:name="z21160" w:id="106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64"/>
    <w:bookmarkStart w:name="z21161" w:id="1065"/>
    <w:p>
      <w:pPr>
        <w:spacing w:after="0"/>
        <w:ind w:left="0"/>
        <w:jc w:val="left"/>
      </w:pPr>
      <w:r>
        <w:rPr>
          <w:rFonts w:ascii="Times New Roman"/>
          <w:b/>
          <w:i w:val="false"/>
          <w:color w:val="000000"/>
        </w:rPr>
        <w:t xml:space="preserve"> 4-тарау. Басқарманың мүлкі</w:t>
      </w:r>
    </w:p>
    <w:bookmarkEnd w:id="1065"/>
    <w:bookmarkStart w:name="z21162" w:id="106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66"/>
    <w:bookmarkStart w:name="z21163" w:id="106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67"/>
    <w:bookmarkStart w:name="z21164" w:id="106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68"/>
    <w:bookmarkStart w:name="z21165" w:id="106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69"/>
    <w:bookmarkStart w:name="z21166" w:id="1070"/>
    <w:p>
      <w:pPr>
        <w:spacing w:after="0"/>
        <w:ind w:left="0"/>
        <w:jc w:val="left"/>
      </w:pPr>
      <w:r>
        <w:rPr>
          <w:rFonts w:ascii="Times New Roman"/>
          <w:b/>
          <w:i w:val="false"/>
          <w:color w:val="000000"/>
        </w:rPr>
        <w:t xml:space="preserve"> 5-тарау. Басқарманы қайта ұйымдастыру және тарату</w:t>
      </w:r>
    </w:p>
    <w:bookmarkEnd w:id="1070"/>
    <w:bookmarkStart w:name="z21167" w:id="107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11-қосымша</w:t>
            </w:r>
          </w:p>
        </w:tc>
      </w:tr>
    </w:tbl>
    <w:bookmarkStart w:name="z1034" w:id="107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Жақсы аудандық санитариялық-эпидемиологиялық бақылау басқармасы" республикалық мемлекеттік мекемесінің ережесі</w:t>
      </w:r>
    </w:p>
    <w:bookmarkEnd w:id="1072"/>
    <w:p>
      <w:pPr>
        <w:spacing w:after="0"/>
        <w:ind w:left="0"/>
        <w:jc w:val="both"/>
      </w:pPr>
      <w:r>
        <w:rPr>
          <w:rFonts w:ascii="Times New Roman"/>
          <w:b w:val="false"/>
          <w:i w:val="false"/>
          <w:color w:val="ff0000"/>
          <w:sz w:val="28"/>
        </w:rPr>
        <w:t xml:space="preserve">
      Ескерту. 11-қосымша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168" w:id="1073"/>
    <w:p>
      <w:pPr>
        <w:spacing w:after="0"/>
        <w:ind w:left="0"/>
        <w:jc w:val="left"/>
      </w:pPr>
      <w:r>
        <w:rPr>
          <w:rFonts w:ascii="Times New Roman"/>
          <w:b/>
          <w:i w:val="false"/>
          <w:color w:val="000000"/>
        </w:rPr>
        <w:t xml:space="preserve"> 1-тарау. Жалпы ережелер</w:t>
      </w:r>
    </w:p>
    <w:bookmarkEnd w:id="1073"/>
    <w:bookmarkStart w:name="z21169" w:id="107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Жақсы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74"/>
    <w:bookmarkStart w:name="z21170" w:id="107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75"/>
    <w:bookmarkStart w:name="z21171" w:id="107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76"/>
    <w:bookmarkStart w:name="z21172" w:id="107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77"/>
    <w:bookmarkStart w:name="z21173" w:id="107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78"/>
    <w:bookmarkStart w:name="z21174" w:id="107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79"/>
    <w:bookmarkStart w:name="z21175" w:id="108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80"/>
    <w:bookmarkStart w:name="z21176" w:id="1081"/>
    <w:p>
      <w:pPr>
        <w:spacing w:after="0"/>
        <w:ind w:left="0"/>
        <w:jc w:val="both"/>
      </w:pPr>
      <w:r>
        <w:rPr>
          <w:rFonts w:ascii="Times New Roman"/>
          <w:b w:val="false"/>
          <w:i w:val="false"/>
          <w:color w:val="000000"/>
          <w:sz w:val="28"/>
        </w:rPr>
        <w:t>
      8. Заңды тұлғаның орналасқан жері – индекс 021000, Қазақстан Республикасы, Ақмола облысы, Жақсы ауданы, Жақсы ауылы, Дружба көшесі, 13 үй.</w:t>
      </w:r>
    </w:p>
    <w:bookmarkEnd w:id="1081"/>
    <w:bookmarkStart w:name="z21177" w:id="108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Жақсы аудандық санитариялық-эпидемиологиялық бақылау басқармасы" республикалық мемлекеттік мекемесі.</w:t>
      </w:r>
    </w:p>
    <w:bookmarkEnd w:id="1082"/>
    <w:bookmarkStart w:name="z21178" w:id="108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83"/>
    <w:bookmarkStart w:name="z21179" w:id="108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84"/>
    <w:bookmarkStart w:name="z21180" w:id="108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85"/>
    <w:bookmarkStart w:name="z21181" w:id="108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86"/>
    <w:bookmarkStart w:name="z21182" w:id="108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87"/>
    <w:bookmarkStart w:name="z21183" w:id="1088"/>
    <w:p>
      <w:pPr>
        <w:spacing w:after="0"/>
        <w:ind w:left="0"/>
        <w:jc w:val="both"/>
      </w:pPr>
      <w:r>
        <w:rPr>
          <w:rFonts w:ascii="Times New Roman"/>
          <w:b w:val="false"/>
          <w:i w:val="false"/>
          <w:color w:val="000000"/>
          <w:sz w:val="28"/>
        </w:rPr>
        <w:t>
      13. Міндеттері:</w:t>
      </w:r>
    </w:p>
    <w:bookmarkEnd w:id="1088"/>
    <w:bookmarkStart w:name="z21184" w:id="108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89"/>
    <w:bookmarkStart w:name="z21185" w:id="109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90"/>
    <w:bookmarkStart w:name="z21186" w:id="109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91"/>
    <w:bookmarkStart w:name="z21187" w:id="1092"/>
    <w:p>
      <w:pPr>
        <w:spacing w:after="0"/>
        <w:ind w:left="0"/>
        <w:jc w:val="both"/>
      </w:pPr>
      <w:r>
        <w:rPr>
          <w:rFonts w:ascii="Times New Roman"/>
          <w:b w:val="false"/>
          <w:i w:val="false"/>
          <w:color w:val="000000"/>
          <w:sz w:val="28"/>
        </w:rPr>
        <w:t>
      14. Құқықтары мен міндеттері:</w:t>
      </w:r>
    </w:p>
    <w:bookmarkEnd w:id="1092"/>
    <w:bookmarkStart w:name="z21188" w:id="109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93"/>
    <w:bookmarkStart w:name="z21189" w:id="109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94"/>
    <w:bookmarkStart w:name="z21190" w:id="109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95"/>
    <w:bookmarkStart w:name="z21191" w:id="109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96"/>
    <w:bookmarkStart w:name="z21192" w:id="109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97"/>
    <w:bookmarkStart w:name="z21193" w:id="109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98"/>
    <w:bookmarkStart w:name="z21194" w:id="109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99"/>
    <w:bookmarkStart w:name="z21195" w:id="110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00"/>
    <w:bookmarkStart w:name="z21196" w:id="110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01"/>
    <w:bookmarkStart w:name="z21197" w:id="1102"/>
    <w:p>
      <w:pPr>
        <w:spacing w:after="0"/>
        <w:ind w:left="0"/>
        <w:jc w:val="both"/>
      </w:pPr>
      <w:r>
        <w:rPr>
          <w:rFonts w:ascii="Times New Roman"/>
          <w:b w:val="false"/>
          <w:i w:val="false"/>
          <w:color w:val="000000"/>
          <w:sz w:val="28"/>
        </w:rPr>
        <w:t>
      15. Функциялары:</w:t>
      </w:r>
    </w:p>
    <w:bookmarkEnd w:id="1102"/>
    <w:bookmarkStart w:name="z21198" w:id="1103"/>
    <w:p>
      <w:pPr>
        <w:spacing w:after="0"/>
        <w:ind w:left="0"/>
        <w:jc w:val="both"/>
      </w:pPr>
      <w:r>
        <w:rPr>
          <w:rFonts w:ascii="Times New Roman"/>
          <w:b w:val="false"/>
          <w:i w:val="false"/>
          <w:color w:val="000000"/>
          <w:sz w:val="28"/>
        </w:rPr>
        <w:t>
      1) реттелетін салада мемлекеттік саясатты іске асыру;</w:t>
      </w:r>
    </w:p>
    <w:bookmarkEnd w:id="1103"/>
    <w:bookmarkStart w:name="z21199" w:id="110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04"/>
    <w:bookmarkStart w:name="z21200" w:id="110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05"/>
    <w:bookmarkStart w:name="z21201" w:id="110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06"/>
    <w:bookmarkStart w:name="z21202" w:id="110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07"/>
    <w:bookmarkStart w:name="z21203" w:id="110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08"/>
    <w:bookmarkStart w:name="z37714" w:id="110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End w:id="1109"/>
    <w:bookmarkStart w:name="z37715" w:id="1110"/>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bookmarkEnd w:id="1110"/>
    <w:bookmarkStart w:name="z37716" w:id="1111"/>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End w:id="1111"/>
    <w:bookmarkStart w:name="z21204" w:id="111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12"/>
    <w:bookmarkStart w:name="z37717" w:id="1113"/>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End w:id="1113"/>
    <w:bookmarkStart w:name="z21205" w:id="111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14"/>
    <w:bookmarkStart w:name="z21206" w:id="111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15"/>
    <w:bookmarkStart w:name="z21207" w:id="111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16"/>
    <w:bookmarkStart w:name="z21208" w:id="111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210" w:id="1118"/>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118"/>
    <w:bookmarkStart w:name="z21211" w:id="111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19"/>
    <w:bookmarkStart w:name="z21212" w:id="112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20"/>
    <w:bookmarkStart w:name="z21213" w:id="112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216" w:id="112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22"/>
    <w:bookmarkStart w:name="z21217" w:id="112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23"/>
    <w:bookmarkStart w:name="z21218" w:id="112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24"/>
    <w:bookmarkStart w:name="z21219" w:id="112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25"/>
    <w:bookmarkStart w:name="z21220" w:id="112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26"/>
    <w:bookmarkStart w:name="z21221" w:id="1127"/>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127"/>
    <w:bookmarkStart w:name="z21222" w:id="112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28"/>
    <w:bookmarkStart w:name="z21223" w:id="112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129"/>
    <w:bookmarkStart w:name="z21224" w:id="113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30"/>
    <w:bookmarkStart w:name="z21225" w:id="113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131"/>
    <w:bookmarkStart w:name="z37718" w:id="113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End w:id="1132"/>
    <w:bookmarkStart w:name="z21226" w:id="1133"/>
    <w:p>
      <w:pPr>
        <w:spacing w:after="0"/>
        <w:ind w:left="0"/>
        <w:jc w:val="both"/>
      </w:pPr>
      <w:r>
        <w:rPr>
          <w:rFonts w:ascii="Times New Roman"/>
          <w:b w:val="false"/>
          <w:i w:val="false"/>
          <w:color w:val="000000"/>
          <w:sz w:val="28"/>
        </w:rPr>
        <w:t>
      29) мыналарды:</w:t>
      </w:r>
    </w:p>
    <w:bookmarkEnd w:id="1133"/>
    <w:bookmarkStart w:name="z21227" w:id="113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3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1228" w:id="113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35"/>
    <w:bookmarkStart w:name="z21229" w:id="113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1230" w:id="113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37"/>
    <w:bookmarkStart w:name="z21231" w:id="113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38"/>
    <w:bookmarkStart w:name="z21232" w:id="113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39"/>
    <w:bookmarkStart w:name="z21233" w:id="114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40"/>
    <w:bookmarkStart w:name="z21234" w:id="1141"/>
    <w:p>
      <w:pPr>
        <w:spacing w:after="0"/>
        <w:ind w:left="0"/>
        <w:jc w:val="both"/>
      </w:pPr>
      <w:r>
        <w:rPr>
          <w:rFonts w:ascii="Times New Roman"/>
          <w:b w:val="false"/>
          <w:i w:val="false"/>
          <w:color w:val="000000"/>
          <w:sz w:val="28"/>
        </w:rPr>
        <w:t>
      19. Басқарма басшысының өкілеттіктері:</w:t>
      </w:r>
    </w:p>
    <w:bookmarkEnd w:id="1141"/>
    <w:bookmarkStart w:name="z21235" w:id="114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42"/>
    <w:bookmarkStart w:name="z21236" w:id="114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43"/>
    <w:bookmarkStart w:name="z21237" w:id="114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44"/>
    <w:bookmarkStart w:name="z21238" w:id="114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45"/>
    <w:bookmarkStart w:name="z21239" w:id="114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46"/>
    <w:bookmarkStart w:name="z21240" w:id="114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47"/>
    <w:bookmarkStart w:name="z21241" w:id="1148"/>
    <w:p>
      <w:pPr>
        <w:spacing w:after="0"/>
        <w:ind w:left="0"/>
        <w:jc w:val="left"/>
      </w:pPr>
      <w:r>
        <w:rPr>
          <w:rFonts w:ascii="Times New Roman"/>
          <w:b/>
          <w:i w:val="false"/>
          <w:color w:val="000000"/>
        </w:rPr>
        <w:t xml:space="preserve"> 4-тарау. Басқарманың мүлкі</w:t>
      </w:r>
    </w:p>
    <w:bookmarkEnd w:id="1148"/>
    <w:bookmarkStart w:name="z21242" w:id="114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49"/>
    <w:bookmarkStart w:name="z21243" w:id="115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50"/>
    <w:bookmarkStart w:name="z21244" w:id="115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51"/>
    <w:bookmarkStart w:name="z21245" w:id="115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52"/>
    <w:bookmarkStart w:name="z21246" w:id="1153"/>
    <w:p>
      <w:pPr>
        <w:spacing w:after="0"/>
        <w:ind w:left="0"/>
        <w:jc w:val="left"/>
      </w:pPr>
      <w:r>
        <w:rPr>
          <w:rFonts w:ascii="Times New Roman"/>
          <w:b/>
          <w:i w:val="false"/>
          <w:color w:val="000000"/>
        </w:rPr>
        <w:t xml:space="preserve"> 5-тарау. Басқарманы қайта ұйымдастыру және тарату</w:t>
      </w:r>
    </w:p>
    <w:bookmarkEnd w:id="1153"/>
    <w:bookmarkStart w:name="z21247" w:id="115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12-қосымша</w:t>
            </w:r>
          </w:p>
        </w:tc>
      </w:tr>
    </w:tbl>
    <w:bookmarkStart w:name="z1114" w:id="115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Жарқайың аудандық санитариялық-эпидемиологиялық бақылау басқармасы" республикалық мемлекеттік мекемесінің ережесі</w:t>
      </w:r>
    </w:p>
    <w:bookmarkEnd w:id="1155"/>
    <w:p>
      <w:pPr>
        <w:spacing w:after="0"/>
        <w:ind w:left="0"/>
        <w:jc w:val="both"/>
      </w:pPr>
      <w:r>
        <w:rPr>
          <w:rFonts w:ascii="Times New Roman"/>
          <w:b w:val="false"/>
          <w:i w:val="false"/>
          <w:color w:val="ff0000"/>
          <w:sz w:val="28"/>
        </w:rPr>
        <w:t xml:space="preserve">
      Ескерту. 12-қосымша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248" w:id="1156"/>
    <w:p>
      <w:pPr>
        <w:spacing w:after="0"/>
        <w:ind w:left="0"/>
        <w:jc w:val="left"/>
      </w:pPr>
      <w:r>
        <w:rPr>
          <w:rFonts w:ascii="Times New Roman"/>
          <w:b/>
          <w:i w:val="false"/>
          <w:color w:val="000000"/>
        </w:rPr>
        <w:t xml:space="preserve"> 1-тарау. Жалпы ережелер</w:t>
      </w:r>
    </w:p>
    <w:bookmarkEnd w:id="1156"/>
    <w:bookmarkStart w:name="z21249" w:id="115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Жарқайың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57"/>
    <w:bookmarkStart w:name="z21250" w:id="115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58"/>
    <w:bookmarkStart w:name="z21251" w:id="115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59"/>
    <w:bookmarkStart w:name="z21252" w:id="116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60"/>
    <w:bookmarkStart w:name="z21253" w:id="116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61"/>
    <w:bookmarkStart w:name="z21254" w:id="116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62"/>
    <w:bookmarkStart w:name="z21255" w:id="116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63"/>
    <w:bookmarkStart w:name="z21256" w:id="1164"/>
    <w:p>
      <w:pPr>
        <w:spacing w:after="0"/>
        <w:ind w:left="0"/>
        <w:jc w:val="both"/>
      </w:pPr>
      <w:r>
        <w:rPr>
          <w:rFonts w:ascii="Times New Roman"/>
          <w:b w:val="false"/>
          <w:i w:val="false"/>
          <w:color w:val="000000"/>
          <w:sz w:val="28"/>
        </w:rPr>
        <w:t>
      8. Заңды тұлғаның орналасқан жері – индекс 021100, Қазақстан Республикасы, Ақмола облысы, Жарқайың ауданы, Державинск қаласы, Северный қиылысы, 10-үй, 1-т.е.ж.</w:t>
      </w:r>
    </w:p>
    <w:bookmarkEnd w:id="1164"/>
    <w:bookmarkStart w:name="z21257" w:id="116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Жарқайың аудандық санитариялық-эпидемиологиялық бақылау басқармасы" республикалық мемлекеттік мекемесі.</w:t>
      </w:r>
    </w:p>
    <w:bookmarkEnd w:id="1165"/>
    <w:bookmarkStart w:name="z21258" w:id="116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66"/>
    <w:bookmarkStart w:name="z21259" w:id="116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67"/>
    <w:bookmarkStart w:name="z21260" w:id="116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68"/>
    <w:bookmarkStart w:name="z21261" w:id="116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69"/>
    <w:bookmarkStart w:name="z21262" w:id="117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70"/>
    <w:bookmarkStart w:name="z21263" w:id="1171"/>
    <w:p>
      <w:pPr>
        <w:spacing w:after="0"/>
        <w:ind w:left="0"/>
        <w:jc w:val="both"/>
      </w:pPr>
      <w:r>
        <w:rPr>
          <w:rFonts w:ascii="Times New Roman"/>
          <w:b w:val="false"/>
          <w:i w:val="false"/>
          <w:color w:val="000000"/>
          <w:sz w:val="28"/>
        </w:rPr>
        <w:t>
      13. Міндеттері:</w:t>
      </w:r>
    </w:p>
    <w:bookmarkEnd w:id="1171"/>
    <w:bookmarkStart w:name="z21264" w:id="117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72"/>
    <w:bookmarkStart w:name="z21265" w:id="117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73"/>
    <w:bookmarkStart w:name="z21266" w:id="117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74"/>
    <w:bookmarkStart w:name="z21267" w:id="1175"/>
    <w:p>
      <w:pPr>
        <w:spacing w:after="0"/>
        <w:ind w:left="0"/>
        <w:jc w:val="both"/>
      </w:pPr>
      <w:r>
        <w:rPr>
          <w:rFonts w:ascii="Times New Roman"/>
          <w:b w:val="false"/>
          <w:i w:val="false"/>
          <w:color w:val="000000"/>
          <w:sz w:val="28"/>
        </w:rPr>
        <w:t>
      14. Құқықтары мен міндеттері:</w:t>
      </w:r>
    </w:p>
    <w:bookmarkEnd w:id="1175"/>
    <w:bookmarkStart w:name="z21268" w:id="117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76"/>
    <w:bookmarkStart w:name="z21269" w:id="117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77"/>
    <w:bookmarkStart w:name="z21270" w:id="117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78"/>
    <w:bookmarkStart w:name="z21271" w:id="117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79"/>
    <w:bookmarkStart w:name="z21272" w:id="118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80"/>
    <w:bookmarkStart w:name="z21273" w:id="118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81"/>
    <w:bookmarkStart w:name="z21274" w:id="118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82"/>
    <w:bookmarkStart w:name="z21275" w:id="118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83"/>
    <w:bookmarkStart w:name="z21276" w:id="118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84"/>
    <w:bookmarkStart w:name="z21277" w:id="1185"/>
    <w:p>
      <w:pPr>
        <w:spacing w:after="0"/>
        <w:ind w:left="0"/>
        <w:jc w:val="both"/>
      </w:pPr>
      <w:r>
        <w:rPr>
          <w:rFonts w:ascii="Times New Roman"/>
          <w:b w:val="false"/>
          <w:i w:val="false"/>
          <w:color w:val="000000"/>
          <w:sz w:val="28"/>
        </w:rPr>
        <w:t>
      15. Функциялары:</w:t>
      </w:r>
    </w:p>
    <w:bookmarkEnd w:id="1185"/>
    <w:bookmarkStart w:name="z21278" w:id="1186"/>
    <w:p>
      <w:pPr>
        <w:spacing w:after="0"/>
        <w:ind w:left="0"/>
        <w:jc w:val="both"/>
      </w:pPr>
      <w:r>
        <w:rPr>
          <w:rFonts w:ascii="Times New Roman"/>
          <w:b w:val="false"/>
          <w:i w:val="false"/>
          <w:color w:val="000000"/>
          <w:sz w:val="28"/>
        </w:rPr>
        <w:t>
      1) реттелетін салада мемлекеттік саясатты іске асыру;</w:t>
      </w:r>
    </w:p>
    <w:bookmarkEnd w:id="1186"/>
    <w:bookmarkStart w:name="z21279" w:id="118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87"/>
    <w:bookmarkStart w:name="z21280" w:id="118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88"/>
    <w:bookmarkStart w:name="z21281" w:id="118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89"/>
    <w:bookmarkStart w:name="z21282" w:id="119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90"/>
    <w:bookmarkStart w:name="z21283" w:id="119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91"/>
    <w:bookmarkStart w:name="z37719" w:id="1192"/>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End w:id="1192"/>
    <w:bookmarkStart w:name="z37720" w:id="1193"/>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bookmarkEnd w:id="1193"/>
    <w:bookmarkStart w:name="z37723" w:id="1194"/>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End w:id="1194"/>
    <w:bookmarkStart w:name="z21284" w:id="119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95"/>
    <w:bookmarkStart w:name="z37721" w:id="119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End w:id="1196"/>
    <w:bookmarkStart w:name="z21285" w:id="119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97"/>
    <w:bookmarkStart w:name="z21286" w:id="119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98"/>
    <w:bookmarkStart w:name="z21287" w:id="119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99"/>
    <w:bookmarkStart w:name="z21288" w:id="120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290" w:id="120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201"/>
    <w:bookmarkStart w:name="z21291" w:id="120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02"/>
    <w:bookmarkStart w:name="z21292" w:id="120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03"/>
    <w:bookmarkStart w:name="z21293" w:id="120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296" w:id="120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05"/>
    <w:bookmarkStart w:name="z21297" w:id="120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06"/>
    <w:bookmarkStart w:name="z21298" w:id="120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07"/>
    <w:bookmarkStart w:name="z21299" w:id="120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08"/>
    <w:bookmarkStart w:name="z21300" w:id="120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09"/>
    <w:bookmarkStart w:name="z21301" w:id="121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210"/>
    <w:bookmarkStart w:name="z21302" w:id="121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11"/>
    <w:bookmarkStart w:name="z21303" w:id="121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212"/>
    <w:bookmarkStart w:name="z21304" w:id="121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13"/>
    <w:bookmarkStart w:name="z21305" w:id="121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214"/>
    <w:bookmarkStart w:name="z37722" w:id="1215"/>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End w:id="1215"/>
    <w:bookmarkStart w:name="z21306" w:id="1216"/>
    <w:p>
      <w:pPr>
        <w:spacing w:after="0"/>
        <w:ind w:left="0"/>
        <w:jc w:val="both"/>
      </w:pPr>
      <w:r>
        <w:rPr>
          <w:rFonts w:ascii="Times New Roman"/>
          <w:b w:val="false"/>
          <w:i w:val="false"/>
          <w:color w:val="000000"/>
          <w:sz w:val="28"/>
        </w:rPr>
        <w:t>
      29) мыналарды:</w:t>
      </w:r>
    </w:p>
    <w:bookmarkEnd w:id="1216"/>
    <w:bookmarkStart w:name="z21307" w:id="121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17"/>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1308" w:id="121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18"/>
    <w:bookmarkStart w:name="z21309" w:id="121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1310" w:id="122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20"/>
    <w:bookmarkStart w:name="z21311" w:id="122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21"/>
    <w:bookmarkStart w:name="z21312" w:id="122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22"/>
    <w:bookmarkStart w:name="z21313" w:id="122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23"/>
    <w:bookmarkStart w:name="z21314" w:id="1224"/>
    <w:p>
      <w:pPr>
        <w:spacing w:after="0"/>
        <w:ind w:left="0"/>
        <w:jc w:val="both"/>
      </w:pPr>
      <w:r>
        <w:rPr>
          <w:rFonts w:ascii="Times New Roman"/>
          <w:b w:val="false"/>
          <w:i w:val="false"/>
          <w:color w:val="000000"/>
          <w:sz w:val="28"/>
        </w:rPr>
        <w:t>
      19. Басқарма басшысының өкілеттіктері:</w:t>
      </w:r>
    </w:p>
    <w:bookmarkEnd w:id="1224"/>
    <w:bookmarkStart w:name="z21315" w:id="122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25"/>
    <w:bookmarkStart w:name="z21316" w:id="122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26"/>
    <w:bookmarkStart w:name="z21317" w:id="122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27"/>
    <w:bookmarkStart w:name="z21318" w:id="122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28"/>
    <w:bookmarkStart w:name="z21319" w:id="122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29"/>
    <w:bookmarkStart w:name="z21320" w:id="123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30"/>
    <w:bookmarkStart w:name="z21321" w:id="1231"/>
    <w:p>
      <w:pPr>
        <w:spacing w:after="0"/>
        <w:ind w:left="0"/>
        <w:jc w:val="left"/>
      </w:pPr>
      <w:r>
        <w:rPr>
          <w:rFonts w:ascii="Times New Roman"/>
          <w:b/>
          <w:i w:val="false"/>
          <w:color w:val="000000"/>
        </w:rPr>
        <w:t xml:space="preserve"> 4-тарау. Басқарманың мүлкі</w:t>
      </w:r>
    </w:p>
    <w:bookmarkEnd w:id="1231"/>
    <w:bookmarkStart w:name="z21322" w:id="123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32"/>
    <w:bookmarkStart w:name="z21323" w:id="123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33"/>
    <w:bookmarkStart w:name="z21324" w:id="123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34"/>
    <w:bookmarkStart w:name="z21325" w:id="123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35"/>
    <w:bookmarkStart w:name="z21326" w:id="1236"/>
    <w:p>
      <w:pPr>
        <w:spacing w:after="0"/>
        <w:ind w:left="0"/>
        <w:jc w:val="left"/>
      </w:pPr>
      <w:r>
        <w:rPr>
          <w:rFonts w:ascii="Times New Roman"/>
          <w:b/>
          <w:i w:val="false"/>
          <w:color w:val="000000"/>
        </w:rPr>
        <w:t xml:space="preserve"> 5-тарау. Басқарманы қайта ұйымдастыру және тарату</w:t>
      </w:r>
    </w:p>
    <w:bookmarkEnd w:id="1236"/>
    <w:bookmarkStart w:name="z21327" w:id="123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3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13-қосымша</w:t>
            </w:r>
          </w:p>
        </w:tc>
      </w:tr>
    </w:tbl>
    <w:bookmarkStart w:name="z1192" w:id="123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Зеренді аудандық санитариялық-эпидемиологиялық бақылау басқармасы" республикалық мемлекеттік мекемесінің ережесі</w:t>
      </w:r>
    </w:p>
    <w:bookmarkEnd w:id="1238"/>
    <w:p>
      <w:pPr>
        <w:spacing w:after="0"/>
        <w:ind w:left="0"/>
        <w:jc w:val="both"/>
      </w:pPr>
      <w:r>
        <w:rPr>
          <w:rFonts w:ascii="Times New Roman"/>
          <w:b w:val="false"/>
          <w:i w:val="false"/>
          <w:color w:val="ff0000"/>
          <w:sz w:val="28"/>
        </w:rPr>
        <w:t xml:space="preserve">
      Ескерту. 13-қосымша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328" w:id="1239"/>
    <w:p>
      <w:pPr>
        <w:spacing w:after="0"/>
        <w:ind w:left="0"/>
        <w:jc w:val="left"/>
      </w:pPr>
      <w:r>
        <w:rPr>
          <w:rFonts w:ascii="Times New Roman"/>
          <w:b/>
          <w:i w:val="false"/>
          <w:color w:val="000000"/>
        </w:rPr>
        <w:t xml:space="preserve"> 1-тарау. Жалпы ережелер</w:t>
      </w:r>
    </w:p>
    <w:bookmarkEnd w:id="1239"/>
    <w:bookmarkStart w:name="z21329" w:id="124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Зеренді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40"/>
    <w:bookmarkStart w:name="z21330" w:id="124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41"/>
    <w:bookmarkStart w:name="z21331" w:id="124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42"/>
    <w:bookmarkStart w:name="z21332" w:id="124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43"/>
    <w:bookmarkStart w:name="z21333" w:id="124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44"/>
    <w:bookmarkStart w:name="z21334" w:id="124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45"/>
    <w:bookmarkStart w:name="z21335" w:id="124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46"/>
    <w:bookmarkStart w:name="z21336" w:id="1247"/>
    <w:p>
      <w:pPr>
        <w:spacing w:after="0"/>
        <w:ind w:left="0"/>
        <w:jc w:val="both"/>
      </w:pPr>
      <w:r>
        <w:rPr>
          <w:rFonts w:ascii="Times New Roman"/>
          <w:b w:val="false"/>
          <w:i w:val="false"/>
          <w:color w:val="000000"/>
          <w:sz w:val="28"/>
        </w:rPr>
        <w:t>
      8. Заңды тұлғаның орналасқан жері – индекс 021200, Қазақстан Республикасы, Ақмола облысы, Зеренді ауданы, Зеренді ауылы, Тәуелсіздік көшесі, 128 үй, 2-т.е.ж.</w:t>
      </w:r>
    </w:p>
    <w:bookmarkEnd w:id="1247"/>
    <w:bookmarkStart w:name="z21337" w:id="124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Зеренді аудандық санитариялық-эпидемиологиялық бақылау басқармасы" республикалық мемлекеттік мекемесі.</w:t>
      </w:r>
    </w:p>
    <w:bookmarkEnd w:id="1248"/>
    <w:bookmarkStart w:name="z21338" w:id="124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49"/>
    <w:bookmarkStart w:name="z21339" w:id="125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50"/>
    <w:bookmarkStart w:name="z21340" w:id="125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51"/>
    <w:bookmarkStart w:name="z21341" w:id="125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52"/>
    <w:bookmarkStart w:name="z21342" w:id="125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53"/>
    <w:bookmarkStart w:name="z21343" w:id="1254"/>
    <w:p>
      <w:pPr>
        <w:spacing w:after="0"/>
        <w:ind w:left="0"/>
        <w:jc w:val="both"/>
      </w:pPr>
      <w:r>
        <w:rPr>
          <w:rFonts w:ascii="Times New Roman"/>
          <w:b w:val="false"/>
          <w:i w:val="false"/>
          <w:color w:val="000000"/>
          <w:sz w:val="28"/>
        </w:rPr>
        <w:t>
      13. Міндеттері:</w:t>
      </w:r>
    </w:p>
    <w:bookmarkEnd w:id="1254"/>
    <w:bookmarkStart w:name="z21344" w:id="125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55"/>
    <w:bookmarkStart w:name="z21345" w:id="125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56"/>
    <w:bookmarkStart w:name="z21346" w:id="125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57"/>
    <w:bookmarkStart w:name="z21347" w:id="1258"/>
    <w:p>
      <w:pPr>
        <w:spacing w:after="0"/>
        <w:ind w:left="0"/>
        <w:jc w:val="both"/>
      </w:pPr>
      <w:r>
        <w:rPr>
          <w:rFonts w:ascii="Times New Roman"/>
          <w:b w:val="false"/>
          <w:i w:val="false"/>
          <w:color w:val="000000"/>
          <w:sz w:val="28"/>
        </w:rPr>
        <w:t>
      14. Құқықтары мен міндеттері:</w:t>
      </w:r>
    </w:p>
    <w:bookmarkEnd w:id="1258"/>
    <w:bookmarkStart w:name="z21348" w:id="125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59"/>
    <w:bookmarkStart w:name="z21349" w:id="126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60"/>
    <w:bookmarkStart w:name="z21350" w:id="126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61"/>
    <w:bookmarkStart w:name="z21351" w:id="126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62"/>
    <w:bookmarkStart w:name="z21352" w:id="126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63"/>
    <w:bookmarkStart w:name="z21353" w:id="126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64"/>
    <w:bookmarkStart w:name="z21354" w:id="126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65"/>
    <w:bookmarkStart w:name="z21355" w:id="126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66"/>
    <w:bookmarkStart w:name="z21356" w:id="126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67"/>
    <w:bookmarkStart w:name="z21357" w:id="1268"/>
    <w:p>
      <w:pPr>
        <w:spacing w:after="0"/>
        <w:ind w:left="0"/>
        <w:jc w:val="both"/>
      </w:pPr>
      <w:r>
        <w:rPr>
          <w:rFonts w:ascii="Times New Roman"/>
          <w:b w:val="false"/>
          <w:i w:val="false"/>
          <w:color w:val="000000"/>
          <w:sz w:val="28"/>
        </w:rPr>
        <w:t>
      15. Функциялары:</w:t>
      </w:r>
    </w:p>
    <w:bookmarkEnd w:id="1268"/>
    <w:bookmarkStart w:name="z21358" w:id="1269"/>
    <w:p>
      <w:pPr>
        <w:spacing w:after="0"/>
        <w:ind w:left="0"/>
        <w:jc w:val="both"/>
      </w:pPr>
      <w:r>
        <w:rPr>
          <w:rFonts w:ascii="Times New Roman"/>
          <w:b w:val="false"/>
          <w:i w:val="false"/>
          <w:color w:val="000000"/>
          <w:sz w:val="28"/>
        </w:rPr>
        <w:t>
      1) реттелетін салада мемлекеттік саясатты іске асыру;</w:t>
      </w:r>
    </w:p>
    <w:bookmarkEnd w:id="1269"/>
    <w:bookmarkStart w:name="z21359" w:id="127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70"/>
    <w:bookmarkStart w:name="z21360" w:id="127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71"/>
    <w:bookmarkStart w:name="z21361" w:id="127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72"/>
    <w:bookmarkStart w:name="z21362" w:id="127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73"/>
    <w:bookmarkStart w:name="z21363" w:id="127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74"/>
    <w:bookmarkStart w:name="z37724" w:id="127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End w:id="1275"/>
    <w:bookmarkStart w:name="z37725" w:id="1276"/>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bookmarkEnd w:id="1276"/>
    <w:bookmarkStart w:name="z37726" w:id="1277"/>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End w:id="1277"/>
    <w:bookmarkStart w:name="z21364" w:id="127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78"/>
    <w:bookmarkStart w:name="z37727" w:id="1279"/>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End w:id="1279"/>
    <w:bookmarkStart w:name="z21365" w:id="128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80"/>
    <w:bookmarkStart w:name="z21366" w:id="128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81"/>
    <w:bookmarkStart w:name="z21367" w:id="128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82"/>
    <w:bookmarkStart w:name="z21368" w:id="128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370" w:id="1284"/>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284"/>
    <w:bookmarkStart w:name="z21371" w:id="128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85"/>
    <w:bookmarkStart w:name="z21372" w:id="128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86"/>
    <w:bookmarkStart w:name="z21373" w:id="128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376" w:id="128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88"/>
    <w:bookmarkStart w:name="z21377" w:id="128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89"/>
    <w:bookmarkStart w:name="z21378" w:id="129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90"/>
    <w:bookmarkStart w:name="z21379" w:id="129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91"/>
    <w:bookmarkStart w:name="z21380" w:id="129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92"/>
    <w:bookmarkStart w:name="z21381" w:id="1293"/>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293"/>
    <w:bookmarkStart w:name="z21382" w:id="129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94"/>
    <w:bookmarkStart w:name="z21383" w:id="129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295"/>
    <w:bookmarkStart w:name="z21384" w:id="129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96"/>
    <w:bookmarkStart w:name="z21385" w:id="129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297"/>
    <w:bookmarkStart w:name="z37728" w:id="129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End w:id="1298"/>
    <w:bookmarkStart w:name="z21386" w:id="1299"/>
    <w:p>
      <w:pPr>
        <w:spacing w:after="0"/>
        <w:ind w:left="0"/>
        <w:jc w:val="both"/>
      </w:pPr>
      <w:r>
        <w:rPr>
          <w:rFonts w:ascii="Times New Roman"/>
          <w:b w:val="false"/>
          <w:i w:val="false"/>
          <w:color w:val="000000"/>
          <w:sz w:val="28"/>
        </w:rPr>
        <w:t>
      29) мыналарды:</w:t>
      </w:r>
    </w:p>
    <w:bookmarkEnd w:id="1299"/>
    <w:bookmarkStart w:name="z21387" w:id="130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0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1388" w:id="130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01"/>
    <w:bookmarkStart w:name="z21389" w:id="130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1390" w:id="130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03"/>
    <w:bookmarkStart w:name="z21391" w:id="130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04"/>
    <w:bookmarkStart w:name="z21392" w:id="130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05"/>
    <w:bookmarkStart w:name="z21393" w:id="130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06"/>
    <w:bookmarkStart w:name="z21394" w:id="1307"/>
    <w:p>
      <w:pPr>
        <w:spacing w:after="0"/>
        <w:ind w:left="0"/>
        <w:jc w:val="both"/>
      </w:pPr>
      <w:r>
        <w:rPr>
          <w:rFonts w:ascii="Times New Roman"/>
          <w:b w:val="false"/>
          <w:i w:val="false"/>
          <w:color w:val="000000"/>
          <w:sz w:val="28"/>
        </w:rPr>
        <w:t>
      19. Басқарма басшысының өкілеттіктері:</w:t>
      </w:r>
    </w:p>
    <w:bookmarkEnd w:id="1307"/>
    <w:bookmarkStart w:name="z21395" w:id="130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08"/>
    <w:bookmarkStart w:name="z21396" w:id="130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09"/>
    <w:bookmarkStart w:name="z21397" w:id="131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10"/>
    <w:bookmarkStart w:name="z21398" w:id="131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11"/>
    <w:bookmarkStart w:name="z21399" w:id="131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12"/>
    <w:bookmarkStart w:name="z21400" w:id="131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13"/>
    <w:bookmarkStart w:name="z21401" w:id="1314"/>
    <w:p>
      <w:pPr>
        <w:spacing w:after="0"/>
        <w:ind w:left="0"/>
        <w:jc w:val="left"/>
      </w:pPr>
      <w:r>
        <w:rPr>
          <w:rFonts w:ascii="Times New Roman"/>
          <w:b/>
          <w:i w:val="false"/>
          <w:color w:val="000000"/>
        </w:rPr>
        <w:t xml:space="preserve"> 4-тарау. Басқарманың мүлкі</w:t>
      </w:r>
    </w:p>
    <w:bookmarkEnd w:id="1314"/>
    <w:bookmarkStart w:name="z21402" w:id="131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15"/>
    <w:bookmarkStart w:name="z21403" w:id="131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16"/>
    <w:bookmarkStart w:name="z21404" w:id="131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17"/>
    <w:bookmarkStart w:name="z21405" w:id="131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18"/>
    <w:bookmarkStart w:name="z21406" w:id="1319"/>
    <w:p>
      <w:pPr>
        <w:spacing w:after="0"/>
        <w:ind w:left="0"/>
        <w:jc w:val="left"/>
      </w:pPr>
      <w:r>
        <w:rPr>
          <w:rFonts w:ascii="Times New Roman"/>
          <w:b/>
          <w:i w:val="false"/>
          <w:color w:val="000000"/>
        </w:rPr>
        <w:t xml:space="preserve"> 5-тарау. Басқарманы қайта ұйымдастыру және тарату</w:t>
      </w:r>
    </w:p>
    <w:bookmarkEnd w:id="1319"/>
    <w:bookmarkStart w:name="z21407" w:id="132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14-қосымша</w:t>
            </w:r>
          </w:p>
        </w:tc>
      </w:tr>
    </w:tbl>
    <w:bookmarkStart w:name="z1272" w:id="132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Көкшетау қалалық санитариялық-эпидемиологиялық бақылау басқармасы" республикалық мемлекеттік мекемесінің ережесі</w:t>
      </w:r>
    </w:p>
    <w:bookmarkEnd w:id="1321"/>
    <w:p>
      <w:pPr>
        <w:spacing w:after="0"/>
        <w:ind w:left="0"/>
        <w:jc w:val="both"/>
      </w:pPr>
      <w:r>
        <w:rPr>
          <w:rFonts w:ascii="Times New Roman"/>
          <w:b w:val="false"/>
          <w:i w:val="false"/>
          <w:color w:val="ff0000"/>
          <w:sz w:val="28"/>
        </w:rPr>
        <w:t xml:space="preserve">
      Ескерту. 14-қосымша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408" w:id="1322"/>
    <w:p>
      <w:pPr>
        <w:spacing w:after="0"/>
        <w:ind w:left="0"/>
        <w:jc w:val="left"/>
      </w:pPr>
      <w:r>
        <w:rPr>
          <w:rFonts w:ascii="Times New Roman"/>
          <w:b/>
          <w:i w:val="false"/>
          <w:color w:val="000000"/>
        </w:rPr>
        <w:t xml:space="preserve"> 1-тарау. Жалпы ережелер</w:t>
      </w:r>
    </w:p>
    <w:bookmarkEnd w:id="1322"/>
    <w:bookmarkStart w:name="z21409" w:id="132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Көкшетау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23"/>
    <w:bookmarkStart w:name="z21410" w:id="132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24"/>
    <w:bookmarkStart w:name="z21411" w:id="132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25"/>
    <w:bookmarkStart w:name="z21412" w:id="132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26"/>
    <w:bookmarkStart w:name="z21413" w:id="132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27"/>
    <w:bookmarkStart w:name="z21414" w:id="132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28"/>
    <w:bookmarkStart w:name="z21415" w:id="132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29"/>
    <w:bookmarkStart w:name="z21416" w:id="1330"/>
    <w:p>
      <w:pPr>
        <w:spacing w:after="0"/>
        <w:ind w:left="0"/>
        <w:jc w:val="both"/>
      </w:pPr>
      <w:r>
        <w:rPr>
          <w:rFonts w:ascii="Times New Roman"/>
          <w:b w:val="false"/>
          <w:i w:val="false"/>
          <w:color w:val="000000"/>
          <w:sz w:val="28"/>
        </w:rPr>
        <w:t>
      8. Заңды тұлғаның орналасқан жері – индекс 020000, Қазақстан Республикасы, Ақмола облысы, Көкшетау қаласы, Шәкәрім Құдайбердиев көшесі, 27/1 ғимарат.</w:t>
      </w:r>
    </w:p>
    <w:bookmarkEnd w:id="13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министрлігі Санитариялық-эпидемиологиялық бақылау комитеті Төрағасының 18.03.2025 № </w:t>
      </w:r>
      <w:r>
        <w:rPr>
          <w:rFonts w:ascii="Times New Roman"/>
          <w:b w:val="false"/>
          <w:i w:val="false"/>
          <w:color w:val="000000"/>
          <w:sz w:val="28"/>
        </w:rPr>
        <w:t>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417" w:id="133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Көкшетау қалалық санитариялық-эпидемиологиялық бақылау басқармасы" республикалық мемлекеттік мекемесі.</w:t>
      </w:r>
    </w:p>
    <w:bookmarkEnd w:id="1331"/>
    <w:bookmarkStart w:name="z21418" w:id="133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32"/>
    <w:bookmarkStart w:name="z21419" w:id="133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33"/>
    <w:bookmarkStart w:name="z21420" w:id="133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34"/>
    <w:bookmarkStart w:name="z21421" w:id="133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35"/>
    <w:bookmarkStart w:name="z21422" w:id="133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36"/>
    <w:bookmarkStart w:name="z21423" w:id="1337"/>
    <w:p>
      <w:pPr>
        <w:spacing w:after="0"/>
        <w:ind w:left="0"/>
        <w:jc w:val="both"/>
      </w:pPr>
      <w:r>
        <w:rPr>
          <w:rFonts w:ascii="Times New Roman"/>
          <w:b w:val="false"/>
          <w:i w:val="false"/>
          <w:color w:val="000000"/>
          <w:sz w:val="28"/>
        </w:rPr>
        <w:t>
      13. Міндеттері:</w:t>
      </w:r>
    </w:p>
    <w:bookmarkEnd w:id="1337"/>
    <w:bookmarkStart w:name="z21424" w:id="133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38"/>
    <w:bookmarkStart w:name="z21425" w:id="133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39"/>
    <w:bookmarkStart w:name="z21426" w:id="134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40"/>
    <w:bookmarkStart w:name="z21427" w:id="1341"/>
    <w:p>
      <w:pPr>
        <w:spacing w:after="0"/>
        <w:ind w:left="0"/>
        <w:jc w:val="both"/>
      </w:pPr>
      <w:r>
        <w:rPr>
          <w:rFonts w:ascii="Times New Roman"/>
          <w:b w:val="false"/>
          <w:i w:val="false"/>
          <w:color w:val="000000"/>
          <w:sz w:val="28"/>
        </w:rPr>
        <w:t>
      14. Құқықтары мен міндеттері:</w:t>
      </w:r>
    </w:p>
    <w:bookmarkEnd w:id="1341"/>
    <w:bookmarkStart w:name="z21428" w:id="134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42"/>
    <w:bookmarkStart w:name="z21429" w:id="134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43"/>
    <w:bookmarkStart w:name="z21430" w:id="134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44"/>
    <w:bookmarkStart w:name="z21431" w:id="134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45"/>
    <w:bookmarkStart w:name="z21432" w:id="134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46"/>
    <w:bookmarkStart w:name="z21433" w:id="134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47"/>
    <w:bookmarkStart w:name="z21434" w:id="134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48"/>
    <w:bookmarkStart w:name="z21435" w:id="134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49"/>
    <w:bookmarkStart w:name="z21436" w:id="135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50"/>
    <w:bookmarkStart w:name="z21437" w:id="1351"/>
    <w:p>
      <w:pPr>
        <w:spacing w:after="0"/>
        <w:ind w:left="0"/>
        <w:jc w:val="both"/>
      </w:pPr>
      <w:r>
        <w:rPr>
          <w:rFonts w:ascii="Times New Roman"/>
          <w:b w:val="false"/>
          <w:i w:val="false"/>
          <w:color w:val="000000"/>
          <w:sz w:val="28"/>
        </w:rPr>
        <w:t>
      15. Функциялары:</w:t>
      </w:r>
    </w:p>
    <w:bookmarkEnd w:id="1351"/>
    <w:bookmarkStart w:name="z21438" w:id="1352"/>
    <w:p>
      <w:pPr>
        <w:spacing w:after="0"/>
        <w:ind w:left="0"/>
        <w:jc w:val="both"/>
      </w:pPr>
      <w:r>
        <w:rPr>
          <w:rFonts w:ascii="Times New Roman"/>
          <w:b w:val="false"/>
          <w:i w:val="false"/>
          <w:color w:val="000000"/>
          <w:sz w:val="28"/>
        </w:rPr>
        <w:t>
      1) реттелетін салада мемлекеттік саясатты іске асыру;</w:t>
      </w:r>
    </w:p>
    <w:bookmarkEnd w:id="1352"/>
    <w:bookmarkStart w:name="z21439" w:id="135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53"/>
    <w:bookmarkStart w:name="z21440" w:id="135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54"/>
    <w:bookmarkStart w:name="z21441" w:id="135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55"/>
    <w:bookmarkStart w:name="z21442" w:id="135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56"/>
    <w:bookmarkStart w:name="z21443" w:id="135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57"/>
    <w:bookmarkStart w:name="z37729" w:id="1358"/>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End w:id="1358"/>
    <w:bookmarkStart w:name="z37730" w:id="1359"/>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bookmarkEnd w:id="1359"/>
    <w:bookmarkStart w:name="z37731" w:id="1360"/>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End w:id="1360"/>
    <w:bookmarkStart w:name="z21444" w:id="136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61"/>
    <w:bookmarkStart w:name="z37732" w:id="136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End w:id="1362"/>
    <w:bookmarkStart w:name="z21445" w:id="136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63"/>
    <w:bookmarkStart w:name="z21446" w:id="136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64"/>
    <w:bookmarkStart w:name="z21447" w:id="136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65"/>
    <w:bookmarkStart w:name="z21448" w:id="136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450" w:id="136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367"/>
    <w:bookmarkStart w:name="z21451" w:id="136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68"/>
    <w:bookmarkStart w:name="z21452" w:id="136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69"/>
    <w:bookmarkStart w:name="z21453" w:id="137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456" w:id="137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71"/>
    <w:bookmarkStart w:name="z21457" w:id="137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72"/>
    <w:bookmarkStart w:name="z21458" w:id="137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73"/>
    <w:bookmarkStart w:name="z21459" w:id="137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74"/>
    <w:bookmarkStart w:name="z21460" w:id="137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75"/>
    <w:bookmarkStart w:name="z21461" w:id="137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376"/>
    <w:bookmarkStart w:name="z21462" w:id="137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77"/>
    <w:bookmarkStart w:name="z21463" w:id="137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378"/>
    <w:bookmarkStart w:name="z21464" w:id="137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79"/>
    <w:bookmarkStart w:name="z21465" w:id="138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380"/>
    <w:bookmarkStart w:name="z37733" w:id="1381"/>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End w:id="1381"/>
    <w:bookmarkStart w:name="z21466" w:id="1382"/>
    <w:p>
      <w:pPr>
        <w:spacing w:after="0"/>
        <w:ind w:left="0"/>
        <w:jc w:val="both"/>
      </w:pPr>
      <w:r>
        <w:rPr>
          <w:rFonts w:ascii="Times New Roman"/>
          <w:b w:val="false"/>
          <w:i w:val="false"/>
          <w:color w:val="000000"/>
          <w:sz w:val="28"/>
        </w:rPr>
        <w:t>
      29) мыналарды:</w:t>
      </w:r>
    </w:p>
    <w:bookmarkEnd w:id="1382"/>
    <w:bookmarkStart w:name="z21467" w:id="138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83"/>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1468" w:id="138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84"/>
    <w:bookmarkStart w:name="z21469" w:id="138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1470" w:id="138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86"/>
    <w:bookmarkStart w:name="z21471" w:id="138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87"/>
    <w:bookmarkStart w:name="z21472" w:id="138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88"/>
    <w:bookmarkStart w:name="z21473" w:id="138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89"/>
    <w:bookmarkStart w:name="z21474" w:id="1390"/>
    <w:p>
      <w:pPr>
        <w:spacing w:after="0"/>
        <w:ind w:left="0"/>
        <w:jc w:val="both"/>
      </w:pPr>
      <w:r>
        <w:rPr>
          <w:rFonts w:ascii="Times New Roman"/>
          <w:b w:val="false"/>
          <w:i w:val="false"/>
          <w:color w:val="000000"/>
          <w:sz w:val="28"/>
        </w:rPr>
        <w:t>
      19. Басқарма басшысының өкілеттіктері:</w:t>
      </w:r>
    </w:p>
    <w:bookmarkEnd w:id="1390"/>
    <w:bookmarkStart w:name="z21475" w:id="139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91"/>
    <w:bookmarkStart w:name="z21476" w:id="139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92"/>
    <w:bookmarkStart w:name="z21477" w:id="139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93"/>
    <w:bookmarkStart w:name="z21478" w:id="139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94"/>
    <w:bookmarkStart w:name="z21479" w:id="139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95"/>
    <w:bookmarkStart w:name="z21480" w:id="139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96"/>
    <w:bookmarkStart w:name="z21481" w:id="1397"/>
    <w:p>
      <w:pPr>
        <w:spacing w:after="0"/>
        <w:ind w:left="0"/>
        <w:jc w:val="left"/>
      </w:pPr>
      <w:r>
        <w:rPr>
          <w:rFonts w:ascii="Times New Roman"/>
          <w:b/>
          <w:i w:val="false"/>
          <w:color w:val="000000"/>
        </w:rPr>
        <w:t xml:space="preserve"> 4-тарау. Басқарманың мүлкі</w:t>
      </w:r>
    </w:p>
    <w:bookmarkEnd w:id="1397"/>
    <w:bookmarkStart w:name="z21482" w:id="139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98"/>
    <w:bookmarkStart w:name="z21483" w:id="139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99"/>
    <w:bookmarkStart w:name="z21484" w:id="140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00"/>
    <w:bookmarkStart w:name="z21485" w:id="140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01"/>
    <w:bookmarkStart w:name="z21486" w:id="1402"/>
    <w:p>
      <w:pPr>
        <w:spacing w:after="0"/>
        <w:ind w:left="0"/>
        <w:jc w:val="left"/>
      </w:pPr>
      <w:r>
        <w:rPr>
          <w:rFonts w:ascii="Times New Roman"/>
          <w:b/>
          <w:i w:val="false"/>
          <w:color w:val="000000"/>
        </w:rPr>
        <w:t xml:space="preserve"> 5-тарау. Басқарманы қайта ұйымдастыру және тарату</w:t>
      </w:r>
    </w:p>
    <w:bookmarkEnd w:id="1402"/>
    <w:bookmarkStart w:name="z21487" w:id="140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0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15-қосымша</w:t>
            </w:r>
          </w:p>
        </w:tc>
      </w:tr>
    </w:tbl>
    <w:bookmarkStart w:name="z1352" w:id="140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Қорғалжын аудандық санитариялық-эпидемиологиялық бақылау басқармасы" республикалық мемлекеттік мекемесінің ережесі</w:t>
      </w:r>
    </w:p>
    <w:bookmarkEnd w:id="1404"/>
    <w:p>
      <w:pPr>
        <w:spacing w:after="0"/>
        <w:ind w:left="0"/>
        <w:jc w:val="both"/>
      </w:pPr>
      <w:r>
        <w:rPr>
          <w:rFonts w:ascii="Times New Roman"/>
          <w:b w:val="false"/>
          <w:i w:val="false"/>
          <w:color w:val="ff0000"/>
          <w:sz w:val="28"/>
        </w:rPr>
        <w:t xml:space="preserve">
      Ескерту. 15-қосымша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488" w:id="1405"/>
    <w:p>
      <w:pPr>
        <w:spacing w:after="0"/>
        <w:ind w:left="0"/>
        <w:jc w:val="left"/>
      </w:pPr>
      <w:r>
        <w:rPr>
          <w:rFonts w:ascii="Times New Roman"/>
          <w:b/>
          <w:i w:val="false"/>
          <w:color w:val="000000"/>
        </w:rPr>
        <w:t xml:space="preserve"> 1-тарау. Жалпы ережелер</w:t>
      </w:r>
    </w:p>
    <w:bookmarkEnd w:id="1405"/>
    <w:bookmarkStart w:name="z21489" w:id="140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Қорғалжын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06"/>
    <w:bookmarkStart w:name="z21490" w:id="140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07"/>
    <w:bookmarkStart w:name="z21491" w:id="140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08"/>
    <w:bookmarkStart w:name="z21492" w:id="140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09"/>
    <w:bookmarkStart w:name="z21493" w:id="141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10"/>
    <w:bookmarkStart w:name="z21494" w:id="141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11"/>
    <w:bookmarkStart w:name="z21495" w:id="141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12"/>
    <w:bookmarkStart w:name="z21496" w:id="1413"/>
    <w:p>
      <w:pPr>
        <w:spacing w:after="0"/>
        <w:ind w:left="0"/>
        <w:jc w:val="both"/>
      </w:pPr>
      <w:r>
        <w:rPr>
          <w:rFonts w:ascii="Times New Roman"/>
          <w:b w:val="false"/>
          <w:i w:val="false"/>
          <w:color w:val="000000"/>
          <w:sz w:val="28"/>
        </w:rPr>
        <w:t>
      8. Заңды тұлғаның орналасқан жері – индекс 021300, Қазақстан Республикасы, Ақмола облысы, Қорғалжын ауданы, Қорғалжын ауылы, Хайретдин Болғанбаев көшесі, 13/2 үй.</w:t>
      </w:r>
    </w:p>
    <w:bookmarkEnd w:id="14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8-тармақта орыс тіліндегі мәтін мынадай редакцияда жазылсын, қазақ тіліндегі мәтін өзгермейді - ҚР Денсаулық сақтау министрлігі Санитариялық-эпидемиологиялық бақылау комитеті Төрағасының 18.03.2025 № </w:t>
      </w:r>
      <w:r>
        <w:rPr>
          <w:rFonts w:ascii="Times New Roman"/>
          <w:b w:val="false"/>
          <w:i w:val="false"/>
          <w:color w:val="000000"/>
          <w:sz w:val="28"/>
        </w:rPr>
        <w:t>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497" w:id="141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Қорғалжын аудандық санитариялық-эпидемиологиялық бақылау басқармасы" республикалық мемлекеттік мекемесі.</w:t>
      </w:r>
    </w:p>
    <w:bookmarkEnd w:id="1414"/>
    <w:bookmarkStart w:name="z21498" w:id="141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15"/>
    <w:bookmarkStart w:name="z21499" w:id="141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16"/>
    <w:bookmarkStart w:name="z21500" w:id="141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17"/>
    <w:bookmarkStart w:name="z21501" w:id="141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18"/>
    <w:bookmarkStart w:name="z21502" w:id="141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19"/>
    <w:bookmarkStart w:name="z21503" w:id="1420"/>
    <w:p>
      <w:pPr>
        <w:spacing w:after="0"/>
        <w:ind w:left="0"/>
        <w:jc w:val="both"/>
      </w:pPr>
      <w:r>
        <w:rPr>
          <w:rFonts w:ascii="Times New Roman"/>
          <w:b w:val="false"/>
          <w:i w:val="false"/>
          <w:color w:val="000000"/>
          <w:sz w:val="28"/>
        </w:rPr>
        <w:t>
      13. Міндеттері:</w:t>
      </w:r>
    </w:p>
    <w:bookmarkEnd w:id="1420"/>
    <w:bookmarkStart w:name="z21504" w:id="142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21"/>
    <w:bookmarkStart w:name="z21505" w:id="142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22"/>
    <w:bookmarkStart w:name="z21506" w:id="142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23"/>
    <w:bookmarkStart w:name="z21507" w:id="1424"/>
    <w:p>
      <w:pPr>
        <w:spacing w:after="0"/>
        <w:ind w:left="0"/>
        <w:jc w:val="both"/>
      </w:pPr>
      <w:r>
        <w:rPr>
          <w:rFonts w:ascii="Times New Roman"/>
          <w:b w:val="false"/>
          <w:i w:val="false"/>
          <w:color w:val="000000"/>
          <w:sz w:val="28"/>
        </w:rPr>
        <w:t>
      14. Құқықтары мен міндеттері:</w:t>
      </w:r>
    </w:p>
    <w:bookmarkEnd w:id="1424"/>
    <w:bookmarkStart w:name="z21508" w:id="142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25"/>
    <w:bookmarkStart w:name="z21509" w:id="142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26"/>
    <w:bookmarkStart w:name="z21510" w:id="142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27"/>
    <w:bookmarkStart w:name="z21511" w:id="142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28"/>
    <w:bookmarkStart w:name="z21512" w:id="142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29"/>
    <w:bookmarkStart w:name="z21513" w:id="143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30"/>
    <w:bookmarkStart w:name="z21514" w:id="143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31"/>
    <w:bookmarkStart w:name="z21515" w:id="143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32"/>
    <w:bookmarkStart w:name="z21516" w:id="143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33"/>
    <w:bookmarkStart w:name="z21517" w:id="1434"/>
    <w:p>
      <w:pPr>
        <w:spacing w:after="0"/>
        <w:ind w:left="0"/>
        <w:jc w:val="both"/>
      </w:pPr>
      <w:r>
        <w:rPr>
          <w:rFonts w:ascii="Times New Roman"/>
          <w:b w:val="false"/>
          <w:i w:val="false"/>
          <w:color w:val="000000"/>
          <w:sz w:val="28"/>
        </w:rPr>
        <w:t>
      15. Функциялары:</w:t>
      </w:r>
    </w:p>
    <w:bookmarkEnd w:id="1434"/>
    <w:bookmarkStart w:name="z21518" w:id="1435"/>
    <w:p>
      <w:pPr>
        <w:spacing w:after="0"/>
        <w:ind w:left="0"/>
        <w:jc w:val="both"/>
      </w:pPr>
      <w:r>
        <w:rPr>
          <w:rFonts w:ascii="Times New Roman"/>
          <w:b w:val="false"/>
          <w:i w:val="false"/>
          <w:color w:val="000000"/>
          <w:sz w:val="28"/>
        </w:rPr>
        <w:t>
      1) реттелетін салада мемлекеттік саясатты іске асыру;</w:t>
      </w:r>
    </w:p>
    <w:bookmarkEnd w:id="1435"/>
    <w:bookmarkStart w:name="z21519" w:id="143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36"/>
    <w:bookmarkStart w:name="z21520" w:id="143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37"/>
    <w:bookmarkStart w:name="z21521" w:id="143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38"/>
    <w:bookmarkStart w:name="z21522" w:id="143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39"/>
    <w:bookmarkStart w:name="z21523" w:id="144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40"/>
    <w:bookmarkStart w:name="z37734" w:id="144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End w:id="1441"/>
    <w:bookmarkStart w:name="z37735" w:id="1442"/>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bookmarkEnd w:id="1442"/>
    <w:bookmarkStart w:name="z37736" w:id="1443"/>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End w:id="1443"/>
    <w:bookmarkStart w:name="z21524" w:id="144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44"/>
    <w:bookmarkStart w:name="z37737" w:id="1445"/>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End w:id="1445"/>
    <w:bookmarkStart w:name="z21525" w:id="144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46"/>
    <w:bookmarkStart w:name="z21526" w:id="144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47"/>
    <w:bookmarkStart w:name="z21527" w:id="144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48"/>
    <w:bookmarkStart w:name="z21528" w:id="144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530" w:id="1450"/>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450"/>
    <w:bookmarkStart w:name="z21531" w:id="145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51"/>
    <w:bookmarkStart w:name="z21532" w:id="145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52"/>
    <w:bookmarkStart w:name="z21533" w:id="145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536" w:id="145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54"/>
    <w:bookmarkStart w:name="z21537" w:id="145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55"/>
    <w:bookmarkStart w:name="z21538" w:id="145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56"/>
    <w:bookmarkStart w:name="z21539" w:id="145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57"/>
    <w:bookmarkStart w:name="z21540" w:id="145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58"/>
    <w:bookmarkStart w:name="z21541" w:id="1459"/>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459"/>
    <w:bookmarkStart w:name="z21542" w:id="146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60"/>
    <w:bookmarkStart w:name="z21543" w:id="146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461"/>
    <w:bookmarkStart w:name="z21544" w:id="146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62"/>
    <w:bookmarkStart w:name="z21545" w:id="146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463"/>
    <w:bookmarkStart w:name="z37738" w:id="146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End w:id="1464"/>
    <w:bookmarkStart w:name="z21546" w:id="1465"/>
    <w:p>
      <w:pPr>
        <w:spacing w:after="0"/>
        <w:ind w:left="0"/>
        <w:jc w:val="both"/>
      </w:pPr>
      <w:r>
        <w:rPr>
          <w:rFonts w:ascii="Times New Roman"/>
          <w:b w:val="false"/>
          <w:i w:val="false"/>
          <w:color w:val="000000"/>
          <w:sz w:val="28"/>
        </w:rPr>
        <w:t>
      29) мыналарды:</w:t>
      </w:r>
    </w:p>
    <w:bookmarkEnd w:id="1465"/>
    <w:bookmarkStart w:name="z21547" w:id="146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6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1548" w:id="146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67"/>
    <w:bookmarkStart w:name="z21549" w:id="146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1550" w:id="146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69"/>
    <w:bookmarkStart w:name="z21551" w:id="147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70"/>
    <w:bookmarkStart w:name="z21552" w:id="147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71"/>
    <w:bookmarkStart w:name="z21553" w:id="147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72"/>
    <w:bookmarkStart w:name="z21554" w:id="1473"/>
    <w:p>
      <w:pPr>
        <w:spacing w:after="0"/>
        <w:ind w:left="0"/>
        <w:jc w:val="both"/>
      </w:pPr>
      <w:r>
        <w:rPr>
          <w:rFonts w:ascii="Times New Roman"/>
          <w:b w:val="false"/>
          <w:i w:val="false"/>
          <w:color w:val="000000"/>
          <w:sz w:val="28"/>
        </w:rPr>
        <w:t>
      19. Басқарма басшысының өкілеттіктері:</w:t>
      </w:r>
    </w:p>
    <w:bookmarkEnd w:id="1473"/>
    <w:bookmarkStart w:name="z21555" w:id="147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74"/>
    <w:bookmarkStart w:name="z21556" w:id="147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75"/>
    <w:bookmarkStart w:name="z21557" w:id="147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76"/>
    <w:bookmarkStart w:name="z21558" w:id="147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77"/>
    <w:bookmarkStart w:name="z21559" w:id="147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78"/>
    <w:bookmarkStart w:name="z21560" w:id="147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79"/>
    <w:bookmarkStart w:name="z21561" w:id="1480"/>
    <w:p>
      <w:pPr>
        <w:spacing w:after="0"/>
        <w:ind w:left="0"/>
        <w:jc w:val="left"/>
      </w:pPr>
      <w:r>
        <w:rPr>
          <w:rFonts w:ascii="Times New Roman"/>
          <w:b/>
          <w:i w:val="false"/>
          <w:color w:val="000000"/>
        </w:rPr>
        <w:t xml:space="preserve"> 4-тарау. Басқарманың мүлкі</w:t>
      </w:r>
    </w:p>
    <w:bookmarkEnd w:id="1480"/>
    <w:bookmarkStart w:name="z21562" w:id="148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81"/>
    <w:bookmarkStart w:name="z21563" w:id="148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82"/>
    <w:bookmarkStart w:name="z21564" w:id="148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83"/>
    <w:bookmarkStart w:name="z21565" w:id="148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84"/>
    <w:bookmarkStart w:name="z21566" w:id="1485"/>
    <w:p>
      <w:pPr>
        <w:spacing w:after="0"/>
        <w:ind w:left="0"/>
        <w:jc w:val="left"/>
      </w:pPr>
      <w:r>
        <w:rPr>
          <w:rFonts w:ascii="Times New Roman"/>
          <w:b/>
          <w:i w:val="false"/>
          <w:color w:val="000000"/>
        </w:rPr>
        <w:t xml:space="preserve"> 5-тарау. Басқарманы қайта ұйымдастыру және тарату</w:t>
      </w:r>
    </w:p>
    <w:bookmarkEnd w:id="1485"/>
    <w:bookmarkStart w:name="z21567" w:id="148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8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Рсепубликасының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15-1-қосымша</w:t>
            </w:r>
          </w:p>
        </w:tc>
      </w:tr>
    </w:tbl>
    <w:bookmarkStart w:name="z17990" w:id="1487"/>
    <w:p>
      <w:pPr>
        <w:spacing w:after="0"/>
        <w:ind w:left="0"/>
        <w:jc w:val="left"/>
      </w:pPr>
      <w:r>
        <w:rPr>
          <w:rFonts w:ascii="Times New Roman"/>
          <w:b/>
          <w:i w:val="false"/>
          <w:color w:val="000000"/>
        </w:rPr>
        <w:t xml:space="preserve"> "Қазақстан Республикасы Денсаулық сақтау министрлігінің санитариялық-эпидемиологиялық бақылау комитеті Ақмола облысының санитариялық-эпидемиологиялық бақылау департаменті Қосшы қалалық санитариялық-эпидемиологиялық бақылау басқармасы" республикалық мемлекеттік мекемесінің ережесі</w:t>
      </w:r>
    </w:p>
    <w:bookmarkEnd w:id="1487"/>
    <w:p>
      <w:pPr>
        <w:spacing w:after="0"/>
        <w:ind w:left="0"/>
        <w:jc w:val="both"/>
      </w:pPr>
      <w:r>
        <w:rPr>
          <w:rFonts w:ascii="Times New Roman"/>
          <w:b w:val="false"/>
          <w:i w:val="false"/>
          <w:color w:val="ff0000"/>
          <w:sz w:val="28"/>
        </w:rPr>
        <w:t xml:space="preserve">
      Ескерту. Бұйрық 15-1-қосымшамен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7991" w:id="1488"/>
    <w:p>
      <w:pPr>
        <w:spacing w:after="0"/>
        <w:ind w:left="0"/>
        <w:jc w:val="left"/>
      </w:pPr>
      <w:r>
        <w:rPr>
          <w:rFonts w:ascii="Times New Roman"/>
          <w:b/>
          <w:i w:val="false"/>
          <w:color w:val="000000"/>
        </w:rPr>
        <w:t xml:space="preserve"> 1-тарау. Жалпы ережелер</w:t>
      </w:r>
    </w:p>
    <w:bookmarkEnd w:id="1488"/>
    <w:bookmarkStart w:name="z17992" w:id="1489"/>
    <w:p>
      <w:pPr>
        <w:spacing w:after="0"/>
        <w:ind w:left="0"/>
        <w:jc w:val="both"/>
      </w:pPr>
      <w:r>
        <w:rPr>
          <w:rFonts w:ascii="Times New Roman"/>
          <w:b w:val="false"/>
          <w:i w:val="false"/>
          <w:color w:val="000000"/>
          <w:sz w:val="28"/>
        </w:rPr>
        <w:t>
      1. "Қазақстан Республикасы Денсаулық сақтау министрлігінің санитариялық-эпидемиологиялық бақылау комитеті Ақмола облысының санитариялық-эпидемиологиялық бақылау департаменті Қосшы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89"/>
    <w:bookmarkStart w:name="z17993" w:id="149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90"/>
    <w:bookmarkStart w:name="z17994" w:id="149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91"/>
    <w:bookmarkStart w:name="z17995" w:id="149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92"/>
    <w:bookmarkStart w:name="z17996" w:id="149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93"/>
    <w:bookmarkStart w:name="z17997" w:id="149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94"/>
    <w:bookmarkStart w:name="z17998" w:id="149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95"/>
    <w:bookmarkStart w:name="z17999" w:id="1496"/>
    <w:p>
      <w:pPr>
        <w:spacing w:after="0"/>
        <w:ind w:left="0"/>
        <w:jc w:val="both"/>
      </w:pPr>
      <w:r>
        <w:rPr>
          <w:rFonts w:ascii="Times New Roman"/>
          <w:b w:val="false"/>
          <w:i w:val="false"/>
          <w:color w:val="000000"/>
          <w:sz w:val="28"/>
        </w:rPr>
        <w:t>
      8. Заңды тұлғаның орналасқан жері – индекс 010078, Қазақстан Республикасы, Ақмола облысы, Қосшы қаласы, Республика көшесі, 46-құрылыс.</w:t>
      </w:r>
    </w:p>
    <w:bookmarkEnd w:id="14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000" w:id="1497"/>
    <w:p>
      <w:pPr>
        <w:spacing w:after="0"/>
        <w:ind w:left="0"/>
        <w:jc w:val="both"/>
      </w:pPr>
      <w:r>
        <w:rPr>
          <w:rFonts w:ascii="Times New Roman"/>
          <w:b w:val="false"/>
          <w:i w:val="false"/>
          <w:color w:val="000000"/>
          <w:sz w:val="28"/>
        </w:rPr>
        <w:t>
      9. Мемлекеттік органның толық атауы – "Қазақстан Республикасы Денсаулық сақтау министрлігінің санитариялық-эпидемиологиялық бақылау комитеті Ақмола облысының санитариялық-эпидемиологиялық бақылау департаменті Қосшы қалалық санитариялық-эпидемиологиялық бақылау басқармасы" республикалық мемлекеттік мекемесі.</w:t>
      </w:r>
    </w:p>
    <w:bookmarkEnd w:id="1497"/>
    <w:bookmarkStart w:name="z18001" w:id="149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98"/>
    <w:bookmarkStart w:name="z18002" w:id="149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99"/>
    <w:bookmarkStart w:name="z18003" w:id="150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00"/>
    <w:bookmarkStart w:name="z18004" w:id="150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01"/>
    <w:bookmarkStart w:name="z18005" w:id="150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02"/>
    <w:bookmarkStart w:name="z18006" w:id="1503"/>
    <w:p>
      <w:pPr>
        <w:spacing w:after="0"/>
        <w:ind w:left="0"/>
        <w:jc w:val="both"/>
      </w:pPr>
      <w:r>
        <w:rPr>
          <w:rFonts w:ascii="Times New Roman"/>
          <w:b w:val="false"/>
          <w:i w:val="false"/>
          <w:color w:val="000000"/>
          <w:sz w:val="28"/>
        </w:rPr>
        <w:t>
      13. Міндеттері:</w:t>
      </w:r>
    </w:p>
    <w:bookmarkEnd w:id="1503"/>
    <w:bookmarkStart w:name="z18007" w:id="150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04"/>
    <w:bookmarkStart w:name="z18008" w:id="150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05"/>
    <w:bookmarkStart w:name="z18009" w:id="150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06"/>
    <w:bookmarkStart w:name="z18010" w:id="1507"/>
    <w:p>
      <w:pPr>
        <w:spacing w:after="0"/>
        <w:ind w:left="0"/>
        <w:jc w:val="both"/>
      </w:pPr>
      <w:r>
        <w:rPr>
          <w:rFonts w:ascii="Times New Roman"/>
          <w:b w:val="false"/>
          <w:i w:val="false"/>
          <w:color w:val="000000"/>
          <w:sz w:val="28"/>
        </w:rPr>
        <w:t>
      14. Құқықтары мен міндеттері:</w:t>
      </w:r>
    </w:p>
    <w:bookmarkEnd w:id="1507"/>
    <w:bookmarkStart w:name="z18011" w:id="150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08"/>
    <w:bookmarkStart w:name="z18012" w:id="150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09"/>
    <w:bookmarkStart w:name="z18013" w:id="151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10"/>
    <w:bookmarkStart w:name="z18014" w:id="151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11"/>
    <w:bookmarkStart w:name="z18015" w:id="151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12"/>
    <w:bookmarkStart w:name="z18016" w:id="151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13"/>
    <w:bookmarkStart w:name="z18017" w:id="151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14"/>
    <w:bookmarkStart w:name="z18018" w:id="151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15"/>
    <w:bookmarkStart w:name="z18019" w:id="151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16"/>
    <w:bookmarkStart w:name="z18020" w:id="1517"/>
    <w:p>
      <w:pPr>
        <w:spacing w:after="0"/>
        <w:ind w:left="0"/>
        <w:jc w:val="both"/>
      </w:pPr>
      <w:r>
        <w:rPr>
          <w:rFonts w:ascii="Times New Roman"/>
          <w:b w:val="false"/>
          <w:i w:val="false"/>
          <w:color w:val="000000"/>
          <w:sz w:val="28"/>
        </w:rPr>
        <w:t>
      15. Функциялары:</w:t>
      </w:r>
    </w:p>
    <w:bookmarkEnd w:id="1517"/>
    <w:bookmarkStart w:name="z18021" w:id="1518"/>
    <w:p>
      <w:pPr>
        <w:spacing w:after="0"/>
        <w:ind w:left="0"/>
        <w:jc w:val="both"/>
      </w:pPr>
      <w:r>
        <w:rPr>
          <w:rFonts w:ascii="Times New Roman"/>
          <w:b w:val="false"/>
          <w:i w:val="false"/>
          <w:color w:val="000000"/>
          <w:sz w:val="28"/>
        </w:rPr>
        <w:t>
      1) реттелетін салада мемлекеттік саясатты іске асыру;</w:t>
      </w:r>
    </w:p>
    <w:bookmarkEnd w:id="1518"/>
    <w:bookmarkStart w:name="z18022" w:id="151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19"/>
    <w:bookmarkStart w:name="z18023" w:id="152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20"/>
    <w:bookmarkStart w:name="z18024" w:id="152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21"/>
    <w:bookmarkStart w:name="z18025" w:id="152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22"/>
    <w:bookmarkStart w:name="z18026" w:id="152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23"/>
    <w:bookmarkStart w:name="z37739" w:id="1524"/>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End w:id="1524"/>
    <w:bookmarkStart w:name="z37740" w:id="1525"/>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bookmarkEnd w:id="1525"/>
    <w:bookmarkStart w:name="z37741" w:id="1526"/>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End w:id="1526"/>
    <w:bookmarkStart w:name="z18027" w:id="152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27"/>
    <w:bookmarkStart w:name="z37742" w:id="152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End w:id="1528"/>
    <w:bookmarkStart w:name="z18028" w:id="152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29"/>
    <w:bookmarkStart w:name="z18029" w:id="153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30"/>
    <w:bookmarkStart w:name="z18030" w:id="153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31"/>
    <w:bookmarkStart w:name="z18031" w:id="153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033" w:id="153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533"/>
    <w:bookmarkStart w:name="z18034" w:id="153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34"/>
    <w:bookmarkStart w:name="z18035" w:id="153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35"/>
    <w:bookmarkStart w:name="z18036" w:id="153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039" w:id="153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37"/>
    <w:bookmarkStart w:name="z18040" w:id="153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38"/>
    <w:bookmarkStart w:name="z18041" w:id="153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39"/>
    <w:bookmarkStart w:name="z18042" w:id="154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40"/>
    <w:bookmarkStart w:name="z18043" w:id="154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41"/>
    <w:bookmarkStart w:name="z18044" w:id="154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542"/>
    <w:bookmarkStart w:name="z18045" w:id="154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43"/>
    <w:bookmarkStart w:name="z18046" w:id="154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544"/>
    <w:bookmarkStart w:name="z18047" w:id="154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45"/>
    <w:bookmarkStart w:name="z18048" w:id="154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54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8049" w:id="1547"/>
    <w:p>
      <w:pPr>
        <w:spacing w:after="0"/>
        <w:ind w:left="0"/>
        <w:jc w:val="both"/>
      </w:pPr>
      <w:r>
        <w:rPr>
          <w:rFonts w:ascii="Times New Roman"/>
          <w:b w:val="false"/>
          <w:i w:val="false"/>
          <w:color w:val="000000"/>
          <w:sz w:val="28"/>
        </w:rPr>
        <w:t>
      29) мыналарды:</w:t>
      </w:r>
    </w:p>
    <w:bookmarkEnd w:id="1547"/>
    <w:bookmarkStart w:name="z18050" w:id="154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4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8051" w:id="154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49"/>
    <w:bookmarkStart w:name="z18052" w:id="155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8053" w:id="155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51"/>
    <w:bookmarkStart w:name="z18054" w:id="155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52"/>
    <w:bookmarkStart w:name="z18055" w:id="155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53"/>
    <w:bookmarkStart w:name="z18056" w:id="155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54"/>
    <w:bookmarkStart w:name="z18057" w:id="1555"/>
    <w:p>
      <w:pPr>
        <w:spacing w:after="0"/>
        <w:ind w:left="0"/>
        <w:jc w:val="both"/>
      </w:pPr>
      <w:r>
        <w:rPr>
          <w:rFonts w:ascii="Times New Roman"/>
          <w:b w:val="false"/>
          <w:i w:val="false"/>
          <w:color w:val="000000"/>
          <w:sz w:val="28"/>
        </w:rPr>
        <w:t>
      19. Басқарма басшысының өкілеттіктері:</w:t>
      </w:r>
    </w:p>
    <w:bookmarkEnd w:id="1555"/>
    <w:bookmarkStart w:name="z18058" w:id="155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56"/>
    <w:bookmarkStart w:name="z18059" w:id="155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57"/>
    <w:bookmarkStart w:name="z18060" w:id="155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58"/>
    <w:bookmarkStart w:name="z18061" w:id="155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59"/>
    <w:bookmarkStart w:name="z18062" w:id="156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60"/>
    <w:bookmarkStart w:name="z18063" w:id="156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61"/>
    <w:bookmarkStart w:name="z18064" w:id="1562"/>
    <w:p>
      <w:pPr>
        <w:spacing w:after="0"/>
        <w:ind w:left="0"/>
        <w:jc w:val="left"/>
      </w:pPr>
      <w:r>
        <w:rPr>
          <w:rFonts w:ascii="Times New Roman"/>
          <w:b/>
          <w:i w:val="false"/>
          <w:color w:val="000000"/>
        </w:rPr>
        <w:t xml:space="preserve"> 4-тарау. Басқарманың мүлкі</w:t>
      </w:r>
    </w:p>
    <w:bookmarkEnd w:id="1562"/>
    <w:bookmarkStart w:name="z18065" w:id="156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63"/>
    <w:bookmarkStart w:name="z18066" w:id="156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64"/>
    <w:bookmarkStart w:name="z18067" w:id="156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65"/>
    <w:bookmarkStart w:name="z18068" w:id="156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66"/>
    <w:bookmarkStart w:name="z18069" w:id="1567"/>
    <w:p>
      <w:pPr>
        <w:spacing w:after="0"/>
        <w:ind w:left="0"/>
        <w:jc w:val="left"/>
      </w:pPr>
      <w:r>
        <w:rPr>
          <w:rFonts w:ascii="Times New Roman"/>
          <w:b/>
          <w:i w:val="false"/>
          <w:color w:val="000000"/>
        </w:rPr>
        <w:t xml:space="preserve"> 5-тарау. Басқарманы қайта ұйымдастыру және тарату</w:t>
      </w:r>
    </w:p>
    <w:bookmarkEnd w:id="1567"/>
    <w:bookmarkStart w:name="z18070" w:id="156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16-қосымша</w:t>
            </w:r>
          </w:p>
        </w:tc>
      </w:tr>
    </w:tbl>
    <w:bookmarkStart w:name="z1432" w:id="156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Сандықтау аудандық санитариялық-эпидемиологиялық бақылау басқармасы" республикалық мемлекеттік мекемесінің ережесі</w:t>
      </w:r>
    </w:p>
    <w:bookmarkEnd w:id="1569"/>
    <w:p>
      <w:pPr>
        <w:spacing w:after="0"/>
        <w:ind w:left="0"/>
        <w:jc w:val="both"/>
      </w:pPr>
      <w:r>
        <w:rPr>
          <w:rFonts w:ascii="Times New Roman"/>
          <w:b w:val="false"/>
          <w:i w:val="false"/>
          <w:color w:val="ff0000"/>
          <w:sz w:val="28"/>
        </w:rPr>
        <w:t xml:space="preserve">
      Ескерту. 16-қосымша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644" w:id="1570"/>
    <w:p>
      <w:pPr>
        <w:spacing w:after="0"/>
        <w:ind w:left="0"/>
        <w:jc w:val="left"/>
      </w:pPr>
      <w:r>
        <w:rPr>
          <w:rFonts w:ascii="Times New Roman"/>
          <w:b/>
          <w:i w:val="false"/>
          <w:color w:val="000000"/>
        </w:rPr>
        <w:t xml:space="preserve"> 1-тарау. Жалпы ережелер</w:t>
      </w:r>
    </w:p>
    <w:bookmarkEnd w:id="1570"/>
    <w:bookmarkStart w:name="z21645" w:id="157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Сандықтау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71"/>
    <w:bookmarkStart w:name="z21646" w:id="157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72"/>
    <w:bookmarkStart w:name="z21647" w:id="157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73"/>
    <w:bookmarkStart w:name="z21648" w:id="157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74"/>
    <w:bookmarkStart w:name="z21649" w:id="157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75"/>
    <w:bookmarkStart w:name="z21650" w:id="157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76"/>
    <w:bookmarkStart w:name="z21651" w:id="157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77"/>
    <w:bookmarkStart w:name="z21652" w:id="1578"/>
    <w:p>
      <w:pPr>
        <w:spacing w:after="0"/>
        <w:ind w:left="0"/>
        <w:jc w:val="both"/>
      </w:pPr>
      <w:r>
        <w:rPr>
          <w:rFonts w:ascii="Times New Roman"/>
          <w:b w:val="false"/>
          <w:i w:val="false"/>
          <w:color w:val="000000"/>
          <w:sz w:val="28"/>
        </w:rPr>
        <w:t>
      8. Заңды тұлғаның орналасқан жері – индекс 021400, Қазақстан Республикасы, Ақмола облысы, Сандыктау ауданы, Балкашино ауылы, Рақымжан Қошкарбаев көшесі, 146А үй.</w:t>
      </w:r>
    </w:p>
    <w:bookmarkEnd w:id="1578"/>
    <w:bookmarkStart w:name="z21653" w:id="157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Сандықтау аудандық санитариялық-эпидемиологиялық бақылау басқармасы" республикалық мемлекеттік мекемесі.</w:t>
      </w:r>
    </w:p>
    <w:bookmarkEnd w:id="1579"/>
    <w:bookmarkStart w:name="z21654" w:id="158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80"/>
    <w:bookmarkStart w:name="z21655" w:id="158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81"/>
    <w:bookmarkStart w:name="z21656" w:id="158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82"/>
    <w:bookmarkStart w:name="z21657" w:id="158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83"/>
    <w:bookmarkStart w:name="z21658" w:id="158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84"/>
    <w:bookmarkStart w:name="z21659" w:id="1585"/>
    <w:p>
      <w:pPr>
        <w:spacing w:after="0"/>
        <w:ind w:left="0"/>
        <w:jc w:val="both"/>
      </w:pPr>
      <w:r>
        <w:rPr>
          <w:rFonts w:ascii="Times New Roman"/>
          <w:b w:val="false"/>
          <w:i w:val="false"/>
          <w:color w:val="000000"/>
          <w:sz w:val="28"/>
        </w:rPr>
        <w:t>
      13. Міндеттері:</w:t>
      </w:r>
    </w:p>
    <w:bookmarkEnd w:id="1585"/>
    <w:bookmarkStart w:name="z21660" w:id="158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86"/>
    <w:bookmarkStart w:name="z21661" w:id="158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87"/>
    <w:bookmarkStart w:name="z21662" w:id="158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88"/>
    <w:bookmarkStart w:name="z21663" w:id="1589"/>
    <w:p>
      <w:pPr>
        <w:spacing w:after="0"/>
        <w:ind w:left="0"/>
        <w:jc w:val="both"/>
      </w:pPr>
      <w:r>
        <w:rPr>
          <w:rFonts w:ascii="Times New Roman"/>
          <w:b w:val="false"/>
          <w:i w:val="false"/>
          <w:color w:val="000000"/>
          <w:sz w:val="28"/>
        </w:rPr>
        <w:t>
      14. Құқықтары мен міндеттері:</w:t>
      </w:r>
    </w:p>
    <w:bookmarkEnd w:id="1589"/>
    <w:bookmarkStart w:name="z21664" w:id="159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90"/>
    <w:bookmarkStart w:name="z21665" w:id="159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91"/>
    <w:bookmarkStart w:name="z21666" w:id="159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92"/>
    <w:bookmarkStart w:name="z21667" w:id="159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93"/>
    <w:bookmarkStart w:name="z21668" w:id="159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94"/>
    <w:bookmarkStart w:name="z21669" w:id="159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95"/>
    <w:bookmarkStart w:name="z21670" w:id="159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96"/>
    <w:bookmarkStart w:name="z21671" w:id="159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97"/>
    <w:bookmarkStart w:name="z21672" w:id="159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98"/>
    <w:bookmarkStart w:name="z21673" w:id="1599"/>
    <w:p>
      <w:pPr>
        <w:spacing w:after="0"/>
        <w:ind w:left="0"/>
        <w:jc w:val="both"/>
      </w:pPr>
      <w:r>
        <w:rPr>
          <w:rFonts w:ascii="Times New Roman"/>
          <w:b w:val="false"/>
          <w:i w:val="false"/>
          <w:color w:val="000000"/>
          <w:sz w:val="28"/>
        </w:rPr>
        <w:t>
      15. Функциялары:</w:t>
      </w:r>
    </w:p>
    <w:bookmarkEnd w:id="1599"/>
    <w:bookmarkStart w:name="z21674" w:id="1600"/>
    <w:p>
      <w:pPr>
        <w:spacing w:after="0"/>
        <w:ind w:left="0"/>
        <w:jc w:val="both"/>
      </w:pPr>
      <w:r>
        <w:rPr>
          <w:rFonts w:ascii="Times New Roman"/>
          <w:b w:val="false"/>
          <w:i w:val="false"/>
          <w:color w:val="000000"/>
          <w:sz w:val="28"/>
        </w:rPr>
        <w:t>
      1) реттелетін салада мемлекеттік саясатты іске асыру;</w:t>
      </w:r>
    </w:p>
    <w:bookmarkEnd w:id="1600"/>
    <w:bookmarkStart w:name="z21675" w:id="160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01"/>
    <w:bookmarkStart w:name="z21676" w:id="160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02"/>
    <w:bookmarkStart w:name="z21677" w:id="160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03"/>
    <w:bookmarkStart w:name="z21678" w:id="160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04"/>
    <w:bookmarkStart w:name="z21679" w:id="160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0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1680" w:id="160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0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1681" w:id="160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07"/>
    <w:bookmarkStart w:name="z21682" w:id="160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08"/>
    <w:bookmarkStart w:name="z21683" w:id="160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09"/>
    <w:bookmarkStart w:name="z21684" w:id="161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686" w:id="161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611"/>
    <w:bookmarkStart w:name="z21687" w:id="161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12"/>
    <w:bookmarkStart w:name="z21688" w:id="161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13"/>
    <w:bookmarkStart w:name="z21689" w:id="161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692" w:id="161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15"/>
    <w:bookmarkStart w:name="z21693" w:id="161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16"/>
    <w:bookmarkStart w:name="z21694" w:id="161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17"/>
    <w:bookmarkStart w:name="z21695" w:id="161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18"/>
    <w:bookmarkStart w:name="z21696" w:id="161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19"/>
    <w:bookmarkStart w:name="z21697" w:id="162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620"/>
    <w:bookmarkStart w:name="z21698" w:id="162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21"/>
    <w:bookmarkStart w:name="z21699" w:id="162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622"/>
    <w:bookmarkStart w:name="z21700" w:id="162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23"/>
    <w:bookmarkStart w:name="z21701" w:id="162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62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1702" w:id="1625"/>
    <w:p>
      <w:pPr>
        <w:spacing w:after="0"/>
        <w:ind w:left="0"/>
        <w:jc w:val="both"/>
      </w:pPr>
      <w:r>
        <w:rPr>
          <w:rFonts w:ascii="Times New Roman"/>
          <w:b w:val="false"/>
          <w:i w:val="false"/>
          <w:color w:val="000000"/>
          <w:sz w:val="28"/>
        </w:rPr>
        <w:t>
      29) мыналарды:</w:t>
      </w:r>
    </w:p>
    <w:bookmarkEnd w:id="1625"/>
    <w:bookmarkStart w:name="z21703" w:id="162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2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1704" w:id="162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27"/>
    <w:bookmarkStart w:name="z21705" w:id="162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1706" w:id="162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29"/>
    <w:bookmarkStart w:name="z21707" w:id="163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30"/>
    <w:bookmarkStart w:name="z21708" w:id="163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31"/>
    <w:bookmarkStart w:name="z21709" w:id="163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32"/>
    <w:bookmarkStart w:name="z21710" w:id="1633"/>
    <w:p>
      <w:pPr>
        <w:spacing w:after="0"/>
        <w:ind w:left="0"/>
        <w:jc w:val="both"/>
      </w:pPr>
      <w:r>
        <w:rPr>
          <w:rFonts w:ascii="Times New Roman"/>
          <w:b w:val="false"/>
          <w:i w:val="false"/>
          <w:color w:val="000000"/>
          <w:sz w:val="28"/>
        </w:rPr>
        <w:t>
      19. Басқарма басшысының өкілеттіктері:</w:t>
      </w:r>
    </w:p>
    <w:bookmarkEnd w:id="1633"/>
    <w:bookmarkStart w:name="z21711" w:id="163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34"/>
    <w:bookmarkStart w:name="z21712" w:id="163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35"/>
    <w:bookmarkStart w:name="z21713" w:id="163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36"/>
    <w:bookmarkStart w:name="z21714" w:id="163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37"/>
    <w:bookmarkStart w:name="z21715" w:id="163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38"/>
    <w:bookmarkStart w:name="z21716" w:id="163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39"/>
    <w:bookmarkStart w:name="z21717" w:id="1640"/>
    <w:p>
      <w:pPr>
        <w:spacing w:after="0"/>
        <w:ind w:left="0"/>
        <w:jc w:val="left"/>
      </w:pPr>
      <w:r>
        <w:rPr>
          <w:rFonts w:ascii="Times New Roman"/>
          <w:b/>
          <w:i w:val="false"/>
          <w:color w:val="000000"/>
        </w:rPr>
        <w:t xml:space="preserve"> 4-тарау. Басқарманың мүлкі</w:t>
      </w:r>
    </w:p>
    <w:bookmarkEnd w:id="1640"/>
    <w:bookmarkStart w:name="z21718" w:id="164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41"/>
    <w:bookmarkStart w:name="z21719" w:id="164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42"/>
    <w:bookmarkStart w:name="z21720" w:id="164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43"/>
    <w:bookmarkStart w:name="z21721" w:id="164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44"/>
    <w:bookmarkStart w:name="z21722" w:id="1645"/>
    <w:p>
      <w:pPr>
        <w:spacing w:after="0"/>
        <w:ind w:left="0"/>
        <w:jc w:val="left"/>
      </w:pPr>
      <w:r>
        <w:rPr>
          <w:rFonts w:ascii="Times New Roman"/>
          <w:b/>
          <w:i w:val="false"/>
          <w:color w:val="000000"/>
        </w:rPr>
        <w:t xml:space="preserve"> 5-тарау. Басқарманы қайта ұйымдастыру және тарату</w:t>
      </w:r>
    </w:p>
    <w:bookmarkEnd w:id="1645"/>
    <w:bookmarkStart w:name="z21723" w:id="164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4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17-қосымша</w:t>
            </w:r>
          </w:p>
        </w:tc>
      </w:tr>
    </w:tbl>
    <w:bookmarkStart w:name="z1512" w:id="164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Степногор қалалық санитариялық-эпидемиологиялық бақылау басқармасы" республикалық мемлекеттік мекемесінің ережесі</w:t>
      </w:r>
    </w:p>
    <w:bookmarkEnd w:id="1647"/>
    <w:p>
      <w:pPr>
        <w:spacing w:after="0"/>
        <w:ind w:left="0"/>
        <w:jc w:val="both"/>
      </w:pPr>
      <w:r>
        <w:rPr>
          <w:rFonts w:ascii="Times New Roman"/>
          <w:b w:val="false"/>
          <w:i w:val="false"/>
          <w:color w:val="ff0000"/>
          <w:sz w:val="28"/>
        </w:rPr>
        <w:t xml:space="preserve">
      Ескерту. 17-қосымша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724" w:id="1648"/>
    <w:p>
      <w:pPr>
        <w:spacing w:after="0"/>
        <w:ind w:left="0"/>
        <w:jc w:val="left"/>
      </w:pPr>
      <w:r>
        <w:rPr>
          <w:rFonts w:ascii="Times New Roman"/>
          <w:b/>
          <w:i w:val="false"/>
          <w:color w:val="000000"/>
        </w:rPr>
        <w:t xml:space="preserve"> 1-тарау. Жалпы ережелер</w:t>
      </w:r>
    </w:p>
    <w:bookmarkEnd w:id="1648"/>
    <w:bookmarkStart w:name="z21725" w:id="164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Степногор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49"/>
    <w:bookmarkStart w:name="z21726" w:id="165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50"/>
    <w:bookmarkStart w:name="z21727" w:id="165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51"/>
    <w:bookmarkStart w:name="z21728" w:id="165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52"/>
    <w:bookmarkStart w:name="z21729" w:id="165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53"/>
    <w:bookmarkStart w:name="z21730" w:id="165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54"/>
    <w:bookmarkStart w:name="z21731" w:id="165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55"/>
    <w:bookmarkStart w:name="z21732" w:id="1656"/>
    <w:p>
      <w:pPr>
        <w:spacing w:after="0"/>
        <w:ind w:left="0"/>
        <w:jc w:val="both"/>
      </w:pPr>
      <w:r>
        <w:rPr>
          <w:rFonts w:ascii="Times New Roman"/>
          <w:b w:val="false"/>
          <w:i w:val="false"/>
          <w:color w:val="000000"/>
          <w:sz w:val="28"/>
        </w:rPr>
        <w:t>
      8. Заңды тұлғаның орналасқан жері – индекс 021500, Қазақстан Республикасы, Ақмола облысы, Степногорск қаласы, Больничный комплекс шағын ауданы, 6 ғимарат, 2.</w:t>
      </w:r>
    </w:p>
    <w:bookmarkEnd w:id="1656"/>
    <w:bookmarkStart w:name="z21733" w:id="165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Степногор қалалық санитариялық-эпидемиологиялық бақылау басқармасы" республикалық мемлекеттік мекемесі.</w:t>
      </w:r>
    </w:p>
    <w:bookmarkEnd w:id="1657"/>
    <w:bookmarkStart w:name="z21734" w:id="165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58"/>
    <w:bookmarkStart w:name="z21735" w:id="165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59"/>
    <w:bookmarkStart w:name="z21736" w:id="166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60"/>
    <w:bookmarkStart w:name="z21737" w:id="166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61"/>
    <w:bookmarkStart w:name="z21738" w:id="166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62"/>
    <w:bookmarkStart w:name="z21739" w:id="1663"/>
    <w:p>
      <w:pPr>
        <w:spacing w:after="0"/>
        <w:ind w:left="0"/>
        <w:jc w:val="both"/>
      </w:pPr>
      <w:r>
        <w:rPr>
          <w:rFonts w:ascii="Times New Roman"/>
          <w:b w:val="false"/>
          <w:i w:val="false"/>
          <w:color w:val="000000"/>
          <w:sz w:val="28"/>
        </w:rPr>
        <w:t>
      13. Міндеттері:</w:t>
      </w:r>
    </w:p>
    <w:bookmarkEnd w:id="1663"/>
    <w:bookmarkStart w:name="z21740" w:id="166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64"/>
    <w:bookmarkStart w:name="z21741" w:id="166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65"/>
    <w:bookmarkStart w:name="z21742" w:id="166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66"/>
    <w:bookmarkStart w:name="z21743" w:id="1667"/>
    <w:p>
      <w:pPr>
        <w:spacing w:after="0"/>
        <w:ind w:left="0"/>
        <w:jc w:val="both"/>
      </w:pPr>
      <w:r>
        <w:rPr>
          <w:rFonts w:ascii="Times New Roman"/>
          <w:b w:val="false"/>
          <w:i w:val="false"/>
          <w:color w:val="000000"/>
          <w:sz w:val="28"/>
        </w:rPr>
        <w:t>
      14. Құқықтары мен міндеттері:</w:t>
      </w:r>
    </w:p>
    <w:bookmarkEnd w:id="1667"/>
    <w:bookmarkStart w:name="z21744" w:id="166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68"/>
    <w:bookmarkStart w:name="z21745" w:id="166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69"/>
    <w:bookmarkStart w:name="z21746" w:id="167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70"/>
    <w:bookmarkStart w:name="z21747" w:id="167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71"/>
    <w:bookmarkStart w:name="z21748" w:id="167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72"/>
    <w:bookmarkStart w:name="z21749" w:id="167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73"/>
    <w:bookmarkStart w:name="z21750" w:id="167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74"/>
    <w:bookmarkStart w:name="z21751" w:id="167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75"/>
    <w:bookmarkStart w:name="z21752" w:id="167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76"/>
    <w:bookmarkStart w:name="z21753" w:id="1677"/>
    <w:p>
      <w:pPr>
        <w:spacing w:after="0"/>
        <w:ind w:left="0"/>
        <w:jc w:val="both"/>
      </w:pPr>
      <w:r>
        <w:rPr>
          <w:rFonts w:ascii="Times New Roman"/>
          <w:b w:val="false"/>
          <w:i w:val="false"/>
          <w:color w:val="000000"/>
          <w:sz w:val="28"/>
        </w:rPr>
        <w:t>
      15. Функциялары:</w:t>
      </w:r>
    </w:p>
    <w:bookmarkEnd w:id="1677"/>
    <w:bookmarkStart w:name="z21754" w:id="1678"/>
    <w:p>
      <w:pPr>
        <w:spacing w:after="0"/>
        <w:ind w:left="0"/>
        <w:jc w:val="both"/>
      </w:pPr>
      <w:r>
        <w:rPr>
          <w:rFonts w:ascii="Times New Roman"/>
          <w:b w:val="false"/>
          <w:i w:val="false"/>
          <w:color w:val="000000"/>
          <w:sz w:val="28"/>
        </w:rPr>
        <w:t>
      1) реттелетін салада мемлекеттік саясатты іске асыру;</w:t>
      </w:r>
    </w:p>
    <w:bookmarkEnd w:id="1678"/>
    <w:bookmarkStart w:name="z21755" w:id="167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79"/>
    <w:bookmarkStart w:name="z21756" w:id="168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80"/>
    <w:bookmarkStart w:name="z21757" w:id="168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81"/>
    <w:bookmarkStart w:name="z21758" w:id="168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82"/>
    <w:bookmarkStart w:name="z21759" w:id="168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8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1760" w:id="168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8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1761" w:id="168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85"/>
    <w:bookmarkStart w:name="z21762" w:id="168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86"/>
    <w:bookmarkStart w:name="z21763" w:id="168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87"/>
    <w:bookmarkStart w:name="z21764" w:id="168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766" w:id="168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689"/>
    <w:bookmarkStart w:name="z21767" w:id="169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90"/>
    <w:bookmarkStart w:name="z21768" w:id="169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91"/>
    <w:bookmarkStart w:name="z21769" w:id="169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772" w:id="169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93"/>
    <w:bookmarkStart w:name="z21773" w:id="169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94"/>
    <w:bookmarkStart w:name="z21774" w:id="169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95"/>
    <w:bookmarkStart w:name="z21775" w:id="169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96"/>
    <w:bookmarkStart w:name="z21776" w:id="169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97"/>
    <w:bookmarkStart w:name="z21777" w:id="169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698"/>
    <w:bookmarkStart w:name="z21778" w:id="169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99"/>
    <w:bookmarkStart w:name="z21779" w:id="170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700"/>
    <w:bookmarkStart w:name="z21780" w:id="170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01"/>
    <w:bookmarkStart w:name="z21781" w:id="170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70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1782" w:id="1703"/>
    <w:p>
      <w:pPr>
        <w:spacing w:after="0"/>
        <w:ind w:left="0"/>
        <w:jc w:val="both"/>
      </w:pPr>
      <w:r>
        <w:rPr>
          <w:rFonts w:ascii="Times New Roman"/>
          <w:b w:val="false"/>
          <w:i w:val="false"/>
          <w:color w:val="000000"/>
          <w:sz w:val="28"/>
        </w:rPr>
        <w:t>
      29) мыналарды:</w:t>
      </w:r>
    </w:p>
    <w:bookmarkEnd w:id="1703"/>
    <w:bookmarkStart w:name="z21783" w:id="170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0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1784" w:id="170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05"/>
    <w:bookmarkStart w:name="z21785" w:id="170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1786" w:id="170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07"/>
    <w:bookmarkStart w:name="z21787" w:id="170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08"/>
    <w:bookmarkStart w:name="z21788" w:id="170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09"/>
    <w:bookmarkStart w:name="z21789" w:id="171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10"/>
    <w:bookmarkStart w:name="z21790" w:id="1711"/>
    <w:p>
      <w:pPr>
        <w:spacing w:after="0"/>
        <w:ind w:left="0"/>
        <w:jc w:val="both"/>
      </w:pPr>
      <w:r>
        <w:rPr>
          <w:rFonts w:ascii="Times New Roman"/>
          <w:b w:val="false"/>
          <w:i w:val="false"/>
          <w:color w:val="000000"/>
          <w:sz w:val="28"/>
        </w:rPr>
        <w:t>
      19. Басқарма басшысының өкілеттіктері:</w:t>
      </w:r>
    </w:p>
    <w:bookmarkEnd w:id="1711"/>
    <w:bookmarkStart w:name="z21791" w:id="171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12"/>
    <w:bookmarkStart w:name="z21792" w:id="171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13"/>
    <w:bookmarkStart w:name="z21793" w:id="171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14"/>
    <w:bookmarkStart w:name="z21794" w:id="171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15"/>
    <w:bookmarkStart w:name="z21795" w:id="171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16"/>
    <w:bookmarkStart w:name="z21796" w:id="171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17"/>
    <w:bookmarkStart w:name="z21797" w:id="1718"/>
    <w:p>
      <w:pPr>
        <w:spacing w:after="0"/>
        <w:ind w:left="0"/>
        <w:jc w:val="left"/>
      </w:pPr>
      <w:r>
        <w:rPr>
          <w:rFonts w:ascii="Times New Roman"/>
          <w:b/>
          <w:i w:val="false"/>
          <w:color w:val="000000"/>
        </w:rPr>
        <w:t xml:space="preserve"> 4-тарау. Басқарманың мүлкі</w:t>
      </w:r>
    </w:p>
    <w:bookmarkEnd w:id="1718"/>
    <w:bookmarkStart w:name="z21798" w:id="171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19"/>
    <w:bookmarkStart w:name="z21799" w:id="172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20"/>
    <w:bookmarkStart w:name="z21800" w:id="172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21"/>
    <w:bookmarkStart w:name="z21801" w:id="172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22"/>
    <w:bookmarkStart w:name="z21802" w:id="1723"/>
    <w:p>
      <w:pPr>
        <w:spacing w:after="0"/>
        <w:ind w:left="0"/>
        <w:jc w:val="left"/>
      </w:pPr>
      <w:r>
        <w:rPr>
          <w:rFonts w:ascii="Times New Roman"/>
          <w:b/>
          <w:i w:val="false"/>
          <w:color w:val="000000"/>
        </w:rPr>
        <w:t xml:space="preserve"> 5-тарау. Басқарманы қайта ұйымдастыру және тарату</w:t>
      </w:r>
    </w:p>
    <w:bookmarkEnd w:id="1723"/>
    <w:bookmarkStart w:name="z21803" w:id="172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2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 18-қосымша</w:t>
            </w:r>
          </w:p>
        </w:tc>
      </w:tr>
    </w:tbl>
    <w:bookmarkStart w:name="z1592" w:id="172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Целиноград аудандық санитариялық-эпидемиологиялық бақылау басқармасы" республикалық мемлекеттік мекемесінің ережесі</w:t>
      </w:r>
    </w:p>
    <w:bookmarkEnd w:id="1725"/>
    <w:p>
      <w:pPr>
        <w:spacing w:after="0"/>
        <w:ind w:left="0"/>
        <w:jc w:val="both"/>
      </w:pPr>
      <w:r>
        <w:rPr>
          <w:rFonts w:ascii="Times New Roman"/>
          <w:b w:val="false"/>
          <w:i w:val="false"/>
          <w:color w:val="ff0000"/>
          <w:sz w:val="28"/>
        </w:rPr>
        <w:t xml:space="preserve">
      Ескерту. 18-қосымша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804" w:id="1726"/>
    <w:p>
      <w:pPr>
        <w:spacing w:after="0"/>
        <w:ind w:left="0"/>
        <w:jc w:val="left"/>
      </w:pPr>
      <w:r>
        <w:rPr>
          <w:rFonts w:ascii="Times New Roman"/>
          <w:b/>
          <w:i w:val="false"/>
          <w:color w:val="000000"/>
        </w:rPr>
        <w:t xml:space="preserve"> 1-тарау. Жалпы ережелер</w:t>
      </w:r>
    </w:p>
    <w:bookmarkEnd w:id="1726"/>
    <w:bookmarkStart w:name="z21805" w:id="172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Целиноград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27"/>
    <w:bookmarkStart w:name="z21806" w:id="172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28"/>
    <w:bookmarkStart w:name="z21807" w:id="172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29"/>
    <w:bookmarkStart w:name="z21808" w:id="173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30"/>
    <w:bookmarkStart w:name="z21809" w:id="173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31"/>
    <w:bookmarkStart w:name="z21810" w:id="173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32"/>
    <w:bookmarkStart w:name="z21811" w:id="173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33"/>
    <w:bookmarkStart w:name="z21812" w:id="1734"/>
    <w:p>
      <w:pPr>
        <w:spacing w:after="0"/>
        <w:ind w:left="0"/>
        <w:jc w:val="both"/>
      </w:pPr>
      <w:r>
        <w:rPr>
          <w:rFonts w:ascii="Times New Roman"/>
          <w:b w:val="false"/>
          <w:i w:val="false"/>
          <w:color w:val="000000"/>
          <w:sz w:val="28"/>
        </w:rPr>
        <w:t>
      8. Заңды тұлғаның орналасқан жері – индекс 021800, Қазақстан Республикасы, Ақмола облысы, Целиноград ауданы, Ақмол ауылы, Степная көшесі, 27.</w:t>
      </w:r>
    </w:p>
    <w:bookmarkEnd w:id="17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813" w:id="173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Целиноград аудандық санитариялық-эпидемиологиялық бақылау басқармасы" республикалық мемлекеттік мекемесі.</w:t>
      </w:r>
    </w:p>
    <w:bookmarkEnd w:id="1735"/>
    <w:bookmarkStart w:name="z21814" w:id="173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36"/>
    <w:bookmarkStart w:name="z21815" w:id="173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37"/>
    <w:bookmarkStart w:name="z21816" w:id="173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38"/>
    <w:bookmarkStart w:name="z21817" w:id="173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39"/>
    <w:bookmarkStart w:name="z21818" w:id="174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40"/>
    <w:bookmarkStart w:name="z21819" w:id="1741"/>
    <w:p>
      <w:pPr>
        <w:spacing w:after="0"/>
        <w:ind w:left="0"/>
        <w:jc w:val="both"/>
      </w:pPr>
      <w:r>
        <w:rPr>
          <w:rFonts w:ascii="Times New Roman"/>
          <w:b w:val="false"/>
          <w:i w:val="false"/>
          <w:color w:val="000000"/>
          <w:sz w:val="28"/>
        </w:rPr>
        <w:t>
      13. Міндеттері:</w:t>
      </w:r>
    </w:p>
    <w:bookmarkEnd w:id="1741"/>
    <w:bookmarkStart w:name="z21820" w:id="174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42"/>
    <w:bookmarkStart w:name="z21821" w:id="174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43"/>
    <w:bookmarkStart w:name="z21822" w:id="174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44"/>
    <w:bookmarkStart w:name="z21823" w:id="1745"/>
    <w:p>
      <w:pPr>
        <w:spacing w:after="0"/>
        <w:ind w:left="0"/>
        <w:jc w:val="both"/>
      </w:pPr>
      <w:r>
        <w:rPr>
          <w:rFonts w:ascii="Times New Roman"/>
          <w:b w:val="false"/>
          <w:i w:val="false"/>
          <w:color w:val="000000"/>
          <w:sz w:val="28"/>
        </w:rPr>
        <w:t>
      14. Құқықтары мен міндеттері:</w:t>
      </w:r>
    </w:p>
    <w:bookmarkEnd w:id="1745"/>
    <w:bookmarkStart w:name="z21824" w:id="174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46"/>
    <w:bookmarkStart w:name="z21825" w:id="174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47"/>
    <w:bookmarkStart w:name="z21826" w:id="174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48"/>
    <w:bookmarkStart w:name="z21827" w:id="174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49"/>
    <w:bookmarkStart w:name="z21828" w:id="175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50"/>
    <w:bookmarkStart w:name="z21829" w:id="175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51"/>
    <w:bookmarkStart w:name="z21830" w:id="175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52"/>
    <w:bookmarkStart w:name="z21831" w:id="175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53"/>
    <w:bookmarkStart w:name="z21832" w:id="175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54"/>
    <w:bookmarkStart w:name="z21833" w:id="1755"/>
    <w:p>
      <w:pPr>
        <w:spacing w:after="0"/>
        <w:ind w:left="0"/>
        <w:jc w:val="both"/>
      </w:pPr>
      <w:r>
        <w:rPr>
          <w:rFonts w:ascii="Times New Roman"/>
          <w:b w:val="false"/>
          <w:i w:val="false"/>
          <w:color w:val="000000"/>
          <w:sz w:val="28"/>
        </w:rPr>
        <w:t>
      15. Функциялары:</w:t>
      </w:r>
    </w:p>
    <w:bookmarkEnd w:id="1755"/>
    <w:bookmarkStart w:name="z21834" w:id="1756"/>
    <w:p>
      <w:pPr>
        <w:spacing w:after="0"/>
        <w:ind w:left="0"/>
        <w:jc w:val="both"/>
      </w:pPr>
      <w:r>
        <w:rPr>
          <w:rFonts w:ascii="Times New Roman"/>
          <w:b w:val="false"/>
          <w:i w:val="false"/>
          <w:color w:val="000000"/>
          <w:sz w:val="28"/>
        </w:rPr>
        <w:t>
      1) реттелетін салада мемлекеттік саясатты іске асыру;</w:t>
      </w:r>
    </w:p>
    <w:bookmarkEnd w:id="1756"/>
    <w:bookmarkStart w:name="z21835" w:id="175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57"/>
    <w:bookmarkStart w:name="z21836" w:id="175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58"/>
    <w:bookmarkStart w:name="z21837" w:id="175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59"/>
    <w:bookmarkStart w:name="z21838" w:id="176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60"/>
    <w:bookmarkStart w:name="z21839" w:id="176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6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1840" w:id="176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6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1841" w:id="176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63"/>
    <w:bookmarkStart w:name="z21842" w:id="176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64"/>
    <w:bookmarkStart w:name="z21843" w:id="176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65"/>
    <w:bookmarkStart w:name="z21844" w:id="176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846" w:id="176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767"/>
    <w:bookmarkStart w:name="z21847" w:id="176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68"/>
    <w:bookmarkStart w:name="z21848" w:id="176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69"/>
    <w:bookmarkStart w:name="z21849" w:id="177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852" w:id="177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71"/>
    <w:bookmarkStart w:name="z21853" w:id="177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72"/>
    <w:bookmarkStart w:name="z21854" w:id="177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73"/>
    <w:bookmarkStart w:name="z21855" w:id="177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74"/>
    <w:bookmarkStart w:name="z21856" w:id="177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75"/>
    <w:bookmarkStart w:name="z21857" w:id="177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776"/>
    <w:bookmarkStart w:name="z21858" w:id="177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77"/>
    <w:bookmarkStart w:name="z21859" w:id="177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778"/>
    <w:bookmarkStart w:name="z21860" w:id="177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79"/>
    <w:bookmarkStart w:name="z21861" w:id="178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78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1862" w:id="1781"/>
    <w:p>
      <w:pPr>
        <w:spacing w:after="0"/>
        <w:ind w:left="0"/>
        <w:jc w:val="both"/>
      </w:pPr>
      <w:r>
        <w:rPr>
          <w:rFonts w:ascii="Times New Roman"/>
          <w:b w:val="false"/>
          <w:i w:val="false"/>
          <w:color w:val="000000"/>
          <w:sz w:val="28"/>
        </w:rPr>
        <w:t>
      29) мыналарды:</w:t>
      </w:r>
    </w:p>
    <w:bookmarkEnd w:id="1781"/>
    <w:bookmarkStart w:name="z21863" w:id="178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8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1864" w:id="178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83"/>
    <w:bookmarkStart w:name="z21865" w:id="178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1866" w:id="178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85"/>
    <w:bookmarkStart w:name="z21867" w:id="178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86"/>
    <w:bookmarkStart w:name="z21868" w:id="178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87"/>
    <w:bookmarkStart w:name="z21869" w:id="178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88"/>
    <w:bookmarkStart w:name="z21870" w:id="1789"/>
    <w:p>
      <w:pPr>
        <w:spacing w:after="0"/>
        <w:ind w:left="0"/>
        <w:jc w:val="both"/>
      </w:pPr>
      <w:r>
        <w:rPr>
          <w:rFonts w:ascii="Times New Roman"/>
          <w:b w:val="false"/>
          <w:i w:val="false"/>
          <w:color w:val="000000"/>
          <w:sz w:val="28"/>
        </w:rPr>
        <w:t>
      19. Басқарма басшысының өкілеттіктері:</w:t>
      </w:r>
    </w:p>
    <w:bookmarkEnd w:id="1789"/>
    <w:bookmarkStart w:name="z21871" w:id="179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90"/>
    <w:bookmarkStart w:name="z21872" w:id="179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91"/>
    <w:bookmarkStart w:name="z21873" w:id="179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92"/>
    <w:bookmarkStart w:name="z21874" w:id="179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93"/>
    <w:bookmarkStart w:name="z21875" w:id="179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94"/>
    <w:bookmarkStart w:name="z21876" w:id="179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95"/>
    <w:bookmarkStart w:name="z21877" w:id="1796"/>
    <w:p>
      <w:pPr>
        <w:spacing w:after="0"/>
        <w:ind w:left="0"/>
        <w:jc w:val="left"/>
      </w:pPr>
      <w:r>
        <w:rPr>
          <w:rFonts w:ascii="Times New Roman"/>
          <w:b/>
          <w:i w:val="false"/>
          <w:color w:val="000000"/>
        </w:rPr>
        <w:t xml:space="preserve"> 4-тарау. Басқарманың мүлкі</w:t>
      </w:r>
    </w:p>
    <w:bookmarkEnd w:id="1796"/>
    <w:bookmarkStart w:name="z21878" w:id="179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97"/>
    <w:bookmarkStart w:name="z21879" w:id="179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98"/>
    <w:bookmarkStart w:name="z21880" w:id="179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99"/>
    <w:bookmarkStart w:name="z21881" w:id="180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00"/>
    <w:bookmarkStart w:name="z21882" w:id="1801"/>
    <w:p>
      <w:pPr>
        <w:spacing w:after="0"/>
        <w:ind w:left="0"/>
        <w:jc w:val="left"/>
      </w:pPr>
      <w:r>
        <w:rPr>
          <w:rFonts w:ascii="Times New Roman"/>
          <w:b/>
          <w:i w:val="false"/>
          <w:color w:val="000000"/>
        </w:rPr>
        <w:t xml:space="preserve"> 5-тарау. Басқарманы қайта ұйымдастыру және тарату</w:t>
      </w:r>
    </w:p>
    <w:bookmarkEnd w:id="1801"/>
    <w:bookmarkStart w:name="z21883" w:id="180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0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19-қосымша</w:t>
            </w:r>
          </w:p>
        </w:tc>
      </w:tr>
    </w:tbl>
    <w:bookmarkStart w:name="z1674" w:id="180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Шортанды аудандық санитариялық-эпидемиологиялық бақылау басқармасы" республикалық мемлекеттік мекемесінің ережесі</w:t>
      </w:r>
    </w:p>
    <w:bookmarkEnd w:id="1803"/>
    <w:p>
      <w:pPr>
        <w:spacing w:after="0"/>
        <w:ind w:left="0"/>
        <w:jc w:val="both"/>
      </w:pPr>
      <w:r>
        <w:rPr>
          <w:rFonts w:ascii="Times New Roman"/>
          <w:b w:val="false"/>
          <w:i w:val="false"/>
          <w:color w:val="ff0000"/>
          <w:sz w:val="28"/>
        </w:rPr>
        <w:t xml:space="preserve">
      Ескерту. 19-қосымша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884" w:id="1804"/>
    <w:p>
      <w:pPr>
        <w:spacing w:after="0"/>
        <w:ind w:left="0"/>
        <w:jc w:val="left"/>
      </w:pPr>
      <w:r>
        <w:rPr>
          <w:rFonts w:ascii="Times New Roman"/>
          <w:b/>
          <w:i w:val="false"/>
          <w:color w:val="000000"/>
        </w:rPr>
        <w:t xml:space="preserve"> 1-тарау. Жалпы ережелер</w:t>
      </w:r>
    </w:p>
    <w:bookmarkEnd w:id="1804"/>
    <w:bookmarkStart w:name="z21885" w:id="180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Шортанды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05"/>
    <w:bookmarkStart w:name="z21886" w:id="180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06"/>
    <w:bookmarkStart w:name="z21887" w:id="180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07"/>
    <w:bookmarkStart w:name="z21888" w:id="180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08"/>
    <w:bookmarkStart w:name="z21889" w:id="180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09"/>
    <w:bookmarkStart w:name="z21890" w:id="181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10"/>
    <w:bookmarkStart w:name="z21891" w:id="181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11"/>
    <w:bookmarkStart w:name="z21892" w:id="1812"/>
    <w:p>
      <w:pPr>
        <w:spacing w:after="0"/>
        <w:ind w:left="0"/>
        <w:jc w:val="both"/>
      </w:pPr>
      <w:r>
        <w:rPr>
          <w:rFonts w:ascii="Times New Roman"/>
          <w:b w:val="false"/>
          <w:i w:val="false"/>
          <w:color w:val="000000"/>
          <w:sz w:val="28"/>
        </w:rPr>
        <w:t>
      8. Заңды тұлғаның орналасқан жері – индекс 021600, Қазақстан Республикасы, Ақмола облысы, Шортанды ауданы, Шортанды кенті, 30 лет Победы көшесі, 49А үй, т.ү.е. 1.</w:t>
      </w:r>
    </w:p>
    <w:bookmarkEnd w:id="1812"/>
    <w:bookmarkStart w:name="z21893" w:id="181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Шортанды аудандық санитариялық-эпидемиологиялық бақылау басқармасы" республикалық мемлекеттік мекемесі.</w:t>
      </w:r>
    </w:p>
    <w:bookmarkEnd w:id="1813"/>
    <w:bookmarkStart w:name="z21894" w:id="181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14"/>
    <w:bookmarkStart w:name="z21895" w:id="181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15"/>
    <w:bookmarkStart w:name="z21896" w:id="181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16"/>
    <w:bookmarkStart w:name="z21897" w:id="181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17"/>
    <w:bookmarkStart w:name="z21898" w:id="181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18"/>
    <w:bookmarkStart w:name="z21899" w:id="1819"/>
    <w:p>
      <w:pPr>
        <w:spacing w:after="0"/>
        <w:ind w:left="0"/>
        <w:jc w:val="both"/>
      </w:pPr>
      <w:r>
        <w:rPr>
          <w:rFonts w:ascii="Times New Roman"/>
          <w:b w:val="false"/>
          <w:i w:val="false"/>
          <w:color w:val="000000"/>
          <w:sz w:val="28"/>
        </w:rPr>
        <w:t>
      13. Міндеттері:</w:t>
      </w:r>
    </w:p>
    <w:bookmarkEnd w:id="1819"/>
    <w:bookmarkStart w:name="z21900" w:id="182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20"/>
    <w:bookmarkStart w:name="z21901" w:id="182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21"/>
    <w:bookmarkStart w:name="z21902" w:id="182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22"/>
    <w:bookmarkStart w:name="z21903" w:id="1823"/>
    <w:p>
      <w:pPr>
        <w:spacing w:after="0"/>
        <w:ind w:left="0"/>
        <w:jc w:val="both"/>
      </w:pPr>
      <w:r>
        <w:rPr>
          <w:rFonts w:ascii="Times New Roman"/>
          <w:b w:val="false"/>
          <w:i w:val="false"/>
          <w:color w:val="000000"/>
          <w:sz w:val="28"/>
        </w:rPr>
        <w:t>
      14. Құқықтары мен міндеттері:</w:t>
      </w:r>
    </w:p>
    <w:bookmarkEnd w:id="1823"/>
    <w:bookmarkStart w:name="z21904" w:id="182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24"/>
    <w:bookmarkStart w:name="z21905" w:id="182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25"/>
    <w:bookmarkStart w:name="z21906" w:id="182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26"/>
    <w:bookmarkStart w:name="z21907" w:id="182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27"/>
    <w:bookmarkStart w:name="z21908" w:id="182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28"/>
    <w:bookmarkStart w:name="z21909" w:id="182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29"/>
    <w:bookmarkStart w:name="z21910" w:id="183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30"/>
    <w:bookmarkStart w:name="z21911" w:id="183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31"/>
    <w:bookmarkStart w:name="z21912" w:id="183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32"/>
    <w:bookmarkStart w:name="z21913" w:id="1833"/>
    <w:p>
      <w:pPr>
        <w:spacing w:after="0"/>
        <w:ind w:left="0"/>
        <w:jc w:val="both"/>
      </w:pPr>
      <w:r>
        <w:rPr>
          <w:rFonts w:ascii="Times New Roman"/>
          <w:b w:val="false"/>
          <w:i w:val="false"/>
          <w:color w:val="000000"/>
          <w:sz w:val="28"/>
        </w:rPr>
        <w:t>
      15. Функциялары:</w:t>
      </w:r>
    </w:p>
    <w:bookmarkEnd w:id="1833"/>
    <w:bookmarkStart w:name="z21914" w:id="1834"/>
    <w:p>
      <w:pPr>
        <w:spacing w:after="0"/>
        <w:ind w:left="0"/>
        <w:jc w:val="both"/>
      </w:pPr>
      <w:r>
        <w:rPr>
          <w:rFonts w:ascii="Times New Roman"/>
          <w:b w:val="false"/>
          <w:i w:val="false"/>
          <w:color w:val="000000"/>
          <w:sz w:val="28"/>
        </w:rPr>
        <w:t>
      1) реттелетін салада мемлекеттік саясатты іске асыру;</w:t>
      </w:r>
    </w:p>
    <w:bookmarkEnd w:id="1834"/>
    <w:bookmarkStart w:name="z21915" w:id="183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35"/>
    <w:bookmarkStart w:name="z21916" w:id="183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36"/>
    <w:bookmarkStart w:name="z21917" w:id="183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37"/>
    <w:bookmarkStart w:name="z21918" w:id="183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38"/>
    <w:bookmarkStart w:name="z21919" w:id="183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3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1920" w:id="184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4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1921" w:id="184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41"/>
    <w:bookmarkStart w:name="z21922" w:id="184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42"/>
    <w:bookmarkStart w:name="z21923" w:id="184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43"/>
    <w:bookmarkStart w:name="z21924" w:id="184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926" w:id="184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845"/>
    <w:bookmarkStart w:name="z21927" w:id="184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46"/>
    <w:bookmarkStart w:name="z21928" w:id="184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47"/>
    <w:bookmarkStart w:name="z21929" w:id="184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932" w:id="184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49"/>
    <w:bookmarkStart w:name="z21933" w:id="185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50"/>
    <w:bookmarkStart w:name="z21934" w:id="185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51"/>
    <w:bookmarkStart w:name="z21935" w:id="185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52"/>
    <w:bookmarkStart w:name="z21936" w:id="185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53"/>
    <w:bookmarkStart w:name="z21937" w:id="185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854"/>
    <w:bookmarkStart w:name="z21938" w:id="185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55"/>
    <w:bookmarkStart w:name="z21939" w:id="185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856"/>
    <w:bookmarkStart w:name="z21940" w:id="185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57"/>
    <w:bookmarkStart w:name="z21941" w:id="185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85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1942" w:id="1859"/>
    <w:p>
      <w:pPr>
        <w:spacing w:after="0"/>
        <w:ind w:left="0"/>
        <w:jc w:val="both"/>
      </w:pPr>
      <w:r>
        <w:rPr>
          <w:rFonts w:ascii="Times New Roman"/>
          <w:b w:val="false"/>
          <w:i w:val="false"/>
          <w:color w:val="000000"/>
          <w:sz w:val="28"/>
        </w:rPr>
        <w:t>
      29) мыналарды:</w:t>
      </w:r>
    </w:p>
    <w:bookmarkEnd w:id="1859"/>
    <w:bookmarkStart w:name="z21943" w:id="186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6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1944" w:id="186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61"/>
    <w:bookmarkStart w:name="z21945" w:id="186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1946" w:id="186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63"/>
    <w:bookmarkStart w:name="z21947" w:id="186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64"/>
    <w:bookmarkStart w:name="z21948" w:id="186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65"/>
    <w:bookmarkStart w:name="z21949" w:id="186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66"/>
    <w:bookmarkStart w:name="z21950" w:id="1867"/>
    <w:p>
      <w:pPr>
        <w:spacing w:after="0"/>
        <w:ind w:left="0"/>
        <w:jc w:val="both"/>
      </w:pPr>
      <w:r>
        <w:rPr>
          <w:rFonts w:ascii="Times New Roman"/>
          <w:b w:val="false"/>
          <w:i w:val="false"/>
          <w:color w:val="000000"/>
          <w:sz w:val="28"/>
        </w:rPr>
        <w:t>
      19. Басқарма басшысының өкілеттіктері:</w:t>
      </w:r>
    </w:p>
    <w:bookmarkEnd w:id="1867"/>
    <w:bookmarkStart w:name="z21951" w:id="186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68"/>
    <w:bookmarkStart w:name="z21952" w:id="186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69"/>
    <w:bookmarkStart w:name="z21953" w:id="187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70"/>
    <w:bookmarkStart w:name="z21954" w:id="187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71"/>
    <w:bookmarkStart w:name="z21955" w:id="187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72"/>
    <w:bookmarkStart w:name="z21956" w:id="187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73"/>
    <w:bookmarkStart w:name="z21957" w:id="1874"/>
    <w:p>
      <w:pPr>
        <w:spacing w:after="0"/>
        <w:ind w:left="0"/>
        <w:jc w:val="left"/>
      </w:pPr>
      <w:r>
        <w:rPr>
          <w:rFonts w:ascii="Times New Roman"/>
          <w:b/>
          <w:i w:val="false"/>
          <w:color w:val="000000"/>
        </w:rPr>
        <w:t xml:space="preserve"> 4-тарау. Басқарманың мүлкі</w:t>
      </w:r>
    </w:p>
    <w:bookmarkEnd w:id="1874"/>
    <w:bookmarkStart w:name="z21958" w:id="187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75"/>
    <w:bookmarkStart w:name="z21959" w:id="187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76"/>
    <w:bookmarkStart w:name="z21960" w:id="187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77"/>
    <w:bookmarkStart w:name="z21961" w:id="187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78"/>
    <w:bookmarkStart w:name="z21962" w:id="1879"/>
    <w:p>
      <w:pPr>
        <w:spacing w:after="0"/>
        <w:ind w:left="0"/>
        <w:jc w:val="left"/>
      </w:pPr>
      <w:r>
        <w:rPr>
          <w:rFonts w:ascii="Times New Roman"/>
          <w:b/>
          <w:i w:val="false"/>
          <w:color w:val="000000"/>
        </w:rPr>
        <w:t xml:space="preserve"> 5-тарау. Басқарманы қайта ұйымдастыру және тарату</w:t>
      </w:r>
    </w:p>
    <w:bookmarkEnd w:id="1879"/>
    <w:bookmarkStart w:name="z21963" w:id="188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19-1-қосымша</w:t>
            </w:r>
          </w:p>
        </w:tc>
      </w:tr>
    </w:tbl>
    <w:bookmarkStart w:name="z18072" w:id="188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мекемесінің ережесі</w:t>
      </w:r>
    </w:p>
    <w:bookmarkEnd w:id="1881"/>
    <w:p>
      <w:pPr>
        <w:spacing w:after="0"/>
        <w:ind w:left="0"/>
        <w:jc w:val="both"/>
      </w:pPr>
      <w:r>
        <w:rPr>
          <w:rFonts w:ascii="Times New Roman"/>
          <w:b w:val="false"/>
          <w:i w:val="false"/>
          <w:color w:val="ff0000"/>
          <w:sz w:val="28"/>
        </w:rPr>
        <w:t xml:space="preserve">
      Ескерту. Бұйрық 19-1-қосымшамен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073" w:id="1882"/>
    <w:p>
      <w:pPr>
        <w:spacing w:after="0"/>
        <w:ind w:left="0"/>
        <w:jc w:val="left"/>
      </w:pPr>
      <w:r>
        <w:rPr>
          <w:rFonts w:ascii="Times New Roman"/>
          <w:b/>
          <w:i w:val="false"/>
          <w:color w:val="000000"/>
        </w:rPr>
        <w:t xml:space="preserve"> 1-тарау. Жалпы ережелер</w:t>
      </w:r>
    </w:p>
    <w:bookmarkEnd w:id="1882"/>
    <w:bookmarkStart w:name="z18074" w:id="188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83"/>
    <w:bookmarkStart w:name="z18075" w:id="188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84"/>
    <w:bookmarkStart w:name="z18076" w:id="188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85"/>
    <w:bookmarkStart w:name="z18077" w:id="188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86"/>
    <w:bookmarkStart w:name="z18078" w:id="188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87"/>
    <w:bookmarkStart w:name="z18079" w:id="188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88"/>
    <w:bookmarkStart w:name="z18080" w:id="188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89"/>
    <w:bookmarkStart w:name="z18081" w:id="1890"/>
    <w:p>
      <w:pPr>
        <w:spacing w:after="0"/>
        <w:ind w:left="0"/>
        <w:jc w:val="both"/>
      </w:pPr>
      <w:r>
        <w:rPr>
          <w:rFonts w:ascii="Times New Roman"/>
          <w:b w:val="false"/>
          <w:i w:val="false"/>
          <w:color w:val="000000"/>
          <w:sz w:val="28"/>
        </w:rPr>
        <w:t>
      8. Заңды тұлғаның орналасқан жері – индекс 070100, Қазақстан Республикасы, Абай облысы, Абай ауданы, Қарауыл ауылдық округі, Қарауыл ауылы, Абай көшесі, 65 үй.</w:t>
      </w:r>
    </w:p>
    <w:bookmarkEnd w:id="1890"/>
    <w:bookmarkStart w:name="z18082" w:id="189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w:t>
      </w:r>
    </w:p>
    <w:bookmarkEnd w:id="1891"/>
    <w:bookmarkStart w:name="z18083" w:id="189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92"/>
    <w:bookmarkStart w:name="z18084" w:id="189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93"/>
    <w:bookmarkStart w:name="z18085" w:id="189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94"/>
    <w:bookmarkStart w:name="z18086" w:id="189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95"/>
    <w:bookmarkStart w:name="z18087" w:id="189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96"/>
    <w:bookmarkStart w:name="z18088" w:id="1897"/>
    <w:p>
      <w:pPr>
        <w:spacing w:after="0"/>
        <w:ind w:left="0"/>
        <w:jc w:val="both"/>
      </w:pPr>
      <w:r>
        <w:rPr>
          <w:rFonts w:ascii="Times New Roman"/>
          <w:b w:val="false"/>
          <w:i w:val="false"/>
          <w:color w:val="000000"/>
          <w:sz w:val="28"/>
        </w:rPr>
        <w:t>
      13. Міндеттері:</w:t>
      </w:r>
    </w:p>
    <w:bookmarkEnd w:id="1897"/>
    <w:bookmarkStart w:name="z18089" w:id="189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98"/>
    <w:bookmarkStart w:name="z18090" w:id="189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99"/>
    <w:bookmarkStart w:name="z18091" w:id="190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900"/>
    <w:bookmarkStart w:name="z18092" w:id="1901"/>
    <w:p>
      <w:pPr>
        <w:spacing w:after="0"/>
        <w:ind w:left="0"/>
        <w:jc w:val="both"/>
      </w:pPr>
      <w:r>
        <w:rPr>
          <w:rFonts w:ascii="Times New Roman"/>
          <w:b w:val="false"/>
          <w:i w:val="false"/>
          <w:color w:val="000000"/>
          <w:sz w:val="28"/>
        </w:rPr>
        <w:t>
      14. Құқықтары мен міндеттері:</w:t>
      </w:r>
    </w:p>
    <w:bookmarkEnd w:id="1901"/>
    <w:bookmarkStart w:name="z18093" w:id="190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902"/>
    <w:bookmarkStart w:name="z18094" w:id="190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903"/>
    <w:bookmarkStart w:name="z18095" w:id="190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904"/>
    <w:bookmarkStart w:name="z18096" w:id="190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905"/>
    <w:bookmarkStart w:name="z18097" w:id="190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906"/>
    <w:bookmarkStart w:name="z18098" w:id="190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907"/>
    <w:bookmarkStart w:name="z18099" w:id="190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908"/>
    <w:bookmarkStart w:name="z18100" w:id="190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909"/>
    <w:bookmarkStart w:name="z18101" w:id="191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910"/>
    <w:bookmarkStart w:name="z18102" w:id="1911"/>
    <w:p>
      <w:pPr>
        <w:spacing w:after="0"/>
        <w:ind w:left="0"/>
        <w:jc w:val="both"/>
      </w:pPr>
      <w:r>
        <w:rPr>
          <w:rFonts w:ascii="Times New Roman"/>
          <w:b w:val="false"/>
          <w:i w:val="false"/>
          <w:color w:val="000000"/>
          <w:sz w:val="28"/>
        </w:rPr>
        <w:t>
      15. Функциялары:</w:t>
      </w:r>
    </w:p>
    <w:bookmarkEnd w:id="1911"/>
    <w:bookmarkStart w:name="z18103" w:id="1912"/>
    <w:p>
      <w:pPr>
        <w:spacing w:after="0"/>
        <w:ind w:left="0"/>
        <w:jc w:val="both"/>
      </w:pPr>
      <w:r>
        <w:rPr>
          <w:rFonts w:ascii="Times New Roman"/>
          <w:b w:val="false"/>
          <w:i w:val="false"/>
          <w:color w:val="000000"/>
          <w:sz w:val="28"/>
        </w:rPr>
        <w:t>
      1) реттелетін салада мемлекеттік саясатты іске асыру;</w:t>
      </w:r>
    </w:p>
    <w:bookmarkEnd w:id="1912"/>
    <w:bookmarkStart w:name="z18104" w:id="191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913"/>
    <w:bookmarkStart w:name="z18105" w:id="191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914"/>
    <w:bookmarkStart w:name="z18106" w:id="191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915"/>
    <w:bookmarkStart w:name="z18107" w:id="191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916"/>
    <w:bookmarkStart w:name="z18108" w:id="191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91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8109" w:id="191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91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8110" w:id="191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919"/>
    <w:bookmarkStart w:name="z18111" w:id="192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920"/>
    <w:bookmarkStart w:name="z18112" w:id="192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921"/>
    <w:bookmarkStart w:name="z18113" w:id="192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9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115" w:id="192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923"/>
    <w:bookmarkStart w:name="z18116" w:id="192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924"/>
    <w:bookmarkStart w:name="z18117" w:id="192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925"/>
    <w:bookmarkStart w:name="z18118" w:id="192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9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121" w:id="192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927"/>
    <w:bookmarkStart w:name="z18122" w:id="192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928"/>
    <w:bookmarkStart w:name="z18123" w:id="192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929"/>
    <w:bookmarkStart w:name="z18124" w:id="193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930"/>
    <w:bookmarkStart w:name="z18125" w:id="193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931"/>
    <w:bookmarkStart w:name="z18126" w:id="193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932"/>
    <w:bookmarkStart w:name="z18127" w:id="193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933"/>
    <w:bookmarkStart w:name="z18128" w:id="193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934"/>
    <w:bookmarkStart w:name="z18129" w:id="193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935"/>
    <w:bookmarkStart w:name="z18130" w:id="193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93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8131" w:id="1937"/>
    <w:p>
      <w:pPr>
        <w:spacing w:after="0"/>
        <w:ind w:left="0"/>
        <w:jc w:val="both"/>
      </w:pPr>
      <w:r>
        <w:rPr>
          <w:rFonts w:ascii="Times New Roman"/>
          <w:b w:val="false"/>
          <w:i w:val="false"/>
          <w:color w:val="000000"/>
          <w:sz w:val="28"/>
        </w:rPr>
        <w:t>
      29) мыналарды:</w:t>
      </w:r>
    </w:p>
    <w:bookmarkEnd w:id="1937"/>
    <w:bookmarkStart w:name="z18132" w:id="193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93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8133" w:id="193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939"/>
    <w:bookmarkStart w:name="z18134" w:id="194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9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8135" w:id="194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941"/>
    <w:bookmarkStart w:name="z18136" w:id="194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942"/>
    <w:bookmarkStart w:name="z18137" w:id="194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943"/>
    <w:bookmarkStart w:name="z18138" w:id="194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944"/>
    <w:bookmarkStart w:name="z18139" w:id="1945"/>
    <w:p>
      <w:pPr>
        <w:spacing w:after="0"/>
        <w:ind w:left="0"/>
        <w:jc w:val="both"/>
      </w:pPr>
      <w:r>
        <w:rPr>
          <w:rFonts w:ascii="Times New Roman"/>
          <w:b w:val="false"/>
          <w:i w:val="false"/>
          <w:color w:val="000000"/>
          <w:sz w:val="28"/>
        </w:rPr>
        <w:t>
      19. Басқарма басшысының өкілеттіктері:</w:t>
      </w:r>
    </w:p>
    <w:bookmarkEnd w:id="1945"/>
    <w:bookmarkStart w:name="z18140" w:id="194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946"/>
    <w:bookmarkStart w:name="z18141" w:id="194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947"/>
    <w:bookmarkStart w:name="z18142" w:id="194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948"/>
    <w:bookmarkStart w:name="z18143" w:id="194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949"/>
    <w:bookmarkStart w:name="z18144" w:id="195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950"/>
    <w:bookmarkStart w:name="z18145" w:id="195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951"/>
    <w:bookmarkStart w:name="z18146" w:id="1952"/>
    <w:p>
      <w:pPr>
        <w:spacing w:after="0"/>
        <w:ind w:left="0"/>
        <w:jc w:val="left"/>
      </w:pPr>
      <w:r>
        <w:rPr>
          <w:rFonts w:ascii="Times New Roman"/>
          <w:b/>
          <w:i w:val="false"/>
          <w:color w:val="000000"/>
        </w:rPr>
        <w:t xml:space="preserve"> 4-тарау. Басқарманың мүлкі</w:t>
      </w:r>
    </w:p>
    <w:bookmarkEnd w:id="1952"/>
    <w:bookmarkStart w:name="z18147" w:id="195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953"/>
    <w:bookmarkStart w:name="z18148" w:id="195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54"/>
    <w:bookmarkStart w:name="z18149" w:id="195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955"/>
    <w:bookmarkStart w:name="z18150" w:id="195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56"/>
    <w:bookmarkStart w:name="z18151" w:id="1957"/>
    <w:p>
      <w:pPr>
        <w:spacing w:after="0"/>
        <w:ind w:left="0"/>
        <w:jc w:val="left"/>
      </w:pPr>
      <w:r>
        <w:rPr>
          <w:rFonts w:ascii="Times New Roman"/>
          <w:b/>
          <w:i w:val="false"/>
          <w:color w:val="000000"/>
        </w:rPr>
        <w:t xml:space="preserve"> 5-тарау. Басқарманы қайта ұйымдастыру және тарату</w:t>
      </w:r>
    </w:p>
    <w:bookmarkEnd w:id="1957"/>
    <w:bookmarkStart w:name="z18152" w:id="195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9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19-2-қосымша</w:t>
            </w:r>
          </w:p>
        </w:tc>
      </w:tr>
    </w:tbl>
    <w:bookmarkStart w:name="z18154" w:id="195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Ақсуат аудандық санитариялық-эпидемиологиялық бақылау басқармасы" республикалық мемлекеттік мекемесінің ережесі</w:t>
      </w:r>
    </w:p>
    <w:bookmarkEnd w:id="1959"/>
    <w:p>
      <w:pPr>
        <w:spacing w:after="0"/>
        <w:ind w:left="0"/>
        <w:jc w:val="both"/>
      </w:pPr>
      <w:r>
        <w:rPr>
          <w:rFonts w:ascii="Times New Roman"/>
          <w:b w:val="false"/>
          <w:i w:val="false"/>
          <w:color w:val="ff0000"/>
          <w:sz w:val="28"/>
        </w:rPr>
        <w:t xml:space="preserve">
      Ескерту. Бұйрық 19-2-қосымшамен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155" w:id="1960"/>
    <w:p>
      <w:pPr>
        <w:spacing w:after="0"/>
        <w:ind w:left="0"/>
        <w:jc w:val="left"/>
      </w:pPr>
      <w:r>
        <w:rPr>
          <w:rFonts w:ascii="Times New Roman"/>
          <w:b/>
          <w:i w:val="false"/>
          <w:color w:val="000000"/>
        </w:rPr>
        <w:t xml:space="preserve"> 1-тарау. Жалпы ережелер</w:t>
      </w:r>
    </w:p>
    <w:bookmarkEnd w:id="1960"/>
    <w:bookmarkStart w:name="z18156" w:id="196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Ақсуат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961"/>
    <w:bookmarkStart w:name="z18157" w:id="196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962"/>
    <w:bookmarkStart w:name="z18158" w:id="196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963"/>
    <w:bookmarkStart w:name="z18159" w:id="196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964"/>
    <w:bookmarkStart w:name="z18160" w:id="196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965"/>
    <w:bookmarkStart w:name="z18161" w:id="196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966"/>
    <w:bookmarkStart w:name="z18162" w:id="196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967"/>
    <w:bookmarkStart w:name="z18163" w:id="1968"/>
    <w:p>
      <w:pPr>
        <w:spacing w:after="0"/>
        <w:ind w:left="0"/>
        <w:jc w:val="both"/>
      </w:pPr>
      <w:r>
        <w:rPr>
          <w:rFonts w:ascii="Times New Roman"/>
          <w:b w:val="false"/>
          <w:i w:val="false"/>
          <w:color w:val="000000"/>
          <w:sz w:val="28"/>
        </w:rPr>
        <w:t>
      8. Заңды тұлғаның орналасқан жері – индекс 071500, Қазақстан Республикасы, Абай облысы, Ақсуат ауданы, Ақсуат ауылдық округі, Ақсуат ауылы, Ы. Қабеков көшесі, 9.</w:t>
      </w:r>
    </w:p>
    <w:bookmarkEnd w:id="1968"/>
    <w:bookmarkStart w:name="z18164" w:id="196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Ақсуат аудандық санитариялық-эпидемиологиялық бақылау басқармасы" республикалық мемлекеттік мекемесі.</w:t>
      </w:r>
    </w:p>
    <w:bookmarkEnd w:id="1969"/>
    <w:bookmarkStart w:name="z18165" w:id="197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970"/>
    <w:bookmarkStart w:name="z18166" w:id="197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971"/>
    <w:bookmarkStart w:name="z18167" w:id="197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972"/>
    <w:bookmarkStart w:name="z18168" w:id="197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73"/>
    <w:bookmarkStart w:name="z18169" w:id="197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974"/>
    <w:bookmarkStart w:name="z18170" w:id="1975"/>
    <w:p>
      <w:pPr>
        <w:spacing w:after="0"/>
        <w:ind w:left="0"/>
        <w:jc w:val="both"/>
      </w:pPr>
      <w:r>
        <w:rPr>
          <w:rFonts w:ascii="Times New Roman"/>
          <w:b w:val="false"/>
          <w:i w:val="false"/>
          <w:color w:val="000000"/>
          <w:sz w:val="28"/>
        </w:rPr>
        <w:t>
      13. Міндеттері:</w:t>
      </w:r>
    </w:p>
    <w:bookmarkEnd w:id="1975"/>
    <w:bookmarkStart w:name="z18171" w:id="197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976"/>
    <w:bookmarkStart w:name="z18172" w:id="197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977"/>
    <w:bookmarkStart w:name="z18173" w:id="197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978"/>
    <w:bookmarkStart w:name="z18174" w:id="1979"/>
    <w:p>
      <w:pPr>
        <w:spacing w:after="0"/>
        <w:ind w:left="0"/>
        <w:jc w:val="both"/>
      </w:pPr>
      <w:r>
        <w:rPr>
          <w:rFonts w:ascii="Times New Roman"/>
          <w:b w:val="false"/>
          <w:i w:val="false"/>
          <w:color w:val="000000"/>
          <w:sz w:val="28"/>
        </w:rPr>
        <w:t>
      14. Құқықтары мен міндеттері:</w:t>
      </w:r>
    </w:p>
    <w:bookmarkEnd w:id="1979"/>
    <w:bookmarkStart w:name="z18175" w:id="198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980"/>
    <w:bookmarkStart w:name="z18176" w:id="198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981"/>
    <w:bookmarkStart w:name="z18177" w:id="198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982"/>
    <w:bookmarkStart w:name="z18178" w:id="198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983"/>
    <w:bookmarkStart w:name="z18179" w:id="198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984"/>
    <w:bookmarkStart w:name="z18180" w:id="198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985"/>
    <w:bookmarkStart w:name="z18181" w:id="198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986"/>
    <w:bookmarkStart w:name="z18182" w:id="198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987"/>
    <w:bookmarkStart w:name="z18183" w:id="198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988"/>
    <w:bookmarkStart w:name="z18184" w:id="1989"/>
    <w:p>
      <w:pPr>
        <w:spacing w:after="0"/>
        <w:ind w:left="0"/>
        <w:jc w:val="both"/>
      </w:pPr>
      <w:r>
        <w:rPr>
          <w:rFonts w:ascii="Times New Roman"/>
          <w:b w:val="false"/>
          <w:i w:val="false"/>
          <w:color w:val="000000"/>
          <w:sz w:val="28"/>
        </w:rPr>
        <w:t>
      15. Функциялары:</w:t>
      </w:r>
    </w:p>
    <w:bookmarkEnd w:id="1989"/>
    <w:bookmarkStart w:name="z18185" w:id="1990"/>
    <w:p>
      <w:pPr>
        <w:spacing w:after="0"/>
        <w:ind w:left="0"/>
        <w:jc w:val="both"/>
      </w:pPr>
      <w:r>
        <w:rPr>
          <w:rFonts w:ascii="Times New Roman"/>
          <w:b w:val="false"/>
          <w:i w:val="false"/>
          <w:color w:val="000000"/>
          <w:sz w:val="28"/>
        </w:rPr>
        <w:t>
      1) реттелетін салада мемлекеттік саясатты іске асыру;</w:t>
      </w:r>
    </w:p>
    <w:bookmarkEnd w:id="1990"/>
    <w:bookmarkStart w:name="z18186" w:id="199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991"/>
    <w:bookmarkStart w:name="z18187" w:id="199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992"/>
    <w:bookmarkStart w:name="z18188" w:id="199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993"/>
    <w:bookmarkStart w:name="z18189" w:id="199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994"/>
    <w:bookmarkStart w:name="z18190" w:id="199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99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8191" w:id="199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99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8192" w:id="199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997"/>
    <w:bookmarkStart w:name="z18193" w:id="199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998"/>
    <w:bookmarkStart w:name="z18194" w:id="199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999"/>
    <w:bookmarkStart w:name="z18195" w:id="200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0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197" w:id="200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2001"/>
    <w:bookmarkStart w:name="z18198" w:id="200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002"/>
    <w:bookmarkStart w:name="z18199" w:id="200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003"/>
    <w:bookmarkStart w:name="z18200" w:id="200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0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203" w:id="200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005"/>
    <w:bookmarkStart w:name="z18204" w:id="200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006"/>
    <w:bookmarkStart w:name="z18205" w:id="200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007"/>
    <w:bookmarkStart w:name="z18206" w:id="200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008"/>
    <w:bookmarkStart w:name="z18207" w:id="200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009"/>
    <w:bookmarkStart w:name="z18208" w:id="201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2010"/>
    <w:bookmarkStart w:name="z18209" w:id="201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011"/>
    <w:bookmarkStart w:name="z18210" w:id="201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2012"/>
    <w:bookmarkStart w:name="z18211" w:id="201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013"/>
    <w:bookmarkStart w:name="z18212" w:id="201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201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8213" w:id="2015"/>
    <w:p>
      <w:pPr>
        <w:spacing w:after="0"/>
        <w:ind w:left="0"/>
        <w:jc w:val="both"/>
      </w:pPr>
      <w:r>
        <w:rPr>
          <w:rFonts w:ascii="Times New Roman"/>
          <w:b w:val="false"/>
          <w:i w:val="false"/>
          <w:color w:val="000000"/>
          <w:sz w:val="28"/>
        </w:rPr>
        <w:t>
      29) мыналарды:</w:t>
      </w:r>
    </w:p>
    <w:bookmarkEnd w:id="2015"/>
    <w:bookmarkStart w:name="z18214" w:id="201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01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8215" w:id="201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017"/>
    <w:bookmarkStart w:name="z18216" w:id="201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0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8217" w:id="201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019"/>
    <w:bookmarkStart w:name="z18218" w:id="202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020"/>
    <w:bookmarkStart w:name="z18219" w:id="202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021"/>
    <w:bookmarkStart w:name="z18220" w:id="202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022"/>
    <w:bookmarkStart w:name="z18221" w:id="2023"/>
    <w:p>
      <w:pPr>
        <w:spacing w:after="0"/>
        <w:ind w:left="0"/>
        <w:jc w:val="both"/>
      </w:pPr>
      <w:r>
        <w:rPr>
          <w:rFonts w:ascii="Times New Roman"/>
          <w:b w:val="false"/>
          <w:i w:val="false"/>
          <w:color w:val="000000"/>
          <w:sz w:val="28"/>
        </w:rPr>
        <w:t>
      19. Басқарма басшысының өкілеттіктері:</w:t>
      </w:r>
    </w:p>
    <w:bookmarkEnd w:id="2023"/>
    <w:bookmarkStart w:name="z18222" w:id="202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024"/>
    <w:bookmarkStart w:name="z18223" w:id="202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025"/>
    <w:bookmarkStart w:name="z18224" w:id="202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026"/>
    <w:bookmarkStart w:name="z18225" w:id="202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027"/>
    <w:bookmarkStart w:name="z18226" w:id="202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028"/>
    <w:bookmarkStart w:name="z18227" w:id="202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029"/>
    <w:bookmarkStart w:name="z18228" w:id="2030"/>
    <w:p>
      <w:pPr>
        <w:spacing w:after="0"/>
        <w:ind w:left="0"/>
        <w:jc w:val="left"/>
      </w:pPr>
      <w:r>
        <w:rPr>
          <w:rFonts w:ascii="Times New Roman"/>
          <w:b/>
          <w:i w:val="false"/>
          <w:color w:val="000000"/>
        </w:rPr>
        <w:t xml:space="preserve"> 4-тарау. Басқарманың мүлкі</w:t>
      </w:r>
    </w:p>
    <w:bookmarkEnd w:id="2030"/>
    <w:bookmarkStart w:name="z18229" w:id="203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031"/>
    <w:bookmarkStart w:name="z18230" w:id="203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032"/>
    <w:bookmarkStart w:name="z18231" w:id="203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033"/>
    <w:bookmarkStart w:name="z18232" w:id="203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034"/>
    <w:bookmarkStart w:name="z18233" w:id="2035"/>
    <w:p>
      <w:pPr>
        <w:spacing w:after="0"/>
        <w:ind w:left="0"/>
        <w:jc w:val="left"/>
      </w:pPr>
      <w:r>
        <w:rPr>
          <w:rFonts w:ascii="Times New Roman"/>
          <w:b/>
          <w:i w:val="false"/>
          <w:color w:val="000000"/>
        </w:rPr>
        <w:t xml:space="preserve"> 5-тарау. Басқарманы қайта ұйымдастыру және тарату</w:t>
      </w:r>
    </w:p>
    <w:bookmarkEnd w:id="2035"/>
    <w:bookmarkStart w:name="z18234" w:id="203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0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19-3-қосымша</w:t>
            </w:r>
          </w:p>
        </w:tc>
      </w:tr>
    </w:tbl>
    <w:bookmarkStart w:name="z18236" w:id="203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Аягөз аудандық санитариялық-эпидемиологиялық бақылау басқармасы" республикалық мемлекеттік мекемесінің ережесі</w:t>
      </w:r>
    </w:p>
    <w:bookmarkEnd w:id="2037"/>
    <w:p>
      <w:pPr>
        <w:spacing w:after="0"/>
        <w:ind w:left="0"/>
        <w:jc w:val="both"/>
      </w:pPr>
      <w:r>
        <w:rPr>
          <w:rFonts w:ascii="Times New Roman"/>
          <w:b w:val="false"/>
          <w:i w:val="false"/>
          <w:color w:val="ff0000"/>
          <w:sz w:val="28"/>
        </w:rPr>
        <w:t xml:space="preserve">
      Ескерту. Бұйрық 19-3-қосымшамен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237" w:id="2038"/>
    <w:p>
      <w:pPr>
        <w:spacing w:after="0"/>
        <w:ind w:left="0"/>
        <w:jc w:val="left"/>
      </w:pPr>
      <w:r>
        <w:rPr>
          <w:rFonts w:ascii="Times New Roman"/>
          <w:b/>
          <w:i w:val="false"/>
          <w:color w:val="000000"/>
        </w:rPr>
        <w:t xml:space="preserve"> 1-тарау. Жалпы ережелер</w:t>
      </w:r>
    </w:p>
    <w:bookmarkEnd w:id="2038"/>
    <w:bookmarkStart w:name="z18238" w:id="203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Аягөз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039"/>
    <w:bookmarkStart w:name="z18239" w:id="204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040"/>
    <w:bookmarkStart w:name="z18240" w:id="204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041"/>
    <w:bookmarkStart w:name="z18241" w:id="204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042"/>
    <w:bookmarkStart w:name="z18242" w:id="204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043"/>
    <w:bookmarkStart w:name="z18243" w:id="204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044"/>
    <w:bookmarkStart w:name="z18244" w:id="204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045"/>
    <w:bookmarkStart w:name="z18245" w:id="2046"/>
    <w:p>
      <w:pPr>
        <w:spacing w:after="0"/>
        <w:ind w:left="0"/>
        <w:jc w:val="both"/>
      </w:pPr>
      <w:r>
        <w:rPr>
          <w:rFonts w:ascii="Times New Roman"/>
          <w:b w:val="false"/>
          <w:i w:val="false"/>
          <w:color w:val="000000"/>
          <w:sz w:val="28"/>
        </w:rPr>
        <w:t>
      8. Заңды тұлғаның орналасқан жері – индекс 070200, Қазақстан Республикасы, Абай облысы, Аягөз ауданы, Аягөз қаласы, Ә. Тәңірбергенов көшесі, 47 үй.</w:t>
      </w:r>
    </w:p>
    <w:bookmarkEnd w:id="2046"/>
    <w:bookmarkStart w:name="z18246" w:id="204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Аягөз аудандық санитариялық-эпидемиологиялық бақылау басқармасы" республикалық мемлекеттік мекемесі.</w:t>
      </w:r>
    </w:p>
    <w:bookmarkEnd w:id="2047"/>
    <w:bookmarkStart w:name="z18247" w:id="204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048"/>
    <w:bookmarkStart w:name="z18248" w:id="204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049"/>
    <w:bookmarkStart w:name="z18249" w:id="205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050"/>
    <w:bookmarkStart w:name="z18250" w:id="205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051"/>
    <w:bookmarkStart w:name="z18251" w:id="205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052"/>
    <w:bookmarkStart w:name="z18252" w:id="2053"/>
    <w:p>
      <w:pPr>
        <w:spacing w:after="0"/>
        <w:ind w:left="0"/>
        <w:jc w:val="both"/>
      </w:pPr>
      <w:r>
        <w:rPr>
          <w:rFonts w:ascii="Times New Roman"/>
          <w:b w:val="false"/>
          <w:i w:val="false"/>
          <w:color w:val="000000"/>
          <w:sz w:val="28"/>
        </w:rPr>
        <w:t>
      13. Міндеттері:</w:t>
      </w:r>
    </w:p>
    <w:bookmarkEnd w:id="2053"/>
    <w:bookmarkStart w:name="z18253" w:id="205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054"/>
    <w:bookmarkStart w:name="z18254" w:id="205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055"/>
    <w:bookmarkStart w:name="z18255" w:id="205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056"/>
    <w:bookmarkStart w:name="z18256" w:id="2057"/>
    <w:p>
      <w:pPr>
        <w:spacing w:after="0"/>
        <w:ind w:left="0"/>
        <w:jc w:val="both"/>
      </w:pPr>
      <w:r>
        <w:rPr>
          <w:rFonts w:ascii="Times New Roman"/>
          <w:b w:val="false"/>
          <w:i w:val="false"/>
          <w:color w:val="000000"/>
          <w:sz w:val="28"/>
        </w:rPr>
        <w:t>
      14. Құқықтары мен міндеттері:</w:t>
      </w:r>
    </w:p>
    <w:bookmarkEnd w:id="2057"/>
    <w:bookmarkStart w:name="z18257" w:id="205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058"/>
    <w:bookmarkStart w:name="z18258" w:id="205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059"/>
    <w:bookmarkStart w:name="z18259" w:id="206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060"/>
    <w:bookmarkStart w:name="z18260" w:id="206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061"/>
    <w:bookmarkStart w:name="z18261" w:id="206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062"/>
    <w:bookmarkStart w:name="z18262" w:id="206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063"/>
    <w:bookmarkStart w:name="z18263" w:id="206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064"/>
    <w:bookmarkStart w:name="z18264" w:id="206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065"/>
    <w:bookmarkStart w:name="z18265" w:id="206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066"/>
    <w:bookmarkStart w:name="z18266" w:id="2067"/>
    <w:p>
      <w:pPr>
        <w:spacing w:after="0"/>
        <w:ind w:left="0"/>
        <w:jc w:val="both"/>
      </w:pPr>
      <w:r>
        <w:rPr>
          <w:rFonts w:ascii="Times New Roman"/>
          <w:b w:val="false"/>
          <w:i w:val="false"/>
          <w:color w:val="000000"/>
          <w:sz w:val="28"/>
        </w:rPr>
        <w:t>
      15. Функциялары:</w:t>
      </w:r>
    </w:p>
    <w:bookmarkEnd w:id="2067"/>
    <w:bookmarkStart w:name="z18267" w:id="2068"/>
    <w:p>
      <w:pPr>
        <w:spacing w:after="0"/>
        <w:ind w:left="0"/>
        <w:jc w:val="both"/>
      </w:pPr>
      <w:r>
        <w:rPr>
          <w:rFonts w:ascii="Times New Roman"/>
          <w:b w:val="false"/>
          <w:i w:val="false"/>
          <w:color w:val="000000"/>
          <w:sz w:val="28"/>
        </w:rPr>
        <w:t>
      1) реттелетін салада мемлекеттік саясатты іске асыру;</w:t>
      </w:r>
    </w:p>
    <w:bookmarkEnd w:id="2068"/>
    <w:bookmarkStart w:name="z18268" w:id="206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069"/>
    <w:bookmarkStart w:name="z18269" w:id="207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070"/>
    <w:bookmarkStart w:name="z18270" w:id="207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071"/>
    <w:bookmarkStart w:name="z18271" w:id="207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072"/>
    <w:bookmarkStart w:name="z18272" w:id="207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07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8273" w:id="207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07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8274" w:id="207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075"/>
    <w:bookmarkStart w:name="z18275" w:id="207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076"/>
    <w:bookmarkStart w:name="z18276" w:id="207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077"/>
    <w:bookmarkStart w:name="z18277" w:id="207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0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279" w:id="207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2079"/>
    <w:bookmarkStart w:name="z18280" w:id="208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080"/>
    <w:bookmarkStart w:name="z18281" w:id="208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081"/>
    <w:bookmarkStart w:name="z18282" w:id="208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0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285" w:id="208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083"/>
    <w:bookmarkStart w:name="z18286" w:id="208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084"/>
    <w:bookmarkStart w:name="z18287" w:id="208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085"/>
    <w:bookmarkStart w:name="z18288" w:id="208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086"/>
    <w:bookmarkStart w:name="z18289" w:id="208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087"/>
    <w:bookmarkStart w:name="z18290" w:id="208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2088"/>
    <w:bookmarkStart w:name="z18291" w:id="208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089"/>
    <w:bookmarkStart w:name="z18292" w:id="209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2090"/>
    <w:bookmarkStart w:name="z18293" w:id="209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091"/>
    <w:bookmarkStart w:name="z18294" w:id="209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209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8295" w:id="2093"/>
    <w:p>
      <w:pPr>
        <w:spacing w:after="0"/>
        <w:ind w:left="0"/>
        <w:jc w:val="both"/>
      </w:pPr>
      <w:r>
        <w:rPr>
          <w:rFonts w:ascii="Times New Roman"/>
          <w:b w:val="false"/>
          <w:i w:val="false"/>
          <w:color w:val="000000"/>
          <w:sz w:val="28"/>
        </w:rPr>
        <w:t>
      29) мыналарды:</w:t>
      </w:r>
    </w:p>
    <w:bookmarkEnd w:id="2093"/>
    <w:bookmarkStart w:name="z18296" w:id="209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09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8297" w:id="209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095"/>
    <w:bookmarkStart w:name="z18298" w:id="209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0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8299" w:id="209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097"/>
    <w:bookmarkStart w:name="z18300" w:id="209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098"/>
    <w:bookmarkStart w:name="z18301" w:id="209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099"/>
    <w:bookmarkStart w:name="z18302" w:id="210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100"/>
    <w:bookmarkStart w:name="z18303" w:id="2101"/>
    <w:p>
      <w:pPr>
        <w:spacing w:after="0"/>
        <w:ind w:left="0"/>
        <w:jc w:val="both"/>
      </w:pPr>
      <w:r>
        <w:rPr>
          <w:rFonts w:ascii="Times New Roman"/>
          <w:b w:val="false"/>
          <w:i w:val="false"/>
          <w:color w:val="000000"/>
          <w:sz w:val="28"/>
        </w:rPr>
        <w:t>
      19. Басқарма басшысының өкілеттіктері:</w:t>
      </w:r>
    </w:p>
    <w:bookmarkEnd w:id="2101"/>
    <w:bookmarkStart w:name="z18304" w:id="210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102"/>
    <w:bookmarkStart w:name="z18305" w:id="210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103"/>
    <w:bookmarkStart w:name="z18306" w:id="210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104"/>
    <w:bookmarkStart w:name="z18307" w:id="210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105"/>
    <w:bookmarkStart w:name="z18308" w:id="210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106"/>
    <w:bookmarkStart w:name="z18309" w:id="210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107"/>
    <w:bookmarkStart w:name="z18310" w:id="2108"/>
    <w:p>
      <w:pPr>
        <w:spacing w:after="0"/>
        <w:ind w:left="0"/>
        <w:jc w:val="left"/>
      </w:pPr>
      <w:r>
        <w:rPr>
          <w:rFonts w:ascii="Times New Roman"/>
          <w:b/>
          <w:i w:val="false"/>
          <w:color w:val="000000"/>
        </w:rPr>
        <w:t xml:space="preserve"> 4-тарау. Басқарманың мүлкі</w:t>
      </w:r>
    </w:p>
    <w:bookmarkEnd w:id="2108"/>
    <w:bookmarkStart w:name="z18311" w:id="210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109"/>
    <w:bookmarkStart w:name="z18312" w:id="211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110"/>
    <w:bookmarkStart w:name="z18313" w:id="211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111"/>
    <w:bookmarkStart w:name="z18314" w:id="211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112"/>
    <w:bookmarkStart w:name="z18315" w:id="2113"/>
    <w:p>
      <w:pPr>
        <w:spacing w:after="0"/>
        <w:ind w:left="0"/>
        <w:jc w:val="left"/>
      </w:pPr>
      <w:r>
        <w:rPr>
          <w:rFonts w:ascii="Times New Roman"/>
          <w:b/>
          <w:i w:val="false"/>
          <w:color w:val="000000"/>
        </w:rPr>
        <w:t xml:space="preserve"> 5-тарау. Басқарманы қайта ұйымдастыру және тарату</w:t>
      </w:r>
    </w:p>
    <w:bookmarkEnd w:id="2113"/>
    <w:bookmarkStart w:name="z18316" w:id="211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1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19-4-қосымша</w:t>
            </w:r>
          </w:p>
        </w:tc>
      </w:tr>
    </w:tbl>
    <w:bookmarkStart w:name="z18318" w:id="211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Бесқарағай аудандық санитариялық-эпидемиологиялық бақылау басқармасы" республикалық мемлекеттік мекемесінің ережесі</w:t>
      </w:r>
    </w:p>
    <w:bookmarkEnd w:id="2115"/>
    <w:p>
      <w:pPr>
        <w:spacing w:after="0"/>
        <w:ind w:left="0"/>
        <w:jc w:val="both"/>
      </w:pPr>
      <w:r>
        <w:rPr>
          <w:rFonts w:ascii="Times New Roman"/>
          <w:b w:val="false"/>
          <w:i w:val="false"/>
          <w:color w:val="ff0000"/>
          <w:sz w:val="28"/>
        </w:rPr>
        <w:t xml:space="preserve">
      Ескерту. Бұйрық 19-4-қосымшамен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319" w:id="2116"/>
    <w:p>
      <w:pPr>
        <w:spacing w:after="0"/>
        <w:ind w:left="0"/>
        <w:jc w:val="left"/>
      </w:pPr>
      <w:r>
        <w:rPr>
          <w:rFonts w:ascii="Times New Roman"/>
          <w:b/>
          <w:i w:val="false"/>
          <w:color w:val="000000"/>
        </w:rPr>
        <w:t xml:space="preserve"> 1-тарау. Жалпы ережелер</w:t>
      </w:r>
    </w:p>
    <w:bookmarkEnd w:id="2116"/>
    <w:bookmarkStart w:name="z18320" w:id="211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Бесқарағай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117"/>
    <w:bookmarkStart w:name="z18321" w:id="211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118"/>
    <w:bookmarkStart w:name="z18322" w:id="211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119"/>
    <w:bookmarkStart w:name="z18323" w:id="212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120"/>
    <w:bookmarkStart w:name="z18324" w:id="212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121"/>
    <w:bookmarkStart w:name="z18325" w:id="212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122"/>
    <w:bookmarkStart w:name="z18326" w:id="212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123"/>
    <w:bookmarkStart w:name="z18327" w:id="2124"/>
    <w:p>
      <w:pPr>
        <w:spacing w:after="0"/>
        <w:ind w:left="0"/>
        <w:jc w:val="both"/>
      </w:pPr>
      <w:r>
        <w:rPr>
          <w:rFonts w:ascii="Times New Roman"/>
          <w:b w:val="false"/>
          <w:i w:val="false"/>
          <w:color w:val="000000"/>
          <w:sz w:val="28"/>
        </w:rPr>
        <w:t>
      8. Заңды тұлғаның орналасқан жері – индекс 070300, Қазақстан Республикасы, Абай облысы, Бесқарағай ауданы, Бесқарағай ауылдық округі, Бесқарағай ауылы, Қайрат Рысқұлбеков көшесі, 88 үй.</w:t>
      </w:r>
    </w:p>
    <w:bookmarkEnd w:id="2124"/>
    <w:bookmarkStart w:name="z18328" w:id="212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Бесқарағай аудандық санитариялық-эпидемиологиялық бақылау басқармасы" республикалық мемлекеттік мекемесі.</w:t>
      </w:r>
    </w:p>
    <w:bookmarkEnd w:id="2125"/>
    <w:bookmarkStart w:name="z18329" w:id="212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126"/>
    <w:bookmarkStart w:name="z18330" w:id="212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127"/>
    <w:bookmarkStart w:name="z18331" w:id="212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128"/>
    <w:bookmarkStart w:name="z18332" w:id="212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129"/>
    <w:bookmarkStart w:name="z18333" w:id="213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130"/>
    <w:bookmarkStart w:name="z18334" w:id="2131"/>
    <w:p>
      <w:pPr>
        <w:spacing w:after="0"/>
        <w:ind w:left="0"/>
        <w:jc w:val="both"/>
      </w:pPr>
      <w:r>
        <w:rPr>
          <w:rFonts w:ascii="Times New Roman"/>
          <w:b w:val="false"/>
          <w:i w:val="false"/>
          <w:color w:val="000000"/>
          <w:sz w:val="28"/>
        </w:rPr>
        <w:t>
      13. Міндеттері:</w:t>
      </w:r>
    </w:p>
    <w:bookmarkEnd w:id="2131"/>
    <w:bookmarkStart w:name="z18335" w:id="213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132"/>
    <w:bookmarkStart w:name="z18336" w:id="213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133"/>
    <w:bookmarkStart w:name="z18337" w:id="213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134"/>
    <w:bookmarkStart w:name="z18338" w:id="2135"/>
    <w:p>
      <w:pPr>
        <w:spacing w:after="0"/>
        <w:ind w:left="0"/>
        <w:jc w:val="both"/>
      </w:pPr>
      <w:r>
        <w:rPr>
          <w:rFonts w:ascii="Times New Roman"/>
          <w:b w:val="false"/>
          <w:i w:val="false"/>
          <w:color w:val="000000"/>
          <w:sz w:val="28"/>
        </w:rPr>
        <w:t>
      14. Құқықтары мен міндеттері:</w:t>
      </w:r>
    </w:p>
    <w:bookmarkEnd w:id="2135"/>
    <w:bookmarkStart w:name="z18339" w:id="213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136"/>
    <w:bookmarkStart w:name="z18340" w:id="213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137"/>
    <w:bookmarkStart w:name="z18341" w:id="213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138"/>
    <w:bookmarkStart w:name="z18342" w:id="213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139"/>
    <w:bookmarkStart w:name="z18343" w:id="214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140"/>
    <w:bookmarkStart w:name="z18344" w:id="214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141"/>
    <w:bookmarkStart w:name="z18345" w:id="214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142"/>
    <w:bookmarkStart w:name="z18346" w:id="214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143"/>
    <w:bookmarkStart w:name="z18347" w:id="214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144"/>
    <w:bookmarkStart w:name="z18348" w:id="2145"/>
    <w:p>
      <w:pPr>
        <w:spacing w:after="0"/>
        <w:ind w:left="0"/>
        <w:jc w:val="both"/>
      </w:pPr>
      <w:r>
        <w:rPr>
          <w:rFonts w:ascii="Times New Roman"/>
          <w:b w:val="false"/>
          <w:i w:val="false"/>
          <w:color w:val="000000"/>
          <w:sz w:val="28"/>
        </w:rPr>
        <w:t>
      15. Функциялары:</w:t>
      </w:r>
    </w:p>
    <w:bookmarkEnd w:id="2145"/>
    <w:bookmarkStart w:name="z18349" w:id="2146"/>
    <w:p>
      <w:pPr>
        <w:spacing w:after="0"/>
        <w:ind w:left="0"/>
        <w:jc w:val="both"/>
      </w:pPr>
      <w:r>
        <w:rPr>
          <w:rFonts w:ascii="Times New Roman"/>
          <w:b w:val="false"/>
          <w:i w:val="false"/>
          <w:color w:val="000000"/>
          <w:sz w:val="28"/>
        </w:rPr>
        <w:t>
      1) реттелетін салада мемлекеттік саясатты іске асыру;</w:t>
      </w:r>
    </w:p>
    <w:bookmarkEnd w:id="2146"/>
    <w:bookmarkStart w:name="z18350" w:id="214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147"/>
    <w:bookmarkStart w:name="z18351" w:id="214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148"/>
    <w:bookmarkStart w:name="z18352" w:id="214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149"/>
    <w:bookmarkStart w:name="z18353" w:id="215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150"/>
    <w:bookmarkStart w:name="z18354" w:id="215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15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8355" w:id="215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15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8356" w:id="215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153"/>
    <w:bookmarkStart w:name="z18357" w:id="215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154"/>
    <w:bookmarkStart w:name="z18358" w:id="215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155"/>
    <w:bookmarkStart w:name="z18359" w:id="215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1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361" w:id="215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2157"/>
    <w:bookmarkStart w:name="z18362" w:id="215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158"/>
    <w:bookmarkStart w:name="z18363" w:id="215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159"/>
    <w:bookmarkStart w:name="z18364" w:id="216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1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367" w:id="216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161"/>
    <w:bookmarkStart w:name="z18368" w:id="216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162"/>
    <w:bookmarkStart w:name="z18369" w:id="216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163"/>
    <w:bookmarkStart w:name="z18370" w:id="216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164"/>
    <w:bookmarkStart w:name="z18371" w:id="216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165"/>
    <w:bookmarkStart w:name="z18372" w:id="216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2166"/>
    <w:bookmarkStart w:name="z18373" w:id="216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167"/>
    <w:bookmarkStart w:name="z18374" w:id="216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2168"/>
    <w:bookmarkStart w:name="z18375" w:id="216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169"/>
    <w:bookmarkStart w:name="z18376" w:id="217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217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8377" w:id="2171"/>
    <w:p>
      <w:pPr>
        <w:spacing w:after="0"/>
        <w:ind w:left="0"/>
        <w:jc w:val="both"/>
      </w:pPr>
      <w:r>
        <w:rPr>
          <w:rFonts w:ascii="Times New Roman"/>
          <w:b w:val="false"/>
          <w:i w:val="false"/>
          <w:color w:val="000000"/>
          <w:sz w:val="28"/>
        </w:rPr>
        <w:t>
      29) мыналарды:</w:t>
      </w:r>
    </w:p>
    <w:bookmarkEnd w:id="2171"/>
    <w:bookmarkStart w:name="z18378" w:id="217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17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8379" w:id="217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173"/>
    <w:bookmarkStart w:name="z18380" w:id="217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1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8381" w:id="217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175"/>
    <w:bookmarkStart w:name="z18382" w:id="217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176"/>
    <w:bookmarkStart w:name="z18383" w:id="217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177"/>
    <w:bookmarkStart w:name="z18384" w:id="217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178"/>
    <w:bookmarkStart w:name="z18385" w:id="2179"/>
    <w:p>
      <w:pPr>
        <w:spacing w:after="0"/>
        <w:ind w:left="0"/>
        <w:jc w:val="both"/>
      </w:pPr>
      <w:r>
        <w:rPr>
          <w:rFonts w:ascii="Times New Roman"/>
          <w:b w:val="false"/>
          <w:i w:val="false"/>
          <w:color w:val="000000"/>
          <w:sz w:val="28"/>
        </w:rPr>
        <w:t>
      19. Басқарма басшысының өкілеттіктері:</w:t>
      </w:r>
    </w:p>
    <w:bookmarkEnd w:id="2179"/>
    <w:bookmarkStart w:name="z18386" w:id="218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180"/>
    <w:bookmarkStart w:name="z18387" w:id="218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181"/>
    <w:bookmarkStart w:name="z18388" w:id="218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182"/>
    <w:bookmarkStart w:name="z18389" w:id="218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183"/>
    <w:bookmarkStart w:name="z18390" w:id="218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184"/>
    <w:bookmarkStart w:name="z18391" w:id="218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185"/>
    <w:bookmarkStart w:name="z18392" w:id="2186"/>
    <w:p>
      <w:pPr>
        <w:spacing w:after="0"/>
        <w:ind w:left="0"/>
        <w:jc w:val="left"/>
      </w:pPr>
      <w:r>
        <w:rPr>
          <w:rFonts w:ascii="Times New Roman"/>
          <w:b/>
          <w:i w:val="false"/>
          <w:color w:val="000000"/>
        </w:rPr>
        <w:t xml:space="preserve"> 4-тарау. Басқарманың мүлкі</w:t>
      </w:r>
    </w:p>
    <w:bookmarkEnd w:id="2186"/>
    <w:bookmarkStart w:name="z18393" w:id="218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187"/>
    <w:bookmarkStart w:name="z18394" w:id="218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188"/>
    <w:bookmarkStart w:name="z18395" w:id="218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189"/>
    <w:bookmarkStart w:name="z18396" w:id="219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190"/>
    <w:bookmarkStart w:name="z18397" w:id="2191"/>
    <w:p>
      <w:pPr>
        <w:spacing w:after="0"/>
        <w:ind w:left="0"/>
        <w:jc w:val="left"/>
      </w:pPr>
      <w:r>
        <w:rPr>
          <w:rFonts w:ascii="Times New Roman"/>
          <w:b/>
          <w:i w:val="false"/>
          <w:color w:val="000000"/>
        </w:rPr>
        <w:t xml:space="preserve"> 5-тарау. Басқарманы қайта ұйымдастыру және тарату</w:t>
      </w:r>
    </w:p>
    <w:bookmarkEnd w:id="2191"/>
    <w:bookmarkStart w:name="z18398" w:id="219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1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19-5-қосымша</w:t>
            </w:r>
          </w:p>
        </w:tc>
      </w:tr>
    </w:tbl>
    <w:bookmarkStart w:name="z18400" w:id="219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Бородулиха аудандық санитариялық-эпидемиологиялық бақылау басқармасы" республикалық мемлекеттік мекемесінің ережесі</w:t>
      </w:r>
    </w:p>
    <w:bookmarkEnd w:id="2193"/>
    <w:p>
      <w:pPr>
        <w:spacing w:after="0"/>
        <w:ind w:left="0"/>
        <w:jc w:val="both"/>
      </w:pPr>
      <w:r>
        <w:rPr>
          <w:rFonts w:ascii="Times New Roman"/>
          <w:b w:val="false"/>
          <w:i w:val="false"/>
          <w:color w:val="ff0000"/>
          <w:sz w:val="28"/>
        </w:rPr>
        <w:t xml:space="preserve">
      Ескерту. Бұйрық 19-5-қосымшамен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401" w:id="2194"/>
    <w:p>
      <w:pPr>
        <w:spacing w:after="0"/>
        <w:ind w:left="0"/>
        <w:jc w:val="left"/>
      </w:pPr>
      <w:r>
        <w:rPr>
          <w:rFonts w:ascii="Times New Roman"/>
          <w:b/>
          <w:i w:val="false"/>
          <w:color w:val="000000"/>
        </w:rPr>
        <w:t xml:space="preserve"> 1-тарау. Жалпы ережелер</w:t>
      </w:r>
    </w:p>
    <w:bookmarkEnd w:id="2194"/>
    <w:bookmarkStart w:name="z18402" w:id="219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Бородулиха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195"/>
    <w:bookmarkStart w:name="z18403" w:id="219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196"/>
    <w:bookmarkStart w:name="z18404" w:id="219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197"/>
    <w:bookmarkStart w:name="z18405" w:id="219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198"/>
    <w:bookmarkStart w:name="z18406" w:id="219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199"/>
    <w:bookmarkStart w:name="z18407" w:id="220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200"/>
    <w:bookmarkStart w:name="z18408" w:id="220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201"/>
    <w:bookmarkStart w:name="z18409" w:id="2202"/>
    <w:p>
      <w:pPr>
        <w:spacing w:after="0"/>
        <w:ind w:left="0"/>
        <w:jc w:val="both"/>
      </w:pPr>
      <w:r>
        <w:rPr>
          <w:rFonts w:ascii="Times New Roman"/>
          <w:b w:val="false"/>
          <w:i w:val="false"/>
          <w:color w:val="000000"/>
          <w:sz w:val="28"/>
        </w:rPr>
        <w:t>
      8. Заңды тұлғаның орналасқан жері – индекс 070400, Қазақстан Республикасы, Абай облысы, Бородулиха ауданы, Бородулиха ауылдық округі, Бородулиха ауылы, Бірлік көшесі, 129 үй.</w:t>
      </w:r>
    </w:p>
    <w:bookmarkEnd w:id="22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8-тармақтың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410" w:id="220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Бородулиха аудандық санитариялық-эпидемиологиялық бақылау басқармасы" республикалық мемлекеттік мекемесі.</w:t>
      </w:r>
    </w:p>
    <w:bookmarkEnd w:id="2203"/>
    <w:bookmarkStart w:name="z18411" w:id="220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204"/>
    <w:bookmarkStart w:name="z18412" w:id="220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205"/>
    <w:bookmarkStart w:name="z18413" w:id="220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206"/>
    <w:bookmarkStart w:name="z18414" w:id="220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207"/>
    <w:bookmarkStart w:name="z18415" w:id="220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208"/>
    <w:bookmarkStart w:name="z18416" w:id="2209"/>
    <w:p>
      <w:pPr>
        <w:spacing w:after="0"/>
        <w:ind w:left="0"/>
        <w:jc w:val="both"/>
      </w:pPr>
      <w:r>
        <w:rPr>
          <w:rFonts w:ascii="Times New Roman"/>
          <w:b w:val="false"/>
          <w:i w:val="false"/>
          <w:color w:val="000000"/>
          <w:sz w:val="28"/>
        </w:rPr>
        <w:t>
      13. Міндеттері:</w:t>
      </w:r>
    </w:p>
    <w:bookmarkEnd w:id="2209"/>
    <w:bookmarkStart w:name="z18417" w:id="221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210"/>
    <w:bookmarkStart w:name="z18418" w:id="221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211"/>
    <w:bookmarkStart w:name="z18419" w:id="221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212"/>
    <w:bookmarkStart w:name="z18420" w:id="2213"/>
    <w:p>
      <w:pPr>
        <w:spacing w:after="0"/>
        <w:ind w:left="0"/>
        <w:jc w:val="both"/>
      </w:pPr>
      <w:r>
        <w:rPr>
          <w:rFonts w:ascii="Times New Roman"/>
          <w:b w:val="false"/>
          <w:i w:val="false"/>
          <w:color w:val="000000"/>
          <w:sz w:val="28"/>
        </w:rPr>
        <w:t>
      14. Құқықтары мен міндеттері:</w:t>
      </w:r>
    </w:p>
    <w:bookmarkEnd w:id="2213"/>
    <w:bookmarkStart w:name="z18421" w:id="221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214"/>
    <w:bookmarkStart w:name="z18422" w:id="221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215"/>
    <w:bookmarkStart w:name="z18423" w:id="221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216"/>
    <w:bookmarkStart w:name="z18424" w:id="221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217"/>
    <w:bookmarkStart w:name="z18425" w:id="221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218"/>
    <w:bookmarkStart w:name="z18426" w:id="221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219"/>
    <w:bookmarkStart w:name="z18427" w:id="222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220"/>
    <w:bookmarkStart w:name="z18428" w:id="222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221"/>
    <w:bookmarkStart w:name="z18429" w:id="222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222"/>
    <w:bookmarkStart w:name="z18430" w:id="2223"/>
    <w:p>
      <w:pPr>
        <w:spacing w:after="0"/>
        <w:ind w:left="0"/>
        <w:jc w:val="both"/>
      </w:pPr>
      <w:r>
        <w:rPr>
          <w:rFonts w:ascii="Times New Roman"/>
          <w:b w:val="false"/>
          <w:i w:val="false"/>
          <w:color w:val="000000"/>
          <w:sz w:val="28"/>
        </w:rPr>
        <w:t>
      15. Функциялары:</w:t>
      </w:r>
    </w:p>
    <w:bookmarkEnd w:id="2223"/>
    <w:bookmarkStart w:name="z18431" w:id="2224"/>
    <w:p>
      <w:pPr>
        <w:spacing w:after="0"/>
        <w:ind w:left="0"/>
        <w:jc w:val="both"/>
      </w:pPr>
      <w:r>
        <w:rPr>
          <w:rFonts w:ascii="Times New Roman"/>
          <w:b w:val="false"/>
          <w:i w:val="false"/>
          <w:color w:val="000000"/>
          <w:sz w:val="28"/>
        </w:rPr>
        <w:t>
      1) реттелетін салада мемлекеттік саясатты іске асыру;</w:t>
      </w:r>
    </w:p>
    <w:bookmarkEnd w:id="2224"/>
    <w:bookmarkStart w:name="z18432" w:id="222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225"/>
    <w:bookmarkStart w:name="z18433" w:id="222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226"/>
    <w:bookmarkStart w:name="z18434" w:id="222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227"/>
    <w:bookmarkStart w:name="z18435" w:id="222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228"/>
    <w:bookmarkStart w:name="z18436" w:id="222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22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8437" w:id="223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23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8438" w:id="223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231"/>
    <w:bookmarkStart w:name="z18439" w:id="223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232"/>
    <w:bookmarkStart w:name="z18440" w:id="223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233"/>
    <w:bookmarkStart w:name="z18441" w:id="223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2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443" w:id="223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2235"/>
    <w:bookmarkStart w:name="z18444" w:id="223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236"/>
    <w:bookmarkStart w:name="z18445" w:id="223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237"/>
    <w:bookmarkStart w:name="z18446" w:id="223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2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449" w:id="223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239"/>
    <w:bookmarkStart w:name="z18450" w:id="224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240"/>
    <w:bookmarkStart w:name="z18451" w:id="224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241"/>
    <w:bookmarkStart w:name="z18452" w:id="224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242"/>
    <w:bookmarkStart w:name="z18453" w:id="224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243"/>
    <w:bookmarkStart w:name="z18454" w:id="224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2244"/>
    <w:bookmarkStart w:name="z18455" w:id="224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245"/>
    <w:bookmarkStart w:name="z18456" w:id="224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2246"/>
    <w:bookmarkStart w:name="z18457" w:id="224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247"/>
    <w:bookmarkStart w:name="z18458" w:id="224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224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8459" w:id="2249"/>
    <w:p>
      <w:pPr>
        <w:spacing w:after="0"/>
        <w:ind w:left="0"/>
        <w:jc w:val="both"/>
      </w:pPr>
      <w:r>
        <w:rPr>
          <w:rFonts w:ascii="Times New Roman"/>
          <w:b w:val="false"/>
          <w:i w:val="false"/>
          <w:color w:val="000000"/>
          <w:sz w:val="28"/>
        </w:rPr>
        <w:t>
      29) мыналарды:</w:t>
      </w:r>
    </w:p>
    <w:bookmarkEnd w:id="2249"/>
    <w:bookmarkStart w:name="z18460" w:id="225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25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8461" w:id="225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251"/>
    <w:bookmarkStart w:name="z18462" w:id="225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2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8463" w:id="225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253"/>
    <w:bookmarkStart w:name="z18464" w:id="225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254"/>
    <w:bookmarkStart w:name="z18465" w:id="225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255"/>
    <w:bookmarkStart w:name="z18466" w:id="225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256"/>
    <w:bookmarkStart w:name="z18467" w:id="2257"/>
    <w:p>
      <w:pPr>
        <w:spacing w:after="0"/>
        <w:ind w:left="0"/>
        <w:jc w:val="both"/>
      </w:pPr>
      <w:r>
        <w:rPr>
          <w:rFonts w:ascii="Times New Roman"/>
          <w:b w:val="false"/>
          <w:i w:val="false"/>
          <w:color w:val="000000"/>
          <w:sz w:val="28"/>
        </w:rPr>
        <w:t>
      19. Басқарма басшысының өкілеттіктері:</w:t>
      </w:r>
    </w:p>
    <w:bookmarkEnd w:id="2257"/>
    <w:bookmarkStart w:name="z18468" w:id="225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258"/>
    <w:bookmarkStart w:name="z18469" w:id="225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259"/>
    <w:bookmarkStart w:name="z18470" w:id="226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260"/>
    <w:bookmarkStart w:name="z18471" w:id="226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261"/>
    <w:bookmarkStart w:name="z18472" w:id="226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262"/>
    <w:bookmarkStart w:name="z18473" w:id="226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263"/>
    <w:bookmarkStart w:name="z18474" w:id="2264"/>
    <w:p>
      <w:pPr>
        <w:spacing w:after="0"/>
        <w:ind w:left="0"/>
        <w:jc w:val="left"/>
      </w:pPr>
      <w:r>
        <w:rPr>
          <w:rFonts w:ascii="Times New Roman"/>
          <w:b/>
          <w:i w:val="false"/>
          <w:color w:val="000000"/>
        </w:rPr>
        <w:t xml:space="preserve"> 4-тарау. Басқарманың мүлкі</w:t>
      </w:r>
    </w:p>
    <w:bookmarkEnd w:id="2264"/>
    <w:bookmarkStart w:name="z18475" w:id="226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265"/>
    <w:bookmarkStart w:name="z18476" w:id="226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266"/>
    <w:bookmarkStart w:name="z18477" w:id="226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267"/>
    <w:bookmarkStart w:name="z18478" w:id="226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268"/>
    <w:bookmarkStart w:name="z18479" w:id="2269"/>
    <w:p>
      <w:pPr>
        <w:spacing w:after="0"/>
        <w:ind w:left="0"/>
        <w:jc w:val="left"/>
      </w:pPr>
      <w:r>
        <w:rPr>
          <w:rFonts w:ascii="Times New Roman"/>
          <w:b/>
          <w:i w:val="false"/>
          <w:color w:val="000000"/>
        </w:rPr>
        <w:t xml:space="preserve"> 5-тарау. Басқарманы қайта ұйымдастыру және тарату</w:t>
      </w:r>
    </w:p>
    <w:bookmarkEnd w:id="2269"/>
    <w:bookmarkStart w:name="z18480" w:id="227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2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19-6-қосымша</w:t>
            </w:r>
          </w:p>
        </w:tc>
      </w:tr>
    </w:tbl>
    <w:bookmarkStart w:name="z18482" w:id="227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Жарма аудандық санитариялық-эпидемиологиялық бақылау басқармасы" республикалық мемлекеттік мекемесінің ережесі</w:t>
      </w:r>
    </w:p>
    <w:bookmarkEnd w:id="2271"/>
    <w:p>
      <w:pPr>
        <w:spacing w:after="0"/>
        <w:ind w:left="0"/>
        <w:jc w:val="both"/>
      </w:pPr>
      <w:r>
        <w:rPr>
          <w:rFonts w:ascii="Times New Roman"/>
          <w:b w:val="false"/>
          <w:i w:val="false"/>
          <w:color w:val="ff0000"/>
          <w:sz w:val="28"/>
        </w:rPr>
        <w:t xml:space="preserve">
      Ескерту. Бұйрық 19-6-қосымшамен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483" w:id="2272"/>
    <w:p>
      <w:pPr>
        <w:spacing w:after="0"/>
        <w:ind w:left="0"/>
        <w:jc w:val="left"/>
      </w:pPr>
      <w:r>
        <w:rPr>
          <w:rFonts w:ascii="Times New Roman"/>
          <w:b/>
          <w:i w:val="false"/>
          <w:color w:val="000000"/>
        </w:rPr>
        <w:t xml:space="preserve"> 1-тарау. Жалпы ережелер</w:t>
      </w:r>
    </w:p>
    <w:bookmarkEnd w:id="2272"/>
    <w:bookmarkStart w:name="z18484" w:id="227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Жарма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273"/>
    <w:bookmarkStart w:name="z18485" w:id="227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274"/>
    <w:bookmarkStart w:name="z18486" w:id="227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275"/>
    <w:bookmarkStart w:name="z18487" w:id="227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276"/>
    <w:bookmarkStart w:name="z18488" w:id="227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277"/>
    <w:bookmarkStart w:name="z18489" w:id="227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278"/>
    <w:bookmarkStart w:name="z18490" w:id="227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279"/>
    <w:bookmarkStart w:name="z18491" w:id="2280"/>
    <w:p>
      <w:pPr>
        <w:spacing w:after="0"/>
        <w:ind w:left="0"/>
        <w:jc w:val="both"/>
      </w:pPr>
      <w:r>
        <w:rPr>
          <w:rFonts w:ascii="Times New Roman"/>
          <w:b w:val="false"/>
          <w:i w:val="false"/>
          <w:color w:val="000000"/>
          <w:sz w:val="28"/>
        </w:rPr>
        <w:t>
      8. Заңды тұлғаның орналасқан жері – индекс 070600, Қазақстан Республикасы, Абай облысы, Жарма ауданы, Қалбатау ауылдық округі, Қалбатау ауылы, Ақтамберді жырау көшесі, ғимарат 109А.</w:t>
      </w:r>
    </w:p>
    <w:bookmarkEnd w:id="2280"/>
    <w:bookmarkStart w:name="z18492" w:id="228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Жарма аудандық санитариялық-эпидемиологиялық бақылау басқармасы" республикалық мемлекеттік мекемесі.</w:t>
      </w:r>
    </w:p>
    <w:bookmarkEnd w:id="2281"/>
    <w:bookmarkStart w:name="z18493" w:id="228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282"/>
    <w:bookmarkStart w:name="z18494" w:id="228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283"/>
    <w:bookmarkStart w:name="z18495" w:id="228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284"/>
    <w:bookmarkStart w:name="z18496" w:id="228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285"/>
    <w:bookmarkStart w:name="z18497" w:id="228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286"/>
    <w:bookmarkStart w:name="z18498" w:id="2287"/>
    <w:p>
      <w:pPr>
        <w:spacing w:after="0"/>
        <w:ind w:left="0"/>
        <w:jc w:val="both"/>
      </w:pPr>
      <w:r>
        <w:rPr>
          <w:rFonts w:ascii="Times New Roman"/>
          <w:b w:val="false"/>
          <w:i w:val="false"/>
          <w:color w:val="000000"/>
          <w:sz w:val="28"/>
        </w:rPr>
        <w:t>
      13. Міндеттері:</w:t>
      </w:r>
    </w:p>
    <w:bookmarkEnd w:id="2287"/>
    <w:bookmarkStart w:name="z18499" w:id="228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288"/>
    <w:bookmarkStart w:name="z18500" w:id="228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289"/>
    <w:bookmarkStart w:name="z18501" w:id="229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290"/>
    <w:bookmarkStart w:name="z18502" w:id="2291"/>
    <w:p>
      <w:pPr>
        <w:spacing w:after="0"/>
        <w:ind w:left="0"/>
        <w:jc w:val="both"/>
      </w:pPr>
      <w:r>
        <w:rPr>
          <w:rFonts w:ascii="Times New Roman"/>
          <w:b w:val="false"/>
          <w:i w:val="false"/>
          <w:color w:val="000000"/>
          <w:sz w:val="28"/>
        </w:rPr>
        <w:t>
      14. Құқықтары мен міндеттері:</w:t>
      </w:r>
    </w:p>
    <w:bookmarkEnd w:id="2291"/>
    <w:bookmarkStart w:name="z18503" w:id="229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292"/>
    <w:bookmarkStart w:name="z18504" w:id="229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293"/>
    <w:bookmarkStart w:name="z18505" w:id="229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294"/>
    <w:bookmarkStart w:name="z18506" w:id="229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295"/>
    <w:bookmarkStart w:name="z18507" w:id="229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296"/>
    <w:bookmarkStart w:name="z18508" w:id="229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297"/>
    <w:bookmarkStart w:name="z18509" w:id="229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298"/>
    <w:bookmarkStart w:name="z18510" w:id="229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299"/>
    <w:bookmarkStart w:name="z18511" w:id="230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300"/>
    <w:bookmarkStart w:name="z18512" w:id="2301"/>
    <w:p>
      <w:pPr>
        <w:spacing w:after="0"/>
        <w:ind w:left="0"/>
        <w:jc w:val="both"/>
      </w:pPr>
      <w:r>
        <w:rPr>
          <w:rFonts w:ascii="Times New Roman"/>
          <w:b w:val="false"/>
          <w:i w:val="false"/>
          <w:color w:val="000000"/>
          <w:sz w:val="28"/>
        </w:rPr>
        <w:t>
      15. Функциялары:</w:t>
      </w:r>
    </w:p>
    <w:bookmarkEnd w:id="2301"/>
    <w:bookmarkStart w:name="z18513" w:id="2302"/>
    <w:p>
      <w:pPr>
        <w:spacing w:after="0"/>
        <w:ind w:left="0"/>
        <w:jc w:val="both"/>
      </w:pPr>
      <w:r>
        <w:rPr>
          <w:rFonts w:ascii="Times New Roman"/>
          <w:b w:val="false"/>
          <w:i w:val="false"/>
          <w:color w:val="000000"/>
          <w:sz w:val="28"/>
        </w:rPr>
        <w:t>
      1) реттелетін салада мемлекеттік саясатты іске асыру;</w:t>
      </w:r>
    </w:p>
    <w:bookmarkEnd w:id="2302"/>
    <w:bookmarkStart w:name="z18514" w:id="230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303"/>
    <w:bookmarkStart w:name="z18515" w:id="230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304"/>
    <w:bookmarkStart w:name="z18516" w:id="230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305"/>
    <w:bookmarkStart w:name="z18517" w:id="230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306"/>
    <w:bookmarkStart w:name="z18518" w:id="230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30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8519" w:id="230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30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8520" w:id="230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309"/>
    <w:bookmarkStart w:name="z18521" w:id="231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310"/>
    <w:bookmarkStart w:name="z18522" w:id="231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311"/>
    <w:bookmarkStart w:name="z18523" w:id="231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3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525" w:id="231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2313"/>
    <w:bookmarkStart w:name="z18526" w:id="231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314"/>
    <w:bookmarkStart w:name="z18527" w:id="231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315"/>
    <w:bookmarkStart w:name="z18528" w:id="231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3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531" w:id="231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317"/>
    <w:bookmarkStart w:name="z18532" w:id="231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318"/>
    <w:bookmarkStart w:name="z18533" w:id="231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319"/>
    <w:bookmarkStart w:name="z18534" w:id="232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320"/>
    <w:bookmarkStart w:name="z18535" w:id="232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321"/>
    <w:bookmarkStart w:name="z18536" w:id="232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2322"/>
    <w:bookmarkStart w:name="z18537" w:id="232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323"/>
    <w:bookmarkStart w:name="z18538" w:id="232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2324"/>
    <w:bookmarkStart w:name="z18539" w:id="232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325"/>
    <w:bookmarkStart w:name="z18540" w:id="232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232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8541" w:id="2327"/>
    <w:p>
      <w:pPr>
        <w:spacing w:after="0"/>
        <w:ind w:left="0"/>
        <w:jc w:val="both"/>
      </w:pPr>
      <w:r>
        <w:rPr>
          <w:rFonts w:ascii="Times New Roman"/>
          <w:b w:val="false"/>
          <w:i w:val="false"/>
          <w:color w:val="000000"/>
          <w:sz w:val="28"/>
        </w:rPr>
        <w:t>
      29) мыналарды:</w:t>
      </w:r>
    </w:p>
    <w:bookmarkEnd w:id="2327"/>
    <w:bookmarkStart w:name="z18542" w:id="232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32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8543" w:id="232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329"/>
    <w:bookmarkStart w:name="z18544" w:id="233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3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8545" w:id="233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331"/>
    <w:bookmarkStart w:name="z18546" w:id="233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332"/>
    <w:bookmarkStart w:name="z18547" w:id="233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333"/>
    <w:bookmarkStart w:name="z18548" w:id="233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334"/>
    <w:bookmarkStart w:name="z18549" w:id="2335"/>
    <w:p>
      <w:pPr>
        <w:spacing w:after="0"/>
        <w:ind w:left="0"/>
        <w:jc w:val="both"/>
      </w:pPr>
      <w:r>
        <w:rPr>
          <w:rFonts w:ascii="Times New Roman"/>
          <w:b w:val="false"/>
          <w:i w:val="false"/>
          <w:color w:val="000000"/>
          <w:sz w:val="28"/>
        </w:rPr>
        <w:t>
      19. Басқарма басшысының өкілеттіктері:</w:t>
      </w:r>
    </w:p>
    <w:bookmarkEnd w:id="2335"/>
    <w:bookmarkStart w:name="z18550" w:id="233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336"/>
    <w:bookmarkStart w:name="z18551" w:id="233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337"/>
    <w:bookmarkStart w:name="z18552" w:id="233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338"/>
    <w:bookmarkStart w:name="z18553" w:id="233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339"/>
    <w:bookmarkStart w:name="z18554" w:id="234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340"/>
    <w:bookmarkStart w:name="z18555" w:id="234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341"/>
    <w:bookmarkStart w:name="z18556" w:id="2342"/>
    <w:p>
      <w:pPr>
        <w:spacing w:after="0"/>
        <w:ind w:left="0"/>
        <w:jc w:val="left"/>
      </w:pPr>
      <w:r>
        <w:rPr>
          <w:rFonts w:ascii="Times New Roman"/>
          <w:b/>
          <w:i w:val="false"/>
          <w:color w:val="000000"/>
        </w:rPr>
        <w:t xml:space="preserve"> 4-тарау. Басқарманың мүлкі</w:t>
      </w:r>
    </w:p>
    <w:bookmarkEnd w:id="2342"/>
    <w:bookmarkStart w:name="z18557" w:id="234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343"/>
    <w:bookmarkStart w:name="z18558" w:id="234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344"/>
    <w:bookmarkStart w:name="z18559" w:id="234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345"/>
    <w:bookmarkStart w:name="z18560" w:id="234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346"/>
    <w:bookmarkStart w:name="z18561" w:id="2347"/>
    <w:p>
      <w:pPr>
        <w:spacing w:after="0"/>
        <w:ind w:left="0"/>
        <w:jc w:val="left"/>
      </w:pPr>
      <w:r>
        <w:rPr>
          <w:rFonts w:ascii="Times New Roman"/>
          <w:b/>
          <w:i w:val="false"/>
          <w:color w:val="000000"/>
        </w:rPr>
        <w:t xml:space="preserve"> 5-тарау. Басқарманы қайта ұйымдастыру және тарату</w:t>
      </w:r>
    </w:p>
    <w:bookmarkEnd w:id="2347"/>
    <w:bookmarkStart w:name="z18562" w:id="234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3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19-7-қосымша</w:t>
            </w:r>
          </w:p>
        </w:tc>
      </w:tr>
    </w:tbl>
    <w:bookmarkStart w:name="z18564" w:id="234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Көкпекті аудандық санитариялық-эпидемиологиялық бақылау басқармасы" республикалық мемлекеттік мекемесінің ережесі</w:t>
      </w:r>
    </w:p>
    <w:bookmarkEnd w:id="2349"/>
    <w:p>
      <w:pPr>
        <w:spacing w:after="0"/>
        <w:ind w:left="0"/>
        <w:jc w:val="both"/>
      </w:pPr>
      <w:r>
        <w:rPr>
          <w:rFonts w:ascii="Times New Roman"/>
          <w:b w:val="false"/>
          <w:i w:val="false"/>
          <w:color w:val="ff0000"/>
          <w:sz w:val="28"/>
        </w:rPr>
        <w:t xml:space="preserve">
      Ескерту. Бұйрық 19-7-қосымшамен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565" w:id="2350"/>
    <w:p>
      <w:pPr>
        <w:spacing w:after="0"/>
        <w:ind w:left="0"/>
        <w:jc w:val="left"/>
      </w:pPr>
      <w:r>
        <w:rPr>
          <w:rFonts w:ascii="Times New Roman"/>
          <w:b/>
          <w:i w:val="false"/>
          <w:color w:val="000000"/>
        </w:rPr>
        <w:t xml:space="preserve"> 1-тарау. Жалпы ережелер</w:t>
      </w:r>
    </w:p>
    <w:bookmarkEnd w:id="2350"/>
    <w:bookmarkStart w:name="z18566" w:id="235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Көкпекті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351"/>
    <w:bookmarkStart w:name="z18567" w:id="235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352"/>
    <w:bookmarkStart w:name="z18568" w:id="235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353"/>
    <w:bookmarkStart w:name="z18569" w:id="235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354"/>
    <w:bookmarkStart w:name="z18570" w:id="235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355"/>
    <w:bookmarkStart w:name="z18571" w:id="235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356"/>
    <w:bookmarkStart w:name="z18572" w:id="235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357"/>
    <w:bookmarkStart w:name="z18573" w:id="2358"/>
    <w:p>
      <w:pPr>
        <w:spacing w:after="0"/>
        <w:ind w:left="0"/>
        <w:jc w:val="both"/>
      </w:pPr>
      <w:r>
        <w:rPr>
          <w:rFonts w:ascii="Times New Roman"/>
          <w:b w:val="false"/>
          <w:i w:val="false"/>
          <w:color w:val="000000"/>
          <w:sz w:val="28"/>
        </w:rPr>
        <w:t>
      8. Заңды тұлғаның орналасқан жері – индекс 071000, Қазақстан Республикасы, Абай облысы, Көкпекті ауданы, Көкпекті ауылдық округі, Көкпекті ауылы, Қабанбай батыр көшесі, 69 үй.</w:t>
      </w:r>
    </w:p>
    <w:bookmarkEnd w:id="2358"/>
    <w:bookmarkStart w:name="z18574" w:id="235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Көкпекті аудандық санитариялық-эпидемиологиялық бақылау басқармасы" республикалық мемлекеттік мекемесі.</w:t>
      </w:r>
    </w:p>
    <w:bookmarkEnd w:id="2359"/>
    <w:bookmarkStart w:name="z18575" w:id="236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360"/>
    <w:bookmarkStart w:name="z18576" w:id="236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361"/>
    <w:bookmarkStart w:name="z18577" w:id="236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362"/>
    <w:bookmarkStart w:name="z18578" w:id="236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363"/>
    <w:bookmarkStart w:name="z18579" w:id="236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364"/>
    <w:bookmarkStart w:name="z18580" w:id="2365"/>
    <w:p>
      <w:pPr>
        <w:spacing w:after="0"/>
        <w:ind w:left="0"/>
        <w:jc w:val="both"/>
      </w:pPr>
      <w:r>
        <w:rPr>
          <w:rFonts w:ascii="Times New Roman"/>
          <w:b w:val="false"/>
          <w:i w:val="false"/>
          <w:color w:val="000000"/>
          <w:sz w:val="28"/>
        </w:rPr>
        <w:t>
      13. Міндеттері:</w:t>
      </w:r>
    </w:p>
    <w:bookmarkEnd w:id="2365"/>
    <w:bookmarkStart w:name="z18581" w:id="236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366"/>
    <w:bookmarkStart w:name="z18582" w:id="236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367"/>
    <w:bookmarkStart w:name="z18583" w:id="236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368"/>
    <w:bookmarkStart w:name="z18584" w:id="2369"/>
    <w:p>
      <w:pPr>
        <w:spacing w:after="0"/>
        <w:ind w:left="0"/>
        <w:jc w:val="both"/>
      </w:pPr>
      <w:r>
        <w:rPr>
          <w:rFonts w:ascii="Times New Roman"/>
          <w:b w:val="false"/>
          <w:i w:val="false"/>
          <w:color w:val="000000"/>
          <w:sz w:val="28"/>
        </w:rPr>
        <w:t>
      14. Құқықтары мен міндеттері:</w:t>
      </w:r>
    </w:p>
    <w:bookmarkEnd w:id="2369"/>
    <w:bookmarkStart w:name="z18585" w:id="237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370"/>
    <w:bookmarkStart w:name="z18586" w:id="237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371"/>
    <w:bookmarkStart w:name="z18587" w:id="237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372"/>
    <w:bookmarkStart w:name="z18588" w:id="237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373"/>
    <w:bookmarkStart w:name="z18589" w:id="237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374"/>
    <w:bookmarkStart w:name="z18590" w:id="237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375"/>
    <w:bookmarkStart w:name="z18591" w:id="237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376"/>
    <w:bookmarkStart w:name="z18592" w:id="237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377"/>
    <w:bookmarkStart w:name="z18593" w:id="237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378"/>
    <w:bookmarkStart w:name="z18594" w:id="2379"/>
    <w:p>
      <w:pPr>
        <w:spacing w:after="0"/>
        <w:ind w:left="0"/>
        <w:jc w:val="both"/>
      </w:pPr>
      <w:r>
        <w:rPr>
          <w:rFonts w:ascii="Times New Roman"/>
          <w:b w:val="false"/>
          <w:i w:val="false"/>
          <w:color w:val="000000"/>
          <w:sz w:val="28"/>
        </w:rPr>
        <w:t>
      15. Функциялары:</w:t>
      </w:r>
    </w:p>
    <w:bookmarkEnd w:id="2379"/>
    <w:bookmarkStart w:name="z18595" w:id="2380"/>
    <w:p>
      <w:pPr>
        <w:spacing w:after="0"/>
        <w:ind w:left="0"/>
        <w:jc w:val="both"/>
      </w:pPr>
      <w:r>
        <w:rPr>
          <w:rFonts w:ascii="Times New Roman"/>
          <w:b w:val="false"/>
          <w:i w:val="false"/>
          <w:color w:val="000000"/>
          <w:sz w:val="28"/>
        </w:rPr>
        <w:t>
      1) реттелетін салада мемлекеттік саясатты іске асыру;</w:t>
      </w:r>
    </w:p>
    <w:bookmarkEnd w:id="2380"/>
    <w:bookmarkStart w:name="z18596" w:id="238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381"/>
    <w:bookmarkStart w:name="z18597" w:id="238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382"/>
    <w:bookmarkStart w:name="z18598" w:id="238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383"/>
    <w:bookmarkStart w:name="z18599" w:id="238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384"/>
    <w:bookmarkStart w:name="z18600" w:id="238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38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8601" w:id="238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38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8602" w:id="238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387"/>
    <w:bookmarkStart w:name="z18603" w:id="238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388"/>
    <w:bookmarkStart w:name="z18604" w:id="238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389"/>
    <w:bookmarkStart w:name="z18605" w:id="239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3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607" w:id="239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2391"/>
    <w:bookmarkStart w:name="z18608" w:id="239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392"/>
    <w:bookmarkStart w:name="z18609" w:id="239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393"/>
    <w:bookmarkStart w:name="z18610" w:id="239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3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613" w:id="239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395"/>
    <w:bookmarkStart w:name="z18614" w:id="239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396"/>
    <w:bookmarkStart w:name="z18615" w:id="239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397"/>
    <w:bookmarkStart w:name="z18616" w:id="239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398"/>
    <w:bookmarkStart w:name="z18617" w:id="239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399"/>
    <w:bookmarkStart w:name="z18618" w:id="240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2400"/>
    <w:bookmarkStart w:name="z18619" w:id="240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401"/>
    <w:bookmarkStart w:name="z18620" w:id="240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2402"/>
    <w:bookmarkStart w:name="z18621" w:id="240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403"/>
    <w:bookmarkStart w:name="z18622" w:id="240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240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8623" w:id="2405"/>
    <w:p>
      <w:pPr>
        <w:spacing w:after="0"/>
        <w:ind w:left="0"/>
        <w:jc w:val="both"/>
      </w:pPr>
      <w:r>
        <w:rPr>
          <w:rFonts w:ascii="Times New Roman"/>
          <w:b w:val="false"/>
          <w:i w:val="false"/>
          <w:color w:val="000000"/>
          <w:sz w:val="28"/>
        </w:rPr>
        <w:t>
      29) мыналарды:</w:t>
      </w:r>
    </w:p>
    <w:bookmarkEnd w:id="2405"/>
    <w:bookmarkStart w:name="z18624" w:id="240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40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8625" w:id="240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407"/>
    <w:bookmarkStart w:name="z18626" w:id="240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4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8627" w:id="240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409"/>
    <w:bookmarkStart w:name="z18628" w:id="241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410"/>
    <w:bookmarkStart w:name="z18629" w:id="241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411"/>
    <w:bookmarkStart w:name="z18630" w:id="2412"/>
    <w:p>
      <w:pPr>
        <w:spacing w:after="0"/>
        <w:ind w:left="0"/>
        <w:jc w:val="both"/>
      </w:pPr>
      <w:r>
        <w:rPr>
          <w:rFonts w:ascii="Times New Roman"/>
          <w:b w:val="false"/>
          <w:i w:val="false"/>
          <w:color w:val="000000"/>
          <w:sz w:val="28"/>
        </w:rPr>
        <w:t xml:space="preserve">
      18. Басқарма басшысының Қазақстан Республикасының заңнамасына сәйкес лауазымға тағайындалатын және лауазымнан босатылатын орынбасарлары болады. </w:t>
      </w:r>
    </w:p>
    <w:bookmarkEnd w:id="2412"/>
    <w:bookmarkStart w:name="z18631" w:id="2413"/>
    <w:p>
      <w:pPr>
        <w:spacing w:after="0"/>
        <w:ind w:left="0"/>
        <w:jc w:val="both"/>
      </w:pPr>
      <w:r>
        <w:rPr>
          <w:rFonts w:ascii="Times New Roman"/>
          <w:b w:val="false"/>
          <w:i w:val="false"/>
          <w:color w:val="000000"/>
          <w:sz w:val="28"/>
        </w:rPr>
        <w:t>
      19. Басқарма басшысының өкілеттіктері:</w:t>
      </w:r>
    </w:p>
    <w:bookmarkEnd w:id="2413"/>
    <w:bookmarkStart w:name="z18632" w:id="241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414"/>
    <w:bookmarkStart w:name="z18633" w:id="241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415"/>
    <w:bookmarkStart w:name="z18634" w:id="2416"/>
    <w:p>
      <w:pPr>
        <w:spacing w:after="0"/>
        <w:ind w:left="0"/>
        <w:jc w:val="both"/>
      </w:pPr>
      <w:r>
        <w:rPr>
          <w:rFonts w:ascii="Times New Roman"/>
          <w:b w:val="false"/>
          <w:i w:val="false"/>
          <w:color w:val="000000"/>
          <w:sz w:val="28"/>
        </w:rPr>
        <w:t xml:space="preserve">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 </w:t>
      </w:r>
    </w:p>
    <w:bookmarkEnd w:id="2416"/>
    <w:bookmarkStart w:name="z18635" w:id="241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417"/>
    <w:bookmarkStart w:name="z18636" w:id="2418"/>
    <w:p>
      <w:pPr>
        <w:spacing w:after="0"/>
        <w:ind w:left="0"/>
        <w:jc w:val="both"/>
      </w:pPr>
      <w:r>
        <w:rPr>
          <w:rFonts w:ascii="Times New Roman"/>
          <w:b w:val="false"/>
          <w:i w:val="false"/>
          <w:color w:val="000000"/>
          <w:sz w:val="28"/>
        </w:rPr>
        <w:t xml:space="preserve">
      Басқарманың басшысы болмаған кезеңде оның өкілеттіктерін атқаруды қолданыстағы заңнамаға сәйкес оны алмастыратын адам жүзеге асырады. </w:t>
      </w:r>
    </w:p>
    <w:bookmarkEnd w:id="2418"/>
    <w:bookmarkStart w:name="z18637" w:id="241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419"/>
    <w:bookmarkStart w:name="z18638" w:id="2420"/>
    <w:p>
      <w:pPr>
        <w:spacing w:after="0"/>
        <w:ind w:left="0"/>
        <w:jc w:val="left"/>
      </w:pPr>
      <w:r>
        <w:rPr>
          <w:rFonts w:ascii="Times New Roman"/>
          <w:b/>
          <w:i w:val="false"/>
          <w:color w:val="000000"/>
        </w:rPr>
        <w:t xml:space="preserve"> 4-тарау. Басқарманың мүлкі</w:t>
      </w:r>
    </w:p>
    <w:bookmarkEnd w:id="2420"/>
    <w:bookmarkStart w:name="z18639" w:id="242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421"/>
    <w:bookmarkStart w:name="z18640" w:id="242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422"/>
    <w:bookmarkStart w:name="z18641" w:id="242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423"/>
    <w:bookmarkStart w:name="z18642" w:id="242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424"/>
    <w:bookmarkStart w:name="z18643" w:id="2425"/>
    <w:p>
      <w:pPr>
        <w:spacing w:after="0"/>
        <w:ind w:left="0"/>
        <w:jc w:val="left"/>
      </w:pPr>
      <w:r>
        <w:rPr>
          <w:rFonts w:ascii="Times New Roman"/>
          <w:b/>
          <w:i w:val="false"/>
          <w:color w:val="000000"/>
        </w:rPr>
        <w:t xml:space="preserve"> 5-тарау. Басқарманы қайта ұйымдастыру және тарату</w:t>
      </w:r>
    </w:p>
    <w:bookmarkEnd w:id="2425"/>
    <w:bookmarkStart w:name="z18644" w:id="242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4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19-8-қосымша</w:t>
            </w:r>
          </w:p>
        </w:tc>
      </w:tr>
    </w:tbl>
    <w:bookmarkStart w:name="z18646" w:id="242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Курчатов қалалық санитариялық-эпидемиологиялық бақылау басқармасы" республикалық мемлекеттік мекемесінің ережесі</w:t>
      </w:r>
    </w:p>
    <w:bookmarkEnd w:id="2427"/>
    <w:p>
      <w:pPr>
        <w:spacing w:after="0"/>
        <w:ind w:left="0"/>
        <w:jc w:val="both"/>
      </w:pPr>
      <w:r>
        <w:rPr>
          <w:rFonts w:ascii="Times New Roman"/>
          <w:b w:val="false"/>
          <w:i w:val="false"/>
          <w:color w:val="ff0000"/>
          <w:sz w:val="28"/>
        </w:rPr>
        <w:t xml:space="preserve">
      Ескерту. Бұйрық 19-8-қосымшамен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647" w:id="2428"/>
    <w:p>
      <w:pPr>
        <w:spacing w:after="0"/>
        <w:ind w:left="0"/>
        <w:jc w:val="left"/>
      </w:pPr>
      <w:r>
        <w:rPr>
          <w:rFonts w:ascii="Times New Roman"/>
          <w:b/>
          <w:i w:val="false"/>
          <w:color w:val="000000"/>
        </w:rPr>
        <w:t xml:space="preserve"> 1-тарау. Жалпы ережелер</w:t>
      </w:r>
    </w:p>
    <w:bookmarkEnd w:id="2428"/>
    <w:bookmarkStart w:name="z18648" w:id="242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Курчатов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429"/>
    <w:bookmarkStart w:name="z18649" w:id="243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430"/>
    <w:bookmarkStart w:name="z18650" w:id="243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431"/>
    <w:bookmarkStart w:name="z18651" w:id="243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432"/>
    <w:bookmarkStart w:name="z18652" w:id="243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433"/>
    <w:bookmarkStart w:name="z18653" w:id="243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434"/>
    <w:bookmarkStart w:name="z18654" w:id="243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435"/>
    <w:bookmarkStart w:name="z18655" w:id="2436"/>
    <w:p>
      <w:pPr>
        <w:spacing w:after="0"/>
        <w:ind w:left="0"/>
        <w:jc w:val="both"/>
      </w:pPr>
      <w:r>
        <w:rPr>
          <w:rFonts w:ascii="Times New Roman"/>
          <w:b w:val="false"/>
          <w:i w:val="false"/>
          <w:color w:val="000000"/>
          <w:sz w:val="28"/>
        </w:rPr>
        <w:t>
      8. Заңды тұлғаның орналасқан жері – индекс 071100, Қазақстан Республикасы, Абай облысы, Курчатов қаласы, Тәуелсіздік көшесі, 4 ғимарат.</w:t>
      </w:r>
    </w:p>
    <w:bookmarkEnd w:id="2436"/>
    <w:bookmarkStart w:name="z18656" w:id="243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Курчатов қалалық санитариялық-эпидемиологиялық бақылау басқармасы" республикалық мемлекеттік мекемесі.</w:t>
      </w:r>
    </w:p>
    <w:bookmarkEnd w:id="2437"/>
    <w:bookmarkStart w:name="z18657" w:id="243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438"/>
    <w:bookmarkStart w:name="z18658" w:id="243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439"/>
    <w:bookmarkStart w:name="z18659" w:id="244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440"/>
    <w:bookmarkStart w:name="z18660" w:id="244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441"/>
    <w:bookmarkStart w:name="z18661" w:id="244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442"/>
    <w:bookmarkStart w:name="z18662" w:id="2443"/>
    <w:p>
      <w:pPr>
        <w:spacing w:after="0"/>
        <w:ind w:left="0"/>
        <w:jc w:val="both"/>
      </w:pPr>
      <w:r>
        <w:rPr>
          <w:rFonts w:ascii="Times New Roman"/>
          <w:b w:val="false"/>
          <w:i w:val="false"/>
          <w:color w:val="000000"/>
          <w:sz w:val="28"/>
        </w:rPr>
        <w:t>
      13. Міндеттері:</w:t>
      </w:r>
    </w:p>
    <w:bookmarkEnd w:id="2443"/>
    <w:bookmarkStart w:name="z18663" w:id="244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444"/>
    <w:bookmarkStart w:name="z18664" w:id="244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445"/>
    <w:bookmarkStart w:name="z18665" w:id="244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446"/>
    <w:bookmarkStart w:name="z18666" w:id="2447"/>
    <w:p>
      <w:pPr>
        <w:spacing w:after="0"/>
        <w:ind w:left="0"/>
        <w:jc w:val="both"/>
      </w:pPr>
      <w:r>
        <w:rPr>
          <w:rFonts w:ascii="Times New Roman"/>
          <w:b w:val="false"/>
          <w:i w:val="false"/>
          <w:color w:val="000000"/>
          <w:sz w:val="28"/>
        </w:rPr>
        <w:t>
      14. Құқықтары мен міндеттері:</w:t>
      </w:r>
    </w:p>
    <w:bookmarkEnd w:id="2447"/>
    <w:bookmarkStart w:name="z18667" w:id="244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448"/>
    <w:bookmarkStart w:name="z18668" w:id="244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449"/>
    <w:bookmarkStart w:name="z18669" w:id="245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450"/>
    <w:bookmarkStart w:name="z18670" w:id="245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451"/>
    <w:bookmarkStart w:name="z18671" w:id="245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452"/>
    <w:bookmarkStart w:name="z18672" w:id="245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453"/>
    <w:bookmarkStart w:name="z18673" w:id="245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454"/>
    <w:bookmarkStart w:name="z18674" w:id="245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455"/>
    <w:bookmarkStart w:name="z18675" w:id="245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456"/>
    <w:bookmarkStart w:name="z18676" w:id="2457"/>
    <w:p>
      <w:pPr>
        <w:spacing w:after="0"/>
        <w:ind w:left="0"/>
        <w:jc w:val="both"/>
      </w:pPr>
      <w:r>
        <w:rPr>
          <w:rFonts w:ascii="Times New Roman"/>
          <w:b w:val="false"/>
          <w:i w:val="false"/>
          <w:color w:val="000000"/>
          <w:sz w:val="28"/>
        </w:rPr>
        <w:t>
      15. Функциялары:</w:t>
      </w:r>
    </w:p>
    <w:bookmarkEnd w:id="2457"/>
    <w:bookmarkStart w:name="z18677" w:id="2458"/>
    <w:p>
      <w:pPr>
        <w:spacing w:after="0"/>
        <w:ind w:left="0"/>
        <w:jc w:val="both"/>
      </w:pPr>
      <w:r>
        <w:rPr>
          <w:rFonts w:ascii="Times New Roman"/>
          <w:b w:val="false"/>
          <w:i w:val="false"/>
          <w:color w:val="000000"/>
          <w:sz w:val="28"/>
        </w:rPr>
        <w:t>
      1) реттелетін салада мемлекеттік саясатты іске асыру;</w:t>
      </w:r>
    </w:p>
    <w:bookmarkEnd w:id="2458"/>
    <w:bookmarkStart w:name="z18678" w:id="245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459"/>
    <w:bookmarkStart w:name="z18679" w:id="246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460"/>
    <w:bookmarkStart w:name="z18680" w:id="246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461"/>
    <w:bookmarkStart w:name="z18681" w:id="246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462"/>
    <w:bookmarkStart w:name="z18682" w:id="246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46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8683" w:id="246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46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8684" w:id="246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465"/>
    <w:bookmarkStart w:name="z18685" w:id="246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466"/>
    <w:bookmarkStart w:name="z18686" w:id="246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467"/>
    <w:bookmarkStart w:name="z18687" w:id="246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4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689" w:id="246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2469"/>
    <w:bookmarkStart w:name="z18690" w:id="247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470"/>
    <w:bookmarkStart w:name="z18691" w:id="247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471"/>
    <w:bookmarkStart w:name="z18692" w:id="247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4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695" w:id="247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473"/>
    <w:bookmarkStart w:name="z18696" w:id="247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474"/>
    <w:bookmarkStart w:name="z18697" w:id="247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475"/>
    <w:bookmarkStart w:name="z18698" w:id="247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476"/>
    <w:bookmarkStart w:name="z18699" w:id="247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477"/>
    <w:bookmarkStart w:name="z18700" w:id="247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2478"/>
    <w:bookmarkStart w:name="z18701" w:id="247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479"/>
    <w:bookmarkStart w:name="z18702" w:id="248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2480"/>
    <w:bookmarkStart w:name="z18703" w:id="248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481"/>
    <w:bookmarkStart w:name="z18704" w:id="248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248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8705" w:id="2483"/>
    <w:p>
      <w:pPr>
        <w:spacing w:after="0"/>
        <w:ind w:left="0"/>
        <w:jc w:val="both"/>
      </w:pPr>
      <w:r>
        <w:rPr>
          <w:rFonts w:ascii="Times New Roman"/>
          <w:b w:val="false"/>
          <w:i w:val="false"/>
          <w:color w:val="000000"/>
          <w:sz w:val="28"/>
        </w:rPr>
        <w:t>
      29) мыналарды:</w:t>
      </w:r>
    </w:p>
    <w:bookmarkEnd w:id="2483"/>
    <w:bookmarkStart w:name="z18706" w:id="248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48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8707" w:id="248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485"/>
    <w:bookmarkStart w:name="z18708" w:id="248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4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8709" w:id="248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487"/>
    <w:bookmarkStart w:name="z18710" w:id="248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488"/>
    <w:bookmarkStart w:name="z18711" w:id="248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489"/>
    <w:bookmarkStart w:name="z18712" w:id="249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490"/>
    <w:bookmarkStart w:name="z18713" w:id="2491"/>
    <w:p>
      <w:pPr>
        <w:spacing w:after="0"/>
        <w:ind w:left="0"/>
        <w:jc w:val="both"/>
      </w:pPr>
      <w:r>
        <w:rPr>
          <w:rFonts w:ascii="Times New Roman"/>
          <w:b w:val="false"/>
          <w:i w:val="false"/>
          <w:color w:val="000000"/>
          <w:sz w:val="28"/>
        </w:rPr>
        <w:t>
      19. Басқарма басшысының өкілеттіктері:</w:t>
      </w:r>
    </w:p>
    <w:bookmarkEnd w:id="2491"/>
    <w:bookmarkStart w:name="z18714" w:id="249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492"/>
    <w:bookmarkStart w:name="z18715" w:id="249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493"/>
    <w:bookmarkStart w:name="z18716" w:id="249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494"/>
    <w:bookmarkStart w:name="z18717" w:id="249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495"/>
    <w:bookmarkStart w:name="z18718" w:id="249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496"/>
    <w:bookmarkStart w:name="z18719" w:id="249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497"/>
    <w:bookmarkStart w:name="z18720" w:id="2498"/>
    <w:p>
      <w:pPr>
        <w:spacing w:after="0"/>
        <w:ind w:left="0"/>
        <w:jc w:val="left"/>
      </w:pPr>
      <w:r>
        <w:rPr>
          <w:rFonts w:ascii="Times New Roman"/>
          <w:b/>
          <w:i w:val="false"/>
          <w:color w:val="000000"/>
        </w:rPr>
        <w:t xml:space="preserve"> 4-тарау. Басқарманың мүлкі</w:t>
      </w:r>
    </w:p>
    <w:bookmarkEnd w:id="2498"/>
    <w:bookmarkStart w:name="z18721" w:id="249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499"/>
    <w:bookmarkStart w:name="z18722" w:id="250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500"/>
    <w:bookmarkStart w:name="z18723" w:id="250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501"/>
    <w:bookmarkStart w:name="z18724" w:id="250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502"/>
    <w:bookmarkStart w:name="z18725" w:id="2503"/>
    <w:p>
      <w:pPr>
        <w:spacing w:after="0"/>
        <w:ind w:left="0"/>
        <w:jc w:val="left"/>
      </w:pPr>
      <w:r>
        <w:rPr>
          <w:rFonts w:ascii="Times New Roman"/>
          <w:b/>
          <w:i w:val="false"/>
          <w:color w:val="000000"/>
        </w:rPr>
        <w:t xml:space="preserve"> 5-тарау. Басқарманы қайта ұйымдастыру және тарату</w:t>
      </w:r>
    </w:p>
    <w:bookmarkEnd w:id="2503"/>
    <w:bookmarkStart w:name="z18726" w:id="250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5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19-9-қосымша</w:t>
            </w:r>
          </w:p>
        </w:tc>
      </w:tr>
    </w:tbl>
    <w:bookmarkStart w:name="z18728" w:id="250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Семей қалалық санитариялық-эпидемиологиялық бақылау басқармасы" республикалық мемлекеттік мекемесінің ережесі</w:t>
      </w:r>
    </w:p>
    <w:bookmarkEnd w:id="2505"/>
    <w:p>
      <w:pPr>
        <w:spacing w:after="0"/>
        <w:ind w:left="0"/>
        <w:jc w:val="both"/>
      </w:pPr>
      <w:r>
        <w:rPr>
          <w:rFonts w:ascii="Times New Roman"/>
          <w:b w:val="false"/>
          <w:i w:val="false"/>
          <w:color w:val="ff0000"/>
          <w:sz w:val="28"/>
        </w:rPr>
        <w:t xml:space="preserve">
      Ескерту. Бұйрық 19-9-қосымшамен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729" w:id="2506"/>
    <w:p>
      <w:pPr>
        <w:spacing w:after="0"/>
        <w:ind w:left="0"/>
        <w:jc w:val="left"/>
      </w:pPr>
      <w:r>
        <w:rPr>
          <w:rFonts w:ascii="Times New Roman"/>
          <w:b/>
          <w:i w:val="false"/>
          <w:color w:val="000000"/>
        </w:rPr>
        <w:t xml:space="preserve"> 1-тарау. Жалпы ережелер</w:t>
      </w:r>
    </w:p>
    <w:bookmarkEnd w:id="2506"/>
    <w:bookmarkStart w:name="z18730" w:id="250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Семей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507"/>
    <w:bookmarkStart w:name="z18731" w:id="250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508"/>
    <w:bookmarkStart w:name="z18732" w:id="250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509"/>
    <w:bookmarkStart w:name="z18733" w:id="251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510"/>
    <w:bookmarkStart w:name="z18734" w:id="251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511"/>
    <w:bookmarkStart w:name="z18735" w:id="251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512"/>
    <w:bookmarkStart w:name="z18736" w:id="251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513"/>
    <w:bookmarkStart w:name="z18737" w:id="2514"/>
    <w:p>
      <w:pPr>
        <w:spacing w:after="0"/>
        <w:ind w:left="0"/>
        <w:jc w:val="both"/>
      </w:pPr>
      <w:r>
        <w:rPr>
          <w:rFonts w:ascii="Times New Roman"/>
          <w:b w:val="false"/>
          <w:i w:val="false"/>
          <w:color w:val="000000"/>
          <w:sz w:val="28"/>
        </w:rPr>
        <w:t>
      8. Заңды тұлғаның орналасқан жері – индекс 071403, Қазақстан Республикасы, Абай облысы, Семей қаласы, Сеченов тұйық көшесі, 9 үй</w:t>
      </w:r>
    </w:p>
    <w:bookmarkEnd w:id="2514"/>
    <w:bookmarkStart w:name="z18738" w:id="251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Семей қалалық санитариялық-эпидемиологиялық бақылау басқармасы" республикалық мемлекеттік мекемесі.</w:t>
      </w:r>
    </w:p>
    <w:bookmarkEnd w:id="2515"/>
    <w:bookmarkStart w:name="z18739" w:id="251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516"/>
    <w:bookmarkStart w:name="z18740" w:id="251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517"/>
    <w:bookmarkStart w:name="z18741" w:id="251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518"/>
    <w:bookmarkStart w:name="z18742" w:id="251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519"/>
    <w:bookmarkStart w:name="z18743" w:id="252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520"/>
    <w:bookmarkStart w:name="z18744" w:id="2521"/>
    <w:p>
      <w:pPr>
        <w:spacing w:after="0"/>
        <w:ind w:left="0"/>
        <w:jc w:val="both"/>
      </w:pPr>
      <w:r>
        <w:rPr>
          <w:rFonts w:ascii="Times New Roman"/>
          <w:b w:val="false"/>
          <w:i w:val="false"/>
          <w:color w:val="000000"/>
          <w:sz w:val="28"/>
        </w:rPr>
        <w:t>
      13. Міндеттері:</w:t>
      </w:r>
    </w:p>
    <w:bookmarkEnd w:id="2521"/>
    <w:bookmarkStart w:name="z18745" w:id="252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522"/>
    <w:bookmarkStart w:name="z18746" w:id="252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523"/>
    <w:bookmarkStart w:name="z18747" w:id="252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524"/>
    <w:bookmarkStart w:name="z18748" w:id="2525"/>
    <w:p>
      <w:pPr>
        <w:spacing w:after="0"/>
        <w:ind w:left="0"/>
        <w:jc w:val="both"/>
      </w:pPr>
      <w:r>
        <w:rPr>
          <w:rFonts w:ascii="Times New Roman"/>
          <w:b w:val="false"/>
          <w:i w:val="false"/>
          <w:color w:val="000000"/>
          <w:sz w:val="28"/>
        </w:rPr>
        <w:t>
      14. Құқықтары мен міндеттері:</w:t>
      </w:r>
    </w:p>
    <w:bookmarkEnd w:id="2525"/>
    <w:bookmarkStart w:name="z18749" w:id="252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526"/>
    <w:bookmarkStart w:name="z18750" w:id="252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527"/>
    <w:bookmarkStart w:name="z18751" w:id="252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528"/>
    <w:bookmarkStart w:name="z18752" w:id="252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529"/>
    <w:bookmarkStart w:name="z18753" w:id="253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530"/>
    <w:bookmarkStart w:name="z18754" w:id="253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531"/>
    <w:bookmarkStart w:name="z18755" w:id="253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532"/>
    <w:bookmarkStart w:name="z18756" w:id="253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533"/>
    <w:bookmarkStart w:name="z18757" w:id="253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534"/>
    <w:bookmarkStart w:name="z18758" w:id="2535"/>
    <w:p>
      <w:pPr>
        <w:spacing w:after="0"/>
        <w:ind w:left="0"/>
        <w:jc w:val="both"/>
      </w:pPr>
      <w:r>
        <w:rPr>
          <w:rFonts w:ascii="Times New Roman"/>
          <w:b w:val="false"/>
          <w:i w:val="false"/>
          <w:color w:val="000000"/>
          <w:sz w:val="28"/>
        </w:rPr>
        <w:t>
      15. Функциялары:</w:t>
      </w:r>
    </w:p>
    <w:bookmarkEnd w:id="2535"/>
    <w:bookmarkStart w:name="z18759" w:id="2536"/>
    <w:p>
      <w:pPr>
        <w:spacing w:after="0"/>
        <w:ind w:left="0"/>
        <w:jc w:val="both"/>
      </w:pPr>
      <w:r>
        <w:rPr>
          <w:rFonts w:ascii="Times New Roman"/>
          <w:b w:val="false"/>
          <w:i w:val="false"/>
          <w:color w:val="000000"/>
          <w:sz w:val="28"/>
        </w:rPr>
        <w:t>
      1) реттелетін салада мемлекеттік саясатты іске асыру;</w:t>
      </w:r>
    </w:p>
    <w:bookmarkEnd w:id="2536"/>
    <w:bookmarkStart w:name="z18760" w:id="253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537"/>
    <w:bookmarkStart w:name="z18761" w:id="253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538"/>
    <w:bookmarkStart w:name="z18762" w:id="253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539"/>
    <w:bookmarkStart w:name="z18763" w:id="254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540"/>
    <w:bookmarkStart w:name="z18764" w:id="254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54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8765" w:id="254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54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8766" w:id="254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543"/>
    <w:bookmarkStart w:name="z18767" w:id="254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544"/>
    <w:bookmarkStart w:name="z18768" w:id="254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545"/>
    <w:bookmarkStart w:name="z18769" w:id="254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5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771" w:id="254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2547"/>
    <w:bookmarkStart w:name="z18772" w:id="254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548"/>
    <w:bookmarkStart w:name="z18773" w:id="254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549"/>
    <w:bookmarkStart w:name="z18774" w:id="255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5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777" w:id="255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551"/>
    <w:bookmarkStart w:name="z18778" w:id="255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552"/>
    <w:bookmarkStart w:name="z18779" w:id="255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553"/>
    <w:bookmarkStart w:name="z18780" w:id="255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554"/>
    <w:bookmarkStart w:name="z18781" w:id="255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555"/>
    <w:bookmarkStart w:name="z18782" w:id="255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2556"/>
    <w:bookmarkStart w:name="z18783" w:id="255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557"/>
    <w:bookmarkStart w:name="z18784" w:id="255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2558"/>
    <w:bookmarkStart w:name="z18785" w:id="255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559"/>
    <w:bookmarkStart w:name="z18786" w:id="256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256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8787" w:id="2561"/>
    <w:p>
      <w:pPr>
        <w:spacing w:after="0"/>
        <w:ind w:left="0"/>
        <w:jc w:val="both"/>
      </w:pPr>
      <w:r>
        <w:rPr>
          <w:rFonts w:ascii="Times New Roman"/>
          <w:b w:val="false"/>
          <w:i w:val="false"/>
          <w:color w:val="000000"/>
          <w:sz w:val="28"/>
        </w:rPr>
        <w:t>
      29) мыналарды:</w:t>
      </w:r>
    </w:p>
    <w:bookmarkEnd w:id="2561"/>
    <w:bookmarkStart w:name="z18788" w:id="256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56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8789" w:id="256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563"/>
    <w:bookmarkStart w:name="z18790" w:id="256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5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8791" w:id="256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565"/>
    <w:bookmarkStart w:name="z18792" w:id="256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566"/>
    <w:bookmarkStart w:name="z18793" w:id="256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567"/>
    <w:bookmarkStart w:name="z18794" w:id="256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568"/>
    <w:bookmarkStart w:name="z18795" w:id="2569"/>
    <w:p>
      <w:pPr>
        <w:spacing w:after="0"/>
        <w:ind w:left="0"/>
        <w:jc w:val="both"/>
      </w:pPr>
      <w:r>
        <w:rPr>
          <w:rFonts w:ascii="Times New Roman"/>
          <w:b w:val="false"/>
          <w:i w:val="false"/>
          <w:color w:val="000000"/>
          <w:sz w:val="28"/>
        </w:rPr>
        <w:t>
      19. Басқарма басшысының өкілеттіктері:</w:t>
      </w:r>
    </w:p>
    <w:bookmarkEnd w:id="2569"/>
    <w:bookmarkStart w:name="z18796" w:id="257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570"/>
    <w:bookmarkStart w:name="z18797" w:id="257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571"/>
    <w:bookmarkStart w:name="z18798" w:id="257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572"/>
    <w:bookmarkStart w:name="z18799" w:id="257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573"/>
    <w:bookmarkStart w:name="z18800" w:id="257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574"/>
    <w:bookmarkStart w:name="z18801" w:id="257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575"/>
    <w:bookmarkStart w:name="z18802" w:id="2576"/>
    <w:p>
      <w:pPr>
        <w:spacing w:after="0"/>
        <w:ind w:left="0"/>
        <w:jc w:val="left"/>
      </w:pPr>
      <w:r>
        <w:rPr>
          <w:rFonts w:ascii="Times New Roman"/>
          <w:b/>
          <w:i w:val="false"/>
          <w:color w:val="000000"/>
        </w:rPr>
        <w:t xml:space="preserve"> 4-тарау. Басқарманың мүлкі</w:t>
      </w:r>
    </w:p>
    <w:bookmarkEnd w:id="2576"/>
    <w:bookmarkStart w:name="z18803" w:id="257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577"/>
    <w:bookmarkStart w:name="z18804" w:id="257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578"/>
    <w:bookmarkStart w:name="z18805" w:id="257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579"/>
    <w:bookmarkStart w:name="z18806" w:id="258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580"/>
    <w:bookmarkStart w:name="z18807" w:id="2581"/>
    <w:p>
      <w:pPr>
        <w:spacing w:after="0"/>
        <w:ind w:left="0"/>
        <w:jc w:val="left"/>
      </w:pPr>
      <w:r>
        <w:rPr>
          <w:rFonts w:ascii="Times New Roman"/>
          <w:b/>
          <w:i w:val="false"/>
          <w:color w:val="000000"/>
        </w:rPr>
        <w:t xml:space="preserve"> 5-тарау. Басқарманы қайта ұйымдастыру және тарату</w:t>
      </w:r>
    </w:p>
    <w:bookmarkEnd w:id="2581"/>
    <w:bookmarkStart w:name="z18808" w:id="258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5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19-10-қосымша</w:t>
            </w:r>
          </w:p>
        </w:tc>
      </w:tr>
    </w:tbl>
    <w:bookmarkStart w:name="z18810" w:id="258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Үржар аудандық санитариялық-эпидемиологиялық бақылау басқармасы" республикалық мемлекеттік мекемесінің ережесі</w:t>
      </w:r>
    </w:p>
    <w:bookmarkEnd w:id="2583"/>
    <w:p>
      <w:pPr>
        <w:spacing w:after="0"/>
        <w:ind w:left="0"/>
        <w:jc w:val="both"/>
      </w:pPr>
      <w:r>
        <w:rPr>
          <w:rFonts w:ascii="Times New Roman"/>
          <w:b w:val="false"/>
          <w:i w:val="false"/>
          <w:color w:val="ff0000"/>
          <w:sz w:val="28"/>
        </w:rPr>
        <w:t xml:space="preserve">
      Ескерту. Бұйрық 19-10-қосымшамен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811" w:id="2584"/>
    <w:p>
      <w:pPr>
        <w:spacing w:after="0"/>
        <w:ind w:left="0"/>
        <w:jc w:val="left"/>
      </w:pPr>
      <w:r>
        <w:rPr>
          <w:rFonts w:ascii="Times New Roman"/>
          <w:b/>
          <w:i w:val="false"/>
          <w:color w:val="000000"/>
        </w:rPr>
        <w:t xml:space="preserve"> 1-тарау. Жалпы ережелер</w:t>
      </w:r>
    </w:p>
    <w:bookmarkEnd w:id="2584"/>
    <w:bookmarkStart w:name="z18812" w:id="258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Үржар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585"/>
    <w:bookmarkStart w:name="z18813" w:id="258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586"/>
    <w:bookmarkStart w:name="z18814" w:id="258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587"/>
    <w:bookmarkStart w:name="z18815" w:id="258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588"/>
    <w:bookmarkStart w:name="z18816" w:id="258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589"/>
    <w:bookmarkStart w:name="z18817" w:id="259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590"/>
    <w:bookmarkStart w:name="z18818" w:id="259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591"/>
    <w:bookmarkStart w:name="z18819" w:id="2592"/>
    <w:p>
      <w:pPr>
        <w:spacing w:after="0"/>
        <w:ind w:left="0"/>
        <w:jc w:val="both"/>
      </w:pPr>
      <w:r>
        <w:rPr>
          <w:rFonts w:ascii="Times New Roman"/>
          <w:b w:val="false"/>
          <w:i w:val="false"/>
          <w:color w:val="000000"/>
          <w:sz w:val="28"/>
        </w:rPr>
        <w:t>
      8. Заңды тұлғаның орналасқан жері – индекс 071700, Қазақстан Республикасы, Абай облысы, Үржар ауданы, Үржар ауылдық округі, Үржар ауылы, Абылайхан даңғылы, 297 ғимарат.</w:t>
      </w:r>
    </w:p>
    <w:bookmarkEnd w:id="2592"/>
    <w:bookmarkStart w:name="z18820" w:id="259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Үржар аудандық санитариялық-эпидемиологиялық бақылау басқармасы" республикалық мемлекеттік мекемесі.</w:t>
      </w:r>
    </w:p>
    <w:bookmarkEnd w:id="2593"/>
    <w:bookmarkStart w:name="z18821" w:id="259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594"/>
    <w:bookmarkStart w:name="z18822" w:id="259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595"/>
    <w:bookmarkStart w:name="z18823" w:id="259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596"/>
    <w:bookmarkStart w:name="z18824" w:id="259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597"/>
    <w:bookmarkStart w:name="z18825" w:id="259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598"/>
    <w:bookmarkStart w:name="z18826" w:id="2599"/>
    <w:p>
      <w:pPr>
        <w:spacing w:after="0"/>
        <w:ind w:left="0"/>
        <w:jc w:val="both"/>
      </w:pPr>
      <w:r>
        <w:rPr>
          <w:rFonts w:ascii="Times New Roman"/>
          <w:b w:val="false"/>
          <w:i w:val="false"/>
          <w:color w:val="000000"/>
          <w:sz w:val="28"/>
        </w:rPr>
        <w:t>
      13. Міндеттері:</w:t>
      </w:r>
    </w:p>
    <w:bookmarkEnd w:id="2599"/>
    <w:bookmarkStart w:name="z18827" w:id="260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600"/>
    <w:bookmarkStart w:name="z18828" w:id="260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601"/>
    <w:bookmarkStart w:name="z18829" w:id="260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602"/>
    <w:bookmarkStart w:name="z18830" w:id="2603"/>
    <w:p>
      <w:pPr>
        <w:spacing w:after="0"/>
        <w:ind w:left="0"/>
        <w:jc w:val="both"/>
      </w:pPr>
      <w:r>
        <w:rPr>
          <w:rFonts w:ascii="Times New Roman"/>
          <w:b w:val="false"/>
          <w:i w:val="false"/>
          <w:color w:val="000000"/>
          <w:sz w:val="28"/>
        </w:rPr>
        <w:t>
      14. Құқықтары мен міндеттері:</w:t>
      </w:r>
    </w:p>
    <w:bookmarkEnd w:id="2603"/>
    <w:bookmarkStart w:name="z18831" w:id="260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604"/>
    <w:bookmarkStart w:name="z18832" w:id="260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605"/>
    <w:bookmarkStart w:name="z18833" w:id="260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606"/>
    <w:bookmarkStart w:name="z18834" w:id="260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607"/>
    <w:bookmarkStart w:name="z18835" w:id="260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608"/>
    <w:bookmarkStart w:name="z18836" w:id="260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609"/>
    <w:bookmarkStart w:name="z18837" w:id="261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610"/>
    <w:bookmarkStart w:name="z18838" w:id="261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611"/>
    <w:bookmarkStart w:name="z18839" w:id="261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612"/>
    <w:bookmarkStart w:name="z18840" w:id="2613"/>
    <w:p>
      <w:pPr>
        <w:spacing w:after="0"/>
        <w:ind w:left="0"/>
        <w:jc w:val="both"/>
      </w:pPr>
      <w:r>
        <w:rPr>
          <w:rFonts w:ascii="Times New Roman"/>
          <w:b w:val="false"/>
          <w:i w:val="false"/>
          <w:color w:val="000000"/>
          <w:sz w:val="28"/>
        </w:rPr>
        <w:t>
      15. Функциялары:</w:t>
      </w:r>
    </w:p>
    <w:bookmarkEnd w:id="2613"/>
    <w:bookmarkStart w:name="z18841" w:id="2614"/>
    <w:p>
      <w:pPr>
        <w:spacing w:after="0"/>
        <w:ind w:left="0"/>
        <w:jc w:val="both"/>
      </w:pPr>
      <w:r>
        <w:rPr>
          <w:rFonts w:ascii="Times New Roman"/>
          <w:b w:val="false"/>
          <w:i w:val="false"/>
          <w:color w:val="000000"/>
          <w:sz w:val="28"/>
        </w:rPr>
        <w:t>
      1) реттелетін салада мемлекеттік саясатты іске асыру;</w:t>
      </w:r>
    </w:p>
    <w:bookmarkEnd w:id="2614"/>
    <w:bookmarkStart w:name="z18842" w:id="261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615"/>
    <w:bookmarkStart w:name="z18843" w:id="261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616"/>
    <w:bookmarkStart w:name="z18844" w:id="261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617"/>
    <w:bookmarkStart w:name="z18845" w:id="261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618"/>
    <w:bookmarkStart w:name="z18846" w:id="261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61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8847" w:id="262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62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8848" w:id="262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621"/>
    <w:bookmarkStart w:name="z18849" w:id="262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622"/>
    <w:bookmarkStart w:name="z18850" w:id="262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623"/>
    <w:bookmarkStart w:name="z18851" w:id="262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6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853" w:id="262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2625"/>
    <w:bookmarkStart w:name="z18854" w:id="262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626"/>
    <w:bookmarkStart w:name="z18855" w:id="262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627"/>
    <w:bookmarkStart w:name="z18856" w:id="262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6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859" w:id="262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629"/>
    <w:bookmarkStart w:name="z18860" w:id="263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630"/>
    <w:bookmarkStart w:name="z18861" w:id="263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631"/>
    <w:bookmarkStart w:name="z18862" w:id="263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632"/>
    <w:bookmarkStart w:name="z18863" w:id="263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633"/>
    <w:bookmarkStart w:name="z18864" w:id="263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2634"/>
    <w:bookmarkStart w:name="z18865" w:id="263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635"/>
    <w:bookmarkStart w:name="z18866" w:id="263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2636"/>
    <w:bookmarkStart w:name="z18867" w:id="263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637"/>
    <w:bookmarkStart w:name="z18868" w:id="263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263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8869" w:id="2639"/>
    <w:p>
      <w:pPr>
        <w:spacing w:after="0"/>
        <w:ind w:left="0"/>
        <w:jc w:val="both"/>
      </w:pPr>
      <w:r>
        <w:rPr>
          <w:rFonts w:ascii="Times New Roman"/>
          <w:b w:val="false"/>
          <w:i w:val="false"/>
          <w:color w:val="000000"/>
          <w:sz w:val="28"/>
        </w:rPr>
        <w:t>
      29) мыналарды:</w:t>
      </w:r>
    </w:p>
    <w:bookmarkEnd w:id="2639"/>
    <w:bookmarkStart w:name="z18870" w:id="264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64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8871" w:id="264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641"/>
    <w:bookmarkStart w:name="z18872" w:id="264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6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8873" w:id="264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643"/>
    <w:bookmarkStart w:name="z18874" w:id="264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644"/>
    <w:bookmarkStart w:name="z18875" w:id="264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645"/>
    <w:bookmarkStart w:name="z18876" w:id="264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646"/>
    <w:bookmarkStart w:name="z18877" w:id="2647"/>
    <w:p>
      <w:pPr>
        <w:spacing w:after="0"/>
        <w:ind w:left="0"/>
        <w:jc w:val="both"/>
      </w:pPr>
      <w:r>
        <w:rPr>
          <w:rFonts w:ascii="Times New Roman"/>
          <w:b w:val="false"/>
          <w:i w:val="false"/>
          <w:color w:val="000000"/>
          <w:sz w:val="28"/>
        </w:rPr>
        <w:t>
      19. Басқарма басшысының өкілеттіктері:</w:t>
      </w:r>
    </w:p>
    <w:bookmarkEnd w:id="2647"/>
    <w:bookmarkStart w:name="z18878" w:id="264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648"/>
    <w:bookmarkStart w:name="z18879" w:id="264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649"/>
    <w:bookmarkStart w:name="z18880" w:id="265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650"/>
    <w:bookmarkStart w:name="z18881" w:id="265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651"/>
    <w:bookmarkStart w:name="z18882" w:id="265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652"/>
    <w:bookmarkStart w:name="z18883" w:id="265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653"/>
    <w:bookmarkStart w:name="z18884" w:id="2654"/>
    <w:p>
      <w:pPr>
        <w:spacing w:after="0"/>
        <w:ind w:left="0"/>
        <w:jc w:val="left"/>
      </w:pPr>
      <w:r>
        <w:rPr>
          <w:rFonts w:ascii="Times New Roman"/>
          <w:b/>
          <w:i w:val="false"/>
          <w:color w:val="000000"/>
        </w:rPr>
        <w:t xml:space="preserve"> 4-тарау. Басқарманың мүлкі</w:t>
      </w:r>
    </w:p>
    <w:bookmarkEnd w:id="2654"/>
    <w:bookmarkStart w:name="z18885" w:id="265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655"/>
    <w:bookmarkStart w:name="z18886" w:id="265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656"/>
    <w:bookmarkStart w:name="z18887" w:id="265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657"/>
    <w:bookmarkStart w:name="z18888" w:id="265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658"/>
    <w:bookmarkStart w:name="z18889" w:id="2659"/>
    <w:p>
      <w:pPr>
        <w:spacing w:after="0"/>
        <w:ind w:left="0"/>
        <w:jc w:val="left"/>
      </w:pPr>
      <w:r>
        <w:rPr>
          <w:rFonts w:ascii="Times New Roman"/>
          <w:b/>
          <w:i w:val="false"/>
          <w:color w:val="000000"/>
        </w:rPr>
        <w:t xml:space="preserve"> 5-тарау. Басқарманы қайта ұйымдастыру және тарату</w:t>
      </w:r>
    </w:p>
    <w:bookmarkEnd w:id="265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19-11-қосымша</w:t>
            </w:r>
          </w:p>
        </w:tc>
      </w:tr>
    </w:tbl>
    <w:bookmarkStart w:name="z37090" w:id="266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Жаңасемей ауданының санитариялық-эпидемиологиялық бақылау басқармасы" республикалық мемлекеттік мекемесінің ережесі</w:t>
      </w:r>
    </w:p>
    <w:bookmarkEnd w:id="2660"/>
    <w:bookmarkStart w:name="z37091" w:id="2661"/>
    <w:p>
      <w:pPr>
        <w:spacing w:after="0"/>
        <w:ind w:left="0"/>
        <w:jc w:val="both"/>
      </w:pPr>
      <w:r>
        <w:rPr>
          <w:rFonts w:ascii="Times New Roman"/>
          <w:b w:val="false"/>
          <w:i w:val="false"/>
          <w:color w:val="ff0000"/>
          <w:sz w:val="28"/>
        </w:rPr>
        <w:t xml:space="preserve">
      Ескерту. Ережемен толықтырылды – ҚР Денсаулық сақтау министрлігі Санитариялық-эпидемиологиялық бақылау комитеті Төрағасының 31.05.2024 </w:t>
      </w:r>
      <w:r>
        <w:rPr>
          <w:rFonts w:ascii="Times New Roman"/>
          <w:b w:val="false"/>
          <w:i w:val="false"/>
          <w:color w:val="ff0000"/>
          <w:sz w:val="28"/>
        </w:rPr>
        <w:t>№ 61-НҚ</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End w:id="2661"/>
    <w:bookmarkStart w:name="z37092" w:id="2662"/>
    <w:p>
      <w:pPr>
        <w:spacing w:after="0"/>
        <w:ind w:left="0"/>
        <w:jc w:val="left"/>
      </w:pPr>
      <w:r>
        <w:rPr>
          <w:rFonts w:ascii="Times New Roman"/>
          <w:b/>
          <w:i w:val="false"/>
          <w:color w:val="000000"/>
        </w:rPr>
        <w:t xml:space="preserve"> 1-тарау. Жалпы ережелер</w:t>
      </w:r>
    </w:p>
    <w:bookmarkEnd w:id="2662"/>
    <w:bookmarkStart w:name="z37093" w:id="266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Жаңасемей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663"/>
    <w:bookmarkStart w:name="z37094" w:id="266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664"/>
    <w:bookmarkStart w:name="z37095" w:id="266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665"/>
    <w:bookmarkStart w:name="z37096" w:id="266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666"/>
    <w:bookmarkStart w:name="z37097" w:id="266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667"/>
    <w:bookmarkStart w:name="z37098" w:id="266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668"/>
    <w:bookmarkStart w:name="z37099" w:id="266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669"/>
    <w:bookmarkStart w:name="z37100" w:id="2670"/>
    <w:p>
      <w:pPr>
        <w:spacing w:after="0"/>
        <w:ind w:left="0"/>
        <w:jc w:val="both"/>
      </w:pPr>
      <w:r>
        <w:rPr>
          <w:rFonts w:ascii="Times New Roman"/>
          <w:b w:val="false"/>
          <w:i w:val="false"/>
          <w:color w:val="000000"/>
          <w:sz w:val="28"/>
        </w:rPr>
        <w:t>
      8. Заңды тұлғаның орналасқан жері – индекс 071412, Қазақстан Республикасы, Абай облысы, Семей қаласы, Жаңасемей көшесі, 33-үй.</w:t>
      </w:r>
    </w:p>
    <w:bookmarkEnd w:id="2670"/>
    <w:bookmarkStart w:name="z37101" w:id="267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Жаңасемей ауданының санитариялық-эпидемиологиялық бақылау басқармасы" республикалық мемлекеттік мекемесі.</w:t>
      </w:r>
    </w:p>
    <w:bookmarkEnd w:id="2671"/>
    <w:bookmarkStart w:name="z37102" w:id="267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672"/>
    <w:bookmarkStart w:name="z37103" w:id="267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673"/>
    <w:bookmarkStart w:name="z37104" w:id="267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674"/>
    <w:bookmarkStart w:name="z37105" w:id="267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675"/>
    <w:bookmarkStart w:name="z37106" w:id="267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676"/>
    <w:bookmarkStart w:name="z37107" w:id="2677"/>
    <w:p>
      <w:pPr>
        <w:spacing w:after="0"/>
        <w:ind w:left="0"/>
        <w:jc w:val="both"/>
      </w:pPr>
      <w:r>
        <w:rPr>
          <w:rFonts w:ascii="Times New Roman"/>
          <w:b w:val="false"/>
          <w:i w:val="false"/>
          <w:color w:val="000000"/>
          <w:sz w:val="28"/>
        </w:rPr>
        <w:t>
      13. Міндеттері:</w:t>
      </w:r>
    </w:p>
    <w:bookmarkEnd w:id="2677"/>
    <w:bookmarkStart w:name="z37108" w:id="267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678"/>
    <w:bookmarkStart w:name="z37109" w:id="267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679"/>
    <w:bookmarkStart w:name="z37110" w:id="2680"/>
    <w:p>
      <w:pPr>
        <w:spacing w:after="0"/>
        <w:ind w:left="0"/>
        <w:jc w:val="both"/>
      </w:pPr>
      <w:r>
        <w:rPr>
          <w:rFonts w:ascii="Times New Roman"/>
          <w:b w:val="false"/>
          <w:i w:val="false"/>
          <w:color w:val="000000"/>
          <w:sz w:val="28"/>
        </w:rPr>
        <w:t>
      3) өз құзыреті шегінде Қазақстан Республикасының халықтың санитариялық-эпидемиологиялық саламаттылығы саласындағы заңнамасымен Басқармаға жүктелген өзге де міндеттерді жүзеге асыру.</w:t>
      </w:r>
    </w:p>
    <w:bookmarkEnd w:id="2680"/>
    <w:bookmarkStart w:name="z37111" w:id="2681"/>
    <w:p>
      <w:pPr>
        <w:spacing w:after="0"/>
        <w:ind w:left="0"/>
        <w:jc w:val="both"/>
      </w:pPr>
      <w:r>
        <w:rPr>
          <w:rFonts w:ascii="Times New Roman"/>
          <w:b w:val="false"/>
          <w:i w:val="false"/>
          <w:color w:val="000000"/>
          <w:sz w:val="28"/>
        </w:rPr>
        <w:t>
      14. Құқықтары мен міндеттері:</w:t>
      </w:r>
    </w:p>
    <w:bookmarkEnd w:id="2681"/>
    <w:bookmarkStart w:name="z37112" w:id="268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682"/>
    <w:bookmarkStart w:name="z37113" w:id="268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683"/>
    <w:bookmarkStart w:name="z37114" w:id="268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684"/>
    <w:bookmarkStart w:name="z37115" w:id="268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685"/>
    <w:bookmarkStart w:name="z37116" w:id="268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686"/>
    <w:bookmarkStart w:name="z37117" w:id="268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687"/>
    <w:bookmarkStart w:name="z37118" w:id="268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688"/>
    <w:bookmarkStart w:name="z37119" w:id="268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689"/>
    <w:bookmarkStart w:name="z37120" w:id="2690"/>
    <w:p>
      <w:pPr>
        <w:spacing w:after="0"/>
        <w:ind w:left="0"/>
        <w:jc w:val="both"/>
      </w:pPr>
      <w:r>
        <w:rPr>
          <w:rFonts w:ascii="Times New Roman"/>
          <w:b w:val="false"/>
          <w:i w:val="false"/>
          <w:color w:val="000000"/>
          <w:sz w:val="28"/>
        </w:rPr>
        <w:t>
      9) Қазақстан Республикасының халықтың санитариялық-эпидемиологиялық саламаттылығы саласындағы заңнамасында көзделген өзге де құқықтар мен міндеттерді жүзеге асыру.</w:t>
      </w:r>
    </w:p>
    <w:bookmarkEnd w:id="2690"/>
    <w:bookmarkStart w:name="z37121" w:id="2691"/>
    <w:p>
      <w:pPr>
        <w:spacing w:after="0"/>
        <w:ind w:left="0"/>
        <w:jc w:val="both"/>
      </w:pPr>
      <w:r>
        <w:rPr>
          <w:rFonts w:ascii="Times New Roman"/>
          <w:b w:val="false"/>
          <w:i w:val="false"/>
          <w:color w:val="000000"/>
          <w:sz w:val="28"/>
        </w:rPr>
        <w:t>
      15. Функциялары:</w:t>
      </w:r>
    </w:p>
    <w:bookmarkEnd w:id="2691"/>
    <w:bookmarkStart w:name="z37122" w:id="2692"/>
    <w:p>
      <w:pPr>
        <w:spacing w:after="0"/>
        <w:ind w:left="0"/>
        <w:jc w:val="both"/>
      </w:pPr>
      <w:r>
        <w:rPr>
          <w:rFonts w:ascii="Times New Roman"/>
          <w:b w:val="false"/>
          <w:i w:val="false"/>
          <w:color w:val="000000"/>
          <w:sz w:val="28"/>
        </w:rPr>
        <w:t>
      1) реттелетін салада мемлекеттік саясатты іске асыру;</w:t>
      </w:r>
    </w:p>
    <w:bookmarkEnd w:id="2692"/>
    <w:bookmarkStart w:name="z37123" w:id="269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693"/>
    <w:bookmarkStart w:name="z37124" w:id="269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694"/>
    <w:bookmarkStart w:name="z37125" w:id="269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695"/>
    <w:bookmarkStart w:name="z37126" w:id="269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696"/>
    <w:bookmarkStart w:name="z37127" w:id="269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69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7128" w:id="269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69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7129" w:id="269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699"/>
    <w:bookmarkStart w:name="z37130" w:id="270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700"/>
    <w:bookmarkStart w:name="z37131" w:id="270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701"/>
    <w:bookmarkStart w:name="z37132" w:id="270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702"/>
    <w:bookmarkStart w:name="z37133" w:id="2703"/>
    <w:p>
      <w:pPr>
        <w:spacing w:after="0"/>
        <w:ind w:left="0"/>
        <w:jc w:val="both"/>
      </w:pPr>
      <w:r>
        <w:rPr>
          <w:rFonts w:ascii="Times New Roman"/>
          <w:b w:val="false"/>
          <w:i w:val="false"/>
          <w:color w:val="000000"/>
          <w:sz w:val="28"/>
        </w:rPr>
        <w:t>
      12) медициналық қалдықтардың адамға және қоршаған ортаға әсер ету дәрежесі бойынша олардың қауіптілік сыныптарын айқындау;</w:t>
      </w:r>
    </w:p>
    <w:bookmarkEnd w:id="2703"/>
    <w:bookmarkStart w:name="z37134" w:id="2704"/>
    <w:p>
      <w:pPr>
        <w:spacing w:after="0"/>
        <w:ind w:left="0"/>
        <w:jc w:val="both"/>
      </w:pPr>
      <w:r>
        <w:rPr>
          <w:rFonts w:ascii="Times New Roman"/>
          <w:b w:val="false"/>
          <w:i w:val="false"/>
          <w:color w:val="000000"/>
          <w:sz w:val="28"/>
        </w:rPr>
        <w:t>
      13)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704"/>
    <w:bookmarkStart w:name="z37135" w:id="2705"/>
    <w:p>
      <w:pPr>
        <w:spacing w:after="0"/>
        <w:ind w:left="0"/>
        <w:jc w:val="both"/>
      </w:pPr>
      <w:r>
        <w:rPr>
          <w:rFonts w:ascii="Times New Roman"/>
          <w:b w:val="false"/>
          <w:i w:val="false"/>
          <w:color w:val="000000"/>
          <w:sz w:val="28"/>
        </w:rPr>
        <w:t>
      14)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705"/>
    <w:bookmarkStart w:name="z37136" w:id="2706"/>
    <w:p>
      <w:pPr>
        <w:spacing w:after="0"/>
        <w:ind w:left="0"/>
        <w:jc w:val="both"/>
      </w:pPr>
      <w:r>
        <w:rPr>
          <w:rFonts w:ascii="Times New Roman"/>
          <w:b w:val="false"/>
          <w:i w:val="false"/>
          <w:color w:val="000000"/>
          <w:sz w:val="28"/>
        </w:rPr>
        <w:t>
      15) құзыреті шегінде биологиялық тәуекелдерге сыртқы бағалау жүргізу;</w:t>
      </w:r>
    </w:p>
    <w:bookmarkEnd w:id="27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7139" w:id="2707"/>
    <w:p>
      <w:pPr>
        <w:spacing w:after="0"/>
        <w:ind w:left="0"/>
        <w:jc w:val="both"/>
      </w:pPr>
      <w:r>
        <w:rPr>
          <w:rFonts w:ascii="Times New Roman"/>
          <w:b w:val="false"/>
          <w:i w:val="false"/>
          <w:color w:val="000000"/>
          <w:sz w:val="28"/>
        </w:rPr>
        <w:t>
      18)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707"/>
    <w:bookmarkStart w:name="z37140" w:id="2708"/>
    <w:p>
      <w:pPr>
        <w:spacing w:after="0"/>
        <w:ind w:left="0"/>
        <w:jc w:val="both"/>
      </w:pPr>
      <w:r>
        <w:rPr>
          <w:rFonts w:ascii="Times New Roman"/>
          <w:b w:val="false"/>
          <w:i w:val="false"/>
          <w:color w:val="000000"/>
          <w:sz w:val="28"/>
        </w:rPr>
        <w:t>
      19) аурулардан таза немесе аурулардың таралу деңгейі төмен аумақтарды (оның бір бөлігін) айқындау;</w:t>
      </w:r>
    </w:p>
    <w:bookmarkEnd w:id="2708"/>
    <w:bookmarkStart w:name="z37141" w:id="2709"/>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2709"/>
    <w:bookmarkStart w:name="z37142" w:id="2710"/>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710"/>
    <w:bookmarkStart w:name="z37143" w:id="2711"/>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2711"/>
    <w:bookmarkStart w:name="z37144" w:id="2712"/>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2712"/>
    <w:bookmarkStart w:name="z37145" w:id="2713"/>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2713"/>
    <w:bookmarkStart w:name="z37146" w:id="2714"/>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2714"/>
    <w:bookmarkStart w:name="z37147" w:id="271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тексерулер жүргізудің жартыжылдық кестелерін әзірлеу;</w:t>
      </w:r>
    </w:p>
    <w:bookmarkEnd w:id="2715"/>
    <w:bookmarkStart w:name="z37148" w:id="2716"/>
    <w:p>
      <w:pPr>
        <w:spacing w:after="0"/>
        <w:ind w:left="0"/>
        <w:jc w:val="both"/>
      </w:pPr>
      <w:r>
        <w:rPr>
          <w:rFonts w:ascii="Times New Roman"/>
          <w:b w:val="false"/>
          <w:i w:val="false"/>
          <w:color w:val="000000"/>
          <w:sz w:val="28"/>
        </w:rPr>
        <w:t>
      27)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2716"/>
    <w:p>
      <w:pPr>
        <w:spacing w:after="0"/>
        <w:ind w:left="0"/>
        <w:jc w:val="both"/>
      </w:pPr>
      <w:r>
        <w:rPr>
          <w:rFonts w:ascii="Times New Roman"/>
          <w:b w:val="false"/>
          <w:i w:val="false"/>
          <w:color w:val="000000"/>
          <w:sz w:val="28"/>
        </w:rPr>
        <w:t>
      27-1) кәсіптік аурулар мен улануларды, инфекциялық емес сырқаттанушылықты есепке алуды жүргізу;</w:t>
      </w:r>
    </w:p>
    <w:bookmarkStart w:name="z37149" w:id="2717"/>
    <w:p>
      <w:pPr>
        <w:spacing w:after="0"/>
        <w:ind w:left="0"/>
        <w:jc w:val="both"/>
      </w:pPr>
      <w:r>
        <w:rPr>
          <w:rFonts w:ascii="Times New Roman"/>
          <w:b w:val="false"/>
          <w:i w:val="false"/>
          <w:color w:val="000000"/>
          <w:sz w:val="28"/>
        </w:rPr>
        <w:t>
      28) мыналарды:</w:t>
      </w:r>
    </w:p>
    <w:bookmarkEnd w:id="2717"/>
    <w:bookmarkStart w:name="z37150" w:id="2718"/>
    <w:p>
      <w:pPr>
        <w:spacing w:after="0"/>
        <w:ind w:left="0"/>
        <w:jc w:val="both"/>
      </w:pPr>
      <w:r>
        <w:rPr>
          <w:rFonts w:ascii="Times New Roman"/>
          <w:b w:val="false"/>
          <w:i w:val="false"/>
          <w:color w:val="000000"/>
          <w:sz w:val="28"/>
        </w:rPr>
        <w:t xml:space="preserve">
      "Әкімшілік құқық бұзушылық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әкімшілік құқық бұзушылықтар туралы істерді;</w:t>
      </w:r>
    </w:p>
    <w:bookmarkEnd w:id="271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7151" w:id="271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719"/>
    <w:bookmarkStart w:name="z37152" w:id="2720"/>
    <w:p>
      <w:pPr>
        <w:spacing w:after="0"/>
        <w:ind w:left="0"/>
        <w:jc w:val="both"/>
      </w:pPr>
      <w:r>
        <w:rPr>
          <w:rFonts w:ascii="Times New Roman"/>
          <w:b w:val="false"/>
          <w:i w:val="false"/>
          <w:color w:val="000000"/>
          <w:sz w:val="28"/>
        </w:rPr>
        <w:t>
      29) Қазақстан Республикасының халықтың санитариялық-эпидемиологиялық саламаттылығы саласындағы заңнамасында көзделген өзге де функцияларды жүзеге асыру.</w:t>
      </w:r>
    </w:p>
    <w:bookmarkEnd w:id="27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7153" w:id="272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721"/>
    <w:bookmarkStart w:name="z37154" w:id="272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722"/>
    <w:bookmarkStart w:name="z37155" w:id="272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723"/>
    <w:bookmarkStart w:name="z37156" w:id="272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724"/>
    <w:bookmarkStart w:name="z37157" w:id="2725"/>
    <w:p>
      <w:pPr>
        <w:spacing w:after="0"/>
        <w:ind w:left="0"/>
        <w:jc w:val="both"/>
      </w:pPr>
      <w:r>
        <w:rPr>
          <w:rFonts w:ascii="Times New Roman"/>
          <w:b w:val="false"/>
          <w:i w:val="false"/>
          <w:color w:val="000000"/>
          <w:sz w:val="28"/>
        </w:rPr>
        <w:t>
      19. Басқарма басшысының өкілеттіктері:</w:t>
      </w:r>
    </w:p>
    <w:bookmarkEnd w:id="2725"/>
    <w:bookmarkStart w:name="z37158" w:id="272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726"/>
    <w:bookmarkStart w:name="z37159" w:id="272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727"/>
    <w:bookmarkStart w:name="z37160" w:id="272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728"/>
    <w:bookmarkStart w:name="z37161" w:id="2729"/>
    <w:p>
      <w:pPr>
        <w:spacing w:after="0"/>
        <w:ind w:left="0"/>
        <w:jc w:val="both"/>
      </w:pPr>
      <w:r>
        <w:rPr>
          <w:rFonts w:ascii="Times New Roman"/>
          <w:b w:val="false"/>
          <w:i w:val="false"/>
          <w:color w:val="000000"/>
          <w:sz w:val="28"/>
        </w:rPr>
        <w:t>
      4) Қазақстан Республикасының халықтың санитариялық-эпидемиологиялық саламаттылығы саласындағы заңнамасына сәйкес өзге де өкілеттіктерді жүзеге асырады.</w:t>
      </w:r>
    </w:p>
    <w:bookmarkEnd w:id="2729"/>
    <w:bookmarkStart w:name="z37162" w:id="273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730"/>
    <w:bookmarkStart w:name="z37163" w:id="273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731"/>
    <w:bookmarkStart w:name="z37164" w:id="2732"/>
    <w:p>
      <w:pPr>
        <w:spacing w:after="0"/>
        <w:ind w:left="0"/>
        <w:jc w:val="left"/>
      </w:pPr>
      <w:r>
        <w:rPr>
          <w:rFonts w:ascii="Times New Roman"/>
          <w:b/>
          <w:i w:val="false"/>
          <w:color w:val="000000"/>
        </w:rPr>
        <w:t xml:space="preserve"> 4-тарау. Басқарманың мүлкі</w:t>
      </w:r>
    </w:p>
    <w:bookmarkEnd w:id="2732"/>
    <w:bookmarkStart w:name="z37165" w:id="273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733"/>
    <w:bookmarkStart w:name="z37166" w:id="273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734"/>
    <w:bookmarkStart w:name="z37167" w:id="273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735"/>
    <w:bookmarkStart w:name="z37168" w:id="273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736"/>
    <w:bookmarkStart w:name="z37169" w:id="2737"/>
    <w:p>
      <w:pPr>
        <w:spacing w:after="0"/>
        <w:ind w:left="0"/>
        <w:jc w:val="left"/>
      </w:pPr>
      <w:r>
        <w:rPr>
          <w:rFonts w:ascii="Times New Roman"/>
          <w:b/>
          <w:i w:val="false"/>
          <w:color w:val="000000"/>
        </w:rPr>
        <w:t xml:space="preserve"> 5-тарау. Басқарманы қайта ұйымдастыру және тарату</w:t>
      </w:r>
    </w:p>
    <w:bookmarkEnd w:id="2737"/>
    <w:bookmarkStart w:name="z37170" w:id="273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7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19-12-қосымша</w:t>
            </w:r>
          </w:p>
        </w:tc>
      </w:tr>
    </w:tbl>
    <w:bookmarkStart w:name="z37172" w:id="273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Мақаншы ауданының санитариялық-эпидемиологиялық бақылау басқармасы" республикалық мемлекеттік мекемесінің ережесі</w:t>
      </w:r>
    </w:p>
    <w:bookmarkEnd w:id="2739"/>
    <w:bookmarkStart w:name="z37173" w:id="2740"/>
    <w:p>
      <w:pPr>
        <w:spacing w:after="0"/>
        <w:ind w:left="0"/>
        <w:jc w:val="both"/>
      </w:pPr>
      <w:r>
        <w:rPr>
          <w:rFonts w:ascii="Times New Roman"/>
          <w:b w:val="false"/>
          <w:i w:val="false"/>
          <w:color w:val="ff0000"/>
          <w:sz w:val="28"/>
        </w:rPr>
        <w:t xml:space="preserve">
      Ескерту. Ережемен толықтырылды – ҚР Денсаулық сақтау министрлігі Санитариялық-эпидемиологиялық бақылау комитеті Төрағасының 31.05.2024 </w:t>
      </w:r>
      <w:r>
        <w:rPr>
          <w:rFonts w:ascii="Times New Roman"/>
          <w:b w:val="false"/>
          <w:i w:val="false"/>
          <w:color w:val="ff0000"/>
          <w:sz w:val="28"/>
        </w:rPr>
        <w:t>№ 61-НҚ</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End w:id="2740"/>
    <w:bookmarkStart w:name="z37174" w:id="2741"/>
    <w:p>
      <w:pPr>
        <w:spacing w:after="0"/>
        <w:ind w:left="0"/>
        <w:jc w:val="left"/>
      </w:pPr>
      <w:r>
        <w:rPr>
          <w:rFonts w:ascii="Times New Roman"/>
          <w:b/>
          <w:i w:val="false"/>
          <w:color w:val="000000"/>
        </w:rPr>
        <w:t xml:space="preserve"> 1-тарау. Жалпы ережелер</w:t>
      </w:r>
    </w:p>
    <w:bookmarkEnd w:id="2741"/>
    <w:bookmarkStart w:name="z37175" w:id="274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Мақаншы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742"/>
    <w:bookmarkStart w:name="z37176" w:id="2743"/>
    <w:p>
      <w:pPr>
        <w:spacing w:after="0"/>
        <w:ind w:left="0"/>
        <w:jc w:val="both"/>
      </w:pPr>
      <w:r>
        <w:rPr>
          <w:rFonts w:ascii="Times New Roman"/>
          <w:b w:val="false"/>
          <w:i w:val="false"/>
          <w:color w:val="000000"/>
          <w:sz w:val="28"/>
        </w:rPr>
        <w:t xml:space="preserve">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 </w:t>
      </w:r>
    </w:p>
    <w:bookmarkEnd w:id="2743"/>
    <w:bookmarkStart w:name="z37177" w:id="274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744"/>
    <w:bookmarkStart w:name="z37178" w:id="274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745"/>
    <w:bookmarkStart w:name="z37179" w:id="274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746"/>
    <w:bookmarkStart w:name="z37180" w:id="274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747"/>
    <w:bookmarkStart w:name="z37181" w:id="274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748"/>
    <w:bookmarkStart w:name="z37182" w:id="2749"/>
    <w:p>
      <w:pPr>
        <w:spacing w:after="0"/>
        <w:ind w:left="0"/>
        <w:jc w:val="both"/>
      </w:pPr>
      <w:r>
        <w:rPr>
          <w:rFonts w:ascii="Times New Roman"/>
          <w:b w:val="false"/>
          <w:i w:val="false"/>
          <w:color w:val="000000"/>
          <w:sz w:val="28"/>
        </w:rPr>
        <w:t>
      8. Заңды тұлғаның орналасқан жері – индекс 071024, Қазақстан Республикасы, Абай облысы, Мақаншы ауданы, Найманбай көшесі, 191-үй.</w:t>
      </w:r>
    </w:p>
    <w:bookmarkEnd w:id="2749"/>
    <w:bookmarkStart w:name="z37183" w:id="275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Мақаншы ауданының санитариялық-эпидемиологиялық бақылау басқармасы" республикалық мемлекеттік мекемесі.</w:t>
      </w:r>
    </w:p>
    <w:bookmarkEnd w:id="2750"/>
    <w:bookmarkStart w:name="z37184" w:id="275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751"/>
    <w:bookmarkStart w:name="z37185" w:id="275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752"/>
    <w:bookmarkStart w:name="z37186" w:id="275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753"/>
    <w:bookmarkStart w:name="z37187" w:id="275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754"/>
    <w:bookmarkStart w:name="z37188" w:id="275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755"/>
    <w:bookmarkStart w:name="z37189" w:id="2756"/>
    <w:p>
      <w:pPr>
        <w:spacing w:after="0"/>
        <w:ind w:left="0"/>
        <w:jc w:val="both"/>
      </w:pPr>
      <w:r>
        <w:rPr>
          <w:rFonts w:ascii="Times New Roman"/>
          <w:b w:val="false"/>
          <w:i w:val="false"/>
          <w:color w:val="000000"/>
          <w:sz w:val="28"/>
        </w:rPr>
        <w:t>
      13. Міндеттері:</w:t>
      </w:r>
    </w:p>
    <w:bookmarkEnd w:id="2756"/>
    <w:bookmarkStart w:name="z37190" w:id="275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757"/>
    <w:bookmarkStart w:name="z37191" w:id="275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758"/>
    <w:bookmarkStart w:name="z37192" w:id="2759"/>
    <w:p>
      <w:pPr>
        <w:spacing w:after="0"/>
        <w:ind w:left="0"/>
        <w:jc w:val="both"/>
      </w:pPr>
      <w:r>
        <w:rPr>
          <w:rFonts w:ascii="Times New Roman"/>
          <w:b w:val="false"/>
          <w:i w:val="false"/>
          <w:color w:val="000000"/>
          <w:sz w:val="28"/>
        </w:rPr>
        <w:t>
      3) өз құзыреті шегінде Қазақстан Республикасының халықтың санитариялық-эпидемиологиялық саламаттылығы саласындағы заңнамасымен Басқармаға жүктелген өзге де міндеттерді жүзеге асыру.</w:t>
      </w:r>
    </w:p>
    <w:bookmarkEnd w:id="2759"/>
    <w:bookmarkStart w:name="z37193" w:id="2760"/>
    <w:p>
      <w:pPr>
        <w:spacing w:after="0"/>
        <w:ind w:left="0"/>
        <w:jc w:val="both"/>
      </w:pPr>
      <w:r>
        <w:rPr>
          <w:rFonts w:ascii="Times New Roman"/>
          <w:b w:val="false"/>
          <w:i w:val="false"/>
          <w:color w:val="000000"/>
          <w:sz w:val="28"/>
        </w:rPr>
        <w:t>
      14. Құқықтары мен міндеттері:</w:t>
      </w:r>
    </w:p>
    <w:bookmarkEnd w:id="2760"/>
    <w:bookmarkStart w:name="z37194" w:id="276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761"/>
    <w:bookmarkStart w:name="z37195" w:id="276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762"/>
    <w:bookmarkStart w:name="z37196" w:id="276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763"/>
    <w:bookmarkStart w:name="z37197" w:id="276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764"/>
    <w:bookmarkStart w:name="z37198" w:id="276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765"/>
    <w:bookmarkStart w:name="z37199" w:id="276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766"/>
    <w:bookmarkStart w:name="z37200" w:id="276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767"/>
    <w:bookmarkStart w:name="z37201" w:id="276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768"/>
    <w:bookmarkStart w:name="z37202" w:id="2769"/>
    <w:p>
      <w:pPr>
        <w:spacing w:after="0"/>
        <w:ind w:left="0"/>
        <w:jc w:val="both"/>
      </w:pPr>
      <w:r>
        <w:rPr>
          <w:rFonts w:ascii="Times New Roman"/>
          <w:b w:val="false"/>
          <w:i w:val="false"/>
          <w:color w:val="000000"/>
          <w:sz w:val="28"/>
        </w:rPr>
        <w:t>
      9) Қазақстан Республикасының халықтың санитариялық-эпидемиологиялық саламаттылығы саласындағы заңнамасында көзделген өзге де құқықтар мен міндеттерді жүзеге асыру.</w:t>
      </w:r>
    </w:p>
    <w:bookmarkEnd w:id="2769"/>
    <w:bookmarkStart w:name="z37203" w:id="2770"/>
    <w:p>
      <w:pPr>
        <w:spacing w:after="0"/>
        <w:ind w:left="0"/>
        <w:jc w:val="both"/>
      </w:pPr>
      <w:r>
        <w:rPr>
          <w:rFonts w:ascii="Times New Roman"/>
          <w:b w:val="false"/>
          <w:i w:val="false"/>
          <w:color w:val="000000"/>
          <w:sz w:val="28"/>
        </w:rPr>
        <w:t>
      15. Функциялары:</w:t>
      </w:r>
    </w:p>
    <w:bookmarkEnd w:id="2770"/>
    <w:bookmarkStart w:name="z37204" w:id="2771"/>
    <w:p>
      <w:pPr>
        <w:spacing w:after="0"/>
        <w:ind w:left="0"/>
        <w:jc w:val="both"/>
      </w:pPr>
      <w:r>
        <w:rPr>
          <w:rFonts w:ascii="Times New Roman"/>
          <w:b w:val="false"/>
          <w:i w:val="false"/>
          <w:color w:val="000000"/>
          <w:sz w:val="28"/>
        </w:rPr>
        <w:t>
      1) реттелетін салада мемлекеттік саясатты іске асыру;</w:t>
      </w:r>
    </w:p>
    <w:bookmarkEnd w:id="2771"/>
    <w:bookmarkStart w:name="z37205" w:id="277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772"/>
    <w:bookmarkStart w:name="z37206" w:id="277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773"/>
    <w:bookmarkStart w:name="z37207" w:id="277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774"/>
    <w:bookmarkStart w:name="z37208" w:id="277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775"/>
    <w:bookmarkStart w:name="z37209" w:id="277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776"/>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7210" w:id="277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77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7211" w:id="277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778"/>
    <w:bookmarkStart w:name="z37212" w:id="277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779"/>
    <w:bookmarkStart w:name="z37213" w:id="278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780"/>
    <w:bookmarkStart w:name="z37214" w:id="278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781"/>
    <w:bookmarkStart w:name="z37215" w:id="2782"/>
    <w:p>
      <w:pPr>
        <w:spacing w:after="0"/>
        <w:ind w:left="0"/>
        <w:jc w:val="both"/>
      </w:pPr>
      <w:r>
        <w:rPr>
          <w:rFonts w:ascii="Times New Roman"/>
          <w:b w:val="false"/>
          <w:i w:val="false"/>
          <w:color w:val="000000"/>
          <w:sz w:val="28"/>
        </w:rPr>
        <w:t>
      12) медициналық қалдықтардың адамға және қоршаған ортаға әсер ету дәрежесі бойынша олардың қауіптілік сыныптарын айқындау;</w:t>
      </w:r>
    </w:p>
    <w:bookmarkEnd w:id="2782"/>
    <w:bookmarkStart w:name="z37216" w:id="2783"/>
    <w:p>
      <w:pPr>
        <w:spacing w:after="0"/>
        <w:ind w:left="0"/>
        <w:jc w:val="both"/>
      </w:pPr>
      <w:r>
        <w:rPr>
          <w:rFonts w:ascii="Times New Roman"/>
          <w:b w:val="false"/>
          <w:i w:val="false"/>
          <w:color w:val="000000"/>
          <w:sz w:val="28"/>
        </w:rPr>
        <w:t>
      13)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783"/>
    <w:bookmarkStart w:name="z37217" w:id="2784"/>
    <w:p>
      <w:pPr>
        <w:spacing w:after="0"/>
        <w:ind w:left="0"/>
        <w:jc w:val="both"/>
      </w:pPr>
      <w:r>
        <w:rPr>
          <w:rFonts w:ascii="Times New Roman"/>
          <w:b w:val="false"/>
          <w:i w:val="false"/>
          <w:color w:val="000000"/>
          <w:sz w:val="28"/>
        </w:rPr>
        <w:t>
      14)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784"/>
    <w:bookmarkStart w:name="z37218" w:id="2785"/>
    <w:p>
      <w:pPr>
        <w:spacing w:after="0"/>
        <w:ind w:left="0"/>
        <w:jc w:val="both"/>
      </w:pPr>
      <w:r>
        <w:rPr>
          <w:rFonts w:ascii="Times New Roman"/>
          <w:b w:val="false"/>
          <w:i w:val="false"/>
          <w:color w:val="000000"/>
          <w:sz w:val="28"/>
        </w:rPr>
        <w:t>
      15) құзыреті шегінде биологиялық тәуекелдерге сыртқы бағалау жүргізу;</w:t>
      </w:r>
    </w:p>
    <w:bookmarkEnd w:id="27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7221" w:id="2786"/>
    <w:p>
      <w:pPr>
        <w:spacing w:after="0"/>
        <w:ind w:left="0"/>
        <w:jc w:val="both"/>
      </w:pPr>
      <w:r>
        <w:rPr>
          <w:rFonts w:ascii="Times New Roman"/>
          <w:b w:val="false"/>
          <w:i w:val="false"/>
          <w:color w:val="000000"/>
          <w:sz w:val="28"/>
        </w:rPr>
        <w:t>
      18)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786"/>
    <w:bookmarkStart w:name="z37222" w:id="2787"/>
    <w:p>
      <w:pPr>
        <w:spacing w:after="0"/>
        <w:ind w:left="0"/>
        <w:jc w:val="both"/>
      </w:pPr>
      <w:r>
        <w:rPr>
          <w:rFonts w:ascii="Times New Roman"/>
          <w:b w:val="false"/>
          <w:i w:val="false"/>
          <w:color w:val="000000"/>
          <w:sz w:val="28"/>
        </w:rPr>
        <w:t>
      19) аурулардан таза немесе аурулардың таралу деңгейі төмен аумақтарды (оның бір бөлігін) айқындау;</w:t>
      </w:r>
    </w:p>
    <w:bookmarkEnd w:id="2787"/>
    <w:bookmarkStart w:name="z37223" w:id="2788"/>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2788"/>
    <w:bookmarkStart w:name="z37224" w:id="2789"/>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789"/>
    <w:bookmarkStart w:name="z37225" w:id="2790"/>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2790"/>
    <w:bookmarkStart w:name="z37226" w:id="2791"/>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2791"/>
    <w:bookmarkStart w:name="z37227" w:id="2792"/>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2792"/>
    <w:bookmarkStart w:name="z37228" w:id="2793"/>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2793"/>
    <w:bookmarkStart w:name="z37229" w:id="279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тексерулер жүргізудің жартыжылдық кестелерін әзірлеу;</w:t>
      </w:r>
    </w:p>
    <w:bookmarkEnd w:id="2794"/>
    <w:bookmarkStart w:name="z37230" w:id="2795"/>
    <w:p>
      <w:pPr>
        <w:spacing w:after="0"/>
        <w:ind w:left="0"/>
        <w:jc w:val="both"/>
      </w:pPr>
      <w:r>
        <w:rPr>
          <w:rFonts w:ascii="Times New Roman"/>
          <w:b w:val="false"/>
          <w:i w:val="false"/>
          <w:color w:val="000000"/>
          <w:sz w:val="28"/>
        </w:rPr>
        <w:t>
      27)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2795"/>
    <w:p>
      <w:pPr>
        <w:spacing w:after="0"/>
        <w:ind w:left="0"/>
        <w:jc w:val="both"/>
      </w:pPr>
      <w:r>
        <w:rPr>
          <w:rFonts w:ascii="Times New Roman"/>
          <w:b w:val="false"/>
          <w:i w:val="false"/>
          <w:color w:val="000000"/>
          <w:sz w:val="28"/>
        </w:rPr>
        <w:t>
      27-1) кәсіптік аурулар мен улануларды, инфекциялық емес сырқаттанушылықты есепке алуды жүргізу;</w:t>
      </w:r>
    </w:p>
    <w:bookmarkStart w:name="z37231" w:id="2796"/>
    <w:p>
      <w:pPr>
        <w:spacing w:after="0"/>
        <w:ind w:left="0"/>
        <w:jc w:val="both"/>
      </w:pPr>
      <w:r>
        <w:rPr>
          <w:rFonts w:ascii="Times New Roman"/>
          <w:b w:val="false"/>
          <w:i w:val="false"/>
          <w:color w:val="000000"/>
          <w:sz w:val="28"/>
        </w:rPr>
        <w:t>
      28) мыналарды:</w:t>
      </w:r>
    </w:p>
    <w:bookmarkEnd w:id="2796"/>
    <w:bookmarkStart w:name="z37232" w:id="2797"/>
    <w:p>
      <w:pPr>
        <w:spacing w:after="0"/>
        <w:ind w:left="0"/>
        <w:jc w:val="both"/>
      </w:pPr>
      <w:r>
        <w:rPr>
          <w:rFonts w:ascii="Times New Roman"/>
          <w:b w:val="false"/>
          <w:i w:val="false"/>
          <w:color w:val="000000"/>
          <w:sz w:val="28"/>
        </w:rPr>
        <w:t xml:space="preserve">
      "Әкімшілік құқық бұзушылық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әкімшілік құқық бұзушылықтар туралы істерді;</w:t>
      </w:r>
    </w:p>
    <w:bookmarkEnd w:id="2797"/>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7233" w:id="279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798"/>
    <w:bookmarkStart w:name="z37234" w:id="2799"/>
    <w:p>
      <w:pPr>
        <w:spacing w:after="0"/>
        <w:ind w:left="0"/>
        <w:jc w:val="both"/>
      </w:pPr>
      <w:r>
        <w:rPr>
          <w:rFonts w:ascii="Times New Roman"/>
          <w:b w:val="false"/>
          <w:i w:val="false"/>
          <w:color w:val="000000"/>
          <w:sz w:val="28"/>
        </w:rPr>
        <w:t>
      29) Қазақстан Республикасының халықтың санитариялық-эпидемиологиялық саламаттылығы саласындағы заңнамасында көзделген өзге де функцияларды жүзеге асыру.</w:t>
      </w:r>
    </w:p>
    <w:bookmarkEnd w:id="27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7235" w:id="280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800"/>
    <w:bookmarkStart w:name="z37236" w:id="280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801"/>
    <w:bookmarkStart w:name="z37237" w:id="280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802"/>
    <w:bookmarkStart w:name="z37238" w:id="280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803"/>
    <w:bookmarkStart w:name="z37239" w:id="2804"/>
    <w:p>
      <w:pPr>
        <w:spacing w:after="0"/>
        <w:ind w:left="0"/>
        <w:jc w:val="both"/>
      </w:pPr>
      <w:r>
        <w:rPr>
          <w:rFonts w:ascii="Times New Roman"/>
          <w:b w:val="false"/>
          <w:i w:val="false"/>
          <w:color w:val="000000"/>
          <w:sz w:val="28"/>
        </w:rPr>
        <w:t>
      19. Басқарма басшысының өкілеттіктері:</w:t>
      </w:r>
    </w:p>
    <w:bookmarkEnd w:id="2804"/>
    <w:bookmarkStart w:name="z37240" w:id="280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805"/>
    <w:bookmarkStart w:name="z37241" w:id="280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806"/>
    <w:bookmarkStart w:name="z37242" w:id="280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807"/>
    <w:bookmarkStart w:name="z37243" w:id="2808"/>
    <w:p>
      <w:pPr>
        <w:spacing w:after="0"/>
        <w:ind w:left="0"/>
        <w:jc w:val="both"/>
      </w:pPr>
      <w:r>
        <w:rPr>
          <w:rFonts w:ascii="Times New Roman"/>
          <w:b w:val="false"/>
          <w:i w:val="false"/>
          <w:color w:val="000000"/>
          <w:sz w:val="28"/>
        </w:rPr>
        <w:t>
      4) Қазақстан Республикасының халықтың санитариялық-эпидемиологиялық саламаттылығы саласындағы заңнамасына сәйкес өзге де өкілеттіктерді жүзеге асырады.</w:t>
      </w:r>
    </w:p>
    <w:bookmarkEnd w:id="2808"/>
    <w:bookmarkStart w:name="z37244" w:id="280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809"/>
    <w:bookmarkStart w:name="z37245" w:id="281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810"/>
    <w:bookmarkStart w:name="z37246" w:id="2811"/>
    <w:p>
      <w:pPr>
        <w:spacing w:after="0"/>
        <w:ind w:left="0"/>
        <w:jc w:val="left"/>
      </w:pPr>
      <w:r>
        <w:rPr>
          <w:rFonts w:ascii="Times New Roman"/>
          <w:b/>
          <w:i w:val="false"/>
          <w:color w:val="000000"/>
        </w:rPr>
        <w:t xml:space="preserve"> 4-тарау. Басқарманың мүлкі</w:t>
      </w:r>
    </w:p>
    <w:bookmarkEnd w:id="2811"/>
    <w:bookmarkStart w:name="z37247" w:id="281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812"/>
    <w:bookmarkStart w:name="z37248" w:id="281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813"/>
    <w:bookmarkStart w:name="z37249" w:id="281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814"/>
    <w:bookmarkStart w:name="z37250" w:id="281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815"/>
    <w:bookmarkStart w:name="z37251" w:id="2816"/>
    <w:p>
      <w:pPr>
        <w:spacing w:after="0"/>
        <w:ind w:left="0"/>
        <w:jc w:val="left"/>
      </w:pPr>
      <w:r>
        <w:rPr>
          <w:rFonts w:ascii="Times New Roman"/>
          <w:b/>
          <w:i w:val="false"/>
          <w:color w:val="000000"/>
        </w:rPr>
        <w:t xml:space="preserve"> 5-тарау. Басқарманы қайта ұйымдастыру және тарату</w:t>
      </w:r>
    </w:p>
    <w:bookmarkEnd w:id="2816"/>
    <w:bookmarkStart w:name="z37252" w:id="281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81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20-қосымша</w:t>
            </w:r>
          </w:p>
        </w:tc>
      </w:tr>
    </w:tbl>
    <w:bookmarkStart w:name="z1756" w:id="281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Ақтөбе қалалық санитариялық-эпидемиологиялық бақылау басқармасы" республикалық мемлекеттік мекемесінің ережесі</w:t>
      </w:r>
    </w:p>
    <w:bookmarkEnd w:id="2818"/>
    <w:p>
      <w:pPr>
        <w:spacing w:after="0"/>
        <w:ind w:left="0"/>
        <w:jc w:val="both"/>
      </w:pPr>
      <w:r>
        <w:rPr>
          <w:rFonts w:ascii="Times New Roman"/>
          <w:b w:val="false"/>
          <w:i w:val="false"/>
          <w:color w:val="ff0000"/>
          <w:sz w:val="28"/>
        </w:rPr>
        <w:t xml:space="preserve">
      Ескерту. 20-қосымша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1964" w:id="2819"/>
    <w:p>
      <w:pPr>
        <w:spacing w:after="0"/>
        <w:ind w:left="0"/>
        <w:jc w:val="left"/>
      </w:pPr>
      <w:r>
        <w:rPr>
          <w:rFonts w:ascii="Times New Roman"/>
          <w:b/>
          <w:i w:val="false"/>
          <w:color w:val="000000"/>
        </w:rPr>
        <w:t xml:space="preserve"> 1-тарау. Жалпы ережелер</w:t>
      </w:r>
    </w:p>
    <w:bookmarkEnd w:id="2819"/>
    <w:bookmarkStart w:name="z21965" w:id="282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Ақтөбе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820"/>
    <w:bookmarkStart w:name="z21966" w:id="282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821"/>
    <w:bookmarkStart w:name="z21967" w:id="282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822"/>
    <w:bookmarkStart w:name="z21968" w:id="282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823"/>
    <w:bookmarkStart w:name="z21969" w:id="282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824"/>
    <w:bookmarkStart w:name="z21970" w:id="282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825"/>
    <w:bookmarkStart w:name="z21971" w:id="282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826"/>
    <w:bookmarkStart w:name="z21972" w:id="2827"/>
    <w:p>
      <w:pPr>
        <w:spacing w:after="0"/>
        <w:ind w:left="0"/>
        <w:jc w:val="both"/>
      </w:pPr>
      <w:r>
        <w:rPr>
          <w:rFonts w:ascii="Times New Roman"/>
          <w:b w:val="false"/>
          <w:i w:val="false"/>
          <w:color w:val="000000"/>
          <w:sz w:val="28"/>
        </w:rPr>
        <w:t>
      8. Заңды тұлғаның орналасқан жері – индекс 030012, Қазақстан Республикасы, Ақтөбе облысы, Ақтөбе қаласы, Астана ауданы, Сәңкібай батыр даңғылы, 1 үй.</w:t>
      </w:r>
    </w:p>
    <w:bookmarkEnd w:id="2827"/>
    <w:bookmarkStart w:name="z21973" w:id="282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Ақтөбе қалалық санитариялық-эпидемиологиялық бақылау басқармасы" республикалық мемлекеттік мекемесі.</w:t>
      </w:r>
    </w:p>
    <w:bookmarkEnd w:id="2828"/>
    <w:bookmarkStart w:name="z21974" w:id="282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829"/>
    <w:bookmarkStart w:name="z21975" w:id="283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830"/>
    <w:bookmarkStart w:name="z21976" w:id="283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831"/>
    <w:bookmarkStart w:name="z21977" w:id="283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832"/>
    <w:bookmarkStart w:name="z21978" w:id="283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833"/>
    <w:bookmarkStart w:name="z21979" w:id="2834"/>
    <w:p>
      <w:pPr>
        <w:spacing w:after="0"/>
        <w:ind w:left="0"/>
        <w:jc w:val="both"/>
      </w:pPr>
      <w:r>
        <w:rPr>
          <w:rFonts w:ascii="Times New Roman"/>
          <w:b w:val="false"/>
          <w:i w:val="false"/>
          <w:color w:val="000000"/>
          <w:sz w:val="28"/>
        </w:rPr>
        <w:t>
      13. Міндеттері:</w:t>
      </w:r>
    </w:p>
    <w:bookmarkEnd w:id="2834"/>
    <w:bookmarkStart w:name="z21980" w:id="283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835"/>
    <w:bookmarkStart w:name="z21981" w:id="283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836"/>
    <w:bookmarkStart w:name="z21982" w:id="283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837"/>
    <w:bookmarkStart w:name="z21983" w:id="2838"/>
    <w:p>
      <w:pPr>
        <w:spacing w:after="0"/>
        <w:ind w:left="0"/>
        <w:jc w:val="both"/>
      </w:pPr>
      <w:r>
        <w:rPr>
          <w:rFonts w:ascii="Times New Roman"/>
          <w:b w:val="false"/>
          <w:i w:val="false"/>
          <w:color w:val="000000"/>
          <w:sz w:val="28"/>
        </w:rPr>
        <w:t>
      14. Құқықтары мен міндеттері:</w:t>
      </w:r>
    </w:p>
    <w:bookmarkEnd w:id="2838"/>
    <w:bookmarkStart w:name="z21984" w:id="283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839"/>
    <w:bookmarkStart w:name="z21985" w:id="284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840"/>
    <w:bookmarkStart w:name="z21986" w:id="284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841"/>
    <w:bookmarkStart w:name="z21987" w:id="284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842"/>
    <w:bookmarkStart w:name="z21988" w:id="284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843"/>
    <w:bookmarkStart w:name="z21989" w:id="284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844"/>
    <w:bookmarkStart w:name="z21990" w:id="284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845"/>
    <w:bookmarkStart w:name="z21991" w:id="284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846"/>
    <w:bookmarkStart w:name="z21992" w:id="284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847"/>
    <w:bookmarkStart w:name="z21993" w:id="2848"/>
    <w:p>
      <w:pPr>
        <w:spacing w:after="0"/>
        <w:ind w:left="0"/>
        <w:jc w:val="both"/>
      </w:pPr>
      <w:r>
        <w:rPr>
          <w:rFonts w:ascii="Times New Roman"/>
          <w:b w:val="false"/>
          <w:i w:val="false"/>
          <w:color w:val="000000"/>
          <w:sz w:val="28"/>
        </w:rPr>
        <w:t>
      15. Функциялары:</w:t>
      </w:r>
    </w:p>
    <w:bookmarkEnd w:id="2848"/>
    <w:bookmarkStart w:name="z21994" w:id="2849"/>
    <w:p>
      <w:pPr>
        <w:spacing w:after="0"/>
        <w:ind w:left="0"/>
        <w:jc w:val="both"/>
      </w:pPr>
      <w:r>
        <w:rPr>
          <w:rFonts w:ascii="Times New Roman"/>
          <w:b w:val="false"/>
          <w:i w:val="false"/>
          <w:color w:val="000000"/>
          <w:sz w:val="28"/>
        </w:rPr>
        <w:t>
      1) реттелетін салада мемлекеттік саясатты іске асыру;</w:t>
      </w:r>
    </w:p>
    <w:bookmarkEnd w:id="2849"/>
    <w:bookmarkStart w:name="z21995" w:id="285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850"/>
    <w:bookmarkStart w:name="z21996" w:id="285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851"/>
    <w:bookmarkStart w:name="z21997" w:id="285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852"/>
    <w:bookmarkStart w:name="z21998" w:id="285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853"/>
    <w:bookmarkStart w:name="z21999" w:id="285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854"/>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2000" w:id="285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855"/>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2001" w:id="285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856"/>
    <w:bookmarkStart w:name="z22002" w:id="285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857"/>
    <w:bookmarkStart w:name="z22003" w:id="285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858"/>
    <w:bookmarkStart w:name="z22004" w:id="285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8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006" w:id="2860"/>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2860"/>
    <w:bookmarkStart w:name="z22007" w:id="286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861"/>
    <w:bookmarkStart w:name="z22008" w:id="286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862"/>
    <w:bookmarkStart w:name="z22009" w:id="286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8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012" w:id="286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864"/>
    <w:bookmarkStart w:name="z22013" w:id="286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865"/>
    <w:bookmarkStart w:name="z22014" w:id="286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866"/>
    <w:bookmarkStart w:name="z22015" w:id="286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867"/>
    <w:bookmarkStart w:name="z22016" w:id="286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868"/>
    <w:bookmarkStart w:name="z22017" w:id="2869"/>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2869"/>
    <w:bookmarkStart w:name="z22018" w:id="287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870"/>
    <w:bookmarkStart w:name="z22019" w:id="287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2871"/>
    <w:bookmarkStart w:name="z22020" w:id="287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872"/>
    <w:bookmarkStart w:name="z22021" w:id="287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2873"/>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2022" w:id="2874"/>
    <w:p>
      <w:pPr>
        <w:spacing w:after="0"/>
        <w:ind w:left="0"/>
        <w:jc w:val="both"/>
      </w:pPr>
      <w:r>
        <w:rPr>
          <w:rFonts w:ascii="Times New Roman"/>
          <w:b w:val="false"/>
          <w:i w:val="false"/>
          <w:color w:val="000000"/>
          <w:sz w:val="28"/>
        </w:rPr>
        <w:t>
      29) мыналарды:</w:t>
      </w:r>
    </w:p>
    <w:bookmarkEnd w:id="2874"/>
    <w:bookmarkStart w:name="z22023" w:id="287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875"/>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2024" w:id="287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876"/>
    <w:bookmarkStart w:name="z22025" w:id="287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8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2026" w:id="287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878"/>
    <w:bookmarkStart w:name="z22027" w:id="287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879"/>
    <w:bookmarkStart w:name="z22028" w:id="288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880"/>
    <w:bookmarkStart w:name="z22029" w:id="288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881"/>
    <w:bookmarkStart w:name="z22030" w:id="2882"/>
    <w:p>
      <w:pPr>
        <w:spacing w:after="0"/>
        <w:ind w:left="0"/>
        <w:jc w:val="both"/>
      </w:pPr>
      <w:r>
        <w:rPr>
          <w:rFonts w:ascii="Times New Roman"/>
          <w:b w:val="false"/>
          <w:i w:val="false"/>
          <w:color w:val="000000"/>
          <w:sz w:val="28"/>
        </w:rPr>
        <w:t>
      19. Басқарма басшысының өкілеттіктері:</w:t>
      </w:r>
    </w:p>
    <w:bookmarkEnd w:id="2882"/>
    <w:bookmarkStart w:name="z22031" w:id="288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883"/>
    <w:bookmarkStart w:name="z22032" w:id="288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884"/>
    <w:bookmarkStart w:name="z22033" w:id="288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885"/>
    <w:bookmarkStart w:name="z22034" w:id="288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886"/>
    <w:bookmarkStart w:name="z22035" w:id="288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887"/>
    <w:bookmarkStart w:name="z22036" w:id="288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888"/>
    <w:bookmarkStart w:name="z22037" w:id="2889"/>
    <w:p>
      <w:pPr>
        <w:spacing w:after="0"/>
        <w:ind w:left="0"/>
        <w:jc w:val="left"/>
      </w:pPr>
      <w:r>
        <w:rPr>
          <w:rFonts w:ascii="Times New Roman"/>
          <w:b/>
          <w:i w:val="false"/>
          <w:color w:val="000000"/>
        </w:rPr>
        <w:t xml:space="preserve"> 4-тарау. Басқарманың мүлкі</w:t>
      </w:r>
    </w:p>
    <w:bookmarkEnd w:id="2889"/>
    <w:bookmarkStart w:name="z22038" w:id="289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890"/>
    <w:bookmarkStart w:name="z22039" w:id="289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891"/>
    <w:bookmarkStart w:name="z22040" w:id="289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892"/>
    <w:bookmarkStart w:name="z22041" w:id="289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893"/>
    <w:bookmarkStart w:name="z22042" w:id="2894"/>
    <w:p>
      <w:pPr>
        <w:spacing w:after="0"/>
        <w:ind w:left="0"/>
        <w:jc w:val="left"/>
      </w:pPr>
      <w:r>
        <w:rPr>
          <w:rFonts w:ascii="Times New Roman"/>
          <w:b/>
          <w:i w:val="false"/>
          <w:color w:val="000000"/>
        </w:rPr>
        <w:t xml:space="preserve"> 5-тарау. Басқарманы қайта ұйымдастыру және тарату</w:t>
      </w:r>
    </w:p>
    <w:bookmarkEnd w:id="2894"/>
    <w:bookmarkStart w:name="z22043" w:id="289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8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21-қосымша</w:t>
            </w:r>
          </w:p>
        </w:tc>
      </w:tr>
    </w:tbl>
    <w:bookmarkStart w:name="z1832" w:id="289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Алға аудандық санитариялық-эпидемиологиялық бақылау басқармасы" республикалық мемлекеттік мекемесінің ережесі</w:t>
      </w:r>
    </w:p>
    <w:bookmarkEnd w:id="2896"/>
    <w:p>
      <w:pPr>
        <w:spacing w:after="0"/>
        <w:ind w:left="0"/>
        <w:jc w:val="both"/>
      </w:pPr>
      <w:r>
        <w:rPr>
          <w:rFonts w:ascii="Times New Roman"/>
          <w:b w:val="false"/>
          <w:i w:val="false"/>
          <w:color w:val="ff0000"/>
          <w:sz w:val="28"/>
        </w:rPr>
        <w:t xml:space="preserve">
      Ескерту. 21-қосымша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044" w:id="2897"/>
    <w:p>
      <w:pPr>
        <w:spacing w:after="0"/>
        <w:ind w:left="0"/>
        <w:jc w:val="left"/>
      </w:pPr>
      <w:r>
        <w:rPr>
          <w:rFonts w:ascii="Times New Roman"/>
          <w:b/>
          <w:i w:val="false"/>
          <w:color w:val="000000"/>
        </w:rPr>
        <w:t xml:space="preserve"> 1-тарау. Жалпы ережелер</w:t>
      </w:r>
    </w:p>
    <w:bookmarkEnd w:id="2897"/>
    <w:bookmarkStart w:name="z22045" w:id="289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Алға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898"/>
    <w:bookmarkStart w:name="z22046" w:id="289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899"/>
    <w:bookmarkStart w:name="z22047" w:id="290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900"/>
    <w:bookmarkStart w:name="z22048" w:id="290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901"/>
    <w:bookmarkStart w:name="z22049" w:id="290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902"/>
    <w:bookmarkStart w:name="z22050" w:id="290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903"/>
    <w:bookmarkStart w:name="z22051" w:id="290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904"/>
    <w:bookmarkStart w:name="z22052" w:id="2905"/>
    <w:p>
      <w:pPr>
        <w:spacing w:after="0"/>
        <w:ind w:left="0"/>
        <w:jc w:val="both"/>
      </w:pPr>
      <w:r>
        <w:rPr>
          <w:rFonts w:ascii="Times New Roman"/>
          <w:b w:val="false"/>
          <w:i w:val="false"/>
          <w:color w:val="000000"/>
          <w:sz w:val="28"/>
        </w:rPr>
        <w:t>
      8. Заңды тұлғаның орналасқан жері – индекс 030200, Қазақстан Республикасы, Ақтөбе облысы, Алға ауданы, Алға қаласы, Уәлиханов көшесі, 1А үй.</w:t>
      </w:r>
    </w:p>
    <w:bookmarkEnd w:id="2905"/>
    <w:bookmarkStart w:name="z22053" w:id="290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Алға аудандық санитариялық-эпидемиологиялық бақылау басқармасы" республикалық мемлекеттік мекемесі.</w:t>
      </w:r>
    </w:p>
    <w:bookmarkEnd w:id="2906"/>
    <w:bookmarkStart w:name="z22054" w:id="290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907"/>
    <w:bookmarkStart w:name="z22055" w:id="290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908"/>
    <w:bookmarkStart w:name="z22056" w:id="290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909"/>
    <w:bookmarkStart w:name="z22057" w:id="291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910"/>
    <w:bookmarkStart w:name="z22058" w:id="291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911"/>
    <w:bookmarkStart w:name="z22059" w:id="2912"/>
    <w:p>
      <w:pPr>
        <w:spacing w:after="0"/>
        <w:ind w:left="0"/>
        <w:jc w:val="both"/>
      </w:pPr>
      <w:r>
        <w:rPr>
          <w:rFonts w:ascii="Times New Roman"/>
          <w:b w:val="false"/>
          <w:i w:val="false"/>
          <w:color w:val="000000"/>
          <w:sz w:val="28"/>
        </w:rPr>
        <w:t>
      13. Міндеттері:</w:t>
      </w:r>
    </w:p>
    <w:bookmarkEnd w:id="2912"/>
    <w:bookmarkStart w:name="z22060" w:id="291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913"/>
    <w:bookmarkStart w:name="z22061" w:id="291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914"/>
    <w:bookmarkStart w:name="z22062" w:id="291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915"/>
    <w:bookmarkStart w:name="z22063" w:id="2916"/>
    <w:p>
      <w:pPr>
        <w:spacing w:after="0"/>
        <w:ind w:left="0"/>
        <w:jc w:val="both"/>
      </w:pPr>
      <w:r>
        <w:rPr>
          <w:rFonts w:ascii="Times New Roman"/>
          <w:b w:val="false"/>
          <w:i w:val="false"/>
          <w:color w:val="000000"/>
          <w:sz w:val="28"/>
        </w:rPr>
        <w:t>
      14. Құқықтары мен міндеттері:</w:t>
      </w:r>
    </w:p>
    <w:bookmarkEnd w:id="2916"/>
    <w:bookmarkStart w:name="z22064" w:id="291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917"/>
    <w:bookmarkStart w:name="z22065" w:id="291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918"/>
    <w:bookmarkStart w:name="z22066" w:id="291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919"/>
    <w:bookmarkStart w:name="z22067" w:id="292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920"/>
    <w:bookmarkStart w:name="z22068" w:id="292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921"/>
    <w:bookmarkStart w:name="z22069" w:id="292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922"/>
    <w:bookmarkStart w:name="z22070" w:id="292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923"/>
    <w:bookmarkStart w:name="z22071" w:id="292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924"/>
    <w:bookmarkStart w:name="z22072" w:id="292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925"/>
    <w:bookmarkStart w:name="z22073" w:id="2926"/>
    <w:p>
      <w:pPr>
        <w:spacing w:after="0"/>
        <w:ind w:left="0"/>
        <w:jc w:val="both"/>
      </w:pPr>
      <w:r>
        <w:rPr>
          <w:rFonts w:ascii="Times New Roman"/>
          <w:b w:val="false"/>
          <w:i w:val="false"/>
          <w:color w:val="000000"/>
          <w:sz w:val="28"/>
        </w:rPr>
        <w:t>
      15. Функциялары:</w:t>
      </w:r>
    </w:p>
    <w:bookmarkEnd w:id="2926"/>
    <w:bookmarkStart w:name="z22074" w:id="2927"/>
    <w:p>
      <w:pPr>
        <w:spacing w:after="0"/>
        <w:ind w:left="0"/>
        <w:jc w:val="both"/>
      </w:pPr>
      <w:r>
        <w:rPr>
          <w:rFonts w:ascii="Times New Roman"/>
          <w:b w:val="false"/>
          <w:i w:val="false"/>
          <w:color w:val="000000"/>
          <w:sz w:val="28"/>
        </w:rPr>
        <w:t>
      1) реттелетін салада мемлекеттік саясатты іске асыру;</w:t>
      </w:r>
    </w:p>
    <w:bookmarkEnd w:id="2927"/>
    <w:bookmarkStart w:name="z22075" w:id="292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928"/>
    <w:bookmarkStart w:name="z22076" w:id="292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929"/>
    <w:bookmarkStart w:name="z22077" w:id="293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930"/>
    <w:bookmarkStart w:name="z22078" w:id="293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931"/>
    <w:bookmarkStart w:name="z22079" w:id="293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932"/>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2080" w:id="293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933"/>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2081" w:id="293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934"/>
    <w:bookmarkStart w:name="z22082" w:id="293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935"/>
    <w:bookmarkStart w:name="z22083" w:id="293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936"/>
    <w:bookmarkStart w:name="z22084" w:id="293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9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086" w:id="2938"/>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2938"/>
    <w:bookmarkStart w:name="z22087" w:id="293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939"/>
    <w:bookmarkStart w:name="z22088" w:id="294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940"/>
    <w:bookmarkStart w:name="z22089" w:id="294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9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092" w:id="294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942"/>
    <w:bookmarkStart w:name="z22093" w:id="294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943"/>
    <w:bookmarkStart w:name="z22094" w:id="294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944"/>
    <w:bookmarkStart w:name="z22095" w:id="294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945"/>
    <w:bookmarkStart w:name="z22096" w:id="294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946"/>
    <w:bookmarkStart w:name="z22097" w:id="2947"/>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2947"/>
    <w:bookmarkStart w:name="z22098" w:id="294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948"/>
    <w:bookmarkStart w:name="z22099" w:id="294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2949"/>
    <w:bookmarkStart w:name="z22100" w:id="295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950"/>
    <w:bookmarkStart w:name="z22101" w:id="295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2951"/>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2102" w:id="2952"/>
    <w:p>
      <w:pPr>
        <w:spacing w:after="0"/>
        <w:ind w:left="0"/>
        <w:jc w:val="both"/>
      </w:pPr>
      <w:r>
        <w:rPr>
          <w:rFonts w:ascii="Times New Roman"/>
          <w:b w:val="false"/>
          <w:i w:val="false"/>
          <w:color w:val="000000"/>
          <w:sz w:val="28"/>
        </w:rPr>
        <w:t>
      29) мыналарды:</w:t>
      </w:r>
    </w:p>
    <w:bookmarkEnd w:id="2952"/>
    <w:bookmarkStart w:name="z22103" w:id="295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953"/>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2104" w:id="295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954"/>
    <w:bookmarkStart w:name="z22105" w:id="295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9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2106" w:id="295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956"/>
    <w:bookmarkStart w:name="z22107" w:id="295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957"/>
    <w:bookmarkStart w:name="z22108" w:id="295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958"/>
    <w:bookmarkStart w:name="z22109" w:id="295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959"/>
    <w:bookmarkStart w:name="z22110" w:id="2960"/>
    <w:p>
      <w:pPr>
        <w:spacing w:after="0"/>
        <w:ind w:left="0"/>
        <w:jc w:val="both"/>
      </w:pPr>
      <w:r>
        <w:rPr>
          <w:rFonts w:ascii="Times New Roman"/>
          <w:b w:val="false"/>
          <w:i w:val="false"/>
          <w:color w:val="000000"/>
          <w:sz w:val="28"/>
        </w:rPr>
        <w:t>
      19. Басқарма басшысының өкілеттіктері:</w:t>
      </w:r>
    </w:p>
    <w:bookmarkEnd w:id="2960"/>
    <w:bookmarkStart w:name="z22111" w:id="296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961"/>
    <w:bookmarkStart w:name="z22112" w:id="296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962"/>
    <w:bookmarkStart w:name="z22113" w:id="296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963"/>
    <w:bookmarkStart w:name="z22114" w:id="296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964"/>
    <w:bookmarkStart w:name="z22115" w:id="296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965"/>
    <w:bookmarkStart w:name="z22116" w:id="296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966"/>
    <w:bookmarkStart w:name="z22117" w:id="2967"/>
    <w:p>
      <w:pPr>
        <w:spacing w:after="0"/>
        <w:ind w:left="0"/>
        <w:jc w:val="left"/>
      </w:pPr>
      <w:r>
        <w:rPr>
          <w:rFonts w:ascii="Times New Roman"/>
          <w:b/>
          <w:i w:val="false"/>
          <w:color w:val="000000"/>
        </w:rPr>
        <w:t xml:space="preserve"> 4-тарау. Басқарманың мүлкі</w:t>
      </w:r>
    </w:p>
    <w:bookmarkEnd w:id="2967"/>
    <w:bookmarkStart w:name="z22118" w:id="296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968"/>
    <w:bookmarkStart w:name="z22119" w:id="296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969"/>
    <w:bookmarkStart w:name="z22120" w:id="297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970"/>
    <w:bookmarkStart w:name="z22121" w:id="297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971"/>
    <w:bookmarkStart w:name="z22122" w:id="2972"/>
    <w:p>
      <w:pPr>
        <w:spacing w:after="0"/>
        <w:ind w:left="0"/>
        <w:jc w:val="left"/>
      </w:pPr>
      <w:r>
        <w:rPr>
          <w:rFonts w:ascii="Times New Roman"/>
          <w:b/>
          <w:i w:val="false"/>
          <w:color w:val="000000"/>
        </w:rPr>
        <w:t xml:space="preserve"> 5-тарау. Басқарманы қайта ұйымдастыру және тарату</w:t>
      </w:r>
    </w:p>
    <w:bookmarkEnd w:id="2972"/>
    <w:bookmarkStart w:name="z22123" w:id="297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9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22-қосымша</w:t>
            </w:r>
          </w:p>
        </w:tc>
      </w:tr>
    </w:tbl>
    <w:bookmarkStart w:name="z1908" w:id="297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Әйтеке би аудандық санитариялық-эпидемиологиялық бақылау басқармасы" республикалық мемлекеттік мекемесінің ережесі</w:t>
      </w:r>
    </w:p>
    <w:bookmarkEnd w:id="2974"/>
    <w:p>
      <w:pPr>
        <w:spacing w:after="0"/>
        <w:ind w:left="0"/>
        <w:jc w:val="both"/>
      </w:pPr>
      <w:r>
        <w:rPr>
          <w:rFonts w:ascii="Times New Roman"/>
          <w:b w:val="false"/>
          <w:i w:val="false"/>
          <w:color w:val="ff0000"/>
          <w:sz w:val="28"/>
        </w:rPr>
        <w:t xml:space="preserve">
      Ескерту. 22-қосымша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124" w:id="2975"/>
    <w:p>
      <w:pPr>
        <w:spacing w:after="0"/>
        <w:ind w:left="0"/>
        <w:jc w:val="left"/>
      </w:pPr>
      <w:r>
        <w:rPr>
          <w:rFonts w:ascii="Times New Roman"/>
          <w:b/>
          <w:i w:val="false"/>
          <w:color w:val="000000"/>
        </w:rPr>
        <w:t xml:space="preserve"> 1-тарау. Жалпы ережелер</w:t>
      </w:r>
    </w:p>
    <w:bookmarkEnd w:id="2975"/>
    <w:bookmarkStart w:name="z22125" w:id="297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Әйтеке би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976"/>
    <w:bookmarkStart w:name="z22126" w:id="2977"/>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977"/>
    <w:bookmarkStart w:name="z22127" w:id="297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978"/>
    <w:bookmarkStart w:name="z22128" w:id="297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979"/>
    <w:bookmarkStart w:name="z22129" w:id="298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980"/>
    <w:bookmarkStart w:name="z22130" w:id="298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981"/>
    <w:bookmarkStart w:name="z22131" w:id="298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982"/>
    <w:bookmarkStart w:name="z22132" w:id="2983"/>
    <w:p>
      <w:pPr>
        <w:spacing w:after="0"/>
        <w:ind w:left="0"/>
        <w:jc w:val="both"/>
      </w:pPr>
      <w:r>
        <w:rPr>
          <w:rFonts w:ascii="Times New Roman"/>
          <w:b w:val="false"/>
          <w:i w:val="false"/>
          <w:color w:val="000000"/>
          <w:sz w:val="28"/>
        </w:rPr>
        <w:t>
      8. Заңды тұлғаның орналасқан жері – индекс 030100, Қазақстан Республикасы, Ақтөбе облысы, Әйтеке би ауданы, Темірбек Жүргенов ауылдық округі, Темірбек Жүргенов ауылы, Жібек жолы көшесі, 16В үй.</w:t>
      </w:r>
    </w:p>
    <w:bookmarkEnd w:id="2983"/>
    <w:bookmarkStart w:name="z22133" w:id="298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Әйтеке би аудандық санитариялық-эпидемиологиялық бақылау басқармасы" республикалық мемлекеттік мекемесі.</w:t>
      </w:r>
    </w:p>
    <w:bookmarkEnd w:id="2984"/>
    <w:bookmarkStart w:name="z22134" w:id="298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985"/>
    <w:bookmarkStart w:name="z22135" w:id="298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986"/>
    <w:bookmarkStart w:name="z22136" w:id="298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987"/>
    <w:bookmarkStart w:name="z22137" w:id="298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988"/>
    <w:bookmarkStart w:name="z22138" w:id="298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989"/>
    <w:bookmarkStart w:name="z22139" w:id="2990"/>
    <w:p>
      <w:pPr>
        <w:spacing w:after="0"/>
        <w:ind w:left="0"/>
        <w:jc w:val="both"/>
      </w:pPr>
      <w:r>
        <w:rPr>
          <w:rFonts w:ascii="Times New Roman"/>
          <w:b w:val="false"/>
          <w:i w:val="false"/>
          <w:color w:val="000000"/>
          <w:sz w:val="28"/>
        </w:rPr>
        <w:t>
      13. Міндеттері:</w:t>
      </w:r>
    </w:p>
    <w:bookmarkEnd w:id="2990"/>
    <w:bookmarkStart w:name="z22140" w:id="299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991"/>
    <w:bookmarkStart w:name="z22141" w:id="299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992"/>
    <w:bookmarkStart w:name="z22142" w:id="299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993"/>
    <w:bookmarkStart w:name="z22143" w:id="2994"/>
    <w:p>
      <w:pPr>
        <w:spacing w:after="0"/>
        <w:ind w:left="0"/>
        <w:jc w:val="both"/>
      </w:pPr>
      <w:r>
        <w:rPr>
          <w:rFonts w:ascii="Times New Roman"/>
          <w:b w:val="false"/>
          <w:i w:val="false"/>
          <w:color w:val="000000"/>
          <w:sz w:val="28"/>
        </w:rPr>
        <w:t>
      14. Құқықтары мен міндеттері:</w:t>
      </w:r>
    </w:p>
    <w:bookmarkEnd w:id="2994"/>
    <w:bookmarkStart w:name="z22144" w:id="299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995"/>
    <w:bookmarkStart w:name="z22145" w:id="299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996"/>
    <w:bookmarkStart w:name="z22146" w:id="299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997"/>
    <w:bookmarkStart w:name="z22147" w:id="299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998"/>
    <w:bookmarkStart w:name="z22148" w:id="299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999"/>
    <w:bookmarkStart w:name="z22149" w:id="300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000"/>
    <w:bookmarkStart w:name="z22150" w:id="300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001"/>
    <w:bookmarkStart w:name="z22151" w:id="300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002"/>
    <w:bookmarkStart w:name="z22152" w:id="300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003"/>
    <w:bookmarkStart w:name="z22153" w:id="3004"/>
    <w:p>
      <w:pPr>
        <w:spacing w:after="0"/>
        <w:ind w:left="0"/>
        <w:jc w:val="both"/>
      </w:pPr>
      <w:r>
        <w:rPr>
          <w:rFonts w:ascii="Times New Roman"/>
          <w:b w:val="false"/>
          <w:i w:val="false"/>
          <w:color w:val="000000"/>
          <w:sz w:val="28"/>
        </w:rPr>
        <w:t>
      15. Функциялары:</w:t>
      </w:r>
    </w:p>
    <w:bookmarkEnd w:id="3004"/>
    <w:bookmarkStart w:name="z22154" w:id="3005"/>
    <w:p>
      <w:pPr>
        <w:spacing w:after="0"/>
        <w:ind w:left="0"/>
        <w:jc w:val="both"/>
      </w:pPr>
      <w:r>
        <w:rPr>
          <w:rFonts w:ascii="Times New Roman"/>
          <w:b w:val="false"/>
          <w:i w:val="false"/>
          <w:color w:val="000000"/>
          <w:sz w:val="28"/>
        </w:rPr>
        <w:t>
      1) реттелетін салада мемлекеттік саясатты іске асыру;</w:t>
      </w:r>
    </w:p>
    <w:bookmarkEnd w:id="3005"/>
    <w:bookmarkStart w:name="z22155" w:id="300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006"/>
    <w:bookmarkStart w:name="z22156" w:id="300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007"/>
    <w:bookmarkStart w:name="z22157" w:id="300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008"/>
    <w:bookmarkStart w:name="z22158" w:id="300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009"/>
    <w:bookmarkStart w:name="z22159" w:id="301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010"/>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2160" w:id="301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011"/>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2161" w:id="301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012"/>
    <w:bookmarkStart w:name="z22162" w:id="301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013"/>
    <w:bookmarkStart w:name="z22163" w:id="301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014"/>
    <w:bookmarkStart w:name="z22164" w:id="301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0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166" w:id="3016"/>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3016"/>
    <w:bookmarkStart w:name="z22167" w:id="301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017"/>
    <w:bookmarkStart w:name="z22168" w:id="301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018"/>
    <w:bookmarkStart w:name="z22169" w:id="301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0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172" w:id="302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020"/>
    <w:bookmarkStart w:name="z22173" w:id="302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021"/>
    <w:bookmarkStart w:name="z22174" w:id="302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022"/>
    <w:bookmarkStart w:name="z22175" w:id="302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023"/>
    <w:bookmarkStart w:name="z22176" w:id="302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024"/>
    <w:bookmarkStart w:name="z22177" w:id="3025"/>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3025"/>
    <w:bookmarkStart w:name="z22178" w:id="302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026"/>
    <w:bookmarkStart w:name="z22179" w:id="302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3027"/>
    <w:bookmarkStart w:name="z22180" w:id="302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028"/>
    <w:bookmarkStart w:name="z22181" w:id="302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3029"/>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2182" w:id="3030"/>
    <w:p>
      <w:pPr>
        <w:spacing w:after="0"/>
        <w:ind w:left="0"/>
        <w:jc w:val="both"/>
      </w:pPr>
      <w:r>
        <w:rPr>
          <w:rFonts w:ascii="Times New Roman"/>
          <w:b w:val="false"/>
          <w:i w:val="false"/>
          <w:color w:val="000000"/>
          <w:sz w:val="28"/>
        </w:rPr>
        <w:t>
      29) мыналарды:</w:t>
      </w:r>
    </w:p>
    <w:bookmarkEnd w:id="3030"/>
    <w:bookmarkStart w:name="z22183" w:id="303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031"/>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2184" w:id="303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032"/>
    <w:bookmarkStart w:name="z22185" w:id="303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0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2186" w:id="303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034"/>
    <w:bookmarkStart w:name="z22187" w:id="303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035"/>
    <w:bookmarkStart w:name="z22188" w:id="303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036"/>
    <w:bookmarkStart w:name="z22189" w:id="303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037"/>
    <w:bookmarkStart w:name="z22190" w:id="3038"/>
    <w:p>
      <w:pPr>
        <w:spacing w:after="0"/>
        <w:ind w:left="0"/>
        <w:jc w:val="both"/>
      </w:pPr>
      <w:r>
        <w:rPr>
          <w:rFonts w:ascii="Times New Roman"/>
          <w:b w:val="false"/>
          <w:i w:val="false"/>
          <w:color w:val="000000"/>
          <w:sz w:val="28"/>
        </w:rPr>
        <w:t>
      19. Басқарма басшысының өкілеттіктері:</w:t>
      </w:r>
    </w:p>
    <w:bookmarkEnd w:id="3038"/>
    <w:bookmarkStart w:name="z22191" w:id="303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039"/>
    <w:bookmarkStart w:name="z22192" w:id="304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040"/>
    <w:bookmarkStart w:name="z22193" w:id="304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041"/>
    <w:bookmarkStart w:name="z22194" w:id="304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042"/>
    <w:bookmarkStart w:name="z22195" w:id="304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043"/>
    <w:bookmarkStart w:name="z22196" w:id="304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044"/>
    <w:bookmarkStart w:name="z22197" w:id="3045"/>
    <w:p>
      <w:pPr>
        <w:spacing w:after="0"/>
        <w:ind w:left="0"/>
        <w:jc w:val="left"/>
      </w:pPr>
      <w:r>
        <w:rPr>
          <w:rFonts w:ascii="Times New Roman"/>
          <w:b/>
          <w:i w:val="false"/>
          <w:color w:val="000000"/>
        </w:rPr>
        <w:t xml:space="preserve"> 4-тарау. Басқарманың мүлкі</w:t>
      </w:r>
    </w:p>
    <w:bookmarkEnd w:id="3045"/>
    <w:bookmarkStart w:name="z22198" w:id="304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046"/>
    <w:bookmarkStart w:name="z22199" w:id="304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047"/>
    <w:bookmarkStart w:name="z22200" w:id="304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048"/>
    <w:bookmarkStart w:name="z22201" w:id="304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049"/>
    <w:bookmarkStart w:name="z22202" w:id="3050"/>
    <w:p>
      <w:pPr>
        <w:spacing w:after="0"/>
        <w:ind w:left="0"/>
        <w:jc w:val="left"/>
      </w:pPr>
      <w:r>
        <w:rPr>
          <w:rFonts w:ascii="Times New Roman"/>
          <w:b/>
          <w:i w:val="false"/>
          <w:color w:val="000000"/>
        </w:rPr>
        <w:t xml:space="preserve"> 5-тарау. Басқарманы қайта ұйымдастыру және тарату</w:t>
      </w:r>
    </w:p>
    <w:bookmarkEnd w:id="3050"/>
    <w:bookmarkStart w:name="z22203" w:id="305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05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23-қосымша</w:t>
            </w:r>
          </w:p>
        </w:tc>
      </w:tr>
    </w:tbl>
    <w:bookmarkStart w:name="z1983" w:id="305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Байғанин аудандық санитариялық-эпидемиологиялық бақылау басқармасы" республикалық мемлекеттік мекемесінің ережесі</w:t>
      </w:r>
    </w:p>
    <w:bookmarkEnd w:id="3052"/>
    <w:p>
      <w:pPr>
        <w:spacing w:after="0"/>
        <w:ind w:left="0"/>
        <w:jc w:val="both"/>
      </w:pPr>
      <w:r>
        <w:rPr>
          <w:rFonts w:ascii="Times New Roman"/>
          <w:b w:val="false"/>
          <w:i w:val="false"/>
          <w:color w:val="ff0000"/>
          <w:sz w:val="28"/>
        </w:rPr>
        <w:t xml:space="preserve">
      Ескерту. 23-қосымша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204" w:id="3053"/>
    <w:p>
      <w:pPr>
        <w:spacing w:after="0"/>
        <w:ind w:left="0"/>
        <w:jc w:val="left"/>
      </w:pPr>
      <w:r>
        <w:rPr>
          <w:rFonts w:ascii="Times New Roman"/>
          <w:b/>
          <w:i w:val="false"/>
          <w:color w:val="000000"/>
        </w:rPr>
        <w:t xml:space="preserve"> 1-тарау. Жалпы ережелер</w:t>
      </w:r>
    </w:p>
    <w:bookmarkEnd w:id="3053"/>
    <w:bookmarkStart w:name="z22205" w:id="305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Байғанин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054"/>
    <w:bookmarkStart w:name="z22206" w:id="305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055"/>
    <w:bookmarkStart w:name="z22207" w:id="305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056"/>
    <w:bookmarkStart w:name="z22208" w:id="305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057"/>
    <w:bookmarkStart w:name="z22209" w:id="305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058"/>
    <w:bookmarkStart w:name="z22210" w:id="305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059"/>
    <w:bookmarkStart w:name="z22211" w:id="306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060"/>
    <w:bookmarkStart w:name="z22212" w:id="3061"/>
    <w:p>
      <w:pPr>
        <w:spacing w:after="0"/>
        <w:ind w:left="0"/>
        <w:jc w:val="both"/>
      </w:pPr>
      <w:r>
        <w:rPr>
          <w:rFonts w:ascii="Times New Roman"/>
          <w:b w:val="false"/>
          <w:i w:val="false"/>
          <w:color w:val="000000"/>
          <w:sz w:val="28"/>
        </w:rPr>
        <w:t>
      8. Заңды тұлғаның орналасқан жері – индекс 030300, Қазақстан Республикасы, Ақтөбе облысы, Байғанин ауданы, Қарауылкелді ауылдық округі, Қарауылкелді ауылы, Барақ Батыр көшесі, 37 құрылыс, 4 пәтер.</w:t>
      </w:r>
    </w:p>
    <w:bookmarkEnd w:id="3061"/>
    <w:bookmarkStart w:name="z22213" w:id="306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Байғанин аудандық санитариялық-эпидемиологиялық бақылау басқармасы" республикалық мемлекеттік мекемесі.</w:t>
      </w:r>
    </w:p>
    <w:bookmarkEnd w:id="3062"/>
    <w:bookmarkStart w:name="z22214" w:id="306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063"/>
    <w:bookmarkStart w:name="z22215" w:id="306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064"/>
    <w:bookmarkStart w:name="z22216" w:id="306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065"/>
    <w:bookmarkStart w:name="z22217" w:id="306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066"/>
    <w:bookmarkStart w:name="z22218" w:id="306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067"/>
    <w:bookmarkStart w:name="z22219" w:id="3068"/>
    <w:p>
      <w:pPr>
        <w:spacing w:after="0"/>
        <w:ind w:left="0"/>
        <w:jc w:val="both"/>
      </w:pPr>
      <w:r>
        <w:rPr>
          <w:rFonts w:ascii="Times New Roman"/>
          <w:b w:val="false"/>
          <w:i w:val="false"/>
          <w:color w:val="000000"/>
          <w:sz w:val="28"/>
        </w:rPr>
        <w:t>
      13. Міндеттері:</w:t>
      </w:r>
    </w:p>
    <w:bookmarkEnd w:id="3068"/>
    <w:bookmarkStart w:name="z22220" w:id="306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069"/>
    <w:bookmarkStart w:name="z22221" w:id="307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070"/>
    <w:bookmarkStart w:name="z22222" w:id="307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071"/>
    <w:bookmarkStart w:name="z22223" w:id="3072"/>
    <w:p>
      <w:pPr>
        <w:spacing w:after="0"/>
        <w:ind w:left="0"/>
        <w:jc w:val="both"/>
      </w:pPr>
      <w:r>
        <w:rPr>
          <w:rFonts w:ascii="Times New Roman"/>
          <w:b w:val="false"/>
          <w:i w:val="false"/>
          <w:color w:val="000000"/>
          <w:sz w:val="28"/>
        </w:rPr>
        <w:t>
      14. Құқықтары мен міндеттері:</w:t>
      </w:r>
    </w:p>
    <w:bookmarkEnd w:id="3072"/>
    <w:bookmarkStart w:name="z22224" w:id="307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073"/>
    <w:bookmarkStart w:name="z22225" w:id="307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074"/>
    <w:bookmarkStart w:name="z22226" w:id="307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075"/>
    <w:bookmarkStart w:name="z22227" w:id="307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076"/>
    <w:bookmarkStart w:name="z22228" w:id="307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077"/>
    <w:bookmarkStart w:name="z22229" w:id="307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078"/>
    <w:bookmarkStart w:name="z22230" w:id="307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079"/>
    <w:bookmarkStart w:name="z22231" w:id="308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080"/>
    <w:bookmarkStart w:name="z22232" w:id="308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081"/>
    <w:bookmarkStart w:name="z22233" w:id="3082"/>
    <w:p>
      <w:pPr>
        <w:spacing w:after="0"/>
        <w:ind w:left="0"/>
        <w:jc w:val="both"/>
      </w:pPr>
      <w:r>
        <w:rPr>
          <w:rFonts w:ascii="Times New Roman"/>
          <w:b w:val="false"/>
          <w:i w:val="false"/>
          <w:color w:val="000000"/>
          <w:sz w:val="28"/>
        </w:rPr>
        <w:t>
      15. Функциялары:</w:t>
      </w:r>
    </w:p>
    <w:bookmarkEnd w:id="3082"/>
    <w:bookmarkStart w:name="z22234" w:id="3083"/>
    <w:p>
      <w:pPr>
        <w:spacing w:after="0"/>
        <w:ind w:left="0"/>
        <w:jc w:val="both"/>
      </w:pPr>
      <w:r>
        <w:rPr>
          <w:rFonts w:ascii="Times New Roman"/>
          <w:b w:val="false"/>
          <w:i w:val="false"/>
          <w:color w:val="000000"/>
          <w:sz w:val="28"/>
        </w:rPr>
        <w:t>
      1) реттелетін салада мемлекеттік саясатты іске асыру;</w:t>
      </w:r>
    </w:p>
    <w:bookmarkEnd w:id="3083"/>
    <w:bookmarkStart w:name="z22235" w:id="308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084"/>
    <w:bookmarkStart w:name="z22236" w:id="308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085"/>
    <w:bookmarkStart w:name="z22237" w:id="308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086"/>
    <w:bookmarkStart w:name="z22238" w:id="308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087"/>
    <w:bookmarkStart w:name="z22239" w:id="308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088"/>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2240" w:id="308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089"/>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2241" w:id="309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090"/>
    <w:bookmarkStart w:name="z22242" w:id="309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091"/>
    <w:bookmarkStart w:name="z22243" w:id="309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092"/>
    <w:bookmarkStart w:name="z22244" w:id="309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0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246" w:id="3094"/>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3094"/>
    <w:bookmarkStart w:name="z22247" w:id="309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095"/>
    <w:bookmarkStart w:name="z22248" w:id="309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096"/>
    <w:bookmarkStart w:name="z22249" w:id="309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0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252" w:id="309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098"/>
    <w:bookmarkStart w:name="z22253" w:id="309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099"/>
    <w:bookmarkStart w:name="z22254" w:id="310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100"/>
    <w:bookmarkStart w:name="z22255" w:id="310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101"/>
    <w:bookmarkStart w:name="z22256" w:id="310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102"/>
    <w:bookmarkStart w:name="z22257" w:id="3103"/>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3103"/>
    <w:bookmarkStart w:name="z22258" w:id="310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104"/>
    <w:bookmarkStart w:name="z22259" w:id="310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3105"/>
    <w:bookmarkStart w:name="z22260" w:id="310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106"/>
    <w:bookmarkStart w:name="z22261" w:id="310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3107"/>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2262" w:id="3108"/>
    <w:p>
      <w:pPr>
        <w:spacing w:after="0"/>
        <w:ind w:left="0"/>
        <w:jc w:val="both"/>
      </w:pPr>
      <w:r>
        <w:rPr>
          <w:rFonts w:ascii="Times New Roman"/>
          <w:b w:val="false"/>
          <w:i w:val="false"/>
          <w:color w:val="000000"/>
          <w:sz w:val="28"/>
        </w:rPr>
        <w:t>
      29) мыналарды:</w:t>
      </w:r>
    </w:p>
    <w:bookmarkEnd w:id="3108"/>
    <w:bookmarkStart w:name="z22263" w:id="310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10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2264" w:id="311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110"/>
    <w:bookmarkStart w:name="z22265" w:id="311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1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2266" w:id="311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112"/>
    <w:bookmarkStart w:name="z22267" w:id="311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113"/>
    <w:bookmarkStart w:name="z22268" w:id="311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114"/>
    <w:bookmarkStart w:name="z22269" w:id="311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115"/>
    <w:bookmarkStart w:name="z22270" w:id="3116"/>
    <w:p>
      <w:pPr>
        <w:spacing w:after="0"/>
        <w:ind w:left="0"/>
        <w:jc w:val="both"/>
      </w:pPr>
      <w:r>
        <w:rPr>
          <w:rFonts w:ascii="Times New Roman"/>
          <w:b w:val="false"/>
          <w:i w:val="false"/>
          <w:color w:val="000000"/>
          <w:sz w:val="28"/>
        </w:rPr>
        <w:t>
      19. Басқарма басшысының өкілеттіктері:</w:t>
      </w:r>
    </w:p>
    <w:bookmarkEnd w:id="3116"/>
    <w:bookmarkStart w:name="z22271" w:id="311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117"/>
    <w:bookmarkStart w:name="z22272" w:id="311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118"/>
    <w:bookmarkStart w:name="z22273" w:id="311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119"/>
    <w:bookmarkStart w:name="z22274" w:id="312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120"/>
    <w:bookmarkStart w:name="z22275" w:id="312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121"/>
    <w:bookmarkStart w:name="z22276" w:id="312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122"/>
    <w:bookmarkStart w:name="z22277" w:id="3123"/>
    <w:p>
      <w:pPr>
        <w:spacing w:after="0"/>
        <w:ind w:left="0"/>
        <w:jc w:val="left"/>
      </w:pPr>
      <w:r>
        <w:rPr>
          <w:rFonts w:ascii="Times New Roman"/>
          <w:b/>
          <w:i w:val="false"/>
          <w:color w:val="000000"/>
        </w:rPr>
        <w:t xml:space="preserve"> 4-тарау. Басқарманың мүлкі</w:t>
      </w:r>
    </w:p>
    <w:bookmarkEnd w:id="3123"/>
    <w:bookmarkStart w:name="z22278" w:id="312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124"/>
    <w:bookmarkStart w:name="z22279" w:id="312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125"/>
    <w:bookmarkStart w:name="z22280" w:id="312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126"/>
    <w:bookmarkStart w:name="z22281" w:id="312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127"/>
    <w:bookmarkStart w:name="z22282" w:id="3128"/>
    <w:p>
      <w:pPr>
        <w:spacing w:after="0"/>
        <w:ind w:left="0"/>
        <w:jc w:val="left"/>
      </w:pPr>
      <w:r>
        <w:rPr>
          <w:rFonts w:ascii="Times New Roman"/>
          <w:b/>
          <w:i w:val="false"/>
          <w:color w:val="000000"/>
        </w:rPr>
        <w:t xml:space="preserve"> 5-тарау. Басқарманы қайта ұйымдастыру және тарату</w:t>
      </w:r>
    </w:p>
    <w:bookmarkEnd w:id="3128"/>
    <w:bookmarkStart w:name="z22283" w:id="312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1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24-қосымша</w:t>
            </w:r>
          </w:p>
        </w:tc>
      </w:tr>
    </w:tbl>
    <w:bookmarkStart w:name="z2059" w:id="313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Қарғалы аудандық санитариялық-эпидемиологиялық бақылау басқармасы" республикалық мемлекеттік мекемесінің ережесі</w:t>
      </w:r>
    </w:p>
    <w:bookmarkEnd w:id="3130"/>
    <w:p>
      <w:pPr>
        <w:spacing w:after="0"/>
        <w:ind w:left="0"/>
        <w:jc w:val="both"/>
      </w:pPr>
      <w:r>
        <w:rPr>
          <w:rFonts w:ascii="Times New Roman"/>
          <w:b w:val="false"/>
          <w:i w:val="false"/>
          <w:color w:val="ff0000"/>
          <w:sz w:val="28"/>
        </w:rPr>
        <w:t xml:space="preserve">
      Ескерту. 24-қосымша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284" w:id="3131"/>
    <w:p>
      <w:pPr>
        <w:spacing w:after="0"/>
        <w:ind w:left="0"/>
        <w:jc w:val="left"/>
      </w:pPr>
      <w:r>
        <w:rPr>
          <w:rFonts w:ascii="Times New Roman"/>
          <w:b/>
          <w:i w:val="false"/>
          <w:color w:val="000000"/>
        </w:rPr>
        <w:t xml:space="preserve"> 1-тарау. Жалпы ережелер</w:t>
      </w:r>
    </w:p>
    <w:bookmarkEnd w:id="3131"/>
    <w:bookmarkStart w:name="z22285" w:id="313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Қарғалы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132"/>
    <w:bookmarkStart w:name="z22286" w:id="313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133"/>
    <w:bookmarkStart w:name="z22287" w:id="313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134"/>
    <w:bookmarkStart w:name="z22288" w:id="313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135"/>
    <w:bookmarkStart w:name="z22289" w:id="313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136"/>
    <w:bookmarkStart w:name="z22290" w:id="313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137"/>
    <w:bookmarkStart w:name="z22291" w:id="313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138"/>
    <w:bookmarkStart w:name="z22292" w:id="3139"/>
    <w:p>
      <w:pPr>
        <w:spacing w:after="0"/>
        <w:ind w:left="0"/>
        <w:jc w:val="both"/>
      </w:pPr>
      <w:r>
        <w:rPr>
          <w:rFonts w:ascii="Times New Roman"/>
          <w:b w:val="false"/>
          <w:i w:val="false"/>
          <w:color w:val="000000"/>
          <w:sz w:val="28"/>
        </w:rPr>
        <w:t>
      8. Заңды тұлғаның орналасқан жері – индекс 030500, Қазақстан Республикасы, Ақтөбе облысы, Қарғалы ауданы, Бадамша ауылдық округі, Бадамша ауылы, Г.Карюк көшесі, 1А үй, 1 пәтер.</w:t>
      </w:r>
    </w:p>
    <w:bookmarkEnd w:id="3139"/>
    <w:bookmarkStart w:name="z22293" w:id="314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Қарғалы аудандық санитариялық-эпидемиологиялық бақылау басқармасы" республикалық мемлекеттік мекемесі.</w:t>
      </w:r>
    </w:p>
    <w:bookmarkEnd w:id="3140"/>
    <w:bookmarkStart w:name="z22294" w:id="314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141"/>
    <w:bookmarkStart w:name="z22295" w:id="314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142"/>
    <w:bookmarkStart w:name="z22296" w:id="314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143"/>
    <w:bookmarkStart w:name="z22297" w:id="314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144"/>
    <w:bookmarkStart w:name="z22298" w:id="314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145"/>
    <w:bookmarkStart w:name="z22299" w:id="3146"/>
    <w:p>
      <w:pPr>
        <w:spacing w:after="0"/>
        <w:ind w:left="0"/>
        <w:jc w:val="both"/>
      </w:pPr>
      <w:r>
        <w:rPr>
          <w:rFonts w:ascii="Times New Roman"/>
          <w:b w:val="false"/>
          <w:i w:val="false"/>
          <w:color w:val="000000"/>
          <w:sz w:val="28"/>
        </w:rPr>
        <w:t>
      13. Міндеттері:</w:t>
      </w:r>
    </w:p>
    <w:bookmarkEnd w:id="3146"/>
    <w:bookmarkStart w:name="z22300" w:id="314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147"/>
    <w:bookmarkStart w:name="z22301" w:id="314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148"/>
    <w:bookmarkStart w:name="z22302" w:id="314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149"/>
    <w:bookmarkStart w:name="z22303" w:id="3150"/>
    <w:p>
      <w:pPr>
        <w:spacing w:after="0"/>
        <w:ind w:left="0"/>
        <w:jc w:val="both"/>
      </w:pPr>
      <w:r>
        <w:rPr>
          <w:rFonts w:ascii="Times New Roman"/>
          <w:b w:val="false"/>
          <w:i w:val="false"/>
          <w:color w:val="000000"/>
          <w:sz w:val="28"/>
        </w:rPr>
        <w:t>
      14. Құқықтары мен міндеттері:</w:t>
      </w:r>
    </w:p>
    <w:bookmarkEnd w:id="3150"/>
    <w:bookmarkStart w:name="z22304" w:id="315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151"/>
    <w:bookmarkStart w:name="z22305" w:id="315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152"/>
    <w:bookmarkStart w:name="z22306" w:id="315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153"/>
    <w:bookmarkStart w:name="z22307" w:id="315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154"/>
    <w:bookmarkStart w:name="z22308" w:id="315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155"/>
    <w:bookmarkStart w:name="z22309" w:id="315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156"/>
    <w:bookmarkStart w:name="z22310" w:id="315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157"/>
    <w:bookmarkStart w:name="z22311" w:id="315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158"/>
    <w:bookmarkStart w:name="z22312" w:id="315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159"/>
    <w:bookmarkStart w:name="z22313" w:id="3160"/>
    <w:p>
      <w:pPr>
        <w:spacing w:after="0"/>
        <w:ind w:left="0"/>
        <w:jc w:val="both"/>
      </w:pPr>
      <w:r>
        <w:rPr>
          <w:rFonts w:ascii="Times New Roman"/>
          <w:b w:val="false"/>
          <w:i w:val="false"/>
          <w:color w:val="000000"/>
          <w:sz w:val="28"/>
        </w:rPr>
        <w:t>
      15. Функциялары:</w:t>
      </w:r>
    </w:p>
    <w:bookmarkEnd w:id="3160"/>
    <w:bookmarkStart w:name="z22314" w:id="3161"/>
    <w:p>
      <w:pPr>
        <w:spacing w:after="0"/>
        <w:ind w:left="0"/>
        <w:jc w:val="both"/>
      </w:pPr>
      <w:r>
        <w:rPr>
          <w:rFonts w:ascii="Times New Roman"/>
          <w:b w:val="false"/>
          <w:i w:val="false"/>
          <w:color w:val="000000"/>
          <w:sz w:val="28"/>
        </w:rPr>
        <w:t>
      1) реттелетін салада мемлекеттік саясатты іске асыру;</w:t>
      </w:r>
    </w:p>
    <w:bookmarkEnd w:id="3161"/>
    <w:bookmarkStart w:name="z22315" w:id="316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162"/>
    <w:bookmarkStart w:name="z22316" w:id="316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163"/>
    <w:bookmarkStart w:name="z22317" w:id="316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164"/>
    <w:bookmarkStart w:name="z22318" w:id="316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165"/>
    <w:bookmarkStart w:name="z22319" w:id="316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166"/>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2320" w:id="316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16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2321" w:id="316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168"/>
    <w:bookmarkStart w:name="z22322" w:id="316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169"/>
    <w:bookmarkStart w:name="z22323" w:id="317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170"/>
    <w:bookmarkStart w:name="z22324" w:id="317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1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326" w:id="317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3172"/>
    <w:bookmarkStart w:name="z22327" w:id="317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173"/>
    <w:bookmarkStart w:name="z22328" w:id="317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174"/>
    <w:bookmarkStart w:name="z22329" w:id="317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1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332" w:id="317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176"/>
    <w:bookmarkStart w:name="z22333" w:id="317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177"/>
    <w:bookmarkStart w:name="z22334" w:id="317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178"/>
    <w:bookmarkStart w:name="z22335" w:id="317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179"/>
    <w:bookmarkStart w:name="z22336" w:id="318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180"/>
    <w:bookmarkStart w:name="z22337" w:id="3181"/>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3181"/>
    <w:bookmarkStart w:name="z22338" w:id="318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182"/>
    <w:bookmarkStart w:name="z22339" w:id="318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3183"/>
    <w:bookmarkStart w:name="z22340" w:id="318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184"/>
    <w:bookmarkStart w:name="z22341" w:id="318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3185"/>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2342" w:id="3186"/>
    <w:p>
      <w:pPr>
        <w:spacing w:after="0"/>
        <w:ind w:left="0"/>
        <w:jc w:val="both"/>
      </w:pPr>
      <w:r>
        <w:rPr>
          <w:rFonts w:ascii="Times New Roman"/>
          <w:b w:val="false"/>
          <w:i w:val="false"/>
          <w:color w:val="000000"/>
          <w:sz w:val="28"/>
        </w:rPr>
        <w:t>
      29) мыналарды:</w:t>
      </w:r>
    </w:p>
    <w:bookmarkEnd w:id="3186"/>
    <w:bookmarkStart w:name="z22343" w:id="318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187"/>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2344" w:id="318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188"/>
    <w:bookmarkStart w:name="z22345" w:id="318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1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2346" w:id="319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190"/>
    <w:bookmarkStart w:name="z22347" w:id="319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191"/>
    <w:bookmarkStart w:name="z22348" w:id="319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192"/>
    <w:bookmarkStart w:name="z22349" w:id="319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193"/>
    <w:bookmarkStart w:name="z22350" w:id="3194"/>
    <w:p>
      <w:pPr>
        <w:spacing w:after="0"/>
        <w:ind w:left="0"/>
        <w:jc w:val="both"/>
      </w:pPr>
      <w:r>
        <w:rPr>
          <w:rFonts w:ascii="Times New Roman"/>
          <w:b w:val="false"/>
          <w:i w:val="false"/>
          <w:color w:val="000000"/>
          <w:sz w:val="28"/>
        </w:rPr>
        <w:t>
      19. Басқарма басшысының өкілеттіктері:</w:t>
      </w:r>
    </w:p>
    <w:bookmarkEnd w:id="3194"/>
    <w:bookmarkStart w:name="z22351" w:id="319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195"/>
    <w:bookmarkStart w:name="z22352" w:id="319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196"/>
    <w:bookmarkStart w:name="z22353" w:id="319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197"/>
    <w:bookmarkStart w:name="z22354" w:id="319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198"/>
    <w:bookmarkStart w:name="z22355" w:id="319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199"/>
    <w:bookmarkStart w:name="z22356" w:id="320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200"/>
    <w:bookmarkStart w:name="z22357" w:id="3201"/>
    <w:p>
      <w:pPr>
        <w:spacing w:after="0"/>
        <w:ind w:left="0"/>
        <w:jc w:val="left"/>
      </w:pPr>
      <w:r>
        <w:rPr>
          <w:rFonts w:ascii="Times New Roman"/>
          <w:b/>
          <w:i w:val="false"/>
          <w:color w:val="000000"/>
        </w:rPr>
        <w:t xml:space="preserve"> 4-тарау. Басқарманың мүлкі</w:t>
      </w:r>
    </w:p>
    <w:bookmarkEnd w:id="3201"/>
    <w:bookmarkStart w:name="z22358" w:id="320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202"/>
    <w:bookmarkStart w:name="z22359" w:id="320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203"/>
    <w:bookmarkStart w:name="z22360" w:id="320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204"/>
    <w:bookmarkStart w:name="z22361" w:id="320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205"/>
    <w:bookmarkStart w:name="z22362" w:id="3206"/>
    <w:p>
      <w:pPr>
        <w:spacing w:after="0"/>
        <w:ind w:left="0"/>
        <w:jc w:val="left"/>
      </w:pPr>
      <w:r>
        <w:rPr>
          <w:rFonts w:ascii="Times New Roman"/>
          <w:b/>
          <w:i w:val="false"/>
          <w:color w:val="000000"/>
        </w:rPr>
        <w:t xml:space="preserve"> 5-тарау. Басқарманы қайта ұйымдастыру және тарату</w:t>
      </w:r>
    </w:p>
    <w:bookmarkEnd w:id="3206"/>
    <w:bookmarkStart w:name="z22363" w:id="320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2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25-қосымша</w:t>
            </w:r>
          </w:p>
        </w:tc>
      </w:tr>
    </w:tbl>
    <w:bookmarkStart w:name="z2135" w:id="320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Қобда аудандық санитариялық-эпидемиологиялық бақылау басқармасы" республикалық мемлекеттік мекемесінің ережесі</w:t>
      </w:r>
    </w:p>
    <w:bookmarkEnd w:id="3208"/>
    <w:p>
      <w:pPr>
        <w:spacing w:after="0"/>
        <w:ind w:left="0"/>
        <w:jc w:val="both"/>
      </w:pPr>
      <w:r>
        <w:rPr>
          <w:rFonts w:ascii="Times New Roman"/>
          <w:b w:val="false"/>
          <w:i w:val="false"/>
          <w:color w:val="ff0000"/>
          <w:sz w:val="28"/>
        </w:rPr>
        <w:t xml:space="preserve">
      Ескерту. 25-қосымша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364" w:id="3209"/>
    <w:p>
      <w:pPr>
        <w:spacing w:after="0"/>
        <w:ind w:left="0"/>
        <w:jc w:val="left"/>
      </w:pPr>
      <w:r>
        <w:rPr>
          <w:rFonts w:ascii="Times New Roman"/>
          <w:b/>
          <w:i w:val="false"/>
          <w:color w:val="000000"/>
        </w:rPr>
        <w:t xml:space="preserve"> 1-тарау. Жалпы ережелер</w:t>
      </w:r>
    </w:p>
    <w:bookmarkEnd w:id="3209"/>
    <w:bookmarkStart w:name="z22365" w:id="321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Қобда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210"/>
    <w:bookmarkStart w:name="z22366" w:id="321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211"/>
    <w:bookmarkStart w:name="z22367" w:id="321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212"/>
    <w:bookmarkStart w:name="z22368" w:id="321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213"/>
    <w:bookmarkStart w:name="z22369" w:id="321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214"/>
    <w:bookmarkStart w:name="z22370" w:id="321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215"/>
    <w:bookmarkStart w:name="z22371" w:id="321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216"/>
    <w:bookmarkStart w:name="z22372" w:id="3217"/>
    <w:p>
      <w:pPr>
        <w:spacing w:after="0"/>
        <w:ind w:left="0"/>
        <w:jc w:val="both"/>
      </w:pPr>
      <w:r>
        <w:rPr>
          <w:rFonts w:ascii="Times New Roman"/>
          <w:b w:val="false"/>
          <w:i w:val="false"/>
          <w:color w:val="000000"/>
          <w:sz w:val="28"/>
        </w:rPr>
        <w:t>
      8. Заңды тұлғаның орналасқан жері – индекс 031000, Қазақстан Республикасы, Ақтөбе облысы, Қобда ауданы, Қобда ауылдық округі, Қобда ауылы, С.Сейфуллин көшесі, 49А ғимарат.</w:t>
      </w:r>
    </w:p>
    <w:bookmarkEnd w:id="3217"/>
    <w:bookmarkStart w:name="z22373" w:id="321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Қобда аудандық санитариялық-эпидемиологиялық бақылау басқармасы" республикалық мемлекеттік мекемесі.</w:t>
      </w:r>
    </w:p>
    <w:bookmarkEnd w:id="3218"/>
    <w:bookmarkStart w:name="z22374" w:id="321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219"/>
    <w:bookmarkStart w:name="z22375" w:id="322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220"/>
    <w:bookmarkStart w:name="z22376" w:id="322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221"/>
    <w:bookmarkStart w:name="z22377" w:id="322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222"/>
    <w:bookmarkStart w:name="z22378" w:id="322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223"/>
    <w:bookmarkStart w:name="z22379" w:id="3224"/>
    <w:p>
      <w:pPr>
        <w:spacing w:after="0"/>
        <w:ind w:left="0"/>
        <w:jc w:val="both"/>
      </w:pPr>
      <w:r>
        <w:rPr>
          <w:rFonts w:ascii="Times New Roman"/>
          <w:b w:val="false"/>
          <w:i w:val="false"/>
          <w:color w:val="000000"/>
          <w:sz w:val="28"/>
        </w:rPr>
        <w:t>
      13. Міндеттері:</w:t>
      </w:r>
    </w:p>
    <w:bookmarkEnd w:id="3224"/>
    <w:bookmarkStart w:name="z22380" w:id="322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225"/>
    <w:bookmarkStart w:name="z22381" w:id="322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226"/>
    <w:bookmarkStart w:name="z22382" w:id="322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227"/>
    <w:bookmarkStart w:name="z22383" w:id="3228"/>
    <w:p>
      <w:pPr>
        <w:spacing w:after="0"/>
        <w:ind w:left="0"/>
        <w:jc w:val="both"/>
      </w:pPr>
      <w:r>
        <w:rPr>
          <w:rFonts w:ascii="Times New Roman"/>
          <w:b w:val="false"/>
          <w:i w:val="false"/>
          <w:color w:val="000000"/>
          <w:sz w:val="28"/>
        </w:rPr>
        <w:t>
      14. Құқықтары мен міндеттері:</w:t>
      </w:r>
    </w:p>
    <w:bookmarkEnd w:id="3228"/>
    <w:bookmarkStart w:name="z22384" w:id="322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229"/>
    <w:bookmarkStart w:name="z22385" w:id="323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230"/>
    <w:bookmarkStart w:name="z22386" w:id="323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231"/>
    <w:bookmarkStart w:name="z22387" w:id="323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232"/>
    <w:bookmarkStart w:name="z22388" w:id="323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233"/>
    <w:bookmarkStart w:name="z22389" w:id="323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234"/>
    <w:bookmarkStart w:name="z22390" w:id="323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235"/>
    <w:bookmarkStart w:name="z22391" w:id="323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236"/>
    <w:bookmarkStart w:name="z22392" w:id="323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237"/>
    <w:bookmarkStart w:name="z22393" w:id="3238"/>
    <w:p>
      <w:pPr>
        <w:spacing w:after="0"/>
        <w:ind w:left="0"/>
        <w:jc w:val="both"/>
      </w:pPr>
      <w:r>
        <w:rPr>
          <w:rFonts w:ascii="Times New Roman"/>
          <w:b w:val="false"/>
          <w:i w:val="false"/>
          <w:color w:val="000000"/>
          <w:sz w:val="28"/>
        </w:rPr>
        <w:t>
      15. Функциялары:</w:t>
      </w:r>
    </w:p>
    <w:bookmarkEnd w:id="3238"/>
    <w:bookmarkStart w:name="z22394" w:id="3239"/>
    <w:p>
      <w:pPr>
        <w:spacing w:after="0"/>
        <w:ind w:left="0"/>
        <w:jc w:val="both"/>
      </w:pPr>
      <w:r>
        <w:rPr>
          <w:rFonts w:ascii="Times New Roman"/>
          <w:b w:val="false"/>
          <w:i w:val="false"/>
          <w:color w:val="000000"/>
          <w:sz w:val="28"/>
        </w:rPr>
        <w:t>
      1) реттелетін салада мемлекеттік саясатты іске асыру;</w:t>
      </w:r>
    </w:p>
    <w:bookmarkEnd w:id="3239"/>
    <w:bookmarkStart w:name="z22395" w:id="324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240"/>
    <w:bookmarkStart w:name="z22396" w:id="324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241"/>
    <w:bookmarkStart w:name="z22397" w:id="324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242"/>
    <w:bookmarkStart w:name="z22398" w:id="324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243"/>
    <w:bookmarkStart w:name="z22399" w:id="324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244"/>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2400" w:id="324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245"/>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2401" w:id="324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246"/>
    <w:bookmarkStart w:name="z22402" w:id="324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247"/>
    <w:bookmarkStart w:name="z22403" w:id="324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248"/>
    <w:bookmarkStart w:name="z22404" w:id="324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2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406" w:id="3250"/>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3250"/>
    <w:bookmarkStart w:name="z22407" w:id="325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251"/>
    <w:bookmarkStart w:name="z22408" w:id="325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252"/>
    <w:bookmarkStart w:name="z22409" w:id="325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2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412" w:id="325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254"/>
    <w:bookmarkStart w:name="z22413" w:id="325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255"/>
    <w:bookmarkStart w:name="z22414" w:id="325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256"/>
    <w:bookmarkStart w:name="z22415" w:id="325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257"/>
    <w:bookmarkStart w:name="z22416" w:id="325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258"/>
    <w:bookmarkStart w:name="z22417" w:id="3259"/>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3259"/>
    <w:bookmarkStart w:name="z22418" w:id="326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260"/>
    <w:bookmarkStart w:name="z22419" w:id="326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3261"/>
    <w:bookmarkStart w:name="z22420" w:id="326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262"/>
    <w:bookmarkStart w:name="z22421" w:id="326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3263"/>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2422" w:id="3264"/>
    <w:p>
      <w:pPr>
        <w:spacing w:after="0"/>
        <w:ind w:left="0"/>
        <w:jc w:val="both"/>
      </w:pPr>
      <w:r>
        <w:rPr>
          <w:rFonts w:ascii="Times New Roman"/>
          <w:b w:val="false"/>
          <w:i w:val="false"/>
          <w:color w:val="000000"/>
          <w:sz w:val="28"/>
        </w:rPr>
        <w:t>
      29) мыналарды:</w:t>
      </w:r>
    </w:p>
    <w:bookmarkEnd w:id="3264"/>
    <w:bookmarkStart w:name="z22423" w:id="326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265"/>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2424" w:id="326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266"/>
    <w:bookmarkStart w:name="z22425" w:id="326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2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2426" w:id="326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268"/>
    <w:bookmarkStart w:name="z22427" w:id="326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269"/>
    <w:bookmarkStart w:name="z22428" w:id="327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270"/>
    <w:bookmarkStart w:name="z22429" w:id="327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271"/>
    <w:bookmarkStart w:name="z22430" w:id="3272"/>
    <w:p>
      <w:pPr>
        <w:spacing w:after="0"/>
        <w:ind w:left="0"/>
        <w:jc w:val="both"/>
      </w:pPr>
      <w:r>
        <w:rPr>
          <w:rFonts w:ascii="Times New Roman"/>
          <w:b w:val="false"/>
          <w:i w:val="false"/>
          <w:color w:val="000000"/>
          <w:sz w:val="28"/>
        </w:rPr>
        <w:t>
      19. Басқарма басшысының өкілеттіктері:</w:t>
      </w:r>
    </w:p>
    <w:bookmarkEnd w:id="3272"/>
    <w:bookmarkStart w:name="z22431" w:id="327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273"/>
    <w:bookmarkStart w:name="z22432" w:id="327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274"/>
    <w:bookmarkStart w:name="z22433" w:id="327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275"/>
    <w:bookmarkStart w:name="z22434" w:id="327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276"/>
    <w:bookmarkStart w:name="z22435" w:id="327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277"/>
    <w:bookmarkStart w:name="z22436" w:id="327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278"/>
    <w:bookmarkStart w:name="z22437" w:id="3279"/>
    <w:p>
      <w:pPr>
        <w:spacing w:after="0"/>
        <w:ind w:left="0"/>
        <w:jc w:val="left"/>
      </w:pPr>
      <w:r>
        <w:rPr>
          <w:rFonts w:ascii="Times New Roman"/>
          <w:b/>
          <w:i w:val="false"/>
          <w:color w:val="000000"/>
        </w:rPr>
        <w:t xml:space="preserve"> 4-тарау. Басқарманың мүлкі</w:t>
      </w:r>
    </w:p>
    <w:bookmarkEnd w:id="3279"/>
    <w:bookmarkStart w:name="z22438" w:id="328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280"/>
    <w:bookmarkStart w:name="z22439" w:id="328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281"/>
    <w:bookmarkStart w:name="z22440" w:id="328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282"/>
    <w:bookmarkStart w:name="z22441" w:id="328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283"/>
    <w:bookmarkStart w:name="z22442" w:id="3284"/>
    <w:p>
      <w:pPr>
        <w:spacing w:after="0"/>
        <w:ind w:left="0"/>
        <w:jc w:val="left"/>
      </w:pPr>
      <w:r>
        <w:rPr>
          <w:rFonts w:ascii="Times New Roman"/>
          <w:b/>
          <w:i w:val="false"/>
          <w:color w:val="000000"/>
        </w:rPr>
        <w:t xml:space="preserve"> 5-тарау. Басқарманы қайта ұйымдастыру және тарату</w:t>
      </w:r>
    </w:p>
    <w:bookmarkEnd w:id="3284"/>
    <w:bookmarkStart w:name="z22443" w:id="328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2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26-қосымша</w:t>
            </w:r>
          </w:p>
        </w:tc>
      </w:tr>
    </w:tbl>
    <w:bookmarkStart w:name="z2211" w:id="328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Мәртөк аудандық санитариялық-эпидемиологиялық бақылау басқармасы" республикалық мемлекеттік мекемесінің ережесі</w:t>
      </w:r>
    </w:p>
    <w:bookmarkEnd w:id="3286"/>
    <w:p>
      <w:pPr>
        <w:spacing w:after="0"/>
        <w:ind w:left="0"/>
        <w:jc w:val="both"/>
      </w:pPr>
      <w:r>
        <w:rPr>
          <w:rFonts w:ascii="Times New Roman"/>
          <w:b w:val="false"/>
          <w:i w:val="false"/>
          <w:color w:val="ff0000"/>
          <w:sz w:val="28"/>
        </w:rPr>
        <w:t xml:space="preserve">
      Ескерту. 26-қосымша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444" w:id="3287"/>
    <w:p>
      <w:pPr>
        <w:spacing w:after="0"/>
        <w:ind w:left="0"/>
        <w:jc w:val="left"/>
      </w:pPr>
      <w:r>
        <w:rPr>
          <w:rFonts w:ascii="Times New Roman"/>
          <w:b/>
          <w:i w:val="false"/>
          <w:color w:val="000000"/>
        </w:rPr>
        <w:t xml:space="preserve"> 1-тарау. Жалпы ережелер</w:t>
      </w:r>
    </w:p>
    <w:bookmarkEnd w:id="3287"/>
    <w:bookmarkStart w:name="z22445" w:id="328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Мәртөк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288"/>
    <w:bookmarkStart w:name="z22446" w:id="328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289"/>
    <w:bookmarkStart w:name="z22447" w:id="329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290"/>
    <w:bookmarkStart w:name="z22448" w:id="329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291"/>
    <w:bookmarkStart w:name="z22449" w:id="329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292"/>
    <w:bookmarkStart w:name="z22450" w:id="329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293"/>
    <w:bookmarkStart w:name="z22451" w:id="329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294"/>
    <w:bookmarkStart w:name="z22452" w:id="3295"/>
    <w:p>
      <w:pPr>
        <w:spacing w:after="0"/>
        <w:ind w:left="0"/>
        <w:jc w:val="both"/>
      </w:pPr>
      <w:r>
        <w:rPr>
          <w:rFonts w:ascii="Times New Roman"/>
          <w:b w:val="false"/>
          <w:i w:val="false"/>
          <w:color w:val="000000"/>
          <w:sz w:val="28"/>
        </w:rPr>
        <w:t>
      8. Заңды тұлғаның орналасқан жері – индекс 030600, Қазақстан Республикасы, Ақтөбе облысы, Мәртөк ауданы, Мәртөк ауылдық округі, Мәртөк ауылы, Озмитель көшесі, 8А ғимарат, 2 пәтер.</w:t>
      </w:r>
    </w:p>
    <w:bookmarkEnd w:id="3295"/>
    <w:bookmarkStart w:name="z22453" w:id="329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Мәртөк аудандық санитариялық-эпидемиологиялық бақылау басқармасы" республикалық мемлекеттік мекемесі.</w:t>
      </w:r>
    </w:p>
    <w:bookmarkEnd w:id="3296"/>
    <w:bookmarkStart w:name="z22454" w:id="329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297"/>
    <w:bookmarkStart w:name="z22455" w:id="329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298"/>
    <w:bookmarkStart w:name="z22456" w:id="329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299"/>
    <w:bookmarkStart w:name="z22457" w:id="330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300"/>
    <w:bookmarkStart w:name="z22458" w:id="330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301"/>
    <w:bookmarkStart w:name="z22459" w:id="3302"/>
    <w:p>
      <w:pPr>
        <w:spacing w:after="0"/>
        <w:ind w:left="0"/>
        <w:jc w:val="both"/>
      </w:pPr>
      <w:r>
        <w:rPr>
          <w:rFonts w:ascii="Times New Roman"/>
          <w:b w:val="false"/>
          <w:i w:val="false"/>
          <w:color w:val="000000"/>
          <w:sz w:val="28"/>
        </w:rPr>
        <w:t>
      13. Міндеттері:</w:t>
      </w:r>
    </w:p>
    <w:bookmarkEnd w:id="3302"/>
    <w:bookmarkStart w:name="z22460" w:id="330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303"/>
    <w:bookmarkStart w:name="z22461" w:id="330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304"/>
    <w:bookmarkStart w:name="z22462" w:id="330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305"/>
    <w:bookmarkStart w:name="z22463" w:id="3306"/>
    <w:p>
      <w:pPr>
        <w:spacing w:after="0"/>
        <w:ind w:left="0"/>
        <w:jc w:val="both"/>
      </w:pPr>
      <w:r>
        <w:rPr>
          <w:rFonts w:ascii="Times New Roman"/>
          <w:b w:val="false"/>
          <w:i w:val="false"/>
          <w:color w:val="000000"/>
          <w:sz w:val="28"/>
        </w:rPr>
        <w:t>
      14. Құқықтары мен міндеттері:</w:t>
      </w:r>
    </w:p>
    <w:bookmarkEnd w:id="3306"/>
    <w:bookmarkStart w:name="z22464" w:id="330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307"/>
    <w:bookmarkStart w:name="z22465" w:id="330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308"/>
    <w:bookmarkStart w:name="z22466" w:id="330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309"/>
    <w:bookmarkStart w:name="z22467" w:id="331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310"/>
    <w:bookmarkStart w:name="z22468" w:id="331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311"/>
    <w:bookmarkStart w:name="z22469" w:id="331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312"/>
    <w:bookmarkStart w:name="z22470" w:id="331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313"/>
    <w:bookmarkStart w:name="z22471" w:id="331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314"/>
    <w:bookmarkStart w:name="z22472" w:id="331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315"/>
    <w:bookmarkStart w:name="z22473" w:id="3316"/>
    <w:p>
      <w:pPr>
        <w:spacing w:after="0"/>
        <w:ind w:left="0"/>
        <w:jc w:val="both"/>
      </w:pPr>
      <w:r>
        <w:rPr>
          <w:rFonts w:ascii="Times New Roman"/>
          <w:b w:val="false"/>
          <w:i w:val="false"/>
          <w:color w:val="000000"/>
          <w:sz w:val="28"/>
        </w:rPr>
        <w:t>
      15. Функциялары:</w:t>
      </w:r>
    </w:p>
    <w:bookmarkEnd w:id="3316"/>
    <w:bookmarkStart w:name="z22474" w:id="3317"/>
    <w:p>
      <w:pPr>
        <w:spacing w:after="0"/>
        <w:ind w:left="0"/>
        <w:jc w:val="both"/>
      </w:pPr>
      <w:r>
        <w:rPr>
          <w:rFonts w:ascii="Times New Roman"/>
          <w:b w:val="false"/>
          <w:i w:val="false"/>
          <w:color w:val="000000"/>
          <w:sz w:val="28"/>
        </w:rPr>
        <w:t>
      1) реттелетін салада мемлекеттік саясатты іске асыру;</w:t>
      </w:r>
    </w:p>
    <w:bookmarkEnd w:id="3317"/>
    <w:bookmarkStart w:name="z22475" w:id="331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318"/>
    <w:bookmarkStart w:name="z22476" w:id="331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319"/>
    <w:bookmarkStart w:name="z22477" w:id="332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320"/>
    <w:bookmarkStart w:name="z22478" w:id="332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321"/>
    <w:bookmarkStart w:name="z22479" w:id="332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322"/>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2480" w:id="332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323"/>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2481" w:id="332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324"/>
    <w:bookmarkStart w:name="z22482" w:id="332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325"/>
    <w:bookmarkStart w:name="z22483" w:id="332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326"/>
    <w:bookmarkStart w:name="z22484" w:id="332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3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486" w:id="3328"/>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3328"/>
    <w:bookmarkStart w:name="z22487" w:id="332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329"/>
    <w:bookmarkStart w:name="z22488" w:id="333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330"/>
    <w:bookmarkStart w:name="z22489" w:id="333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3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492" w:id="333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332"/>
    <w:bookmarkStart w:name="z22493" w:id="333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333"/>
    <w:bookmarkStart w:name="z22494" w:id="333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334"/>
    <w:bookmarkStart w:name="z22495" w:id="333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335"/>
    <w:bookmarkStart w:name="z22496" w:id="333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336"/>
    <w:bookmarkStart w:name="z22497" w:id="3337"/>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3337"/>
    <w:bookmarkStart w:name="z22498" w:id="333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338"/>
    <w:bookmarkStart w:name="z22499" w:id="333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3339"/>
    <w:bookmarkStart w:name="z22500" w:id="334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340"/>
    <w:bookmarkStart w:name="z22501" w:id="334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3341"/>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2502" w:id="3342"/>
    <w:p>
      <w:pPr>
        <w:spacing w:after="0"/>
        <w:ind w:left="0"/>
        <w:jc w:val="both"/>
      </w:pPr>
      <w:r>
        <w:rPr>
          <w:rFonts w:ascii="Times New Roman"/>
          <w:b w:val="false"/>
          <w:i w:val="false"/>
          <w:color w:val="000000"/>
          <w:sz w:val="28"/>
        </w:rPr>
        <w:t>
      29) мыналарды:</w:t>
      </w:r>
    </w:p>
    <w:bookmarkEnd w:id="3342"/>
    <w:bookmarkStart w:name="z22503" w:id="334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343"/>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2504" w:id="334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344"/>
    <w:bookmarkStart w:name="z22505" w:id="334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3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2506" w:id="334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346"/>
    <w:bookmarkStart w:name="z22507" w:id="334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347"/>
    <w:bookmarkStart w:name="z22508" w:id="334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348"/>
    <w:bookmarkStart w:name="z22509" w:id="334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349"/>
    <w:bookmarkStart w:name="z22510" w:id="3350"/>
    <w:p>
      <w:pPr>
        <w:spacing w:after="0"/>
        <w:ind w:left="0"/>
        <w:jc w:val="both"/>
      </w:pPr>
      <w:r>
        <w:rPr>
          <w:rFonts w:ascii="Times New Roman"/>
          <w:b w:val="false"/>
          <w:i w:val="false"/>
          <w:color w:val="000000"/>
          <w:sz w:val="28"/>
        </w:rPr>
        <w:t>
      19. Басқарма басшысының өкілеттіктері:</w:t>
      </w:r>
    </w:p>
    <w:bookmarkEnd w:id="3350"/>
    <w:bookmarkStart w:name="z22511" w:id="335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351"/>
    <w:bookmarkStart w:name="z22512" w:id="335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352"/>
    <w:bookmarkStart w:name="z22513" w:id="335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353"/>
    <w:bookmarkStart w:name="z22514" w:id="335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354"/>
    <w:bookmarkStart w:name="z22515" w:id="335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355"/>
    <w:bookmarkStart w:name="z22516" w:id="335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356"/>
    <w:bookmarkStart w:name="z22517" w:id="3357"/>
    <w:p>
      <w:pPr>
        <w:spacing w:after="0"/>
        <w:ind w:left="0"/>
        <w:jc w:val="left"/>
      </w:pPr>
      <w:r>
        <w:rPr>
          <w:rFonts w:ascii="Times New Roman"/>
          <w:b/>
          <w:i w:val="false"/>
          <w:color w:val="000000"/>
        </w:rPr>
        <w:t xml:space="preserve"> 4-тарау. Басқарманың мүлкі</w:t>
      </w:r>
    </w:p>
    <w:bookmarkEnd w:id="3357"/>
    <w:bookmarkStart w:name="z22518" w:id="335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358"/>
    <w:bookmarkStart w:name="z22519" w:id="335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359"/>
    <w:bookmarkStart w:name="z22520" w:id="336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360"/>
    <w:bookmarkStart w:name="z22521" w:id="336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361"/>
    <w:bookmarkStart w:name="z22522" w:id="3362"/>
    <w:p>
      <w:pPr>
        <w:spacing w:after="0"/>
        <w:ind w:left="0"/>
        <w:jc w:val="left"/>
      </w:pPr>
      <w:r>
        <w:rPr>
          <w:rFonts w:ascii="Times New Roman"/>
          <w:b/>
          <w:i w:val="false"/>
          <w:color w:val="000000"/>
        </w:rPr>
        <w:t xml:space="preserve"> 5-тарау. Басқарманы қайта ұйымдастыру және тарату</w:t>
      </w:r>
    </w:p>
    <w:bookmarkEnd w:id="3362"/>
    <w:bookmarkStart w:name="z22523" w:id="336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3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27-қосымша</w:t>
            </w:r>
          </w:p>
        </w:tc>
      </w:tr>
    </w:tbl>
    <w:bookmarkStart w:name="z2287" w:id="336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Мұғалжар аудандық санитариялық-эпидемиологиялық бақылау басқармасы" республикалық мемлекеттік мекемесінің ережесі</w:t>
      </w:r>
    </w:p>
    <w:bookmarkEnd w:id="3364"/>
    <w:p>
      <w:pPr>
        <w:spacing w:after="0"/>
        <w:ind w:left="0"/>
        <w:jc w:val="both"/>
      </w:pPr>
      <w:r>
        <w:rPr>
          <w:rFonts w:ascii="Times New Roman"/>
          <w:b w:val="false"/>
          <w:i w:val="false"/>
          <w:color w:val="ff0000"/>
          <w:sz w:val="28"/>
        </w:rPr>
        <w:t xml:space="preserve">
      Ескерту. 27-қосымша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524" w:id="3365"/>
    <w:p>
      <w:pPr>
        <w:spacing w:after="0"/>
        <w:ind w:left="0"/>
        <w:jc w:val="left"/>
      </w:pPr>
      <w:r>
        <w:rPr>
          <w:rFonts w:ascii="Times New Roman"/>
          <w:b/>
          <w:i w:val="false"/>
          <w:color w:val="000000"/>
        </w:rPr>
        <w:t xml:space="preserve"> 1-тарау. Жалпы ережелер</w:t>
      </w:r>
    </w:p>
    <w:bookmarkEnd w:id="3365"/>
    <w:bookmarkStart w:name="z22525" w:id="336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Мұғалжар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366"/>
    <w:bookmarkStart w:name="z22526" w:id="336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367"/>
    <w:bookmarkStart w:name="z22527" w:id="336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368"/>
    <w:bookmarkStart w:name="z22528" w:id="336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369"/>
    <w:bookmarkStart w:name="z22529" w:id="337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370"/>
    <w:bookmarkStart w:name="z22530" w:id="337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371"/>
    <w:bookmarkStart w:name="z22531" w:id="337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372"/>
    <w:bookmarkStart w:name="z22532" w:id="3373"/>
    <w:p>
      <w:pPr>
        <w:spacing w:after="0"/>
        <w:ind w:left="0"/>
        <w:jc w:val="both"/>
      </w:pPr>
      <w:r>
        <w:rPr>
          <w:rFonts w:ascii="Times New Roman"/>
          <w:b w:val="false"/>
          <w:i w:val="false"/>
          <w:color w:val="000000"/>
          <w:sz w:val="28"/>
        </w:rPr>
        <w:t>
      8. Заңды тұлғаның орналасқан жері – индекс 030700, Қазақстан Республикасы, Ақтөбе облысы, Мұғалжар ауданы, Қандыағаш қаласы, Теміржолшылар көшесі, 1Д құрылыс, 1 т.е.б.</w:t>
      </w:r>
    </w:p>
    <w:bookmarkEnd w:id="3373"/>
    <w:bookmarkStart w:name="z22533" w:id="337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Мұғалжар аудандық санитариялық-эпидемиологиялық бақылау басқармасы" республикалық мемлекеттік мекемесі.</w:t>
      </w:r>
    </w:p>
    <w:bookmarkEnd w:id="3374"/>
    <w:bookmarkStart w:name="z22534" w:id="337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375"/>
    <w:bookmarkStart w:name="z22535" w:id="337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376"/>
    <w:bookmarkStart w:name="z22536" w:id="337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377"/>
    <w:bookmarkStart w:name="z22537" w:id="337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378"/>
    <w:bookmarkStart w:name="z22538" w:id="337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379"/>
    <w:bookmarkStart w:name="z22539" w:id="3380"/>
    <w:p>
      <w:pPr>
        <w:spacing w:after="0"/>
        <w:ind w:left="0"/>
        <w:jc w:val="both"/>
      </w:pPr>
      <w:r>
        <w:rPr>
          <w:rFonts w:ascii="Times New Roman"/>
          <w:b w:val="false"/>
          <w:i w:val="false"/>
          <w:color w:val="000000"/>
          <w:sz w:val="28"/>
        </w:rPr>
        <w:t>
      13. Міндеттері:</w:t>
      </w:r>
    </w:p>
    <w:bookmarkEnd w:id="3380"/>
    <w:bookmarkStart w:name="z22540" w:id="338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381"/>
    <w:bookmarkStart w:name="z22541" w:id="338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382"/>
    <w:bookmarkStart w:name="z22542" w:id="338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383"/>
    <w:bookmarkStart w:name="z22543" w:id="3384"/>
    <w:p>
      <w:pPr>
        <w:spacing w:after="0"/>
        <w:ind w:left="0"/>
        <w:jc w:val="both"/>
      </w:pPr>
      <w:r>
        <w:rPr>
          <w:rFonts w:ascii="Times New Roman"/>
          <w:b w:val="false"/>
          <w:i w:val="false"/>
          <w:color w:val="000000"/>
          <w:sz w:val="28"/>
        </w:rPr>
        <w:t>
      14. Құқықтары мен міндеттері:</w:t>
      </w:r>
    </w:p>
    <w:bookmarkEnd w:id="3384"/>
    <w:bookmarkStart w:name="z22544" w:id="338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385"/>
    <w:bookmarkStart w:name="z22545" w:id="338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386"/>
    <w:bookmarkStart w:name="z22546" w:id="338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387"/>
    <w:bookmarkStart w:name="z22547" w:id="338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388"/>
    <w:bookmarkStart w:name="z22548" w:id="338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389"/>
    <w:bookmarkStart w:name="z22549" w:id="339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390"/>
    <w:bookmarkStart w:name="z22550" w:id="339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391"/>
    <w:bookmarkStart w:name="z22551" w:id="339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392"/>
    <w:bookmarkStart w:name="z22552" w:id="339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393"/>
    <w:bookmarkStart w:name="z22553" w:id="3394"/>
    <w:p>
      <w:pPr>
        <w:spacing w:after="0"/>
        <w:ind w:left="0"/>
        <w:jc w:val="both"/>
      </w:pPr>
      <w:r>
        <w:rPr>
          <w:rFonts w:ascii="Times New Roman"/>
          <w:b w:val="false"/>
          <w:i w:val="false"/>
          <w:color w:val="000000"/>
          <w:sz w:val="28"/>
        </w:rPr>
        <w:t>
      15. Функциялары:</w:t>
      </w:r>
    </w:p>
    <w:bookmarkEnd w:id="3394"/>
    <w:bookmarkStart w:name="z22554" w:id="3395"/>
    <w:p>
      <w:pPr>
        <w:spacing w:after="0"/>
        <w:ind w:left="0"/>
        <w:jc w:val="both"/>
      </w:pPr>
      <w:r>
        <w:rPr>
          <w:rFonts w:ascii="Times New Roman"/>
          <w:b w:val="false"/>
          <w:i w:val="false"/>
          <w:color w:val="000000"/>
          <w:sz w:val="28"/>
        </w:rPr>
        <w:t>
      1) реттелетін салада мемлекеттік саясатты іске асыру;</w:t>
      </w:r>
    </w:p>
    <w:bookmarkEnd w:id="3395"/>
    <w:bookmarkStart w:name="z22555" w:id="339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396"/>
    <w:bookmarkStart w:name="z22556" w:id="339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397"/>
    <w:bookmarkStart w:name="z22557" w:id="339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398"/>
    <w:bookmarkStart w:name="z22558" w:id="339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399"/>
    <w:bookmarkStart w:name="z22559" w:id="340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400"/>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2560" w:id="340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401"/>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2561" w:id="340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402"/>
    <w:bookmarkStart w:name="z22562" w:id="340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403"/>
    <w:bookmarkStart w:name="z22563" w:id="340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404"/>
    <w:bookmarkStart w:name="z22564" w:id="340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4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566" w:id="3406"/>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3406"/>
    <w:bookmarkStart w:name="z22567" w:id="340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407"/>
    <w:bookmarkStart w:name="z22568" w:id="340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408"/>
    <w:bookmarkStart w:name="z22569" w:id="340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4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572" w:id="341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410"/>
    <w:bookmarkStart w:name="z22573" w:id="341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411"/>
    <w:bookmarkStart w:name="z22574" w:id="341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412"/>
    <w:bookmarkStart w:name="z22575" w:id="341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413"/>
    <w:bookmarkStart w:name="z22576" w:id="341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414"/>
    <w:bookmarkStart w:name="z22577" w:id="3415"/>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3415"/>
    <w:bookmarkStart w:name="z22578" w:id="341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416"/>
    <w:bookmarkStart w:name="z22579" w:id="341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3417"/>
    <w:bookmarkStart w:name="z22580" w:id="341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418"/>
    <w:bookmarkStart w:name="z22581" w:id="341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3419"/>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2582" w:id="3420"/>
    <w:p>
      <w:pPr>
        <w:spacing w:after="0"/>
        <w:ind w:left="0"/>
        <w:jc w:val="both"/>
      </w:pPr>
      <w:r>
        <w:rPr>
          <w:rFonts w:ascii="Times New Roman"/>
          <w:b w:val="false"/>
          <w:i w:val="false"/>
          <w:color w:val="000000"/>
          <w:sz w:val="28"/>
        </w:rPr>
        <w:t>
      29) мыналарды:</w:t>
      </w:r>
    </w:p>
    <w:bookmarkEnd w:id="3420"/>
    <w:bookmarkStart w:name="z22583" w:id="342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421"/>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2584" w:id="342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422"/>
    <w:bookmarkStart w:name="z22585" w:id="342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4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2586" w:id="342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424"/>
    <w:bookmarkStart w:name="z22587" w:id="342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425"/>
    <w:bookmarkStart w:name="z22588" w:id="342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426"/>
    <w:bookmarkStart w:name="z22589" w:id="342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427"/>
    <w:bookmarkStart w:name="z22590" w:id="3428"/>
    <w:p>
      <w:pPr>
        <w:spacing w:after="0"/>
        <w:ind w:left="0"/>
        <w:jc w:val="both"/>
      </w:pPr>
      <w:r>
        <w:rPr>
          <w:rFonts w:ascii="Times New Roman"/>
          <w:b w:val="false"/>
          <w:i w:val="false"/>
          <w:color w:val="000000"/>
          <w:sz w:val="28"/>
        </w:rPr>
        <w:t>
      19. Басқарма басшысының өкілеттіктері:</w:t>
      </w:r>
    </w:p>
    <w:bookmarkEnd w:id="3428"/>
    <w:bookmarkStart w:name="z22591" w:id="342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429"/>
    <w:bookmarkStart w:name="z22592" w:id="343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430"/>
    <w:bookmarkStart w:name="z22593" w:id="343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431"/>
    <w:bookmarkStart w:name="z22594" w:id="343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432"/>
    <w:bookmarkStart w:name="z22595" w:id="343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433"/>
    <w:bookmarkStart w:name="z22596" w:id="343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434"/>
    <w:bookmarkStart w:name="z22597" w:id="3435"/>
    <w:p>
      <w:pPr>
        <w:spacing w:after="0"/>
        <w:ind w:left="0"/>
        <w:jc w:val="left"/>
      </w:pPr>
      <w:r>
        <w:rPr>
          <w:rFonts w:ascii="Times New Roman"/>
          <w:b/>
          <w:i w:val="false"/>
          <w:color w:val="000000"/>
        </w:rPr>
        <w:t xml:space="preserve"> 4-тарау. Басқарманың мүлкі</w:t>
      </w:r>
    </w:p>
    <w:bookmarkEnd w:id="3435"/>
    <w:bookmarkStart w:name="z22598" w:id="343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436"/>
    <w:bookmarkStart w:name="z22599" w:id="343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437"/>
    <w:bookmarkStart w:name="z22600" w:id="343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438"/>
    <w:bookmarkStart w:name="z22601" w:id="343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439"/>
    <w:bookmarkStart w:name="z22602" w:id="3440"/>
    <w:p>
      <w:pPr>
        <w:spacing w:after="0"/>
        <w:ind w:left="0"/>
        <w:jc w:val="left"/>
      </w:pPr>
      <w:r>
        <w:rPr>
          <w:rFonts w:ascii="Times New Roman"/>
          <w:b/>
          <w:i w:val="false"/>
          <w:color w:val="000000"/>
        </w:rPr>
        <w:t xml:space="preserve"> 5-тарау. Басқарманы қайта ұйымдастыру және тарату</w:t>
      </w:r>
    </w:p>
    <w:bookmarkEnd w:id="3440"/>
    <w:bookmarkStart w:name="z22603" w:id="344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4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28-қосымша</w:t>
            </w:r>
          </w:p>
        </w:tc>
      </w:tr>
    </w:tbl>
    <w:bookmarkStart w:name="z2362" w:id="344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Ойыл аудандық санитариялық-эпидемиологиялық бақылау басқармасы" республикалық мемлекеттік мекемесінің ережесі</w:t>
      </w:r>
    </w:p>
    <w:bookmarkEnd w:id="3442"/>
    <w:p>
      <w:pPr>
        <w:spacing w:after="0"/>
        <w:ind w:left="0"/>
        <w:jc w:val="both"/>
      </w:pPr>
      <w:r>
        <w:rPr>
          <w:rFonts w:ascii="Times New Roman"/>
          <w:b w:val="false"/>
          <w:i w:val="false"/>
          <w:color w:val="ff0000"/>
          <w:sz w:val="28"/>
        </w:rPr>
        <w:t xml:space="preserve">
      Ескерту. 28-қосымша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604" w:id="3443"/>
    <w:p>
      <w:pPr>
        <w:spacing w:after="0"/>
        <w:ind w:left="0"/>
        <w:jc w:val="left"/>
      </w:pPr>
      <w:r>
        <w:rPr>
          <w:rFonts w:ascii="Times New Roman"/>
          <w:b/>
          <w:i w:val="false"/>
          <w:color w:val="000000"/>
        </w:rPr>
        <w:t xml:space="preserve"> 1-тарау. Жалпы ережелер</w:t>
      </w:r>
    </w:p>
    <w:bookmarkEnd w:id="3443"/>
    <w:bookmarkStart w:name="z22605" w:id="3444"/>
    <w:p>
      <w:pPr>
        <w:spacing w:after="0"/>
        <w:ind w:left="0"/>
        <w:jc w:val="both"/>
      </w:pPr>
      <w:r>
        <w:rPr>
          <w:rFonts w:ascii="Times New Roman"/>
          <w:b w:val="false"/>
          <w:i w:val="false"/>
          <w:color w:val="000000"/>
          <w:sz w:val="28"/>
        </w:rPr>
        <w:t xml:space="preserve">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Ойыл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 </w:t>
      </w:r>
    </w:p>
    <w:bookmarkEnd w:id="3444"/>
    <w:bookmarkStart w:name="z22606" w:id="344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445"/>
    <w:bookmarkStart w:name="z22607" w:id="344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446"/>
    <w:bookmarkStart w:name="z22608" w:id="344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447"/>
    <w:bookmarkStart w:name="z22609" w:id="3448"/>
    <w:p>
      <w:pPr>
        <w:spacing w:after="0"/>
        <w:ind w:left="0"/>
        <w:jc w:val="both"/>
      </w:pPr>
      <w:r>
        <w:rPr>
          <w:rFonts w:ascii="Times New Roman"/>
          <w:b w:val="false"/>
          <w:i w:val="false"/>
          <w:color w:val="000000"/>
          <w:sz w:val="28"/>
        </w:rPr>
        <w:t xml:space="preserve">
      5. Басқарманың, егер заңнамаға сәйкес осыған уәкілеттік берілген болса, мемлекеттің атынан азаматтық-құқықтық қатынастардың тарапы болуға құқығы бар. </w:t>
      </w:r>
    </w:p>
    <w:bookmarkEnd w:id="3448"/>
    <w:bookmarkStart w:name="z22610" w:id="3449"/>
    <w:p>
      <w:pPr>
        <w:spacing w:after="0"/>
        <w:ind w:left="0"/>
        <w:jc w:val="both"/>
      </w:pPr>
      <w:r>
        <w:rPr>
          <w:rFonts w:ascii="Times New Roman"/>
          <w:b w:val="false"/>
          <w:i w:val="false"/>
          <w:color w:val="000000"/>
          <w:sz w:val="28"/>
        </w:rPr>
        <w:t xml:space="preserve">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 </w:t>
      </w:r>
    </w:p>
    <w:bookmarkEnd w:id="3449"/>
    <w:bookmarkStart w:name="z22611" w:id="3450"/>
    <w:p>
      <w:pPr>
        <w:spacing w:after="0"/>
        <w:ind w:left="0"/>
        <w:jc w:val="both"/>
      </w:pPr>
      <w:r>
        <w:rPr>
          <w:rFonts w:ascii="Times New Roman"/>
          <w:b w:val="false"/>
          <w:i w:val="false"/>
          <w:color w:val="000000"/>
          <w:sz w:val="28"/>
        </w:rPr>
        <w:t xml:space="preserve">
      7. Басқарманың құрылымы мен штат санының лимиті Қазақстан Республикасының заңнамасына сәйкес бекітіледі. </w:t>
      </w:r>
    </w:p>
    <w:bookmarkEnd w:id="3450"/>
    <w:bookmarkStart w:name="z22612" w:id="3451"/>
    <w:p>
      <w:pPr>
        <w:spacing w:after="0"/>
        <w:ind w:left="0"/>
        <w:jc w:val="both"/>
      </w:pPr>
      <w:r>
        <w:rPr>
          <w:rFonts w:ascii="Times New Roman"/>
          <w:b w:val="false"/>
          <w:i w:val="false"/>
          <w:color w:val="000000"/>
          <w:sz w:val="28"/>
        </w:rPr>
        <w:t>
       8. Заңды тұлғаның орналасқан жері – индекс 030900, Қазақстан Республикасы, Ақтөбе облысы, Ойыл ауданы, Ойыл ауылдық округі, Ойыл ауылы, Шернияз көшесі, 60 үй.</w:t>
      </w:r>
    </w:p>
    <w:bookmarkEnd w:id="3451"/>
    <w:bookmarkStart w:name="z22613" w:id="345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Ойыл аудандық санитариялық-эпидемиологиялық бақылау басқармасы" республикалық мемлекеттік мекемесі.</w:t>
      </w:r>
    </w:p>
    <w:bookmarkEnd w:id="3452"/>
    <w:bookmarkStart w:name="z22614" w:id="345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453"/>
    <w:bookmarkStart w:name="z22615" w:id="345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454"/>
    <w:bookmarkStart w:name="z22616" w:id="345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455"/>
    <w:bookmarkStart w:name="z22617" w:id="3456"/>
    <w:p>
      <w:pPr>
        <w:spacing w:after="0"/>
        <w:ind w:left="0"/>
        <w:jc w:val="both"/>
      </w:pPr>
      <w:r>
        <w:rPr>
          <w:rFonts w:ascii="Times New Roman"/>
          <w:b w:val="false"/>
          <w:i w:val="false"/>
          <w:color w:val="000000"/>
          <w:sz w:val="28"/>
        </w:rPr>
        <w:t xml:space="preserve">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3456"/>
    <w:bookmarkStart w:name="z22618" w:id="345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457"/>
    <w:bookmarkStart w:name="z22619" w:id="3458"/>
    <w:p>
      <w:pPr>
        <w:spacing w:after="0"/>
        <w:ind w:left="0"/>
        <w:jc w:val="both"/>
      </w:pPr>
      <w:r>
        <w:rPr>
          <w:rFonts w:ascii="Times New Roman"/>
          <w:b w:val="false"/>
          <w:i w:val="false"/>
          <w:color w:val="000000"/>
          <w:sz w:val="28"/>
        </w:rPr>
        <w:t>
      13. Міндеттері:</w:t>
      </w:r>
    </w:p>
    <w:bookmarkEnd w:id="3458"/>
    <w:bookmarkStart w:name="z22620" w:id="345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459"/>
    <w:bookmarkStart w:name="z22621" w:id="346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460"/>
    <w:bookmarkStart w:name="z22622" w:id="346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461"/>
    <w:bookmarkStart w:name="z22623" w:id="3462"/>
    <w:p>
      <w:pPr>
        <w:spacing w:after="0"/>
        <w:ind w:left="0"/>
        <w:jc w:val="both"/>
      </w:pPr>
      <w:r>
        <w:rPr>
          <w:rFonts w:ascii="Times New Roman"/>
          <w:b w:val="false"/>
          <w:i w:val="false"/>
          <w:color w:val="000000"/>
          <w:sz w:val="28"/>
        </w:rPr>
        <w:t>
      14. Құқықтары мен міндеттері:</w:t>
      </w:r>
    </w:p>
    <w:bookmarkEnd w:id="3462"/>
    <w:bookmarkStart w:name="z22624" w:id="346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463"/>
    <w:bookmarkStart w:name="z22625" w:id="346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464"/>
    <w:bookmarkStart w:name="z22626" w:id="346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465"/>
    <w:bookmarkStart w:name="z22627" w:id="346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466"/>
    <w:bookmarkStart w:name="z22628" w:id="346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467"/>
    <w:bookmarkStart w:name="z22629" w:id="346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468"/>
    <w:bookmarkStart w:name="z22630" w:id="346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469"/>
    <w:bookmarkStart w:name="z22631" w:id="347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470"/>
    <w:bookmarkStart w:name="z22632" w:id="347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471"/>
    <w:bookmarkStart w:name="z22633" w:id="3472"/>
    <w:p>
      <w:pPr>
        <w:spacing w:after="0"/>
        <w:ind w:left="0"/>
        <w:jc w:val="both"/>
      </w:pPr>
      <w:r>
        <w:rPr>
          <w:rFonts w:ascii="Times New Roman"/>
          <w:b w:val="false"/>
          <w:i w:val="false"/>
          <w:color w:val="000000"/>
          <w:sz w:val="28"/>
        </w:rPr>
        <w:t>
      15. Функциялары:</w:t>
      </w:r>
    </w:p>
    <w:bookmarkEnd w:id="3472"/>
    <w:bookmarkStart w:name="z22634" w:id="3473"/>
    <w:p>
      <w:pPr>
        <w:spacing w:after="0"/>
        <w:ind w:left="0"/>
        <w:jc w:val="both"/>
      </w:pPr>
      <w:r>
        <w:rPr>
          <w:rFonts w:ascii="Times New Roman"/>
          <w:b w:val="false"/>
          <w:i w:val="false"/>
          <w:color w:val="000000"/>
          <w:sz w:val="28"/>
        </w:rPr>
        <w:t>
      1) реттелетін салада мемлекеттік саясатты іске асыру;</w:t>
      </w:r>
    </w:p>
    <w:bookmarkEnd w:id="3473"/>
    <w:bookmarkStart w:name="z22635" w:id="347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474"/>
    <w:bookmarkStart w:name="z22636" w:id="347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475"/>
    <w:bookmarkStart w:name="z22637" w:id="347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476"/>
    <w:bookmarkStart w:name="z22638" w:id="347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477"/>
    <w:bookmarkStart w:name="z22639" w:id="347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478"/>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2640" w:id="347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479"/>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2641" w:id="348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480"/>
    <w:bookmarkStart w:name="z22642" w:id="348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481"/>
    <w:bookmarkStart w:name="z22643" w:id="348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482"/>
    <w:bookmarkStart w:name="z22644" w:id="348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4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646" w:id="3484"/>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3484"/>
    <w:bookmarkStart w:name="z22647" w:id="348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485"/>
    <w:bookmarkStart w:name="z22648" w:id="348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486"/>
    <w:bookmarkStart w:name="z22649" w:id="348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4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652" w:id="348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488"/>
    <w:bookmarkStart w:name="z22653" w:id="348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489"/>
    <w:bookmarkStart w:name="z22654" w:id="349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490"/>
    <w:bookmarkStart w:name="z22655" w:id="349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491"/>
    <w:bookmarkStart w:name="z22656" w:id="349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492"/>
    <w:bookmarkStart w:name="z22657" w:id="3493"/>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3493"/>
    <w:bookmarkStart w:name="z22658" w:id="349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494"/>
    <w:bookmarkStart w:name="z22659" w:id="349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3495"/>
    <w:bookmarkStart w:name="z22660" w:id="349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496"/>
    <w:bookmarkStart w:name="z22661" w:id="349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3497"/>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2662" w:id="3498"/>
    <w:p>
      <w:pPr>
        <w:spacing w:after="0"/>
        <w:ind w:left="0"/>
        <w:jc w:val="both"/>
      </w:pPr>
      <w:r>
        <w:rPr>
          <w:rFonts w:ascii="Times New Roman"/>
          <w:b w:val="false"/>
          <w:i w:val="false"/>
          <w:color w:val="000000"/>
          <w:sz w:val="28"/>
        </w:rPr>
        <w:t>
      29) мыналарды:</w:t>
      </w:r>
    </w:p>
    <w:bookmarkEnd w:id="3498"/>
    <w:bookmarkStart w:name="z22663" w:id="349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49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2664" w:id="350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500"/>
    <w:bookmarkStart w:name="z22665" w:id="350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5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2666" w:id="350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502"/>
    <w:bookmarkStart w:name="z22667" w:id="350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503"/>
    <w:bookmarkStart w:name="z22668" w:id="350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504"/>
    <w:bookmarkStart w:name="z22669" w:id="350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505"/>
    <w:bookmarkStart w:name="z22670" w:id="3506"/>
    <w:p>
      <w:pPr>
        <w:spacing w:after="0"/>
        <w:ind w:left="0"/>
        <w:jc w:val="both"/>
      </w:pPr>
      <w:r>
        <w:rPr>
          <w:rFonts w:ascii="Times New Roman"/>
          <w:b w:val="false"/>
          <w:i w:val="false"/>
          <w:color w:val="000000"/>
          <w:sz w:val="28"/>
        </w:rPr>
        <w:t>
      19. Басқарма басшысының өкілеттіктері:</w:t>
      </w:r>
    </w:p>
    <w:bookmarkEnd w:id="3506"/>
    <w:bookmarkStart w:name="z22671" w:id="350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507"/>
    <w:bookmarkStart w:name="z22672" w:id="350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508"/>
    <w:bookmarkStart w:name="z22673" w:id="350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509"/>
    <w:bookmarkStart w:name="z22674" w:id="351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510"/>
    <w:bookmarkStart w:name="z22675" w:id="351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511"/>
    <w:bookmarkStart w:name="z22676" w:id="351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512"/>
    <w:bookmarkStart w:name="z22677" w:id="3513"/>
    <w:p>
      <w:pPr>
        <w:spacing w:after="0"/>
        <w:ind w:left="0"/>
        <w:jc w:val="left"/>
      </w:pPr>
      <w:r>
        <w:rPr>
          <w:rFonts w:ascii="Times New Roman"/>
          <w:b/>
          <w:i w:val="false"/>
          <w:color w:val="000000"/>
        </w:rPr>
        <w:t xml:space="preserve"> 4-тарау. Басқарманың мүлкі</w:t>
      </w:r>
    </w:p>
    <w:bookmarkEnd w:id="3513"/>
    <w:bookmarkStart w:name="z22678" w:id="351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514"/>
    <w:bookmarkStart w:name="z22679" w:id="351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515"/>
    <w:bookmarkStart w:name="z22680" w:id="351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516"/>
    <w:bookmarkStart w:name="z22681" w:id="351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517"/>
    <w:bookmarkStart w:name="z22682" w:id="3518"/>
    <w:p>
      <w:pPr>
        <w:spacing w:after="0"/>
        <w:ind w:left="0"/>
        <w:jc w:val="left"/>
      </w:pPr>
      <w:r>
        <w:rPr>
          <w:rFonts w:ascii="Times New Roman"/>
          <w:b/>
          <w:i w:val="false"/>
          <w:color w:val="000000"/>
        </w:rPr>
        <w:t xml:space="preserve"> 5-тарау. Басқарманы қайта ұйымдастыру және тарату</w:t>
      </w:r>
    </w:p>
    <w:bookmarkEnd w:id="3518"/>
    <w:bookmarkStart w:name="z22683" w:id="351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5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29-қосымша</w:t>
            </w:r>
          </w:p>
        </w:tc>
      </w:tr>
    </w:tbl>
    <w:bookmarkStart w:name="z2438" w:id="352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Темір аудандық санитариялық-эпидемиологиялық бақылау басқармасы" республикалық мемлекеттік мекемесінің ережесі</w:t>
      </w:r>
    </w:p>
    <w:bookmarkEnd w:id="3520"/>
    <w:p>
      <w:pPr>
        <w:spacing w:after="0"/>
        <w:ind w:left="0"/>
        <w:jc w:val="both"/>
      </w:pPr>
      <w:r>
        <w:rPr>
          <w:rFonts w:ascii="Times New Roman"/>
          <w:b w:val="false"/>
          <w:i w:val="false"/>
          <w:color w:val="ff0000"/>
          <w:sz w:val="28"/>
        </w:rPr>
        <w:t xml:space="preserve">
      Ескерту. 29-қосымша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684" w:id="3521"/>
    <w:p>
      <w:pPr>
        <w:spacing w:after="0"/>
        <w:ind w:left="0"/>
        <w:jc w:val="left"/>
      </w:pPr>
      <w:r>
        <w:rPr>
          <w:rFonts w:ascii="Times New Roman"/>
          <w:b/>
          <w:i w:val="false"/>
          <w:color w:val="000000"/>
        </w:rPr>
        <w:t xml:space="preserve"> 1-тарау. Жалпы ережелер</w:t>
      </w:r>
    </w:p>
    <w:bookmarkEnd w:id="3521"/>
    <w:bookmarkStart w:name="z22685" w:id="352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Темір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522"/>
    <w:bookmarkStart w:name="z22686" w:id="352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523"/>
    <w:bookmarkStart w:name="z22687" w:id="352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524"/>
    <w:bookmarkStart w:name="z22688" w:id="352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525"/>
    <w:bookmarkStart w:name="z22689" w:id="352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526"/>
    <w:bookmarkStart w:name="z22690" w:id="352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527"/>
    <w:bookmarkStart w:name="z22691" w:id="352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528"/>
    <w:bookmarkStart w:name="z22692" w:id="3529"/>
    <w:p>
      <w:pPr>
        <w:spacing w:after="0"/>
        <w:ind w:left="0"/>
        <w:jc w:val="both"/>
      </w:pPr>
      <w:r>
        <w:rPr>
          <w:rFonts w:ascii="Times New Roman"/>
          <w:b w:val="false"/>
          <w:i w:val="false"/>
          <w:color w:val="000000"/>
          <w:sz w:val="28"/>
        </w:rPr>
        <w:t>
      8. Заңды тұлғаның орналасқан жері – индекс 030800, Қазақстан Республикасы, Ақтөбе облысы, Темір ауданы, Шұбарқұдық ауылдық округі, Шұбарқұдық кенті, Теміржол көшесі, 10А құрылыс.</w:t>
      </w:r>
    </w:p>
    <w:bookmarkEnd w:id="3529"/>
    <w:bookmarkStart w:name="z22693" w:id="353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Темір аудандық санитариялық-эпидемиологиялық бақылау басқармасы" республикалық мемлекеттік мекемесі.</w:t>
      </w:r>
    </w:p>
    <w:bookmarkEnd w:id="3530"/>
    <w:bookmarkStart w:name="z22694" w:id="353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531"/>
    <w:bookmarkStart w:name="z22695" w:id="353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532"/>
    <w:bookmarkStart w:name="z22696" w:id="353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533"/>
    <w:bookmarkStart w:name="z22697" w:id="353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534"/>
    <w:bookmarkStart w:name="z22698" w:id="353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535"/>
    <w:bookmarkStart w:name="z22699" w:id="3536"/>
    <w:p>
      <w:pPr>
        <w:spacing w:after="0"/>
        <w:ind w:left="0"/>
        <w:jc w:val="both"/>
      </w:pPr>
      <w:r>
        <w:rPr>
          <w:rFonts w:ascii="Times New Roman"/>
          <w:b w:val="false"/>
          <w:i w:val="false"/>
          <w:color w:val="000000"/>
          <w:sz w:val="28"/>
        </w:rPr>
        <w:t>
      13. Міндеттері:</w:t>
      </w:r>
    </w:p>
    <w:bookmarkEnd w:id="3536"/>
    <w:bookmarkStart w:name="z22700" w:id="353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537"/>
    <w:bookmarkStart w:name="z22701" w:id="353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538"/>
    <w:bookmarkStart w:name="z22702" w:id="353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539"/>
    <w:bookmarkStart w:name="z22703" w:id="3540"/>
    <w:p>
      <w:pPr>
        <w:spacing w:after="0"/>
        <w:ind w:left="0"/>
        <w:jc w:val="both"/>
      </w:pPr>
      <w:r>
        <w:rPr>
          <w:rFonts w:ascii="Times New Roman"/>
          <w:b w:val="false"/>
          <w:i w:val="false"/>
          <w:color w:val="000000"/>
          <w:sz w:val="28"/>
        </w:rPr>
        <w:t>
      14. Құқықтары мен міндеттері:</w:t>
      </w:r>
    </w:p>
    <w:bookmarkEnd w:id="3540"/>
    <w:bookmarkStart w:name="z22704" w:id="354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541"/>
    <w:bookmarkStart w:name="z22705" w:id="354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542"/>
    <w:bookmarkStart w:name="z22706" w:id="354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543"/>
    <w:bookmarkStart w:name="z22707" w:id="354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544"/>
    <w:bookmarkStart w:name="z22708" w:id="354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545"/>
    <w:bookmarkStart w:name="z22709" w:id="354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546"/>
    <w:bookmarkStart w:name="z22710" w:id="354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547"/>
    <w:bookmarkStart w:name="z22711" w:id="354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548"/>
    <w:bookmarkStart w:name="z22712" w:id="354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549"/>
    <w:bookmarkStart w:name="z22713" w:id="3550"/>
    <w:p>
      <w:pPr>
        <w:spacing w:after="0"/>
        <w:ind w:left="0"/>
        <w:jc w:val="both"/>
      </w:pPr>
      <w:r>
        <w:rPr>
          <w:rFonts w:ascii="Times New Roman"/>
          <w:b w:val="false"/>
          <w:i w:val="false"/>
          <w:color w:val="000000"/>
          <w:sz w:val="28"/>
        </w:rPr>
        <w:t>
      15. Функциялары:</w:t>
      </w:r>
    </w:p>
    <w:bookmarkEnd w:id="3550"/>
    <w:bookmarkStart w:name="z22714" w:id="3551"/>
    <w:p>
      <w:pPr>
        <w:spacing w:after="0"/>
        <w:ind w:left="0"/>
        <w:jc w:val="both"/>
      </w:pPr>
      <w:r>
        <w:rPr>
          <w:rFonts w:ascii="Times New Roman"/>
          <w:b w:val="false"/>
          <w:i w:val="false"/>
          <w:color w:val="000000"/>
          <w:sz w:val="28"/>
        </w:rPr>
        <w:t>
      1) реттелетін салада мемлекеттік саясатты іске асыру;</w:t>
      </w:r>
    </w:p>
    <w:bookmarkEnd w:id="3551"/>
    <w:bookmarkStart w:name="z22715" w:id="355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552"/>
    <w:bookmarkStart w:name="z22716" w:id="355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553"/>
    <w:bookmarkStart w:name="z22717" w:id="355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554"/>
    <w:bookmarkStart w:name="z22718" w:id="355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555"/>
    <w:bookmarkStart w:name="z22719" w:id="355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556"/>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2720" w:id="355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55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2721" w:id="355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558"/>
    <w:bookmarkStart w:name="z22722" w:id="355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559"/>
    <w:bookmarkStart w:name="z22723" w:id="356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560"/>
    <w:bookmarkStart w:name="z22724" w:id="356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5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726" w:id="356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3562"/>
    <w:bookmarkStart w:name="z22727" w:id="356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563"/>
    <w:bookmarkStart w:name="z22728" w:id="356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564"/>
    <w:bookmarkStart w:name="z22729" w:id="356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5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732" w:id="356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566"/>
    <w:bookmarkStart w:name="z22733" w:id="356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567"/>
    <w:bookmarkStart w:name="z22734" w:id="356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568"/>
    <w:bookmarkStart w:name="z22735" w:id="356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569"/>
    <w:bookmarkStart w:name="z22736" w:id="357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570"/>
    <w:bookmarkStart w:name="z22737" w:id="3571"/>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3571"/>
    <w:bookmarkStart w:name="z22738" w:id="357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572"/>
    <w:bookmarkStart w:name="z22739" w:id="357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3573"/>
    <w:bookmarkStart w:name="z22740" w:id="357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574"/>
    <w:bookmarkStart w:name="z22741" w:id="357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3575"/>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2742" w:id="3576"/>
    <w:p>
      <w:pPr>
        <w:spacing w:after="0"/>
        <w:ind w:left="0"/>
        <w:jc w:val="both"/>
      </w:pPr>
      <w:r>
        <w:rPr>
          <w:rFonts w:ascii="Times New Roman"/>
          <w:b w:val="false"/>
          <w:i w:val="false"/>
          <w:color w:val="000000"/>
          <w:sz w:val="28"/>
        </w:rPr>
        <w:t>
      29) мыналарды:</w:t>
      </w:r>
    </w:p>
    <w:bookmarkEnd w:id="3576"/>
    <w:bookmarkStart w:name="z22743" w:id="357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577"/>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2744" w:id="357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578"/>
    <w:bookmarkStart w:name="z22745" w:id="357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5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2746" w:id="358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580"/>
    <w:bookmarkStart w:name="z22747" w:id="358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581"/>
    <w:bookmarkStart w:name="z22748" w:id="358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582"/>
    <w:bookmarkStart w:name="z22749" w:id="358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583"/>
    <w:bookmarkStart w:name="z22750" w:id="3584"/>
    <w:p>
      <w:pPr>
        <w:spacing w:after="0"/>
        <w:ind w:left="0"/>
        <w:jc w:val="both"/>
      </w:pPr>
      <w:r>
        <w:rPr>
          <w:rFonts w:ascii="Times New Roman"/>
          <w:b w:val="false"/>
          <w:i w:val="false"/>
          <w:color w:val="000000"/>
          <w:sz w:val="28"/>
        </w:rPr>
        <w:t>
      19. Басқарма басшысының өкілеттіктері:</w:t>
      </w:r>
    </w:p>
    <w:bookmarkEnd w:id="3584"/>
    <w:bookmarkStart w:name="z22751" w:id="358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585"/>
    <w:bookmarkStart w:name="z22752" w:id="358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586"/>
    <w:bookmarkStart w:name="z22753" w:id="358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587"/>
    <w:bookmarkStart w:name="z22754" w:id="358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588"/>
    <w:bookmarkStart w:name="z22755" w:id="358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589"/>
    <w:bookmarkStart w:name="z22756" w:id="359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590"/>
    <w:bookmarkStart w:name="z22757" w:id="3591"/>
    <w:p>
      <w:pPr>
        <w:spacing w:after="0"/>
        <w:ind w:left="0"/>
        <w:jc w:val="left"/>
      </w:pPr>
      <w:r>
        <w:rPr>
          <w:rFonts w:ascii="Times New Roman"/>
          <w:b/>
          <w:i w:val="false"/>
          <w:color w:val="000000"/>
        </w:rPr>
        <w:t xml:space="preserve"> 4-тарау. Басқарманың мүлкі</w:t>
      </w:r>
    </w:p>
    <w:bookmarkEnd w:id="3591"/>
    <w:bookmarkStart w:name="z22758" w:id="359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592"/>
    <w:bookmarkStart w:name="z22759" w:id="359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593"/>
    <w:bookmarkStart w:name="z22760" w:id="359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594"/>
    <w:bookmarkStart w:name="z22761" w:id="359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595"/>
    <w:bookmarkStart w:name="z22762" w:id="3596"/>
    <w:p>
      <w:pPr>
        <w:spacing w:after="0"/>
        <w:ind w:left="0"/>
        <w:jc w:val="left"/>
      </w:pPr>
      <w:r>
        <w:rPr>
          <w:rFonts w:ascii="Times New Roman"/>
          <w:b/>
          <w:i w:val="false"/>
          <w:color w:val="000000"/>
        </w:rPr>
        <w:t xml:space="preserve"> 5-тарау. Басқарманы қайта ұйымдастыру және тарату</w:t>
      </w:r>
    </w:p>
    <w:bookmarkEnd w:id="3596"/>
    <w:bookmarkStart w:name="z22763" w:id="359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5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30-қосымша</w:t>
            </w:r>
          </w:p>
        </w:tc>
      </w:tr>
    </w:tbl>
    <w:bookmarkStart w:name="z2513" w:id="359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Хромтау аудандық санитариялық-эпидемиологиялық бақылау басқармасы" республикалық мемлекеттік мекемесінің ережесі</w:t>
      </w:r>
    </w:p>
    <w:bookmarkEnd w:id="3598"/>
    <w:p>
      <w:pPr>
        <w:spacing w:after="0"/>
        <w:ind w:left="0"/>
        <w:jc w:val="both"/>
      </w:pPr>
      <w:r>
        <w:rPr>
          <w:rFonts w:ascii="Times New Roman"/>
          <w:b w:val="false"/>
          <w:i w:val="false"/>
          <w:color w:val="ff0000"/>
          <w:sz w:val="28"/>
        </w:rPr>
        <w:t xml:space="preserve">
      Ескерту. 30-қосымша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764" w:id="3599"/>
    <w:p>
      <w:pPr>
        <w:spacing w:after="0"/>
        <w:ind w:left="0"/>
        <w:jc w:val="left"/>
      </w:pPr>
      <w:r>
        <w:rPr>
          <w:rFonts w:ascii="Times New Roman"/>
          <w:b/>
          <w:i w:val="false"/>
          <w:color w:val="000000"/>
        </w:rPr>
        <w:t xml:space="preserve"> 1-тарау. Жалпы ережелер</w:t>
      </w:r>
    </w:p>
    <w:bookmarkEnd w:id="3599"/>
    <w:bookmarkStart w:name="z22765" w:id="360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Хромтау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600"/>
    <w:bookmarkStart w:name="z22766" w:id="360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601"/>
    <w:bookmarkStart w:name="z22767" w:id="360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602"/>
    <w:bookmarkStart w:name="z22768" w:id="360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603"/>
    <w:bookmarkStart w:name="z22769" w:id="360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604"/>
    <w:bookmarkStart w:name="z22770" w:id="360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605"/>
    <w:bookmarkStart w:name="z22771" w:id="360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606"/>
    <w:bookmarkStart w:name="z22772" w:id="3607"/>
    <w:p>
      <w:pPr>
        <w:spacing w:after="0"/>
        <w:ind w:left="0"/>
        <w:jc w:val="both"/>
      </w:pPr>
      <w:r>
        <w:rPr>
          <w:rFonts w:ascii="Times New Roman"/>
          <w:b w:val="false"/>
          <w:i w:val="false"/>
          <w:color w:val="000000"/>
          <w:sz w:val="28"/>
        </w:rPr>
        <w:t>
      8. Заңды тұлғаның орналасқан жері – индекс 031100, Қазақстан Республикасы, Ақтөбе облысы, Хромтау ауданы, Хромтау қаласы, Абай даңғылы, 11А құрылыс.</w:t>
      </w:r>
    </w:p>
    <w:bookmarkEnd w:id="3607"/>
    <w:bookmarkStart w:name="z22773" w:id="360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Хромтау аудандық санитариялық-эпидемиологиялық бақылау басқармасы" республикалық мемлекеттік мекемесі.</w:t>
      </w:r>
    </w:p>
    <w:bookmarkEnd w:id="3608"/>
    <w:bookmarkStart w:name="z22774" w:id="360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609"/>
    <w:bookmarkStart w:name="z22775" w:id="361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610"/>
    <w:bookmarkStart w:name="z22776" w:id="361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611"/>
    <w:bookmarkStart w:name="z22777" w:id="361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612"/>
    <w:bookmarkStart w:name="z22778" w:id="361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613"/>
    <w:bookmarkStart w:name="z22779" w:id="3614"/>
    <w:p>
      <w:pPr>
        <w:spacing w:after="0"/>
        <w:ind w:left="0"/>
        <w:jc w:val="both"/>
      </w:pPr>
      <w:r>
        <w:rPr>
          <w:rFonts w:ascii="Times New Roman"/>
          <w:b w:val="false"/>
          <w:i w:val="false"/>
          <w:color w:val="000000"/>
          <w:sz w:val="28"/>
        </w:rPr>
        <w:t>
      13. Міндеттері:</w:t>
      </w:r>
    </w:p>
    <w:bookmarkEnd w:id="3614"/>
    <w:bookmarkStart w:name="z22780" w:id="361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615"/>
    <w:bookmarkStart w:name="z22781" w:id="361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616"/>
    <w:bookmarkStart w:name="z22782" w:id="361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617"/>
    <w:bookmarkStart w:name="z22783" w:id="3618"/>
    <w:p>
      <w:pPr>
        <w:spacing w:after="0"/>
        <w:ind w:left="0"/>
        <w:jc w:val="both"/>
      </w:pPr>
      <w:r>
        <w:rPr>
          <w:rFonts w:ascii="Times New Roman"/>
          <w:b w:val="false"/>
          <w:i w:val="false"/>
          <w:color w:val="000000"/>
          <w:sz w:val="28"/>
        </w:rPr>
        <w:t>
      14. Құқықтары мен міндеттері:</w:t>
      </w:r>
    </w:p>
    <w:bookmarkEnd w:id="3618"/>
    <w:bookmarkStart w:name="z22784" w:id="361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619"/>
    <w:bookmarkStart w:name="z22785" w:id="362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620"/>
    <w:bookmarkStart w:name="z22786" w:id="362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621"/>
    <w:bookmarkStart w:name="z22787" w:id="362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622"/>
    <w:bookmarkStart w:name="z22788" w:id="362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623"/>
    <w:bookmarkStart w:name="z22789" w:id="362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624"/>
    <w:bookmarkStart w:name="z22790" w:id="362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625"/>
    <w:bookmarkStart w:name="z22791" w:id="362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626"/>
    <w:bookmarkStart w:name="z22792" w:id="362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627"/>
    <w:bookmarkStart w:name="z22793" w:id="3628"/>
    <w:p>
      <w:pPr>
        <w:spacing w:after="0"/>
        <w:ind w:left="0"/>
        <w:jc w:val="both"/>
      </w:pPr>
      <w:r>
        <w:rPr>
          <w:rFonts w:ascii="Times New Roman"/>
          <w:b w:val="false"/>
          <w:i w:val="false"/>
          <w:color w:val="000000"/>
          <w:sz w:val="28"/>
        </w:rPr>
        <w:t>
      15. Функциялары:</w:t>
      </w:r>
    </w:p>
    <w:bookmarkEnd w:id="3628"/>
    <w:bookmarkStart w:name="z22794" w:id="3629"/>
    <w:p>
      <w:pPr>
        <w:spacing w:after="0"/>
        <w:ind w:left="0"/>
        <w:jc w:val="both"/>
      </w:pPr>
      <w:r>
        <w:rPr>
          <w:rFonts w:ascii="Times New Roman"/>
          <w:b w:val="false"/>
          <w:i w:val="false"/>
          <w:color w:val="000000"/>
          <w:sz w:val="28"/>
        </w:rPr>
        <w:t>
      1) реттелетін салада мемлекеттік саясатты іске асыру;</w:t>
      </w:r>
    </w:p>
    <w:bookmarkEnd w:id="3629"/>
    <w:bookmarkStart w:name="z22795" w:id="363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630"/>
    <w:bookmarkStart w:name="z22796" w:id="363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631"/>
    <w:bookmarkStart w:name="z22797" w:id="363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632"/>
    <w:bookmarkStart w:name="z22798" w:id="363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633"/>
    <w:bookmarkStart w:name="z22799" w:id="363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634"/>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2800" w:id="363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635"/>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2801" w:id="363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636"/>
    <w:bookmarkStart w:name="z22802" w:id="363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637"/>
    <w:bookmarkStart w:name="z22803" w:id="363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638"/>
    <w:bookmarkStart w:name="z22804" w:id="363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6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806" w:id="3640"/>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3640"/>
    <w:bookmarkStart w:name="z22807" w:id="364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641"/>
    <w:bookmarkStart w:name="z22808" w:id="364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642"/>
    <w:bookmarkStart w:name="z22809" w:id="364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6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812" w:id="364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644"/>
    <w:bookmarkStart w:name="z22813" w:id="364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645"/>
    <w:bookmarkStart w:name="z22814" w:id="364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646"/>
    <w:bookmarkStart w:name="z22815" w:id="364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647"/>
    <w:bookmarkStart w:name="z22816" w:id="364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648"/>
    <w:bookmarkStart w:name="z22817" w:id="3649"/>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3649"/>
    <w:bookmarkStart w:name="z22818" w:id="365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650"/>
    <w:bookmarkStart w:name="z22819" w:id="365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3651"/>
    <w:bookmarkStart w:name="z22820" w:id="365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652"/>
    <w:bookmarkStart w:name="z22821" w:id="365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3653"/>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2822" w:id="3654"/>
    <w:p>
      <w:pPr>
        <w:spacing w:after="0"/>
        <w:ind w:left="0"/>
        <w:jc w:val="both"/>
      </w:pPr>
      <w:r>
        <w:rPr>
          <w:rFonts w:ascii="Times New Roman"/>
          <w:b w:val="false"/>
          <w:i w:val="false"/>
          <w:color w:val="000000"/>
          <w:sz w:val="28"/>
        </w:rPr>
        <w:t>
      29) мыналарды:</w:t>
      </w:r>
    </w:p>
    <w:bookmarkEnd w:id="3654"/>
    <w:bookmarkStart w:name="z22823" w:id="365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655"/>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2824" w:id="365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656"/>
    <w:bookmarkStart w:name="z22825" w:id="365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6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2826" w:id="365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658"/>
    <w:bookmarkStart w:name="z22827" w:id="365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659"/>
    <w:bookmarkStart w:name="z22828" w:id="366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660"/>
    <w:bookmarkStart w:name="z22829" w:id="366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661"/>
    <w:bookmarkStart w:name="z22830" w:id="3662"/>
    <w:p>
      <w:pPr>
        <w:spacing w:after="0"/>
        <w:ind w:left="0"/>
        <w:jc w:val="both"/>
      </w:pPr>
      <w:r>
        <w:rPr>
          <w:rFonts w:ascii="Times New Roman"/>
          <w:b w:val="false"/>
          <w:i w:val="false"/>
          <w:color w:val="000000"/>
          <w:sz w:val="28"/>
        </w:rPr>
        <w:t>
      19. Басқарма басшысының өкілеттіктері:</w:t>
      </w:r>
    </w:p>
    <w:bookmarkEnd w:id="3662"/>
    <w:bookmarkStart w:name="z22831" w:id="366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663"/>
    <w:bookmarkStart w:name="z22832" w:id="366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664"/>
    <w:bookmarkStart w:name="z22833" w:id="366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665"/>
    <w:bookmarkStart w:name="z22834" w:id="366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666"/>
    <w:bookmarkStart w:name="z22835" w:id="366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667"/>
    <w:bookmarkStart w:name="z22836" w:id="366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668"/>
    <w:bookmarkStart w:name="z22837" w:id="3669"/>
    <w:p>
      <w:pPr>
        <w:spacing w:after="0"/>
        <w:ind w:left="0"/>
        <w:jc w:val="left"/>
      </w:pPr>
      <w:r>
        <w:rPr>
          <w:rFonts w:ascii="Times New Roman"/>
          <w:b/>
          <w:i w:val="false"/>
          <w:color w:val="000000"/>
        </w:rPr>
        <w:t xml:space="preserve"> 4-тарау. Басқарманың мүлкі</w:t>
      </w:r>
    </w:p>
    <w:bookmarkEnd w:id="3669"/>
    <w:bookmarkStart w:name="z22838" w:id="367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670"/>
    <w:bookmarkStart w:name="z22839" w:id="367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671"/>
    <w:bookmarkStart w:name="z22840" w:id="367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672"/>
    <w:bookmarkStart w:name="z22841" w:id="367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673"/>
    <w:bookmarkStart w:name="z22842" w:id="3674"/>
    <w:p>
      <w:pPr>
        <w:spacing w:after="0"/>
        <w:ind w:left="0"/>
        <w:jc w:val="left"/>
      </w:pPr>
      <w:r>
        <w:rPr>
          <w:rFonts w:ascii="Times New Roman"/>
          <w:b/>
          <w:i w:val="false"/>
          <w:color w:val="000000"/>
        </w:rPr>
        <w:t xml:space="preserve"> 5-тарау. Басқарманы қайта ұйымдастыру және тарату</w:t>
      </w:r>
    </w:p>
    <w:bookmarkEnd w:id="3674"/>
    <w:bookmarkStart w:name="z22843" w:id="367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6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31-қосымша</w:t>
            </w:r>
          </w:p>
        </w:tc>
      </w:tr>
    </w:tbl>
    <w:bookmarkStart w:name="z2589" w:id="367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Шалқар аудандық санитариялық-эпидемиологиялық бақылау басқармасы" республикалық мемлекеттік мекемесінің ережесі</w:t>
      </w:r>
    </w:p>
    <w:bookmarkEnd w:id="3676"/>
    <w:p>
      <w:pPr>
        <w:spacing w:after="0"/>
        <w:ind w:left="0"/>
        <w:jc w:val="both"/>
      </w:pPr>
      <w:r>
        <w:rPr>
          <w:rFonts w:ascii="Times New Roman"/>
          <w:b w:val="false"/>
          <w:i w:val="false"/>
          <w:color w:val="ff0000"/>
          <w:sz w:val="28"/>
        </w:rPr>
        <w:t xml:space="preserve">
      Ескерту. 31-қосымша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844" w:id="3677"/>
    <w:p>
      <w:pPr>
        <w:spacing w:after="0"/>
        <w:ind w:left="0"/>
        <w:jc w:val="left"/>
      </w:pPr>
      <w:r>
        <w:rPr>
          <w:rFonts w:ascii="Times New Roman"/>
          <w:b/>
          <w:i w:val="false"/>
          <w:color w:val="000000"/>
        </w:rPr>
        <w:t xml:space="preserve"> 1-тарау. Жалпы ережелер</w:t>
      </w:r>
    </w:p>
    <w:bookmarkEnd w:id="3677"/>
    <w:bookmarkStart w:name="z22845" w:id="367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Шалқар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678"/>
    <w:bookmarkStart w:name="z22846" w:id="3679"/>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679"/>
    <w:bookmarkStart w:name="z22847" w:id="368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680"/>
    <w:bookmarkStart w:name="z22848" w:id="368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681"/>
    <w:bookmarkStart w:name="z22849" w:id="368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682"/>
    <w:bookmarkStart w:name="z22850" w:id="368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683"/>
    <w:bookmarkStart w:name="z22851" w:id="368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684"/>
    <w:bookmarkStart w:name="z22852" w:id="3685"/>
    <w:p>
      <w:pPr>
        <w:spacing w:after="0"/>
        <w:ind w:left="0"/>
        <w:jc w:val="both"/>
      </w:pPr>
      <w:r>
        <w:rPr>
          <w:rFonts w:ascii="Times New Roman"/>
          <w:b w:val="false"/>
          <w:i w:val="false"/>
          <w:color w:val="000000"/>
          <w:sz w:val="28"/>
        </w:rPr>
        <w:t>
      8. Заңды тұлғаның орналасқан жері – индекс 031200, Қазақстан Республикасы, Ақтөбе облысы, Шалқар ауданы, Шалқар қаласы, Ахмет Жұбанов көшесі, ғимарат 2, тұрғын емес бөлме 1.</w:t>
      </w:r>
    </w:p>
    <w:bookmarkEnd w:id="3685"/>
    <w:bookmarkStart w:name="z22853" w:id="368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Шалқар аудандық санитариялық-эпидемиологиялық бақылау басқармасы" республикалық мемлекеттік мекемесі.</w:t>
      </w:r>
    </w:p>
    <w:bookmarkEnd w:id="3686"/>
    <w:bookmarkStart w:name="z22854" w:id="368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687"/>
    <w:bookmarkStart w:name="z22855" w:id="368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688"/>
    <w:bookmarkStart w:name="z22856" w:id="368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689"/>
    <w:bookmarkStart w:name="z22857" w:id="369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690"/>
    <w:bookmarkStart w:name="z22858" w:id="369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691"/>
    <w:bookmarkStart w:name="z22859" w:id="3692"/>
    <w:p>
      <w:pPr>
        <w:spacing w:after="0"/>
        <w:ind w:left="0"/>
        <w:jc w:val="both"/>
      </w:pPr>
      <w:r>
        <w:rPr>
          <w:rFonts w:ascii="Times New Roman"/>
          <w:b w:val="false"/>
          <w:i w:val="false"/>
          <w:color w:val="000000"/>
          <w:sz w:val="28"/>
        </w:rPr>
        <w:t>
      13. Міндеттері:</w:t>
      </w:r>
    </w:p>
    <w:bookmarkEnd w:id="3692"/>
    <w:bookmarkStart w:name="z22860" w:id="369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693"/>
    <w:bookmarkStart w:name="z22861" w:id="369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694"/>
    <w:bookmarkStart w:name="z22862" w:id="369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695"/>
    <w:bookmarkStart w:name="z22863" w:id="3696"/>
    <w:p>
      <w:pPr>
        <w:spacing w:after="0"/>
        <w:ind w:left="0"/>
        <w:jc w:val="both"/>
      </w:pPr>
      <w:r>
        <w:rPr>
          <w:rFonts w:ascii="Times New Roman"/>
          <w:b w:val="false"/>
          <w:i w:val="false"/>
          <w:color w:val="000000"/>
          <w:sz w:val="28"/>
        </w:rPr>
        <w:t>
      14. Құқықтары мен міндеттері:</w:t>
      </w:r>
    </w:p>
    <w:bookmarkEnd w:id="3696"/>
    <w:bookmarkStart w:name="z22864" w:id="369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697"/>
    <w:bookmarkStart w:name="z22865" w:id="369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698"/>
    <w:bookmarkStart w:name="z22866" w:id="369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699"/>
    <w:bookmarkStart w:name="z22867" w:id="370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700"/>
    <w:bookmarkStart w:name="z22868" w:id="370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701"/>
    <w:bookmarkStart w:name="z22869" w:id="370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702"/>
    <w:bookmarkStart w:name="z22870" w:id="370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703"/>
    <w:bookmarkStart w:name="z22871" w:id="370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704"/>
    <w:bookmarkStart w:name="z22872" w:id="370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705"/>
    <w:bookmarkStart w:name="z22873" w:id="3706"/>
    <w:p>
      <w:pPr>
        <w:spacing w:after="0"/>
        <w:ind w:left="0"/>
        <w:jc w:val="both"/>
      </w:pPr>
      <w:r>
        <w:rPr>
          <w:rFonts w:ascii="Times New Roman"/>
          <w:b w:val="false"/>
          <w:i w:val="false"/>
          <w:color w:val="000000"/>
          <w:sz w:val="28"/>
        </w:rPr>
        <w:t>
      15. Функциялары:</w:t>
      </w:r>
    </w:p>
    <w:bookmarkEnd w:id="3706"/>
    <w:bookmarkStart w:name="z22874" w:id="3707"/>
    <w:p>
      <w:pPr>
        <w:spacing w:after="0"/>
        <w:ind w:left="0"/>
        <w:jc w:val="both"/>
      </w:pPr>
      <w:r>
        <w:rPr>
          <w:rFonts w:ascii="Times New Roman"/>
          <w:b w:val="false"/>
          <w:i w:val="false"/>
          <w:color w:val="000000"/>
          <w:sz w:val="28"/>
        </w:rPr>
        <w:t>
      1) реттелетін салада мемлекеттік саясатты іске асыру;</w:t>
      </w:r>
    </w:p>
    <w:bookmarkEnd w:id="3707"/>
    <w:bookmarkStart w:name="z22875" w:id="370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708"/>
    <w:bookmarkStart w:name="z22876" w:id="370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709"/>
    <w:bookmarkStart w:name="z22877" w:id="371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710"/>
    <w:bookmarkStart w:name="z22878" w:id="371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711"/>
    <w:bookmarkStart w:name="z22879" w:id="371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712"/>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2880" w:id="371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713"/>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2881" w:id="371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714"/>
    <w:bookmarkStart w:name="z22882" w:id="371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715"/>
    <w:bookmarkStart w:name="z22883" w:id="371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716"/>
    <w:bookmarkStart w:name="z22884" w:id="371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7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886" w:id="3718"/>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3718"/>
    <w:bookmarkStart w:name="z22887" w:id="371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719"/>
    <w:bookmarkStart w:name="z22888" w:id="372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720"/>
    <w:bookmarkStart w:name="z22889" w:id="372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7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892" w:id="372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722"/>
    <w:bookmarkStart w:name="z22893" w:id="372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723"/>
    <w:bookmarkStart w:name="z22894" w:id="372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724"/>
    <w:bookmarkStart w:name="z22895" w:id="372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725"/>
    <w:bookmarkStart w:name="z22896" w:id="372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726"/>
    <w:bookmarkStart w:name="z22897" w:id="3727"/>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3727"/>
    <w:bookmarkStart w:name="z22898" w:id="372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728"/>
    <w:bookmarkStart w:name="z22899" w:id="372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3729"/>
    <w:bookmarkStart w:name="z22900" w:id="373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730"/>
    <w:bookmarkStart w:name="z22901" w:id="373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3731"/>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2902" w:id="3732"/>
    <w:p>
      <w:pPr>
        <w:spacing w:after="0"/>
        <w:ind w:left="0"/>
        <w:jc w:val="both"/>
      </w:pPr>
      <w:r>
        <w:rPr>
          <w:rFonts w:ascii="Times New Roman"/>
          <w:b w:val="false"/>
          <w:i w:val="false"/>
          <w:color w:val="000000"/>
          <w:sz w:val="28"/>
        </w:rPr>
        <w:t>
      29) мыналарды:</w:t>
      </w:r>
    </w:p>
    <w:bookmarkEnd w:id="3732"/>
    <w:bookmarkStart w:name="z22903" w:id="373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733"/>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2904" w:id="373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734"/>
    <w:bookmarkStart w:name="z22905" w:id="373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7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2906" w:id="373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736"/>
    <w:bookmarkStart w:name="z22907" w:id="373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737"/>
    <w:bookmarkStart w:name="z22908" w:id="373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738"/>
    <w:bookmarkStart w:name="z22909" w:id="373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739"/>
    <w:bookmarkStart w:name="z22910" w:id="3740"/>
    <w:p>
      <w:pPr>
        <w:spacing w:after="0"/>
        <w:ind w:left="0"/>
        <w:jc w:val="both"/>
      </w:pPr>
      <w:r>
        <w:rPr>
          <w:rFonts w:ascii="Times New Roman"/>
          <w:b w:val="false"/>
          <w:i w:val="false"/>
          <w:color w:val="000000"/>
          <w:sz w:val="28"/>
        </w:rPr>
        <w:t>
      19. Басқарма басшысының өкілеттіктері:</w:t>
      </w:r>
    </w:p>
    <w:bookmarkEnd w:id="3740"/>
    <w:bookmarkStart w:name="z22911" w:id="374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741"/>
    <w:bookmarkStart w:name="z22912" w:id="374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742"/>
    <w:bookmarkStart w:name="z22913" w:id="374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743"/>
    <w:bookmarkStart w:name="z22914" w:id="374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744"/>
    <w:bookmarkStart w:name="z22915" w:id="374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745"/>
    <w:bookmarkStart w:name="z22916" w:id="374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746"/>
    <w:bookmarkStart w:name="z22917" w:id="3747"/>
    <w:p>
      <w:pPr>
        <w:spacing w:after="0"/>
        <w:ind w:left="0"/>
        <w:jc w:val="left"/>
      </w:pPr>
      <w:r>
        <w:rPr>
          <w:rFonts w:ascii="Times New Roman"/>
          <w:b/>
          <w:i w:val="false"/>
          <w:color w:val="000000"/>
        </w:rPr>
        <w:t xml:space="preserve"> 4-тарау. Басқарманың мүлкі</w:t>
      </w:r>
    </w:p>
    <w:bookmarkEnd w:id="3747"/>
    <w:bookmarkStart w:name="z22918" w:id="374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748"/>
    <w:bookmarkStart w:name="z22919" w:id="374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749"/>
    <w:bookmarkStart w:name="z22920" w:id="375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750"/>
    <w:bookmarkStart w:name="z22921" w:id="375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751"/>
    <w:bookmarkStart w:name="z22922" w:id="3752"/>
    <w:p>
      <w:pPr>
        <w:spacing w:after="0"/>
        <w:ind w:left="0"/>
        <w:jc w:val="left"/>
      </w:pPr>
      <w:r>
        <w:rPr>
          <w:rFonts w:ascii="Times New Roman"/>
          <w:b/>
          <w:i w:val="false"/>
          <w:color w:val="000000"/>
        </w:rPr>
        <w:t xml:space="preserve"> 5-тарау. Басқарманы қайта ұйымдастыру және тарату</w:t>
      </w:r>
    </w:p>
    <w:bookmarkEnd w:id="3752"/>
    <w:bookmarkStart w:name="z22923" w:id="375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75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32-қосымша</w:t>
            </w:r>
          </w:p>
        </w:tc>
      </w:tr>
    </w:tbl>
    <w:bookmarkStart w:name="z2664" w:id="375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Ырғыз аудандық санитариялық-эпидемиологиялық бақылау басқармасы" республикалық мемлекеттік мекемесінің ережесі</w:t>
      </w:r>
    </w:p>
    <w:bookmarkEnd w:id="3754"/>
    <w:p>
      <w:pPr>
        <w:spacing w:after="0"/>
        <w:ind w:left="0"/>
        <w:jc w:val="both"/>
      </w:pPr>
      <w:r>
        <w:rPr>
          <w:rFonts w:ascii="Times New Roman"/>
          <w:b w:val="false"/>
          <w:i w:val="false"/>
          <w:color w:val="ff0000"/>
          <w:sz w:val="28"/>
        </w:rPr>
        <w:t xml:space="preserve">
      Ескерту. 32-қосымша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2924" w:id="3755"/>
    <w:p>
      <w:pPr>
        <w:spacing w:after="0"/>
        <w:ind w:left="0"/>
        <w:jc w:val="left"/>
      </w:pPr>
      <w:r>
        <w:rPr>
          <w:rFonts w:ascii="Times New Roman"/>
          <w:b/>
          <w:i w:val="false"/>
          <w:color w:val="000000"/>
        </w:rPr>
        <w:t xml:space="preserve"> 1-тарау. Жалпы ережелер</w:t>
      </w:r>
    </w:p>
    <w:bookmarkEnd w:id="3755"/>
    <w:bookmarkStart w:name="z22925" w:id="375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Ырғыз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756"/>
    <w:bookmarkStart w:name="z22926" w:id="375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757"/>
    <w:bookmarkStart w:name="z22927" w:id="375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758"/>
    <w:bookmarkStart w:name="z22928" w:id="375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759"/>
    <w:bookmarkStart w:name="z22929" w:id="376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760"/>
    <w:bookmarkStart w:name="z22930" w:id="376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761"/>
    <w:bookmarkStart w:name="z22931" w:id="376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762"/>
    <w:bookmarkStart w:name="z22932" w:id="3763"/>
    <w:p>
      <w:pPr>
        <w:spacing w:after="0"/>
        <w:ind w:left="0"/>
        <w:jc w:val="both"/>
      </w:pPr>
      <w:r>
        <w:rPr>
          <w:rFonts w:ascii="Times New Roman"/>
          <w:b w:val="false"/>
          <w:i w:val="false"/>
          <w:color w:val="000000"/>
          <w:sz w:val="28"/>
        </w:rPr>
        <w:t>
      8. Заңды тұлғаның орналасқан жері – индекс 030400, Қазақстан Республикасы, Ақтөбе облысы, Ырғыз ауданы, Ырғыз ауылы, Темірбек Жүргенов көшесі, 58 ғимарат.</w:t>
      </w:r>
    </w:p>
    <w:bookmarkEnd w:id="3763"/>
    <w:bookmarkStart w:name="z22933" w:id="376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Ырғыз аудандық санитариялық-эпидемиологиялық бақылау басқармасы" республикалық мемлекеттік мекемесі.</w:t>
      </w:r>
    </w:p>
    <w:bookmarkEnd w:id="3764"/>
    <w:bookmarkStart w:name="z22934" w:id="376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765"/>
    <w:bookmarkStart w:name="z22935" w:id="376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766"/>
    <w:bookmarkStart w:name="z22936" w:id="376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767"/>
    <w:bookmarkStart w:name="z22937" w:id="376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768"/>
    <w:bookmarkStart w:name="z22938" w:id="376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769"/>
    <w:bookmarkStart w:name="z22939" w:id="3770"/>
    <w:p>
      <w:pPr>
        <w:spacing w:after="0"/>
        <w:ind w:left="0"/>
        <w:jc w:val="both"/>
      </w:pPr>
      <w:r>
        <w:rPr>
          <w:rFonts w:ascii="Times New Roman"/>
          <w:b w:val="false"/>
          <w:i w:val="false"/>
          <w:color w:val="000000"/>
          <w:sz w:val="28"/>
        </w:rPr>
        <w:t>
      13. Міндеттері:</w:t>
      </w:r>
    </w:p>
    <w:bookmarkEnd w:id="3770"/>
    <w:bookmarkStart w:name="z22940" w:id="377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771"/>
    <w:bookmarkStart w:name="z22941" w:id="377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772"/>
    <w:bookmarkStart w:name="z22942" w:id="377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773"/>
    <w:bookmarkStart w:name="z22943" w:id="3774"/>
    <w:p>
      <w:pPr>
        <w:spacing w:after="0"/>
        <w:ind w:left="0"/>
        <w:jc w:val="both"/>
      </w:pPr>
      <w:r>
        <w:rPr>
          <w:rFonts w:ascii="Times New Roman"/>
          <w:b w:val="false"/>
          <w:i w:val="false"/>
          <w:color w:val="000000"/>
          <w:sz w:val="28"/>
        </w:rPr>
        <w:t>
      14. Құқықтары мен міндеттері:</w:t>
      </w:r>
    </w:p>
    <w:bookmarkEnd w:id="3774"/>
    <w:bookmarkStart w:name="z22944" w:id="377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775"/>
    <w:bookmarkStart w:name="z22945" w:id="377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776"/>
    <w:bookmarkStart w:name="z22946" w:id="377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777"/>
    <w:bookmarkStart w:name="z22947" w:id="377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778"/>
    <w:bookmarkStart w:name="z22948" w:id="377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779"/>
    <w:bookmarkStart w:name="z22949" w:id="378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780"/>
    <w:bookmarkStart w:name="z22950" w:id="378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781"/>
    <w:bookmarkStart w:name="z22951" w:id="378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782"/>
    <w:bookmarkStart w:name="z22952" w:id="378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783"/>
    <w:bookmarkStart w:name="z22953" w:id="3784"/>
    <w:p>
      <w:pPr>
        <w:spacing w:after="0"/>
        <w:ind w:left="0"/>
        <w:jc w:val="both"/>
      </w:pPr>
      <w:r>
        <w:rPr>
          <w:rFonts w:ascii="Times New Roman"/>
          <w:b w:val="false"/>
          <w:i w:val="false"/>
          <w:color w:val="000000"/>
          <w:sz w:val="28"/>
        </w:rPr>
        <w:t>
      15. Функциялары:</w:t>
      </w:r>
    </w:p>
    <w:bookmarkEnd w:id="3784"/>
    <w:bookmarkStart w:name="z22954" w:id="3785"/>
    <w:p>
      <w:pPr>
        <w:spacing w:after="0"/>
        <w:ind w:left="0"/>
        <w:jc w:val="both"/>
      </w:pPr>
      <w:r>
        <w:rPr>
          <w:rFonts w:ascii="Times New Roman"/>
          <w:b w:val="false"/>
          <w:i w:val="false"/>
          <w:color w:val="000000"/>
          <w:sz w:val="28"/>
        </w:rPr>
        <w:t>
      1) реттелетін салада мемлекеттік саясатты іске асыру;</w:t>
      </w:r>
    </w:p>
    <w:bookmarkEnd w:id="3785"/>
    <w:bookmarkStart w:name="z22955" w:id="378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786"/>
    <w:bookmarkStart w:name="z22956" w:id="378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787"/>
    <w:bookmarkStart w:name="z22957" w:id="378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788"/>
    <w:bookmarkStart w:name="z22958" w:id="378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789"/>
    <w:bookmarkStart w:name="z22959" w:id="379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790"/>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2960" w:id="379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791"/>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2961" w:id="379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792"/>
    <w:bookmarkStart w:name="z22962" w:id="379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793"/>
    <w:bookmarkStart w:name="z22963" w:id="379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794"/>
    <w:bookmarkStart w:name="z22964" w:id="379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7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966" w:id="3796"/>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3796"/>
    <w:bookmarkStart w:name="z22967" w:id="379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797"/>
    <w:bookmarkStart w:name="z22968" w:id="379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798"/>
    <w:bookmarkStart w:name="z22969" w:id="379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7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2972" w:id="380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800"/>
    <w:bookmarkStart w:name="z22973" w:id="380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801"/>
    <w:bookmarkStart w:name="z22974" w:id="380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802"/>
    <w:bookmarkStart w:name="z22975" w:id="380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803"/>
    <w:bookmarkStart w:name="z22976" w:id="380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804"/>
    <w:bookmarkStart w:name="z22977" w:id="3805"/>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3805"/>
    <w:bookmarkStart w:name="z22978" w:id="380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806"/>
    <w:bookmarkStart w:name="z22979" w:id="380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3807"/>
    <w:bookmarkStart w:name="z22980" w:id="380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808"/>
    <w:bookmarkStart w:name="z22981" w:id="380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3809"/>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2982" w:id="3810"/>
    <w:p>
      <w:pPr>
        <w:spacing w:after="0"/>
        <w:ind w:left="0"/>
        <w:jc w:val="both"/>
      </w:pPr>
      <w:r>
        <w:rPr>
          <w:rFonts w:ascii="Times New Roman"/>
          <w:b w:val="false"/>
          <w:i w:val="false"/>
          <w:color w:val="000000"/>
          <w:sz w:val="28"/>
        </w:rPr>
        <w:t>
      29) мыналарды:</w:t>
      </w:r>
    </w:p>
    <w:bookmarkEnd w:id="3810"/>
    <w:bookmarkStart w:name="z22983" w:id="381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811"/>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2984" w:id="381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812"/>
    <w:bookmarkStart w:name="z22985" w:id="381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8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2986" w:id="381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814"/>
    <w:bookmarkStart w:name="z22987" w:id="381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815"/>
    <w:bookmarkStart w:name="z22988" w:id="381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816"/>
    <w:bookmarkStart w:name="z22989" w:id="381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817"/>
    <w:bookmarkStart w:name="z22990" w:id="3818"/>
    <w:p>
      <w:pPr>
        <w:spacing w:after="0"/>
        <w:ind w:left="0"/>
        <w:jc w:val="both"/>
      </w:pPr>
      <w:r>
        <w:rPr>
          <w:rFonts w:ascii="Times New Roman"/>
          <w:b w:val="false"/>
          <w:i w:val="false"/>
          <w:color w:val="000000"/>
          <w:sz w:val="28"/>
        </w:rPr>
        <w:t>
      19. Басқарма басшысының өкілеттіктері:</w:t>
      </w:r>
    </w:p>
    <w:bookmarkEnd w:id="3818"/>
    <w:bookmarkStart w:name="z22991" w:id="381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819"/>
    <w:bookmarkStart w:name="z22992" w:id="382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820"/>
    <w:bookmarkStart w:name="z22993" w:id="382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821"/>
    <w:bookmarkStart w:name="z22994" w:id="382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822"/>
    <w:bookmarkStart w:name="z22995" w:id="382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823"/>
    <w:bookmarkStart w:name="z22996" w:id="382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824"/>
    <w:bookmarkStart w:name="z22997" w:id="3825"/>
    <w:p>
      <w:pPr>
        <w:spacing w:after="0"/>
        <w:ind w:left="0"/>
        <w:jc w:val="left"/>
      </w:pPr>
      <w:r>
        <w:rPr>
          <w:rFonts w:ascii="Times New Roman"/>
          <w:b/>
          <w:i w:val="false"/>
          <w:color w:val="000000"/>
        </w:rPr>
        <w:t xml:space="preserve"> 4-тарау. Басқарманың мүлкі</w:t>
      </w:r>
    </w:p>
    <w:bookmarkEnd w:id="3825"/>
    <w:bookmarkStart w:name="z22998" w:id="382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826"/>
    <w:bookmarkStart w:name="z22999" w:id="382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827"/>
    <w:bookmarkStart w:name="z23000" w:id="382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828"/>
    <w:bookmarkStart w:name="z23001" w:id="382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829"/>
    <w:bookmarkStart w:name="z23002" w:id="3830"/>
    <w:p>
      <w:pPr>
        <w:spacing w:after="0"/>
        <w:ind w:left="0"/>
        <w:jc w:val="left"/>
      </w:pPr>
      <w:r>
        <w:rPr>
          <w:rFonts w:ascii="Times New Roman"/>
          <w:b/>
          <w:i w:val="false"/>
          <w:color w:val="000000"/>
        </w:rPr>
        <w:t xml:space="preserve"> 5-тарау. Басқарманы қайта ұйымдастыру және тарату</w:t>
      </w:r>
    </w:p>
    <w:bookmarkEnd w:id="3830"/>
    <w:bookmarkStart w:name="z23003" w:id="383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83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33-қосымша</w:t>
            </w:r>
          </w:p>
        </w:tc>
      </w:tr>
    </w:tbl>
    <w:bookmarkStart w:name="z2740" w:id="383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Алатау ауданының санитариялық-эпидемиологиялық бақылау басқармасы" республикалық мемлекеттік мекемесінің ережесі</w:t>
      </w:r>
    </w:p>
    <w:bookmarkEnd w:id="3832"/>
    <w:p>
      <w:pPr>
        <w:spacing w:after="0"/>
        <w:ind w:left="0"/>
        <w:jc w:val="both"/>
      </w:pPr>
      <w:r>
        <w:rPr>
          <w:rFonts w:ascii="Times New Roman"/>
          <w:b w:val="false"/>
          <w:i w:val="false"/>
          <w:color w:val="ff0000"/>
          <w:sz w:val="28"/>
        </w:rPr>
        <w:t xml:space="preserve">
      Ескерту. 33-қосымша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004" w:id="3833"/>
    <w:p>
      <w:pPr>
        <w:spacing w:after="0"/>
        <w:ind w:left="0"/>
        <w:jc w:val="left"/>
      </w:pPr>
      <w:r>
        <w:rPr>
          <w:rFonts w:ascii="Times New Roman"/>
          <w:b/>
          <w:i w:val="false"/>
          <w:color w:val="000000"/>
        </w:rPr>
        <w:t xml:space="preserve"> 1-тарау. Жалпы ережелер</w:t>
      </w:r>
    </w:p>
    <w:bookmarkEnd w:id="3833"/>
    <w:bookmarkStart w:name="z23005" w:id="383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Алатау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834"/>
    <w:bookmarkStart w:name="z23006" w:id="383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835"/>
    <w:bookmarkStart w:name="z23007" w:id="383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836"/>
    <w:bookmarkStart w:name="z23008" w:id="383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837"/>
    <w:bookmarkStart w:name="z23009" w:id="383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838"/>
    <w:bookmarkStart w:name="z23010" w:id="383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839"/>
    <w:bookmarkStart w:name="z23011" w:id="384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840"/>
    <w:bookmarkStart w:name="z23012" w:id="3841"/>
    <w:p>
      <w:pPr>
        <w:spacing w:after="0"/>
        <w:ind w:left="0"/>
        <w:jc w:val="both"/>
      </w:pPr>
      <w:r>
        <w:rPr>
          <w:rFonts w:ascii="Times New Roman"/>
          <w:b w:val="false"/>
          <w:i w:val="false"/>
          <w:color w:val="000000"/>
          <w:sz w:val="28"/>
        </w:rPr>
        <w:t>
      8. Заңды тұлғаның орналасқан жері – индекс 050065, Қазақстан Республикасы, Алматы қаласы, Алатау ауданы, Шаңырак-2 ықшам ауданы, Жанқожа батыр көшесі, 26 үй.</w:t>
      </w:r>
    </w:p>
    <w:bookmarkEnd w:id="3841"/>
    <w:bookmarkStart w:name="z23013" w:id="384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Алатау ауданының санитариялық-эпидемиологиялық бақылау басқармасы" республикалық мемлекеттік мекемесі.</w:t>
      </w:r>
    </w:p>
    <w:bookmarkEnd w:id="3842"/>
    <w:bookmarkStart w:name="z23014" w:id="384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843"/>
    <w:bookmarkStart w:name="z23015" w:id="384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844"/>
    <w:bookmarkStart w:name="z23016" w:id="384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845"/>
    <w:bookmarkStart w:name="z23017" w:id="384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846"/>
    <w:bookmarkStart w:name="z23018" w:id="384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847"/>
    <w:bookmarkStart w:name="z23019" w:id="3848"/>
    <w:p>
      <w:pPr>
        <w:spacing w:after="0"/>
        <w:ind w:left="0"/>
        <w:jc w:val="both"/>
      </w:pPr>
      <w:r>
        <w:rPr>
          <w:rFonts w:ascii="Times New Roman"/>
          <w:b w:val="false"/>
          <w:i w:val="false"/>
          <w:color w:val="000000"/>
          <w:sz w:val="28"/>
        </w:rPr>
        <w:t>
      13. Міндеттері:</w:t>
      </w:r>
    </w:p>
    <w:bookmarkEnd w:id="3848"/>
    <w:bookmarkStart w:name="z23020" w:id="384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849"/>
    <w:bookmarkStart w:name="z23021" w:id="385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850"/>
    <w:bookmarkStart w:name="z23022" w:id="385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851"/>
    <w:bookmarkStart w:name="z23023" w:id="3852"/>
    <w:p>
      <w:pPr>
        <w:spacing w:after="0"/>
        <w:ind w:left="0"/>
        <w:jc w:val="both"/>
      </w:pPr>
      <w:r>
        <w:rPr>
          <w:rFonts w:ascii="Times New Roman"/>
          <w:b w:val="false"/>
          <w:i w:val="false"/>
          <w:color w:val="000000"/>
          <w:sz w:val="28"/>
        </w:rPr>
        <w:t>
      14. Құқықтары мен міндеттері:</w:t>
      </w:r>
    </w:p>
    <w:bookmarkEnd w:id="3852"/>
    <w:bookmarkStart w:name="z23024" w:id="385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853"/>
    <w:bookmarkStart w:name="z23025" w:id="385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854"/>
    <w:bookmarkStart w:name="z23026" w:id="385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855"/>
    <w:bookmarkStart w:name="z23027" w:id="385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856"/>
    <w:bookmarkStart w:name="z23028" w:id="385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857"/>
    <w:bookmarkStart w:name="z23029" w:id="385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858"/>
    <w:bookmarkStart w:name="z23030" w:id="385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859"/>
    <w:bookmarkStart w:name="z23031" w:id="386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860"/>
    <w:bookmarkStart w:name="z23032" w:id="386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861"/>
    <w:bookmarkStart w:name="z23033" w:id="3862"/>
    <w:p>
      <w:pPr>
        <w:spacing w:after="0"/>
        <w:ind w:left="0"/>
        <w:jc w:val="both"/>
      </w:pPr>
      <w:r>
        <w:rPr>
          <w:rFonts w:ascii="Times New Roman"/>
          <w:b w:val="false"/>
          <w:i w:val="false"/>
          <w:color w:val="000000"/>
          <w:sz w:val="28"/>
        </w:rPr>
        <w:t>
      15. Функциялары:</w:t>
      </w:r>
    </w:p>
    <w:bookmarkEnd w:id="3862"/>
    <w:bookmarkStart w:name="z23034" w:id="3863"/>
    <w:p>
      <w:pPr>
        <w:spacing w:after="0"/>
        <w:ind w:left="0"/>
        <w:jc w:val="both"/>
      </w:pPr>
      <w:r>
        <w:rPr>
          <w:rFonts w:ascii="Times New Roman"/>
          <w:b w:val="false"/>
          <w:i w:val="false"/>
          <w:color w:val="000000"/>
          <w:sz w:val="28"/>
        </w:rPr>
        <w:t>
      1) реттелетін салада мемлекеттік саясатты іске асыру;</w:t>
      </w:r>
    </w:p>
    <w:bookmarkEnd w:id="3863"/>
    <w:bookmarkStart w:name="z23035" w:id="386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864"/>
    <w:bookmarkStart w:name="z23036" w:id="386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865"/>
    <w:bookmarkStart w:name="z23037" w:id="386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866"/>
    <w:bookmarkStart w:name="z23038" w:id="386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867"/>
    <w:bookmarkStart w:name="z23039" w:id="386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868"/>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3040" w:id="386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869"/>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3041" w:id="387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870"/>
    <w:bookmarkStart w:name="z23042" w:id="387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871"/>
    <w:bookmarkStart w:name="z23043" w:id="387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872"/>
    <w:bookmarkStart w:name="z23044" w:id="387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8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046" w:id="3874"/>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3874"/>
    <w:bookmarkStart w:name="z23047" w:id="387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875"/>
    <w:bookmarkStart w:name="z23048" w:id="387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876"/>
    <w:bookmarkStart w:name="z23049" w:id="387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8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052" w:id="387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878"/>
    <w:bookmarkStart w:name="z23053" w:id="387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879"/>
    <w:bookmarkStart w:name="z23054" w:id="388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880"/>
    <w:bookmarkStart w:name="z23055" w:id="388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881"/>
    <w:bookmarkStart w:name="z23056" w:id="388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882"/>
    <w:bookmarkStart w:name="z23057" w:id="3883"/>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3883"/>
    <w:bookmarkStart w:name="z23058" w:id="388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884"/>
    <w:bookmarkStart w:name="z23059" w:id="388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3885"/>
    <w:bookmarkStart w:name="z23060" w:id="388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886"/>
    <w:bookmarkStart w:name="z23061" w:id="388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3887"/>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3062" w:id="3888"/>
    <w:p>
      <w:pPr>
        <w:spacing w:after="0"/>
        <w:ind w:left="0"/>
        <w:jc w:val="both"/>
      </w:pPr>
      <w:r>
        <w:rPr>
          <w:rFonts w:ascii="Times New Roman"/>
          <w:b w:val="false"/>
          <w:i w:val="false"/>
          <w:color w:val="000000"/>
          <w:sz w:val="28"/>
        </w:rPr>
        <w:t>
      29) мыналарды:</w:t>
      </w:r>
    </w:p>
    <w:bookmarkEnd w:id="3888"/>
    <w:bookmarkStart w:name="z23063" w:id="388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88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3064" w:id="389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890"/>
    <w:bookmarkStart w:name="z23065" w:id="389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8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3066" w:id="389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892"/>
    <w:bookmarkStart w:name="z23067" w:id="389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893"/>
    <w:bookmarkStart w:name="z23068" w:id="389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894"/>
    <w:bookmarkStart w:name="z23069" w:id="389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895"/>
    <w:bookmarkStart w:name="z23070" w:id="3896"/>
    <w:p>
      <w:pPr>
        <w:spacing w:after="0"/>
        <w:ind w:left="0"/>
        <w:jc w:val="both"/>
      </w:pPr>
      <w:r>
        <w:rPr>
          <w:rFonts w:ascii="Times New Roman"/>
          <w:b w:val="false"/>
          <w:i w:val="false"/>
          <w:color w:val="000000"/>
          <w:sz w:val="28"/>
        </w:rPr>
        <w:t>
      19. Басқарма басшысының өкілеттіктері:</w:t>
      </w:r>
    </w:p>
    <w:bookmarkEnd w:id="3896"/>
    <w:bookmarkStart w:name="z23071" w:id="389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897"/>
    <w:bookmarkStart w:name="z23072" w:id="389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898"/>
    <w:bookmarkStart w:name="z23073" w:id="389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899"/>
    <w:bookmarkStart w:name="z23074" w:id="390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900"/>
    <w:bookmarkStart w:name="z23075" w:id="390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901"/>
    <w:bookmarkStart w:name="z23076" w:id="390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902"/>
    <w:bookmarkStart w:name="z23077" w:id="3903"/>
    <w:p>
      <w:pPr>
        <w:spacing w:after="0"/>
        <w:ind w:left="0"/>
        <w:jc w:val="left"/>
      </w:pPr>
      <w:r>
        <w:rPr>
          <w:rFonts w:ascii="Times New Roman"/>
          <w:b/>
          <w:i w:val="false"/>
          <w:color w:val="000000"/>
        </w:rPr>
        <w:t xml:space="preserve"> 4-тарау. Басқарманың мүлкі</w:t>
      </w:r>
    </w:p>
    <w:bookmarkEnd w:id="3903"/>
    <w:bookmarkStart w:name="z23078" w:id="390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904"/>
    <w:bookmarkStart w:name="z23079" w:id="390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905"/>
    <w:bookmarkStart w:name="z23080" w:id="390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906"/>
    <w:bookmarkStart w:name="z23081" w:id="390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907"/>
    <w:bookmarkStart w:name="z23082" w:id="3908"/>
    <w:p>
      <w:pPr>
        <w:spacing w:after="0"/>
        <w:ind w:left="0"/>
        <w:jc w:val="left"/>
      </w:pPr>
      <w:r>
        <w:rPr>
          <w:rFonts w:ascii="Times New Roman"/>
          <w:b/>
          <w:i w:val="false"/>
          <w:color w:val="000000"/>
        </w:rPr>
        <w:t xml:space="preserve"> 5-тарау. Басқарманы қайта ұйымдастыру және тарату</w:t>
      </w:r>
    </w:p>
    <w:bookmarkEnd w:id="3908"/>
    <w:bookmarkStart w:name="z23083" w:id="390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90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34-қосымша</w:t>
            </w:r>
          </w:p>
        </w:tc>
      </w:tr>
    </w:tbl>
    <w:bookmarkStart w:name="z2816" w:id="391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Алмалы ауданының санитариялық-эпидемиологиялық бақылау басқармасы" республикалық мемлекеттік мекемесінің ережесі</w:t>
      </w:r>
    </w:p>
    <w:bookmarkEnd w:id="3910"/>
    <w:p>
      <w:pPr>
        <w:spacing w:after="0"/>
        <w:ind w:left="0"/>
        <w:jc w:val="both"/>
      </w:pPr>
      <w:r>
        <w:rPr>
          <w:rFonts w:ascii="Times New Roman"/>
          <w:b w:val="false"/>
          <w:i w:val="false"/>
          <w:color w:val="ff0000"/>
          <w:sz w:val="28"/>
        </w:rPr>
        <w:t xml:space="preserve">
      Ескерту. 34-қосымша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084" w:id="3911"/>
    <w:p>
      <w:pPr>
        <w:spacing w:after="0"/>
        <w:ind w:left="0"/>
        <w:jc w:val="left"/>
      </w:pPr>
      <w:r>
        <w:rPr>
          <w:rFonts w:ascii="Times New Roman"/>
          <w:b/>
          <w:i w:val="false"/>
          <w:color w:val="000000"/>
        </w:rPr>
        <w:t xml:space="preserve"> 1-тарау. Жалпы ережелер</w:t>
      </w:r>
    </w:p>
    <w:bookmarkEnd w:id="3911"/>
    <w:bookmarkStart w:name="z23085" w:id="391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Алмалы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912"/>
    <w:bookmarkStart w:name="z23086" w:id="391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913"/>
    <w:bookmarkStart w:name="z23087" w:id="391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914"/>
    <w:bookmarkStart w:name="z23088" w:id="391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915"/>
    <w:bookmarkStart w:name="z23089" w:id="391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916"/>
    <w:bookmarkStart w:name="z23090" w:id="391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917"/>
    <w:bookmarkStart w:name="z23091" w:id="391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918"/>
    <w:bookmarkStart w:name="z23092" w:id="3919"/>
    <w:p>
      <w:pPr>
        <w:spacing w:after="0"/>
        <w:ind w:left="0"/>
        <w:jc w:val="both"/>
      </w:pPr>
      <w:r>
        <w:rPr>
          <w:rFonts w:ascii="Times New Roman"/>
          <w:b w:val="false"/>
          <w:i w:val="false"/>
          <w:color w:val="000000"/>
          <w:sz w:val="28"/>
        </w:rPr>
        <w:t>
      8. Заңды тұлғаның орналасқан жері – индекс 050012, Қазақстан Республикасы, Алматы қаласы, Алмалы ауданы, Төле би көшесі, 130А үй.</w:t>
      </w:r>
    </w:p>
    <w:bookmarkEnd w:id="3919"/>
    <w:bookmarkStart w:name="z23093" w:id="392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Алмалы ауданының санитариялық-эпидемиологиялық бақылау басқармасы" республикалық мемлекеттік мекемесі.</w:t>
      </w:r>
    </w:p>
    <w:bookmarkEnd w:id="3920"/>
    <w:bookmarkStart w:name="z23094" w:id="392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921"/>
    <w:bookmarkStart w:name="z23095" w:id="392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922"/>
    <w:bookmarkStart w:name="z23096" w:id="392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923"/>
    <w:bookmarkStart w:name="z23097" w:id="392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924"/>
    <w:bookmarkStart w:name="z23098" w:id="392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925"/>
    <w:bookmarkStart w:name="z23099" w:id="3926"/>
    <w:p>
      <w:pPr>
        <w:spacing w:after="0"/>
        <w:ind w:left="0"/>
        <w:jc w:val="both"/>
      </w:pPr>
      <w:r>
        <w:rPr>
          <w:rFonts w:ascii="Times New Roman"/>
          <w:b w:val="false"/>
          <w:i w:val="false"/>
          <w:color w:val="000000"/>
          <w:sz w:val="28"/>
        </w:rPr>
        <w:t>
      13. Міндеттері:</w:t>
      </w:r>
    </w:p>
    <w:bookmarkEnd w:id="3926"/>
    <w:bookmarkStart w:name="z23100" w:id="392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927"/>
    <w:bookmarkStart w:name="z23101" w:id="392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928"/>
    <w:bookmarkStart w:name="z23102" w:id="392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929"/>
    <w:bookmarkStart w:name="z23103" w:id="3930"/>
    <w:p>
      <w:pPr>
        <w:spacing w:after="0"/>
        <w:ind w:left="0"/>
        <w:jc w:val="both"/>
      </w:pPr>
      <w:r>
        <w:rPr>
          <w:rFonts w:ascii="Times New Roman"/>
          <w:b w:val="false"/>
          <w:i w:val="false"/>
          <w:color w:val="000000"/>
          <w:sz w:val="28"/>
        </w:rPr>
        <w:t>
      14. Құқықтары мен міндеттері:</w:t>
      </w:r>
    </w:p>
    <w:bookmarkEnd w:id="3930"/>
    <w:bookmarkStart w:name="z23104" w:id="393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931"/>
    <w:bookmarkStart w:name="z23105" w:id="393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932"/>
    <w:bookmarkStart w:name="z23106" w:id="393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933"/>
    <w:bookmarkStart w:name="z23107" w:id="393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934"/>
    <w:bookmarkStart w:name="z23108" w:id="393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935"/>
    <w:bookmarkStart w:name="z23109" w:id="393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936"/>
    <w:bookmarkStart w:name="z23110" w:id="393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937"/>
    <w:bookmarkStart w:name="z23111" w:id="393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938"/>
    <w:bookmarkStart w:name="z23112" w:id="393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939"/>
    <w:bookmarkStart w:name="z23113" w:id="3940"/>
    <w:p>
      <w:pPr>
        <w:spacing w:after="0"/>
        <w:ind w:left="0"/>
        <w:jc w:val="both"/>
      </w:pPr>
      <w:r>
        <w:rPr>
          <w:rFonts w:ascii="Times New Roman"/>
          <w:b w:val="false"/>
          <w:i w:val="false"/>
          <w:color w:val="000000"/>
          <w:sz w:val="28"/>
        </w:rPr>
        <w:t>
      15. Функциялары:</w:t>
      </w:r>
    </w:p>
    <w:bookmarkEnd w:id="3940"/>
    <w:bookmarkStart w:name="z23114" w:id="3941"/>
    <w:p>
      <w:pPr>
        <w:spacing w:after="0"/>
        <w:ind w:left="0"/>
        <w:jc w:val="both"/>
      </w:pPr>
      <w:r>
        <w:rPr>
          <w:rFonts w:ascii="Times New Roman"/>
          <w:b w:val="false"/>
          <w:i w:val="false"/>
          <w:color w:val="000000"/>
          <w:sz w:val="28"/>
        </w:rPr>
        <w:t>
      1) реттелетін салада мемлекеттік саясатты іске асыру;</w:t>
      </w:r>
    </w:p>
    <w:bookmarkEnd w:id="3941"/>
    <w:bookmarkStart w:name="z23115" w:id="394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942"/>
    <w:bookmarkStart w:name="z23116" w:id="394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943"/>
    <w:bookmarkStart w:name="z23117" w:id="394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944"/>
    <w:bookmarkStart w:name="z23118" w:id="394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945"/>
    <w:bookmarkStart w:name="z23119" w:id="394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946"/>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3120" w:id="394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94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3121" w:id="394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948"/>
    <w:bookmarkStart w:name="z23122" w:id="394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949"/>
    <w:bookmarkStart w:name="z23123" w:id="395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950"/>
    <w:bookmarkStart w:name="z23124" w:id="395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9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126" w:id="395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3952"/>
    <w:bookmarkStart w:name="z23127" w:id="395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953"/>
    <w:bookmarkStart w:name="z23128" w:id="395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954"/>
    <w:bookmarkStart w:name="z23129" w:id="395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9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132" w:id="395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956"/>
    <w:bookmarkStart w:name="z23133" w:id="395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957"/>
    <w:bookmarkStart w:name="z23134" w:id="395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958"/>
    <w:bookmarkStart w:name="z23135" w:id="395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959"/>
    <w:bookmarkStart w:name="z23136" w:id="396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960"/>
    <w:bookmarkStart w:name="z23137" w:id="3961"/>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3961"/>
    <w:bookmarkStart w:name="z23138" w:id="396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962"/>
    <w:bookmarkStart w:name="z23139" w:id="396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3963"/>
    <w:bookmarkStart w:name="z23140" w:id="396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964"/>
    <w:bookmarkStart w:name="z23141" w:id="396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3965"/>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3142" w:id="3966"/>
    <w:p>
      <w:pPr>
        <w:spacing w:after="0"/>
        <w:ind w:left="0"/>
        <w:jc w:val="both"/>
      </w:pPr>
      <w:r>
        <w:rPr>
          <w:rFonts w:ascii="Times New Roman"/>
          <w:b w:val="false"/>
          <w:i w:val="false"/>
          <w:color w:val="000000"/>
          <w:sz w:val="28"/>
        </w:rPr>
        <w:t>
      29) мыналарды:</w:t>
      </w:r>
    </w:p>
    <w:bookmarkEnd w:id="3966"/>
    <w:bookmarkStart w:name="z23143" w:id="396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967"/>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3144" w:id="396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968"/>
    <w:bookmarkStart w:name="z23145" w:id="396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9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3146" w:id="397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970"/>
    <w:bookmarkStart w:name="z23147" w:id="397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971"/>
    <w:bookmarkStart w:name="z23148" w:id="397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972"/>
    <w:bookmarkStart w:name="z23149" w:id="397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973"/>
    <w:bookmarkStart w:name="z23150" w:id="3974"/>
    <w:p>
      <w:pPr>
        <w:spacing w:after="0"/>
        <w:ind w:left="0"/>
        <w:jc w:val="both"/>
      </w:pPr>
      <w:r>
        <w:rPr>
          <w:rFonts w:ascii="Times New Roman"/>
          <w:b w:val="false"/>
          <w:i w:val="false"/>
          <w:color w:val="000000"/>
          <w:sz w:val="28"/>
        </w:rPr>
        <w:t>
      19. Басқарма басшысының өкілеттіктері:</w:t>
      </w:r>
    </w:p>
    <w:bookmarkEnd w:id="3974"/>
    <w:bookmarkStart w:name="z23151" w:id="397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975"/>
    <w:bookmarkStart w:name="z23152" w:id="397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976"/>
    <w:bookmarkStart w:name="z23153" w:id="397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977"/>
    <w:bookmarkStart w:name="z23154" w:id="397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978"/>
    <w:bookmarkStart w:name="z23155" w:id="397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979"/>
    <w:bookmarkStart w:name="z23156" w:id="398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980"/>
    <w:bookmarkStart w:name="z23157" w:id="3981"/>
    <w:p>
      <w:pPr>
        <w:spacing w:after="0"/>
        <w:ind w:left="0"/>
        <w:jc w:val="left"/>
      </w:pPr>
      <w:r>
        <w:rPr>
          <w:rFonts w:ascii="Times New Roman"/>
          <w:b/>
          <w:i w:val="false"/>
          <w:color w:val="000000"/>
        </w:rPr>
        <w:t xml:space="preserve"> 4-тарау. Басқарманың мүлкі</w:t>
      </w:r>
    </w:p>
    <w:bookmarkEnd w:id="3981"/>
    <w:bookmarkStart w:name="z23158" w:id="398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982"/>
    <w:bookmarkStart w:name="z23159" w:id="398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983"/>
    <w:bookmarkStart w:name="z23160" w:id="398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984"/>
    <w:bookmarkStart w:name="z23161" w:id="398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985"/>
    <w:bookmarkStart w:name="z23162" w:id="3986"/>
    <w:p>
      <w:pPr>
        <w:spacing w:after="0"/>
        <w:ind w:left="0"/>
        <w:jc w:val="left"/>
      </w:pPr>
      <w:r>
        <w:rPr>
          <w:rFonts w:ascii="Times New Roman"/>
          <w:b/>
          <w:i w:val="false"/>
          <w:color w:val="000000"/>
        </w:rPr>
        <w:t xml:space="preserve"> 5-тарау. Басқарманы қайта ұйымдастыру және тарату</w:t>
      </w:r>
    </w:p>
    <w:bookmarkEnd w:id="3986"/>
    <w:bookmarkStart w:name="z23163" w:id="398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9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35-қосымша</w:t>
            </w:r>
          </w:p>
        </w:tc>
      </w:tr>
    </w:tbl>
    <w:bookmarkStart w:name="z2892" w:id="398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Әуезов ауданының санитариялық-эпидемиологиялық бақылау басқармасы" республикалық мемлекеттік мекемесінің ережесі</w:t>
      </w:r>
    </w:p>
    <w:bookmarkEnd w:id="3988"/>
    <w:p>
      <w:pPr>
        <w:spacing w:after="0"/>
        <w:ind w:left="0"/>
        <w:jc w:val="both"/>
      </w:pPr>
      <w:r>
        <w:rPr>
          <w:rFonts w:ascii="Times New Roman"/>
          <w:b w:val="false"/>
          <w:i w:val="false"/>
          <w:color w:val="ff0000"/>
          <w:sz w:val="28"/>
        </w:rPr>
        <w:t xml:space="preserve">
      Ескерту. 35-қосымша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164" w:id="3989"/>
    <w:p>
      <w:pPr>
        <w:spacing w:after="0"/>
        <w:ind w:left="0"/>
        <w:jc w:val="left"/>
      </w:pPr>
      <w:r>
        <w:rPr>
          <w:rFonts w:ascii="Times New Roman"/>
          <w:b/>
          <w:i w:val="false"/>
          <w:color w:val="000000"/>
        </w:rPr>
        <w:t xml:space="preserve"> 1-тарау. Жалпы ережелер</w:t>
      </w:r>
    </w:p>
    <w:bookmarkEnd w:id="3989"/>
    <w:bookmarkStart w:name="z23165" w:id="399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Әуезов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990"/>
    <w:bookmarkStart w:name="z23166" w:id="399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991"/>
    <w:bookmarkStart w:name="z23167" w:id="399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992"/>
    <w:bookmarkStart w:name="z23168" w:id="399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993"/>
    <w:bookmarkStart w:name="z23169" w:id="399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994"/>
    <w:bookmarkStart w:name="z23170" w:id="399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995"/>
    <w:bookmarkStart w:name="z23171" w:id="399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996"/>
    <w:bookmarkStart w:name="z23172" w:id="3997"/>
    <w:p>
      <w:pPr>
        <w:spacing w:after="0"/>
        <w:ind w:left="0"/>
        <w:jc w:val="both"/>
      </w:pPr>
      <w:r>
        <w:rPr>
          <w:rFonts w:ascii="Times New Roman"/>
          <w:b w:val="false"/>
          <w:i w:val="false"/>
          <w:color w:val="000000"/>
          <w:sz w:val="28"/>
        </w:rPr>
        <w:t>
      8. Заңды тұлғаның орналасқан жері – индекс 050063, Қазақстан Республикасы, Алматы қаласы, Әуезов ауданы, Жетісу-3 ықшам ауданы, 64 үй.</w:t>
      </w:r>
    </w:p>
    <w:bookmarkEnd w:id="3997"/>
    <w:bookmarkStart w:name="z23173" w:id="399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Әуезов ауданының санитариялық-эпидемиологиялық бақылау басқармасы" республикалық мемлекеттік мекемесі.</w:t>
      </w:r>
    </w:p>
    <w:bookmarkEnd w:id="3998"/>
    <w:bookmarkStart w:name="z23174" w:id="399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999"/>
    <w:bookmarkStart w:name="z23175" w:id="400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000"/>
    <w:bookmarkStart w:name="z23176" w:id="400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001"/>
    <w:bookmarkStart w:name="z23177" w:id="400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002"/>
    <w:bookmarkStart w:name="z23178" w:id="400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003"/>
    <w:bookmarkStart w:name="z23179" w:id="4004"/>
    <w:p>
      <w:pPr>
        <w:spacing w:after="0"/>
        <w:ind w:left="0"/>
        <w:jc w:val="both"/>
      </w:pPr>
      <w:r>
        <w:rPr>
          <w:rFonts w:ascii="Times New Roman"/>
          <w:b w:val="false"/>
          <w:i w:val="false"/>
          <w:color w:val="000000"/>
          <w:sz w:val="28"/>
        </w:rPr>
        <w:t>
      13. Міндеттері:</w:t>
      </w:r>
    </w:p>
    <w:bookmarkEnd w:id="4004"/>
    <w:bookmarkStart w:name="z23180" w:id="400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005"/>
    <w:bookmarkStart w:name="z23181" w:id="400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006"/>
    <w:bookmarkStart w:name="z23182" w:id="400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007"/>
    <w:bookmarkStart w:name="z23183" w:id="4008"/>
    <w:p>
      <w:pPr>
        <w:spacing w:after="0"/>
        <w:ind w:left="0"/>
        <w:jc w:val="both"/>
      </w:pPr>
      <w:r>
        <w:rPr>
          <w:rFonts w:ascii="Times New Roman"/>
          <w:b w:val="false"/>
          <w:i w:val="false"/>
          <w:color w:val="000000"/>
          <w:sz w:val="28"/>
        </w:rPr>
        <w:t>
      14. Құқықтары мен міндеттері:</w:t>
      </w:r>
    </w:p>
    <w:bookmarkEnd w:id="4008"/>
    <w:bookmarkStart w:name="z23184" w:id="400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009"/>
    <w:bookmarkStart w:name="z23185" w:id="401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010"/>
    <w:bookmarkStart w:name="z23186" w:id="401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011"/>
    <w:bookmarkStart w:name="z23187" w:id="401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012"/>
    <w:bookmarkStart w:name="z23188" w:id="401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013"/>
    <w:bookmarkStart w:name="z23189" w:id="401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014"/>
    <w:bookmarkStart w:name="z23190" w:id="401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015"/>
    <w:bookmarkStart w:name="z23191" w:id="401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016"/>
    <w:bookmarkStart w:name="z23192" w:id="401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017"/>
    <w:bookmarkStart w:name="z23193" w:id="4018"/>
    <w:p>
      <w:pPr>
        <w:spacing w:after="0"/>
        <w:ind w:left="0"/>
        <w:jc w:val="both"/>
      </w:pPr>
      <w:r>
        <w:rPr>
          <w:rFonts w:ascii="Times New Roman"/>
          <w:b w:val="false"/>
          <w:i w:val="false"/>
          <w:color w:val="000000"/>
          <w:sz w:val="28"/>
        </w:rPr>
        <w:t>
      15. Функциялары:</w:t>
      </w:r>
    </w:p>
    <w:bookmarkEnd w:id="4018"/>
    <w:bookmarkStart w:name="z23194" w:id="4019"/>
    <w:p>
      <w:pPr>
        <w:spacing w:after="0"/>
        <w:ind w:left="0"/>
        <w:jc w:val="both"/>
      </w:pPr>
      <w:r>
        <w:rPr>
          <w:rFonts w:ascii="Times New Roman"/>
          <w:b w:val="false"/>
          <w:i w:val="false"/>
          <w:color w:val="000000"/>
          <w:sz w:val="28"/>
        </w:rPr>
        <w:t>
      1) реттелетін салада мемлекеттік саясатты іске асыру;</w:t>
      </w:r>
    </w:p>
    <w:bookmarkEnd w:id="4019"/>
    <w:bookmarkStart w:name="z23195" w:id="402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020"/>
    <w:bookmarkStart w:name="z23196" w:id="402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021"/>
    <w:bookmarkStart w:name="z23197" w:id="402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022"/>
    <w:bookmarkStart w:name="z23198" w:id="402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023"/>
    <w:bookmarkStart w:name="z23199" w:id="402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024"/>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3200" w:id="402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025"/>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3201" w:id="402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026"/>
    <w:bookmarkStart w:name="z23202" w:id="402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027"/>
    <w:bookmarkStart w:name="z23203" w:id="402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028"/>
    <w:bookmarkStart w:name="z23204" w:id="402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0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206" w:id="4030"/>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4030"/>
    <w:bookmarkStart w:name="z23207" w:id="403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031"/>
    <w:bookmarkStart w:name="z23208" w:id="403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032"/>
    <w:bookmarkStart w:name="z23209" w:id="403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0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212" w:id="403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034"/>
    <w:bookmarkStart w:name="z23213" w:id="403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035"/>
    <w:bookmarkStart w:name="z23214" w:id="403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036"/>
    <w:bookmarkStart w:name="z23215" w:id="403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037"/>
    <w:bookmarkStart w:name="z23216" w:id="403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038"/>
    <w:bookmarkStart w:name="z23217" w:id="4039"/>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4039"/>
    <w:bookmarkStart w:name="z23218" w:id="404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040"/>
    <w:bookmarkStart w:name="z23219" w:id="404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4041"/>
    <w:bookmarkStart w:name="z23220" w:id="404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042"/>
    <w:bookmarkStart w:name="z23221" w:id="404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4043"/>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3222" w:id="4044"/>
    <w:p>
      <w:pPr>
        <w:spacing w:after="0"/>
        <w:ind w:left="0"/>
        <w:jc w:val="both"/>
      </w:pPr>
      <w:r>
        <w:rPr>
          <w:rFonts w:ascii="Times New Roman"/>
          <w:b w:val="false"/>
          <w:i w:val="false"/>
          <w:color w:val="000000"/>
          <w:sz w:val="28"/>
        </w:rPr>
        <w:t>
      29) мыналарды:</w:t>
      </w:r>
    </w:p>
    <w:bookmarkEnd w:id="4044"/>
    <w:bookmarkStart w:name="z23223" w:id="404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045"/>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3224" w:id="404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046"/>
    <w:bookmarkStart w:name="z23225" w:id="404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0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3226" w:id="404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048"/>
    <w:bookmarkStart w:name="z23227" w:id="404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049"/>
    <w:bookmarkStart w:name="z23228" w:id="405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050"/>
    <w:bookmarkStart w:name="z23229" w:id="405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051"/>
    <w:bookmarkStart w:name="z23230" w:id="4052"/>
    <w:p>
      <w:pPr>
        <w:spacing w:after="0"/>
        <w:ind w:left="0"/>
        <w:jc w:val="both"/>
      </w:pPr>
      <w:r>
        <w:rPr>
          <w:rFonts w:ascii="Times New Roman"/>
          <w:b w:val="false"/>
          <w:i w:val="false"/>
          <w:color w:val="000000"/>
          <w:sz w:val="28"/>
        </w:rPr>
        <w:t>
      19. Басқарма басшысының өкілеттіктері:</w:t>
      </w:r>
    </w:p>
    <w:bookmarkEnd w:id="4052"/>
    <w:bookmarkStart w:name="z23231" w:id="405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053"/>
    <w:bookmarkStart w:name="z23232" w:id="405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054"/>
    <w:bookmarkStart w:name="z23233" w:id="405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055"/>
    <w:bookmarkStart w:name="z23234" w:id="405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056"/>
    <w:bookmarkStart w:name="z23235" w:id="405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057"/>
    <w:bookmarkStart w:name="z23236" w:id="405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058"/>
    <w:bookmarkStart w:name="z23237" w:id="4059"/>
    <w:p>
      <w:pPr>
        <w:spacing w:after="0"/>
        <w:ind w:left="0"/>
        <w:jc w:val="left"/>
      </w:pPr>
      <w:r>
        <w:rPr>
          <w:rFonts w:ascii="Times New Roman"/>
          <w:b/>
          <w:i w:val="false"/>
          <w:color w:val="000000"/>
        </w:rPr>
        <w:t xml:space="preserve"> 4-тарау. Басқарманың мүлкі</w:t>
      </w:r>
    </w:p>
    <w:bookmarkEnd w:id="4059"/>
    <w:bookmarkStart w:name="z23238" w:id="406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060"/>
    <w:bookmarkStart w:name="z23239" w:id="406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061"/>
    <w:bookmarkStart w:name="z23240" w:id="406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062"/>
    <w:bookmarkStart w:name="z23241" w:id="406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063"/>
    <w:bookmarkStart w:name="z23242" w:id="4064"/>
    <w:p>
      <w:pPr>
        <w:spacing w:after="0"/>
        <w:ind w:left="0"/>
        <w:jc w:val="left"/>
      </w:pPr>
      <w:r>
        <w:rPr>
          <w:rFonts w:ascii="Times New Roman"/>
          <w:b/>
          <w:i w:val="false"/>
          <w:color w:val="000000"/>
        </w:rPr>
        <w:t xml:space="preserve"> 5-тарау. Басқарманы қайта ұйымдастыру және тарату</w:t>
      </w:r>
    </w:p>
    <w:bookmarkEnd w:id="4064"/>
    <w:bookmarkStart w:name="z23243" w:id="406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06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36-қосымша</w:t>
            </w:r>
          </w:p>
        </w:tc>
      </w:tr>
    </w:tbl>
    <w:bookmarkStart w:name="z2968" w:id="406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Бостандық ауданының санитариялық-эпидемиологиялық бақылау басқармасы" республикалық мемлекеттік мекемесінің ережесі</w:t>
      </w:r>
    </w:p>
    <w:bookmarkEnd w:id="4066"/>
    <w:p>
      <w:pPr>
        <w:spacing w:after="0"/>
        <w:ind w:left="0"/>
        <w:jc w:val="both"/>
      </w:pPr>
      <w:r>
        <w:rPr>
          <w:rFonts w:ascii="Times New Roman"/>
          <w:b w:val="false"/>
          <w:i w:val="false"/>
          <w:color w:val="ff0000"/>
          <w:sz w:val="28"/>
        </w:rPr>
        <w:t xml:space="preserve">
      Ескерту. 36-қосымша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244" w:id="4067"/>
    <w:p>
      <w:pPr>
        <w:spacing w:after="0"/>
        <w:ind w:left="0"/>
        <w:jc w:val="left"/>
      </w:pPr>
      <w:r>
        <w:rPr>
          <w:rFonts w:ascii="Times New Roman"/>
          <w:b/>
          <w:i w:val="false"/>
          <w:color w:val="000000"/>
        </w:rPr>
        <w:t xml:space="preserve"> 1-тарау. Жалпы ережелер</w:t>
      </w:r>
    </w:p>
    <w:bookmarkEnd w:id="4067"/>
    <w:bookmarkStart w:name="z23245" w:id="406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Бостандық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068"/>
    <w:bookmarkStart w:name="z23246" w:id="4069"/>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069"/>
    <w:bookmarkStart w:name="z23247" w:id="407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070"/>
    <w:bookmarkStart w:name="z23248" w:id="407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071"/>
    <w:bookmarkStart w:name="z23249" w:id="407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072"/>
    <w:bookmarkStart w:name="z23250" w:id="407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073"/>
    <w:bookmarkStart w:name="z23251" w:id="407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074"/>
    <w:bookmarkStart w:name="z23252" w:id="4075"/>
    <w:p>
      <w:pPr>
        <w:spacing w:after="0"/>
        <w:ind w:left="0"/>
        <w:jc w:val="both"/>
      </w:pPr>
      <w:r>
        <w:rPr>
          <w:rFonts w:ascii="Times New Roman"/>
          <w:b w:val="false"/>
          <w:i w:val="false"/>
          <w:color w:val="000000"/>
          <w:sz w:val="28"/>
        </w:rPr>
        <w:t>
      8. Заңды тұлғаның орналасқан жері – индекс 050060, Қазақстан Республикасы, Алматы қаласы, Бостандық ауданы, Өтепов көшесі, 3.</w:t>
      </w:r>
    </w:p>
    <w:bookmarkEnd w:id="40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министрлігі Санитариялық-эпидемиологиялық бақылау комитеті Төрағасының 31.05.2024 </w:t>
      </w:r>
      <w:r>
        <w:rPr>
          <w:rFonts w:ascii="Times New Roman"/>
          <w:b w:val="false"/>
          <w:i w:val="false"/>
          <w:color w:val="000000"/>
          <w:sz w:val="28"/>
        </w:rPr>
        <w:t>№ 61-НҚ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253" w:id="407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Бостандық ауданының санитариялық-эпидемиологиялық бақылау басқармасы" республикалық мемлекеттік мекемесі.</w:t>
      </w:r>
    </w:p>
    <w:bookmarkEnd w:id="4076"/>
    <w:bookmarkStart w:name="z23254" w:id="407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077"/>
    <w:bookmarkStart w:name="z23255" w:id="407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078"/>
    <w:bookmarkStart w:name="z23256" w:id="407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079"/>
    <w:bookmarkStart w:name="z23257" w:id="408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080"/>
    <w:bookmarkStart w:name="z23258" w:id="408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081"/>
    <w:bookmarkStart w:name="z23259" w:id="4082"/>
    <w:p>
      <w:pPr>
        <w:spacing w:after="0"/>
        <w:ind w:left="0"/>
        <w:jc w:val="both"/>
      </w:pPr>
      <w:r>
        <w:rPr>
          <w:rFonts w:ascii="Times New Roman"/>
          <w:b w:val="false"/>
          <w:i w:val="false"/>
          <w:color w:val="000000"/>
          <w:sz w:val="28"/>
        </w:rPr>
        <w:t>
      13. Міндеттері:</w:t>
      </w:r>
    </w:p>
    <w:bookmarkEnd w:id="4082"/>
    <w:bookmarkStart w:name="z23260" w:id="408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083"/>
    <w:bookmarkStart w:name="z23261" w:id="408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084"/>
    <w:bookmarkStart w:name="z23262" w:id="408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085"/>
    <w:bookmarkStart w:name="z23263" w:id="4086"/>
    <w:p>
      <w:pPr>
        <w:spacing w:after="0"/>
        <w:ind w:left="0"/>
        <w:jc w:val="both"/>
      </w:pPr>
      <w:r>
        <w:rPr>
          <w:rFonts w:ascii="Times New Roman"/>
          <w:b w:val="false"/>
          <w:i w:val="false"/>
          <w:color w:val="000000"/>
          <w:sz w:val="28"/>
        </w:rPr>
        <w:t>
      14. Құқықтары мен міндеттері:</w:t>
      </w:r>
    </w:p>
    <w:bookmarkEnd w:id="4086"/>
    <w:bookmarkStart w:name="z23264" w:id="408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087"/>
    <w:bookmarkStart w:name="z23265" w:id="408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088"/>
    <w:bookmarkStart w:name="z23266" w:id="408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089"/>
    <w:bookmarkStart w:name="z23267" w:id="409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090"/>
    <w:bookmarkStart w:name="z23268" w:id="409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091"/>
    <w:bookmarkStart w:name="z23269" w:id="409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092"/>
    <w:bookmarkStart w:name="z23270" w:id="409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093"/>
    <w:bookmarkStart w:name="z23271" w:id="409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094"/>
    <w:bookmarkStart w:name="z23272" w:id="409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095"/>
    <w:bookmarkStart w:name="z23273" w:id="4096"/>
    <w:p>
      <w:pPr>
        <w:spacing w:after="0"/>
        <w:ind w:left="0"/>
        <w:jc w:val="both"/>
      </w:pPr>
      <w:r>
        <w:rPr>
          <w:rFonts w:ascii="Times New Roman"/>
          <w:b w:val="false"/>
          <w:i w:val="false"/>
          <w:color w:val="000000"/>
          <w:sz w:val="28"/>
        </w:rPr>
        <w:t>
      15. Функциялары:</w:t>
      </w:r>
    </w:p>
    <w:bookmarkEnd w:id="4096"/>
    <w:bookmarkStart w:name="z23274" w:id="4097"/>
    <w:p>
      <w:pPr>
        <w:spacing w:after="0"/>
        <w:ind w:left="0"/>
        <w:jc w:val="both"/>
      </w:pPr>
      <w:r>
        <w:rPr>
          <w:rFonts w:ascii="Times New Roman"/>
          <w:b w:val="false"/>
          <w:i w:val="false"/>
          <w:color w:val="000000"/>
          <w:sz w:val="28"/>
        </w:rPr>
        <w:t>
      1) реттелетін салада мемлекеттік саясатты іске асыру;</w:t>
      </w:r>
    </w:p>
    <w:bookmarkEnd w:id="4097"/>
    <w:bookmarkStart w:name="z23275" w:id="409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098"/>
    <w:bookmarkStart w:name="z23276" w:id="409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099"/>
    <w:bookmarkStart w:name="z23277" w:id="410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100"/>
    <w:bookmarkStart w:name="z23278" w:id="410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101"/>
    <w:bookmarkStart w:name="z23279" w:id="410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102"/>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3280" w:id="410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103"/>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3281" w:id="410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104"/>
    <w:bookmarkStart w:name="z23282" w:id="410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105"/>
    <w:bookmarkStart w:name="z23283" w:id="410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106"/>
    <w:bookmarkStart w:name="z23284" w:id="410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1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286" w:id="4108"/>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4108"/>
    <w:bookmarkStart w:name="z23287" w:id="410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109"/>
    <w:bookmarkStart w:name="z23288" w:id="411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110"/>
    <w:bookmarkStart w:name="z23289" w:id="411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1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292" w:id="411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112"/>
    <w:bookmarkStart w:name="z23293" w:id="411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113"/>
    <w:bookmarkStart w:name="z23294" w:id="411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114"/>
    <w:bookmarkStart w:name="z23295" w:id="411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115"/>
    <w:bookmarkStart w:name="z23296" w:id="411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116"/>
    <w:bookmarkStart w:name="z23297" w:id="4117"/>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4117"/>
    <w:bookmarkStart w:name="z23298" w:id="411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118"/>
    <w:bookmarkStart w:name="z23299" w:id="411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4119"/>
    <w:bookmarkStart w:name="z23300" w:id="412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120"/>
    <w:bookmarkStart w:name="z23301" w:id="412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4121"/>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3302" w:id="4122"/>
    <w:p>
      <w:pPr>
        <w:spacing w:after="0"/>
        <w:ind w:left="0"/>
        <w:jc w:val="both"/>
      </w:pPr>
      <w:r>
        <w:rPr>
          <w:rFonts w:ascii="Times New Roman"/>
          <w:b w:val="false"/>
          <w:i w:val="false"/>
          <w:color w:val="000000"/>
          <w:sz w:val="28"/>
        </w:rPr>
        <w:t>
      29) мыналарды:</w:t>
      </w:r>
    </w:p>
    <w:bookmarkEnd w:id="4122"/>
    <w:bookmarkStart w:name="z23303" w:id="412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123"/>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3304" w:id="412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124"/>
    <w:bookmarkStart w:name="z23305" w:id="412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1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3306" w:id="412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126"/>
    <w:bookmarkStart w:name="z23307" w:id="412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127"/>
    <w:bookmarkStart w:name="z23308" w:id="412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128"/>
    <w:bookmarkStart w:name="z23309" w:id="412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129"/>
    <w:bookmarkStart w:name="z23310" w:id="4130"/>
    <w:p>
      <w:pPr>
        <w:spacing w:after="0"/>
        <w:ind w:left="0"/>
        <w:jc w:val="both"/>
      </w:pPr>
      <w:r>
        <w:rPr>
          <w:rFonts w:ascii="Times New Roman"/>
          <w:b w:val="false"/>
          <w:i w:val="false"/>
          <w:color w:val="000000"/>
          <w:sz w:val="28"/>
        </w:rPr>
        <w:t>
      19. Басқарма басшысының өкілеттіктері:</w:t>
      </w:r>
    </w:p>
    <w:bookmarkEnd w:id="4130"/>
    <w:bookmarkStart w:name="z23311" w:id="413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131"/>
    <w:bookmarkStart w:name="z23312" w:id="413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132"/>
    <w:bookmarkStart w:name="z23313" w:id="413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133"/>
    <w:bookmarkStart w:name="z23314" w:id="413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134"/>
    <w:bookmarkStart w:name="z23315" w:id="413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135"/>
    <w:bookmarkStart w:name="z23316" w:id="413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136"/>
    <w:bookmarkStart w:name="z23317" w:id="4137"/>
    <w:p>
      <w:pPr>
        <w:spacing w:after="0"/>
        <w:ind w:left="0"/>
        <w:jc w:val="left"/>
      </w:pPr>
      <w:r>
        <w:rPr>
          <w:rFonts w:ascii="Times New Roman"/>
          <w:b/>
          <w:i w:val="false"/>
          <w:color w:val="000000"/>
        </w:rPr>
        <w:t xml:space="preserve"> 4-тарау. Басқарманың мүлкі</w:t>
      </w:r>
    </w:p>
    <w:bookmarkEnd w:id="4137"/>
    <w:bookmarkStart w:name="z23318" w:id="413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138"/>
    <w:bookmarkStart w:name="z23319" w:id="413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139"/>
    <w:bookmarkStart w:name="z23320" w:id="414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140"/>
    <w:bookmarkStart w:name="z23321" w:id="414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141"/>
    <w:bookmarkStart w:name="z23322" w:id="4142"/>
    <w:p>
      <w:pPr>
        <w:spacing w:after="0"/>
        <w:ind w:left="0"/>
        <w:jc w:val="left"/>
      </w:pPr>
      <w:r>
        <w:rPr>
          <w:rFonts w:ascii="Times New Roman"/>
          <w:b/>
          <w:i w:val="false"/>
          <w:color w:val="000000"/>
        </w:rPr>
        <w:t xml:space="preserve"> 5-тарау. Басқарманы қайта ұйымдастыру және тарату</w:t>
      </w:r>
    </w:p>
    <w:bookmarkEnd w:id="4142"/>
    <w:bookmarkStart w:name="z23323" w:id="414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1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37-қосымша</w:t>
            </w:r>
          </w:p>
        </w:tc>
      </w:tr>
    </w:tbl>
    <w:bookmarkStart w:name="z3044" w:id="414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Жетісу ауданының санитариялық-эпидемиологиялық бақылау басқармасы" республикалық мемлекеттік мекемесінің ережесі</w:t>
      </w:r>
    </w:p>
    <w:bookmarkEnd w:id="4144"/>
    <w:p>
      <w:pPr>
        <w:spacing w:after="0"/>
        <w:ind w:left="0"/>
        <w:jc w:val="both"/>
      </w:pPr>
      <w:r>
        <w:rPr>
          <w:rFonts w:ascii="Times New Roman"/>
          <w:b w:val="false"/>
          <w:i w:val="false"/>
          <w:color w:val="ff0000"/>
          <w:sz w:val="28"/>
        </w:rPr>
        <w:t xml:space="preserve">
      Ескерту. 37-қосымша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324" w:id="4145"/>
    <w:p>
      <w:pPr>
        <w:spacing w:after="0"/>
        <w:ind w:left="0"/>
        <w:jc w:val="left"/>
      </w:pPr>
      <w:r>
        <w:rPr>
          <w:rFonts w:ascii="Times New Roman"/>
          <w:b/>
          <w:i w:val="false"/>
          <w:color w:val="000000"/>
        </w:rPr>
        <w:t xml:space="preserve"> 1-тарау. Жалпы ережелер</w:t>
      </w:r>
    </w:p>
    <w:bookmarkEnd w:id="4145"/>
    <w:bookmarkStart w:name="z23325" w:id="414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Жетісу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146"/>
    <w:bookmarkStart w:name="z23326" w:id="414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147"/>
    <w:bookmarkStart w:name="z23327" w:id="414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148"/>
    <w:bookmarkStart w:name="z23328" w:id="414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149"/>
    <w:bookmarkStart w:name="z23329" w:id="415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150"/>
    <w:bookmarkStart w:name="z23330" w:id="415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151"/>
    <w:bookmarkStart w:name="z23331" w:id="415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152"/>
    <w:bookmarkStart w:name="z23332" w:id="4153"/>
    <w:p>
      <w:pPr>
        <w:spacing w:after="0"/>
        <w:ind w:left="0"/>
        <w:jc w:val="both"/>
      </w:pPr>
      <w:r>
        <w:rPr>
          <w:rFonts w:ascii="Times New Roman"/>
          <w:b w:val="false"/>
          <w:i w:val="false"/>
          <w:color w:val="000000"/>
          <w:sz w:val="28"/>
        </w:rPr>
        <w:t>
      8. Заңды тұлғаның орналасқан жері – индекс 050026, Қазақстан Республикасы, Алматы қаласы, Серәлі Қожамқұлов көшесі, 77 үй.</w:t>
      </w:r>
    </w:p>
    <w:bookmarkEnd w:id="4153"/>
    <w:bookmarkStart w:name="z23333" w:id="415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Жетісу ауданының санитариялық-эпидемиологиялық бақылау басқармасы" республикалық мемлекеттік мекемесі.</w:t>
      </w:r>
    </w:p>
    <w:bookmarkEnd w:id="4154"/>
    <w:bookmarkStart w:name="z23334" w:id="415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155"/>
    <w:bookmarkStart w:name="z23335" w:id="415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156"/>
    <w:bookmarkStart w:name="z23336" w:id="415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157"/>
    <w:bookmarkStart w:name="z23337" w:id="415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158"/>
    <w:bookmarkStart w:name="z23338" w:id="415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159"/>
    <w:bookmarkStart w:name="z23339" w:id="4160"/>
    <w:p>
      <w:pPr>
        <w:spacing w:after="0"/>
        <w:ind w:left="0"/>
        <w:jc w:val="both"/>
      </w:pPr>
      <w:r>
        <w:rPr>
          <w:rFonts w:ascii="Times New Roman"/>
          <w:b w:val="false"/>
          <w:i w:val="false"/>
          <w:color w:val="000000"/>
          <w:sz w:val="28"/>
        </w:rPr>
        <w:t>
      13. Міндеттері:</w:t>
      </w:r>
    </w:p>
    <w:bookmarkEnd w:id="4160"/>
    <w:bookmarkStart w:name="z23340" w:id="416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161"/>
    <w:bookmarkStart w:name="z23341" w:id="416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162"/>
    <w:bookmarkStart w:name="z23342" w:id="416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163"/>
    <w:bookmarkStart w:name="z23343" w:id="4164"/>
    <w:p>
      <w:pPr>
        <w:spacing w:after="0"/>
        <w:ind w:left="0"/>
        <w:jc w:val="both"/>
      </w:pPr>
      <w:r>
        <w:rPr>
          <w:rFonts w:ascii="Times New Roman"/>
          <w:b w:val="false"/>
          <w:i w:val="false"/>
          <w:color w:val="000000"/>
          <w:sz w:val="28"/>
        </w:rPr>
        <w:t>
      14. Құқықтары мен міндеттері:</w:t>
      </w:r>
    </w:p>
    <w:bookmarkEnd w:id="4164"/>
    <w:bookmarkStart w:name="z23344" w:id="416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165"/>
    <w:bookmarkStart w:name="z23345" w:id="416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166"/>
    <w:bookmarkStart w:name="z23346" w:id="416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167"/>
    <w:bookmarkStart w:name="z23347" w:id="416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168"/>
    <w:bookmarkStart w:name="z23348" w:id="416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169"/>
    <w:bookmarkStart w:name="z23349" w:id="417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170"/>
    <w:bookmarkStart w:name="z23350" w:id="417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171"/>
    <w:bookmarkStart w:name="z23351" w:id="417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172"/>
    <w:bookmarkStart w:name="z23352" w:id="417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173"/>
    <w:bookmarkStart w:name="z23353" w:id="4174"/>
    <w:p>
      <w:pPr>
        <w:spacing w:after="0"/>
        <w:ind w:left="0"/>
        <w:jc w:val="both"/>
      </w:pPr>
      <w:r>
        <w:rPr>
          <w:rFonts w:ascii="Times New Roman"/>
          <w:b w:val="false"/>
          <w:i w:val="false"/>
          <w:color w:val="000000"/>
          <w:sz w:val="28"/>
        </w:rPr>
        <w:t>
      15. Функциялары:</w:t>
      </w:r>
    </w:p>
    <w:bookmarkEnd w:id="4174"/>
    <w:bookmarkStart w:name="z23354" w:id="4175"/>
    <w:p>
      <w:pPr>
        <w:spacing w:after="0"/>
        <w:ind w:left="0"/>
        <w:jc w:val="both"/>
      </w:pPr>
      <w:r>
        <w:rPr>
          <w:rFonts w:ascii="Times New Roman"/>
          <w:b w:val="false"/>
          <w:i w:val="false"/>
          <w:color w:val="000000"/>
          <w:sz w:val="28"/>
        </w:rPr>
        <w:t>
      1) реттелетін салада мемлекеттік саясатты іске асыру;</w:t>
      </w:r>
    </w:p>
    <w:bookmarkEnd w:id="4175"/>
    <w:bookmarkStart w:name="z23355" w:id="417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176"/>
    <w:bookmarkStart w:name="z23356" w:id="417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177"/>
    <w:bookmarkStart w:name="z23357" w:id="417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178"/>
    <w:bookmarkStart w:name="z23358" w:id="417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179"/>
    <w:bookmarkStart w:name="z23359" w:id="418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180"/>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3360" w:id="418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181"/>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3361" w:id="418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182"/>
    <w:bookmarkStart w:name="z23362" w:id="418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183"/>
    <w:bookmarkStart w:name="z23363" w:id="418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184"/>
    <w:bookmarkStart w:name="z23364" w:id="418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1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366" w:id="4186"/>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4186"/>
    <w:bookmarkStart w:name="z23367" w:id="418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187"/>
    <w:bookmarkStart w:name="z23368" w:id="418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188"/>
    <w:bookmarkStart w:name="z23369" w:id="418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1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372" w:id="419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190"/>
    <w:bookmarkStart w:name="z23373" w:id="419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191"/>
    <w:bookmarkStart w:name="z23374" w:id="419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192"/>
    <w:bookmarkStart w:name="z23375" w:id="419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193"/>
    <w:bookmarkStart w:name="z23376" w:id="419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194"/>
    <w:bookmarkStart w:name="z23377" w:id="4195"/>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4195"/>
    <w:bookmarkStart w:name="z23378" w:id="419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196"/>
    <w:bookmarkStart w:name="z23379" w:id="419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4197"/>
    <w:bookmarkStart w:name="z23380" w:id="419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198"/>
    <w:bookmarkStart w:name="z23381" w:id="419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4199"/>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3382" w:id="4200"/>
    <w:p>
      <w:pPr>
        <w:spacing w:after="0"/>
        <w:ind w:left="0"/>
        <w:jc w:val="both"/>
      </w:pPr>
      <w:r>
        <w:rPr>
          <w:rFonts w:ascii="Times New Roman"/>
          <w:b w:val="false"/>
          <w:i w:val="false"/>
          <w:color w:val="000000"/>
          <w:sz w:val="28"/>
        </w:rPr>
        <w:t>
      29) мыналарды:</w:t>
      </w:r>
    </w:p>
    <w:bookmarkEnd w:id="4200"/>
    <w:bookmarkStart w:name="z23383" w:id="420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201"/>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3384" w:id="420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202"/>
    <w:bookmarkStart w:name="z23385" w:id="420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2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3386" w:id="420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204"/>
    <w:bookmarkStart w:name="z23387" w:id="420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205"/>
    <w:bookmarkStart w:name="z23388" w:id="420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206"/>
    <w:bookmarkStart w:name="z23389" w:id="420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207"/>
    <w:bookmarkStart w:name="z23390" w:id="4208"/>
    <w:p>
      <w:pPr>
        <w:spacing w:after="0"/>
        <w:ind w:left="0"/>
        <w:jc w:val="both"/>
      </w:pPr>
      <w:r>
        <w:rPr>
          <w:rFonts w:ascii="Times New Roman"/>
          <w:b w:val="false"/>
          <w:i w:val="false"/>
          <w:color w:val="000000"/>
          <w:sz w:val="28"/>
        </w:rPr>
        <w:t>
      19. Басқарма басшысының өкілеттіктері:</w:t>
      </w:r>
    </w:p>
    <w:bookmarkEnd w:id="4208"/>
    <w:bookmarkStart w:name="z23391" w:id="420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209"/>
    <w:bookmarkStart w:name="z23392" w:id="421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210"/>
    <w:bookmarkStart w:name="z23393" w:id="421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211"/>
    <w:bookmarkStart w:name="z23394" w:id="421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212"/>
    <w:bookmarkStart w:name="z23395" w:id="421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213"/>
    <w:bookmarkStart w:name="z23396" w:id="421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214"/>
    <w:bookmarkStart w:name="z23397" w:id="4215"/>
    <w:p>
      <w:pPr>
        <w:spacing w:after="0"/>
        <w:ind w:left="0"/>
        <w:jc w:val="left"/>
      </w:pPr>
      <w:r>
        <w:rPr>
          <w:rFonts w:ascii="Times New Roman"/>
          <w:b/>
          <w:i w:val="false"/>
          <w:color w:val="000000"/>
        </w:rPr>
        <w:t xml:space="preserve"> 4-тарау. Басқарманың мүлкі</w:t>
      </w:r>
    </w:p>
    <w:bookmarkEnd w:id="4215"/>
    <w:bookmarkStart w:name="z23398" w:id="421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216"/>
    <w:bookmarkStart w:name="z23399" w:id="421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217"/>
    <w:bookmarkStart w:name="z23400" w:id="421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218"/>
    <w:bookmarkStart w:name="z23401" w:id="421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219"/>
    <w:bookmarkStart w:name="z23402" w:id="4220"/>
    <w:p>
      <w:pPr>
        <w:spacing w:after="0"/>
        <w:ind w:left="0"/>
        <w:jc w:val="left"/>
      </w:pPr>
      <w:r>
        <w:rPr>
          <w:rFonts w:ascii="Times New Roman"/>
          <w:b/>
          <w:i w:val="false"/>
          <w:color w:val="000000"/>
        </w:rPr>
        <w:t xml:space="preserve"> 5-тарау. Басқарманы қайта ұйымдастыру және тарату</w:t>
      </w:r>
    </w:p>
    <w:bookmarkEnd w:id="4220"/>
    <w:bookmarkStart w:name="z23403" w:id="422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22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38-қосымша</w:t>
            </w:r>
          </w:p>
        </w:tc>
      </w:tr>
    </w:tbl>
    <w:bookmarkStart w:name="z3120" w:id="422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Медеу ауданының санитариялық-эпидемиологиялық бақылау басқармасы" республикалық мемлекеттік мекемесінің ережесі</w:t>
      </w:r>
    </w:p>
    <w:bookmarkEnd w:id="4222"/>
    <w:p>
      <w:pPr>
        <w:spacing w:after="0"/>
        <w:ind w:left="0"/>
        <w:jc w:val="both"/>
      </w:pPr>
      <w:r>
        <w:rPr>
          <w:rFonts w:ascii="Times New Roman"/>
          <w:b w:val="false"/>
          <w:i w:val="false"/>
          <w:color w:val="ff0000"/>
          <w:sz w:val="28"/>
        </w:rPr>
        <w:t xml:space="preserve">
      Ескерту. 38-қосымша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404" w:id="4223"/>
    <w:p>
      <w:pPr>
        <w:spacing w:after="0"/>
        <w:ind w:left="0"/>
        <w:jc w:val="left"/>
      </w:pPr>
      <w:r>
        <w:rPr>
          <w:rFonts w:ascii="Times New Roman"/>
          <w:b/>
          <w:i w:val="false"/>
          <w:color w:val="000000"/>
        </w:rPr>
        <w:t xml:space="preserve"> 1-тарау. Жалпы ережелер</w:t>
      </w:r>
    </w:p>
    <w:bookmarkEnd w:id="4223"/>
    <w:bookmarkStart w:name="z23405" w:id="422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Медеу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224"/>
    <w:bookmarkStart w:name="z23406" w:id="422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225"/>
    <w:bookmarkStart w:name="z23407" w:id="422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226"/>
    <w:bookmarkStart w:name="z23408" w:id="422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227"/>
    <w:bookmarkStart w:name="z23409" w:id="422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228"/>
    <w:bookmarkStart w:name="z23410" w:id="422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229"/>
    <w:bookmarkStart w:name="z23411" w:id="423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230"/>
    <w:bookmarkStart w:name="z23412" w:id="4231"/>
    <w:p>
      <w:pPr>
        <w:spacing w:after="0"/>
        <w:ind w:left="0"/>
        <w:jc w:val="both"/>
      </w:pPr>
      <w:r>
        <w:rPr>
          <w:rFonts w:ascii="Times New Roman"/>
          <w:b w:val="false"/>
          <w:i w:val="false"/>
          <w:color w:val="000000"/>
          <w:sz w:val="28"/>
        </w:rPr>
        <w:t>
      8. Заңды тұлғаның орналасқан жері – индекс 050004, Қазақстан Республикасы, Алматы қаласы, Абылай хан даңғылы, 63 үй.</w:t>
      </w:r>
    </w:p>
    <w:bookmarkEnd w:id="4231"/>
    <w:bookmarkStart w:name="z23413" w:id="423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Медеу ауданының санитариялық-эпидемиологиялық бақылау басқармасы" республикалық мемлекеттік мекемесі.</w:t>
      </w:r>
    </w:p>
    <w:bookmarkEnd w:id="4232"/>
    <w:bookmarkStart w:name="z23414" w:id="423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233"/>
    <w:bookmarkStart w:name="z23415" w:id="423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234"/>
    <w:bookmarkStart w:name="z23416" w:id="423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235"/>
    <w:bookmarkStart w:name="z23417" w:id="423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236"/>
    <w:bookmarkStart w:name="z23418" w:id="423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237"/>
    <w:bookmarkStart w:name="z23419" w:id="4238"/>
    <w:p>
      <w:pPr>
        <w:spacing w:after="0"/>
        <w:ind w:left="0"/>
        <w:jc w:val="both"/>
      </w:pPr>
      <w:r>
        <w:rPr>
          <w:rFonts w:ascii="Times New Roman"/>
          <w:b w:val="false"/>
          <w:i w:val="false"/>
          <w:color w:val="000000"/>
          <w:sz w:val="28"/>
        </w:rPr>
        <w:t>
      13. Міндеттері:</w:t>
      </w:r>
    </w:p>
    <w:bookmarkEnd w:id="4238"/>
    <w:bookmarkStart w:name="z23420" w:id="423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239"/>
    <w:bookmarkStart w:name="z23421" w:id="424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240"/>
    <w:bookmarkStart w:name="z23422" w:id="424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241"/>
    <w:bookmarkStart w:name="z23423" w:id="4242"/>
    <w:p>
      <w:pPr>
        <w:spacing w:after="0"/>
        <w:ind w:left="0"/>
        <w:jc w:val="both"/>
      </w:pPr>
      <w:r>
        <w:rPr>
          <w:rFonts w:ascii="Times New Roman"/>
          <w:b w:val="false"/>
          <w:i w:val="false"/>
          <w:color w:val="000000"/>
          <w:sz w:val="28"/>
        </w:rPr>
        <w:t>
      14. Құқықтары мен міндеттері:</w:t>
      </w:r>
    </w:p>
    <w:bookmarkEnd w:id="4242"/>
    <w:bookmarkStart w:name="z23424" w:id="424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243"/>
    <w:bookmarkStart w:name="z23425" w:id="424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244"/>
    <w:bookmarkStart w:name="z23426" w:id="424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245"/>
    <w:bookmarkStart w:name="z23427" w:id="424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246"/>
    <w:bookmarkStart w:name="z23428" w:id="424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247"/>
    <w:bookmarkStart w:name="z23429" w:id="424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248"/>
    <w:bookmarkStart w:name="z23430" w:id="424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249"/>
    <w:bookmarkStart w:name="z23431" w:id="425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250"/>
    <w:bookmarkStart w:name="z23432" w:id="425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251"/>
    <w:bookmarkStart w:name="z23433" w:id="4252"/>
    <w:p>
      <w:pPr>
        <w:spacing w:after="0"/>
        <w:ind w:left="0"/>
        <w:jc w:val="both"/>
      </w:pPr>
      <w:r>
        <w:rPr>
          <w:rFonts w:ascii="Times New Roman"/>
          <w:b w:val="false"/>
          <w:i w:val="false"/>
          <w:color w:val="000000"/>
          <w:sz w:val="28"/>
        </w:rPr>
        <w:t>
      15. Функциялары:</w:t>
      </w:r>
    </w:p>
    <w:bookmarkEnd w:id="4252"/>
    <w:bookmarkStart w:name="z23434" w:id="4253"/>
    <w:p>
      <w:pPr>
        <w:spacing w:after="0"/>
        <w:ind w:left="0"/>
        <w:jc w:val="both"/>
      </w:pPr>
      <w:r>
        <w:rPr>
          <w:rFonts w:ascii="Times New Roman"/>
          <w:b w:val="false"/>
          <w:i w:val="false"/>
          <w:color w:val="000000"/>
          <w:sz w:val="28"/>
        </w:rPr>
        <w:t>
      1) реттелетін салада мемлекеттік саясатты іске асыру;</w:t>
      </w:r>
    </w:p>
    <w:bookmarkEnd w:id="4253"/>
    <w:bookmarkStart w:name="z23435" w:id="425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254"/>
    <w:bookmarkStart w:name="z23436" w:id="425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255"/>
    <w:bookmarkStart w:name="z23437" w:id="425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256"/>
    <w:bookmarkStart w:name="z23438" w:id="425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257"/>
    <w:bookmarkStart w:name="z23439" w:id="425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258"/>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3440" w:id="425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259"/>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3441" w:id="426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260"/>
    <w:bookmarkStart w:name="z23442" w:id="426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261"/>
    <w:bookmarkStart w:name="z23443" w:id="426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262"/>
    <w:bookmarkStart w:name="z23444" w:id="426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2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446" w:id="4264"/>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4264"/>
    <w:bookmarkStart w:name="z23447" w:id="426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265"/>
    <w:bookmarkStart w:name="z23448" w:id="426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266"/>
    <w:bookmarkStart w:name="z23449" w:id="426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2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452" w:id="426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268"/>
    <w:bookmarkStart w:name="z23453" w:id="426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269"/>
    <w:bookmarkStart w:name="z23454" w:id="427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270"/>
    <w:bookmarkStart w:name="z23455" w:id="427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271"/>
    <w:bookmarkStart w:name="z23456" w:id="427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272"/>
    <w:bookmarkStart w:name="z23457" w:id="4273"/>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4273"/>
    <w:bookmarkStart w:name="z23458" w:id="427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274"/>
    <w:bookmarkStart w:name="z23459" w:id="427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4275"/>
    <w:bookmarkStart w:name="z23460" w:id="427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276"/>
    <w:bookmarkStart w:name="z23461" w:id="427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4277"/>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3462" w:id="4278"/>
    <w:p>
      <w:pPr>
        <w:spacing w:after="0"/>
        <w:ind w:left="0"/>
        <w:jc w:val="both"/>
      </w:pPr>
      <w:r>
        <w:rPr>
          <w:rFonts w:ascii="Times New Roman"/>
          <w:b w:val="false"/>
          <w:i w:val="false"/>
          <w:color w:val="000000"/>
          <w:sz w:val="28"/>
        </w:rPr>
        <w:t>
      29) мыналарды:</w:t>
      </w:r>
    </w:p>
    <w:bookmarkEnd w:id="4278"/>
    <w:bookmarkStart w:name="z23463" w:id="427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27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3464" w:id="428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280"/>
    <w:bookmarkStart w:name="z23465" w:id="428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2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3466" w:id="428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282"/>
    <w:bookmarkStart w:name="z23467" w:id="428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283"/>
    <w:bookmarkStart w:name="z23468" w:id="428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284"/>
    <w:bookmarkStart w:name="z23469" w:id="428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285"/>
    <w:bookmarkStart w:name="z23470" w:id="4286"/>
    <w:p>
      <w:pPr>
        <w:spacing w:after="0"/>
        <w:ind w:left="0"/>
        <w:jc w:val="both"/>
      </w:pPr>
      <w:r>
        <w:rPr>
          <w:rFonts w:ascii="Times New Roman"/>
          <w:b w:val="false"/>
          <w:i w:val="false"/>
          <w:color w:val="000000"/>
          <w:sz w:val="28"/>
        </w:rPr>
        <w:t>
      19. Басқарма басшысының өкілеттіктері:</w:t>
      </w:r>
    </w:p>
    <w:bookmarkEnd w:id="4286"/>
    <w:bookmarkStart w:name="z23471" w:id="428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287"/>
    <w:bookmarkStart w:name="z23472" w:id="428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288"/>
    <w:bookmarkStart w:name="z23473" w:id="428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289"/>
    <w:bookmarkStart w:name="z23474" w:id="429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290"/>
    <w:bookmarkStart w:name="z23475" w:id="429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291"/>
    <w:bookmarkStart w:name="z23476" w:id="429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292"/>
    <w:bookmarkStart w:name="z23477" w:id="4293"/>
    <w:p>
      <w:pPr>
        <w:spacing w:after="0"/>
        <w:ind w:left="0"/>
        <w:jc w:val="left"/>
      </w:pPr>
      <w:r>
        <w:rPr>
          <w:rFonts w:ascii="Times New Roman"/>
          <w:b/>
          <w:i w:val="false"/>
          <w:color w:val="000000"/>
        </w:rPr>
        <w:t xml:space="preserve"> 4-тарау. Басқарманың мүлкі</w:t>
      </w:r>
    </w:p>
    <w:bookmarkEnd w:id="4293"/>
    <w:bookmarkStart w:name="z23478" w:id="429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294"/>
    <w:bookmarkStart w:name="z23479" w:id="429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295"/>
    <w:bookmarkStart w:name="z23480" w:id="429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296"/>
    <w:bookmarkStart w:name="z23481" w:id="429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297"/>
    <w:bookmarkStart w:name="z23482" w:id="4298"/>
    <w:p>
      <w:pPr>
        <w:spacing w:after="0"/>
        <w:ind w:left="0"/>
        <w:jc w:val="left"/>
      </w:pPr>
      <w:r>
        <w:rPr>
          <w:rFonts w:ascii="Times New Roman"/>
          <w:b/>
          <w:i w:val="false"/>
          <w:color w:val="000000"/>
        </w:rPr>
        <w:t xml:space="preserve"> 5-тарау. Басқарманы қайта ұйымдастыру және тарату</w:t>
      </w:r>
    </w:p>
    <w:bookmarkEnd w:id="4298"/>
    <w:bookmarkStart w:name="z23483" w:id="429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29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39-қосымша</w:t>
            </w:r>
          </w:p>
        </w:tc>
      </w:tr>
    </w:tbl>
    <w:bookmarkStart w:name="z3196" w:id="430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Наурызбай ауданының санитариялық-эпидемиологиялық бақылау басқармасы" республикалық мемлекеттік мекемесінің ережесі</w:t>
      </w:r>
    </w:p>
    <w:bookmarkEnd w:id="4300"/>
    <w:p>
      <w:pPr>
        <w:spacing w:after="0"/>
        <w:ind w:left="0"/>
        <w:jc w:val="both"/>
      </w:pPr>
      <w:r>
        <w:rPr>
          <w:rFonts w:ascii="Times New Roman"/>
          <w:b w:val="false"/>
          <w:i w:val="false"/>
          <w:color w:val="ff0000"/>
          <w:sz w:val="28"/>
        </w:rPr>
        <w:t xml:space="preserve">
      Ескерту. 39-қосымша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484" w:id="4301"/>
    <w:p>
      <w:pPr>
        <w:spacing w:after="0"/>
        <w:ind w:left="0"/>
        <w:jc w:val="left"/>
      </w:pPr>
      <w:r>
        <w:rPr>
          <w:rFonts w:ascii="Times New Roman"/>
          <w:b/>
          <w:i w:val="false"/>
          <w:color w:val="000000"/>
        </w:rPr>
        <w:t xml:space="preserve"> 1-тарау. Жалпы ережелер</w:t>
      </w:r>
    </w:p>
    <w:bookmarkEnd w:id="4301"/>
    <w:bookmarkStart w:name="z23485" w:id="430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Наурызбай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302"/>
    <w:bookmarkStart w:name="z23486" w:id="430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303"/>
    <w:bookmarkStart w:name="z23487" w:id="430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304"/>
    <w:bookmarkStart w:name="z23488" w:id="430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305"/>
    <w:bookmarkStart w:name="z23489" w:id="430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306"/>
    <w:bookmarkStart w:name="z23490" w:id="430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307"/>
    <w:bookmarkStart w:name="z23491" w:id="430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308"/>
    <w:bookmarkStart w:name="z23492" w:id="4309"/>
    <w:p>
      <w:pPr>
        <w:spacing w:after="0"/>
        <w:ind w:left="0"/>
        <w:jc w:val="both"/>
      </w:pPr>
      <w:r>
        <w:rPr>
          <w:rFonts w:ascii="Times New Roman"/>
          <w:b w:val="false"/>
          <w:i w:val="false"/>
          <w:color w:val="000000"/>
          <w:sz w:val="28"/>
        </w:rPr>
        <w:t>
      8. Заңды тұлғаның орналасқан жері – индекс 050027, Қазақстан Республикасы, Алматы қаласы, Наурызбай ауданы, Шұғыла ықшам ауданы, 347/2 ғимарат.</w:t>
      </w:r>
    </w:p>
    <w:bookmarkEnd w:id="4309"/>
    <w:bookmarkStart w:name="z23493" w:id="431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Наурызбай ауданының санитариялық-эпидемиологиялық бақылау басқармасы" республикалық мемлекеттік мекемесі.</w:t>
      </w:r>
    </w:p>
    <w:bookmarkEnd w:id="4310"/>
    <w:bookmarkStart w:name="z23494" w:id="431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311"/>
    <w:bookmarkStart w:name="z23495" w:id="431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312"/>
    <w:bookmarkStart w:name="z23496" w:id="431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313"/>
    <w:bookmarkStart w:name="z23497" w:id="431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314"/>
    <w:bookmarkStart w:name="z23498" w:id="431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315"/>
    <w:bookmarkStart w:name="z23499" w:id="4316"/>
    <w:p>
      <w:pPr>
        <w:spacing w:after="0"/>
        <w:ind w:left="0"/>
        <w:jc w:val="both"/>
      </w:pPr>
      <w:r>
        <w:rPr>
          <w:rFonts w:ascii="Times New Roman"/>
          <w:b w:val="false"/>
          <w:i w:val="false"/>
          <w:color w:val="000000"/>
          <w:sz w:val="28"/>
        </w:rPr>
        <w:t>
      13. Міндеттері:</w:t>
      </w:r>
    </w:p>
    <w:bookmarkEnd w:id="4316"/>
    <w:bookmarkStart w:name="z23500" w:id="431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317"/>
    <w:bookmarkStart w:name="z23501" w:id="431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318"/>
    <w:bookmarkStart w:name="z23502" w:id="431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319"/>
    <w:bookmarkStart w:name="z23503" w:id="4320"/>
    <w:p>
      <w:pPr>
        <w:spacing w:after="0"/>
        <w:ind w:left="0"/>
        <w:jc w:val="both"/>
      </w:pPr>
      <w:r>
        <w:rPr>
          <w:rFonts w:ascii="Times New Roman"/>
          <w:b w:val="false"/>
          <w:i w:val="false"/>
          <w:color w:val="000000"/>
          <w:sz w:val="28"/>
        </w:rPr>
        <w:t>
      14. Құқықтары мен міндеттері:</w:t>
      </w:r>
    </w:p>
    <w:bookmarkEnd w:id="4320"/>
    <w:bookmarkStart w:name="z23504" w:id="432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321"/>
    <w:bookmarkStart w:name="z23505" w:id="432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322"/>
    <w:bookmarkStart w:name="z23506" w:id="432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323"/>
    <w:bookmarkStart w:name="z23507" w:id="432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324"/>
    <w:bookmarkStart w:name="z23508" w:id="432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325"/>
    <w:bookmarkStart w:name="z23509" w:id="432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326"/>
    <w:bookmarkStart w:name="z23510" w:id="432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327"/>
    <w:bookmarkStart w:name="z23511" w:id="432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328"/>
    <w:bookmarkStart w:name="z23512" w:id="432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329"/>
    <w:bookmarkStart w:name="z23513" w:id="4330"/>
    <w:p>
      <w:pPr>
        <w:spacing w:after="0"/>
        <w:ind w:left="0"/>
        <w:jc w:val="both"/>
      </w:pPr>
      <w:r>
        <w:rPr>
          <w:rFonts w:ascii="Times New Roman"/>
          <w:b w:val="false"/>
          <w:i w:val="false"/>
          <w:color w:val="000000"/>
          <w:sz w:val="28"/>
        </w:rPr>
        <w:t>
      15. Функциялары:</w:t>
      </w:r>
    </w:p>
    <w:bookmarkEnd w:id="4330"/>
    <w:bookmarkStart w:name="z23514" w:id="4331"/>
    <w:p>
      <w:pPr>
        <w:spacing w:after="0"/>
        <w:ind w:left="0"/>
        <w:jc w:val="both"/>
      </w:pPr>
      <w:r>
        <w:rPr>
          <w:rFonts w:ascii="Times New Roman"/>
          <w:b w:val="false"/>
          <w:i w:val="false"/>
          <w:color w:val="000000"/>
          <w:sz w:val="28"/>
        </w:rPr>
        <w:t>
      1) реттелетін салада мемлекеттік саясатты іске асыру;</w:t>
      </w:r>
    </w:p>
    <w:bookmarkEnd w:id="4331"/>
    <w:bookmarkStart w:name="z23515" w:id="433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332"/>
    <w:bookmarkStart w:name="z23516" w:id="433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333"/>
    <w:bookmarkStart w:name="z23517" w:id="433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334"/>
    <w:bookmarkStart w:name="z23518" w:id="433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335"/>
    <w:bookmarkStart w:name="z23519" w:id="433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336"/>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3520" w:id="433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33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3521" w:id="433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338"/>
    <w:bookmarkStart w:name="z23522" w:id="433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339"/>
    <w:bookmarkStart w:name="z23523" w:id="434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340"/>
    <w:bookmarkStart w:name="z23524" w:id="434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3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526" w:id="434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4342"/>
    <w:bookmarkStart w:name="z23527" w:id="434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343"/>
    <w:bookmarkStart w:name="z23528" w:id="434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344"/>
    <w:bookmarkStart w:name="z23529" w:id="434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3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532" w:id="434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346"/>
    <w:bookmarkStart w:name="z23533" w:id="434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347"/>
    <w:bookmarkStart w:name="z23534" w:id="434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348"/>
    <w:bookmarkStart w:name="z23535" w:id="434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349"/>
    <w:bookmarkStart w:name="z23536" w:id="435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350"/>
    <w:bookmarkStart w:name="z23537" w:id="4351"/>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4351"/>
    <w:bookmarkStart w:name="z23538" w:id="435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352"/>
    <w:bookmarkStart w:name="z23539" w:id="435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4353"/>
    <w:bookmarkStart w:name="z23540" w:id="435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354"/>
    <w:bookmarkStart w:name="z23541" w:id="435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4355"/>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3542" w:id="4356"/>
    <w:p>
      <w:pPr>
        <w:spacing w:after="0"/>
        <w:ind w:left="0"/>
        <w:jc w:val="both"/>
      </w:pPr>
      <w:r>
        <w:rPr>
          <w:rFonts w:ascii="Times New Roman"/>
          <w:b w:val="false"/>
          <w:i w:val="false"/>
          <w:color w:val="000000"/>
          <w:sz w:val="28"/>
        </w:rPr>
        <w:t>
      29) мыналарды:</w:t>
      </w:r>
    </w:p>
    <w:bookmarkEnd w:id="4356"/>
    <w:bookmarkStart w:name="z23543" w:id="435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357"/>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3544" w:id="435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358"/>
    <w:bookmarkStart w:name="z23545" w:id="435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3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3546" w:id="436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360"/>
    <w:bookmarkStart w:name="z23547" w:id="436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361"/>
    <w:bookmarkStart w:name="z23548" w:id="436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362"/>
    <w:bookmarkStart w:name="z23549" w:id="436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363"/>
    <w:bookmarkStart w:name="z23550" w:id="4364"/>
    <w:p>
      <w:pPr>
        <w:spacing w:after="0"/>
        <w:ind w:left="0"/>
        <w:jc w:val="both"/>
      </w:pPr>
      <w:r>
        <w:rPr>
          <w:rFonts w:ascii="Times New Roman"/>
          <w:b w:val="false"/>
          <w:i w:val="false"/>
          <w:color w:val="000000"/>
          <w:sz w:val="28"/>
        </w:rPr>
        <w:t>
      19. Басқарма басшысының өкілеттіктері:</w:t>
      </w:r>
    </w:p>
    <w:bookmarkEnd w:id="4364"/>
    <w:bookmarkStart w:name="z23551" w:id="436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365"/>
    <w:bookmarkStart w:name="z23552" w:id="436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366"/>
    <w:bookmarkStart w:name="z23553" w:id="436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367"/>
    <w:bookmarkStart w:name="z23554" w:id="436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368"/>
    <w:bookmarkStart w:name="z23555" w:id="436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369"/>
    <w:bookmarkStart w:name="z23556" w:id="437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370"/>
    <w:bookmarkStart w:name="z23557" w:id="4371"/>
    <w:p>
      <w:pPr>
        <w:spacing w:after="0"/>
        <w:ind w:left="0"/>
        <w:jc w:val="left"/>
      </w:pPr>
      <w:r>
        <w:rPr>
          <w:rFonts w:ascii="Times New Roman"/>
          <w:b/>
          <w:i w:val="false"/>
          <w:color w:val="000000"/>
        </w:rPr>
        <w:t xml:space="preserve"> 4-тарау. Басқарманың мүлкі</w:t>
      </w:r>
    </w:p>
    <w:bookmarkEnd w:id="4371"/>
    <w:bookmarkStart w:name="z23558" w:id="437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372"/>
    <w:bookmarkStart w:name="z23559" w:id="437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373"/>
    <w:bookmarkStart w:name="z23560" w:id="437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374"/>
    <w:bookmarkStart w:name="z23561" w:id="437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375"/>
    <w:bookmarkStart w:name="z23562" w:id="4376"/>
    <w:p>
      <w:pPr>
        <w:spacing w:after="0"/>
        <w:ind w:left="0"/>
        <w:jc w:val="left"/>
      </w:pPr>
      <w:r>
        <w:rPr>
          <w:rFonts w:ascii="Times New Roman"/>
          <w:b/>
          <w:i w:val="false"/>
          <w:color w:val="000000"/>
        </w:rPr>
        <w:t xml:space="preserve"> 5-тарау. Басқарманы қайта ұйымдастыру және тарату</w:t>
      </w:r>
    </w:p>
    <w:bookmarkEnd w:id="4376"/>
    <w:bookmarkStart w:name="z23563" w:id="437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37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40-қосымша</w:t>
            </w:r>
          </w:p>
        </w:tc>
      </w:tr>
    </w:tbl>
    <w:bookmarkStart w:name="z3272" w:id="437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Түрксіб ауданының санитариялық-эпидемиологиялық бақылау басқармасы" республикалық мемлекеттік мекемесінің ережесі</w:t>
      </w:r>
    </w:p>
    <w:bookmarkEnd w:id="4378"/>
    <w:p>
      <w:pPr>
        <w:spacing w:after="0"/>
        <w:ind w:left="0"/>
        <w:jc w:val="both"/>
      </w:pPr>
      <w:r>
        <w:rPr>
          <w:rFonts w:ascii="Times New Roman"/>
          <w:b w:val="false"/>
          <w:i w:val="false"/>
          <w:color w:val="ff0000"/>
          <w:sz w:val="28"/>
        </w:rPr>
        <w:t xml:space="preserve">
      Ескерту. 40-қосымша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564" w:id="4379"/>
    <w:p>
      <w:pPr>
        <w:spacing w:after="0"/>
        <w:ind w:left="0"/>
        <w:jc w:val="left"/>
      </w:pPr>
      <w:r>
        <w:rPr>
          <w:rFonts w:ascii="Times New Roman"/>
          <w:b/>
          <w:i w:val="false"/>
          <w:color w:val="000000"/>
        </w:rPr>
        <w:t xml:space="preserve"> 1-тарау. Жалпы ережелер</w:t>
      </w:r>
    </w:p>
    <w:bookmarkEnd w:id="4379"/>
    <w:bookmarkStart w:name="z23565" w:id="438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Түрксіб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380"/>
    <w:bookmarkStart w:name="z23566" w:id="438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381"/>
    <w:bookmarkStart w:name="z23567" w:id="438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382"/>
    <w:bookmarkStart w:name="z23568" w:id="438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383"/>
    <w:bookmarkStart w:name="z23569" w:id="438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384"/>
    <w:bookmarkStart w:name="z23570" w:id="438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385"/>
    <w:bookmarkStart w:name="z23571" w:id="438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386"/>
    <w:bookmarkStart w:name="z23572" w:id="4387"/>
    <w:p>
      <w:pPr>
        <w:spacing w:after="0"/>
        <w:ind w:left="0"/>
        <w:jc w:val="both"/>
      </w:pPr>
      <w:r>
        <w:rPr>
          <w:rFonts w:ascii="Times New Roman"/>
          <w:b w:val="false"/>
          <w:i w:val="false"/>
          <w:color w:val="000000"/>
          <w:sz w:val="28"/>
        </w:rPr>
        <w:t>
      8. Заңды тұлғаның орналасқан жері – индекс 050037, Қазақстан Республикасы, Алматы қаласы, Түрксіб ауданы, Сакен Сейфуллин даңғылы, 129/41 үй, 78 тұрғын емес үй-жай.</w:t>
      </w:r>
    </w:p>
    <w:bookmarkEnd w:id="4387"/>
    <w:bookmarkStart w:name="z23573" w:id="438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Түрксіб ауданының санитариялық-эпидемиологиялық бақылау басқармасы" республикалық мемлекеттік мекемесі.</w:t>
      </w:r>
    </w:p>
    <w:bookmarkEnd w:id="4388"/>
    <w:bookmarkStart w:name="z23574" w:id="438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389"/>
    <w:bookmarkStart w:name="z23575" w:id="439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390"/>
    <w:bookmarkStart w:name="z23576" w:id="439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391"/>
    <w:bookmarkStart w:name="z23577" w:id="439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392"/>
    <w:bookmarkStart w:name="z23578" w:id="439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393"/>
    <w:bookmarkStart w:name="z23579" w:id="4394"/>
    <w:p>
      <w:pPr>
        <w:spacing w:after="0"/>
        <w:ind w:left="0"/>
        <w:jc w:val="both"/>
      </w:pPr>
      <w:r>
        <w:rPr>
          <w:rFonts w:ascii="Times New Roman"/>
          <w:b w:val="false"/>
          <w:i w:val="false"/>
          <w:color w:val="000000"/>
          <w:sz w:val="28"/>
        </w:rPr>
        <w:t>
      13. Міндеттері:</w:t>
      </w:r>
    </w:p>
    <w:bookmarkEnd w:id="4394"/>
    <w:bookmarkStart w:name="z23580" w:id="439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395"/>
    <w:bookmarkStart w:name="z23581" w:id="439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396"/>
    <w:bookmarkStart w:name="z23582" w:id="439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397"/>
    <w:bookmarkStart w:name="z23583" w:id="4398"/>
    <w:p>
      <w:pPr>
        <w:spacing w:after="0"/>
        <w:ind w:left="0"/>
        <w:jc w:val="both"/>
      </w:pPr>
      <w:r>
        <w:rPr>
          <w:rFonts w:ascii="Times New Roman"/>
          <w:b w:val="false"/>
          <w:i w:val="false"/>
          <w:color w:val="000000"/>
          <w:sz w:val="28"/>
        </w:rPr>
        <w:t>
      14. Құқықтары мен міндеттері:</w:t>
      </w:r>
    </w:p>
    <w:bookmarkEnd w:id="4398"/>
    <w:bookmarkStart w:name="z23584" w:id="439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399"/>
    <w:bookmarkStart w:name="z23585" w:id="440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400"/>
    <w:bookmarkStart w:name="z23586" w:id="440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401"/>
    <w:bookmarkStart w:name="z23587" w:id="440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402"/>
    <w:bookmarkStart w:name="z23588" w:id="440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403"/>
    <w:bookmarkStart w:name="z23589" w:id="440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404"/>
    <w:bookmarkStart w:name="z23590" w:id="440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405"/>
    <w:bookmarkStart w:name="z23591" w:id="440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406"/>
    <w:bookmarkStart w:name="z23592" w:id="440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407"/>
    <w:bookmarkStart w:name="z23593" w:id="4408"/>
    <w:p>
      <w:pPr>
        <w:spacing w:after="0"/>
        <w:ind w:left="0"/>
        <w:jc w:val="both"/>
      </w:pPr>
      <w:r>
        <w:rPr>
          <w:rFonts w:ascii="Times New Roman"/>
          <w:b w:val="false"/>
          <w:i w:val="false"/>
          <w:color w:val="000000"/>
          <w:sz w:val="28"/>
        </w:rPr>
        <w:t>
      15. Функциялары:</w:t>
      </w:r>
    </w:p>
    <w:bookmarkEnd w:id="4408"/>
    <w:bookmarkStart w:name="z23594" w:id="4409"/>
    <w:p>
      <w:pPr>
        <w:spacing w:after="0"/>
        <w:ind w:left="0"/>
        <w:jc w:val="both"/>
      </w:pPr>
      <w:r>
        <w:rPr>
          <w:rFonts w:ascii="Times New Roman"/>
          <w:b w:val="false"/>
          <w:i w:val="false"/>
          <w:color w:val="000000"/>
          <w:sz w:val="28"/>
        </w:rPr>
        <w:t>
      1) реттелетін салада мемлекеттік саясатты іске асыру;</w:t>
      </w:r>
    </w:p>
    <w:bookmarkEnd w:id="4409"/>
    <w:bookmarkStart w:name="z23595" w:id="441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410"/>
    <w:bookmarkStart w:name="z23596" w:id="441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411"/>
    <w:bookmarkStart w:name="z23597" w:id="441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412"/>
    <w:bookmarkStart w:name="z23598" w:id="441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413"/>
    <w:bookmarkStart w:name="z23599" w:id="441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414"/>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3600" w:id="441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415"/>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3601" w:id="441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416"/>
    <w:bookmarkStart w:name="z23602" w:id="441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417"/>
    <w:bookmarkStart w:name="z23603" w:id="441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418"/>
    <w:bookmarkStart w:name="z23604" w:id="441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4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606" w:id="4420"/>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4420"/>
    <w:bookmarkStart w:name="z23607" w:id="442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421"/>
    <w:bookmarkStart w:name="z23608" w:id="442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422"/>
    <w:bookmarkStart w:name="z23609" w:id="442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4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612" w:id="442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424"/>
    <w:bookmarkStart w:name="z23613" w:id="442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425"/>
    <w:bookmarkStart w:name="z23614" w:id="442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426"/>
    <w:bookmarkStart w:name="z23615" w:id="442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427"/>
    <w:bookmarkStart w:name="z23616" w:id="442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428"/>
    <w:bookmarkStart w:name="z23617" w:id="4429"/>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4429"/>
    <w:bookmarkStart w:name="z23618" w:id="443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430"/>
    <w:bookmarkStart w:name="z23619" w:id="443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4431"/>
    <w:bookmarkStart w:name="z23620" w:id="443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432"/>
    <w:bookmarkStart w:name="z23621" w:id="443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4433"/>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3622" w:id="4434"/>
    <w:p>
      <w:pPr>
        <w:spacing w:after="0"/>
        <w:ind w:left="0"/>
        <w:jc w:val="both"/>
      </w:pPr>
      <w:r>
        <w:rPr>
          <w:rFonts w:ascii="Times New Roman"/>
          <w:b w:val="false"/>
          <w:i w:val="false"/>
          <w:color w:val="000000"/>
          <w:sz w:val="28"/>
        </w:rPr>
        <w:t>
      29) мыналарды:</w:t>
      </w:r>
    </w:p>
    <w:bookmarkEnd w:id="4434"/>
    <w:bookmarkStart w:name="z23623" w:id="443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435"/>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3624" w:id="443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436"/>
    <w:bookmarkStart w:name="z23625" w:id="443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4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3626" w:id="443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438"/>
    <w:bookmarkStart w:name="z23627" w:id="443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439"/>
    <w:bookmarkStart w:name="z23628" w:id="444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440"/>
    <w:bookmarkStart w:name="z23629" w:id="444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441"/>
    <w:bookmarkStart w:name="z23630" w:id="4442"/>
    <w:p>
      <w:pPr>
        <w:spacing w:after="0"/>
        <w:ind w:left="0"/>
        <w:jc w:val="both"/>
      </w:pPr>
      <w:r>
        <w:rPr>
          <w:rFonts w:ascii="Times New Roman"/>
          <w:b w:val="false"/>
          <w:i w:val="false"/>
          <w:color w:val="000000"/>
          <w:sz w:val="28"/>
        </w:rPr>
        <w:t>
      19. Басқарма басшысының өкілеттіктері:</w:t>
      </w:r>
    </w:p>
    <w:bookmarkEnd w:id="4442"/>
    <w:bookmarkStart w:name="z23631" w:id="444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443"/>
    <w:bookmarkStart w:name="z23632" w:id="444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444"/>
    <w:bookmarkStart w:name="z23633" w:id="444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445"/>
    <w:bookmarkStart w:name="z23634" w:id="444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446"/>
    <w:bookmarkStart w:name="z23635" w:id="444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447"/>
    <w:bookmarkStart w:name="z23636" w:id="444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448"/>
    <w:bookmarkStart w:name="z23637" w:id="4449"/>
    <w:p>
      <w:pPr>
        <w:spacing w:after="0"/>
        <w:ind w:left="0"/>
        <w:jc w:val="left"/>
      </w:pPr>
      <w:r>
        <w:rPr>
          <w:rFonts w:ascii="Times New Roman"/>
          <w:b/>
          <w:i w:val="false"/>
          <w:color w:val="000000"/>
        </w:rPr>
        <w:t xml:space="preserve"> 4-тарау. Басқарманың мүлкі</w:t>
      </w:r>
    </w:p>
    <w:bookmarkEnd w:id="4449"/>
    <w:bookmarkStart w:name="z23638" w:id="445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450"/>
    <w:bookmarkStart w:name="z23639" w:id="445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451"/>
    <w:bookmarkStart w:name="z23640" w:id="445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452"/>
    <w:bookmarkStart w:name="z23641" w:id="445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453"/>
    <w:bookmarkStart w:name="z23642" w:id="4454"/>
    <w:p>
      <w:pPr>
        <w:spacing w:after="0"/>
        <w:ind w:left="0"/>
        <w:jc w:val="left"/>
      </w:pPr>
      <w:r>
        <w:rPr>
          <w:rFonts w:ascii="Times New Roman"/>
          <w:b/>
          <w:i w:val="false"/>
          <w:color w:val="000000"/>
        </w:rPr>
        <w:t xml:space="preserve"> 5-тарау. Басқарманы қайта ұйымдастыру және тарату</w:t>
      </w:r>
    </w:p>
    <w:bookmarkEnd w:id="445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40-1-қосымша</w:t>
            </w:r>
          </w:p>
        </w:tc>
      </w:tr>
    </w:tbl>
    <w:bookmarkStart w:name="z37254" w:id="445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Алатау қалалық санитариялық-эпидемиологиялық бақылау басқармасы" республикалық мемлекеттік мекемесінің ережесі</w:t>
      </w:r>
    </w:p>
    <w:bookmarkEnd w:id="4455"/>
    <w:bookmarkStart w:name="z37255" w:id="4456"/>
    <w:p>
      <w:pPr>
        <w:spacing w:after="0"/>
        <w:ind w:left="0"/>
        <w:jc w:val="both"/>
      </w:pPr>
      <w:r>
        <w:rPr>
          <w:rFonts w:ascii="Times New Roman"/>
          <w:b w:val="false"/>
          <w:i w:val="false"/>
          <w:color w:val="ff0000"/>
          <w:sz w:val="28"/>
        </w:rPr>
        <w:t xml:space="preserve">
      Ескерту. Ережемен толықтырылды – ҚР Денсаулық сақтау министрлігі Санитариялық-эпидемиологиялық бақылау комитеті Төрағасының 31.05.2024 </w:t>
      </w:r>
      <w:r>
        <w:rPr>
          <w:rFonts w:ascii="Times New Roman"/>
          <w:b w:val="false"/>
          <w:i w:val="false"/>
          <w:color w:val="ff0000"/>
          <w:sz w:val="28"/>
        </w:rPr>
        <w:t>№ 61-НҚ</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End w:id="4456"/>
    <w:bookmarkStart w:name="z37256" w:id="4457"/>
    <w:p>
      <w:pPr>
        <w:spacing w:after="0"/>
        <w:ind w:left="0"/>
        <w:jc w:val="left"/>
      </w:pPr>
      <w:r>
        <w:rPr>
          <w:rFonts w:ascii="Times New Roman"/>
          <w:b/>
          <w:i w:val="false"/>
          <w:color w:val="000000"/>
        </w:rPr>
        <w:t xml:space="preserve"> 1-тарау. Жалпы ережелер</w:t>
      </w:r>
    </w:p>
    <w:bookmarkEnd w:id="4457"/>
    <w:bookmarkStart w:name="z37257" w:id="445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Алатау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458"/>
    <w:bookmarkStart w:name="z37258" w:id="4459"/>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459"/>
    <w:bookmarkStart w:name="z37259" w:id="446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460"/>
    <w:bookmarkStart w:name="z37260" w:id="446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461"/>
    <w:bookmarkStart w:name="z37261" w:id="446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462"/>
    <w:bookmarkStart w:name="z37262" w:id="446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463"/>
    <w:bookmarkStart w:name="z37263" w:id="446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464"/>
    <w:bookmarkStart w:name="z37264" w:id="4465"/>
    <w:p>
      <w:pPr>
        <w:spacing w:after="0"/>
        <w:ind w:left="0"/>
        <w:jc w:val="both"/>
      </w:pPr>
      <w:r>
        <w:rPr>
          <w:rFonts w:ascii="Times New Roman"/>
          <w:b w:val="false"/>
          <w:i w:val="false"/>
          <w:color w:val="000000"/>
          <w:sz w:val="28"/>
        </w:rPr>
        <w:t>
      8. Заңды тұлғаның орналасқан жері – индекс 040700, Қазақстан Республикасы, Алматы облысы, Іле ауданы, Өтеген батыр ауылдық округі, Өтеген батыр ауылы, Сұлтан Қолдасов көшесі, 8-ғимарат.</w:t>
      </w:r>
    </w:p>
    <w:bookmarkEnd w:id="4465"/>
    <w:bookmarkStart w:name="z37265" w:id="446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Алатау қалалық санитариялық-эпидемиологиялық бақылау басқармасы" республикалық мемлекеттік мекемесі.</w:t>
      </w:r>
    </w:p>
    <w:bookmarkEnd w:id="4466"/>
    <w:bookmarkStart w:name="z37266" w:id="446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467"/>
    <w:bookmarkStart w:name="z37267" w:id="446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468"/>
    <w:bookmarkStart w:name="z37268" w:id="446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469"/>
    <w:bookmarkStart w:name="z37269" w:id="447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470"/>
    <w:bookmarkStart w:name="z37270" w:id="447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471"/>
    <w:bookmarkStart w:name="z37271" w:id="4472"/>
    <w:p>
      <w:pPr>
        <w:spacing w:after="0"/>
        <w:ind w:left="0"/>
        <w:jc w:val="both"/>
      </w:pPr>
      <w:r>
        <w:rPr>
          <w:rFonts w:ascii="Times New Roman"/>
          <w:b w:val="false"/>
          <w:i w:val="false"/>
          <w:color w:val="000000"/>
          <w:sz w:val="28"/>
        </w:rPr>
        <w:t>
      13. Міндеттері:</w:t>
      </w:r>
    </w:p>
    <w:bookmarkEnd w:id="4472"/>
    <w:bookmarkStart w:name="z37272" w:id="447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473"/>
    <w:bookmarkStart w:name="z37273" w:id="447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474"/>
    <w:bookmarkStart w:name="z37274" w:id="4475"/>
    <w:p>
      <w:pPr>
        <w:spacing w:after="0"/>
        <w:ind w:left="0"/>
        <w:jc w:val="both"/>
      </w:pPr>
      <w:r>
        <w:rPr>
          <w:rFonts w:ascii="Times New Roman"/>
          <w:b w:val="false"/>
          <w:i w:val="false"/>
          <w:color w:val="000000"/>
          <w:sz w:val="28"/>
        </w:rPr>
        <w:t>
      3) өз құзыреті шегінде Қазақстан Республикасының халықтың санитариялық-эпидемиологиялық саламаттылығы саласындағы заңнамасымен Басқармаға жүктелген өзге де міндеттерді жүзеге асыру.</w:t>
      </w:r>
    </w:p>
    <w:bookmarkEnd w:id="4475"/>
    <w:bookmarkStart w:name="z37275" w:id="4476"/>
    <w:p>
      <w:pPr>
        <w:spacing w:after="0"/>
        <w:ind w:left="0"/>
        <w:jc w:val="both"/>
      </w:pPr>
      <w:r>
        <w:rPr>
          <w:rFonts w:ascii="Times New Roman"/>
          <w:b w:val="false"/>
          <w:i w:val="false"/>
          <w:color w:val="000000"/>
          <w:sz w:val="28"/>
        </w:rPr>
        <w:t>
      14. Құқықтары мен міндеттері:</w:t>
      </w:r>
    </w:p>
    <w:bookmarkEnd w:id="4476"/>
    <w:bookmarkStart w:name="z37276" w:id="447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477"/>
    <w:bookmarkStart w:name="z37277" w:id="447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478"/>
    <w:bookmarkStart w:name="z37278" w:id="447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479"/>
    <w:bookmarkStart w:name="z37279" w:id="448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480"/>
    <w:bookmarkStart w:name="z37280" w:id="448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481"/>
    <w:bookmarkStart w:name="z37281" w:id="448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482"/>
    <w:bookmarkStart w:name="z37282" w:id="448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483"/>
    <w:bookmarkStart w:name="z37283" w:id="448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484"/>
    <w:bookmarkStart w:name="z37284" w:id="4485"/>
    <w:p>
      <w:pPr>
        <w:spacing w:after="0"/>
        <w:ind w:left="0"/>
        <w:jc w:val="both"/>
      </w:pPr>
      <w:r>
        <w:rPr>
          <w:rFonts w:ascii="Times New Roman"/>
          <w:b w:val="false"/>
          <w:i w:val="false"/>
          <w:color w:val="000000"/>
          <w:sz w:val="28"/>
        </w:rPr>
        <w:t>
      9) Қазақстан Республикасының халықтың санитариялық-эпидемиологиялық саламаттылығы саласындағы заңнамасында көзделген өзге де құқықтар мен міндеттерді жүзеге асыру.</w:t>
      </w:r>
    </w:p>
    <w:bookmarkEnd w:id="4485"/>
    <w:bookmarkStart w:name="z37285" w:id="4486"/>
    <w:p>
      <w:pPr>
        <w:spacing w:after="0"/>
        <w:ind w:left="0"/>
        <w:jc w:val="both"/>
      </w:pPr>
      <w:r>
        <w:rPr>
          <w:rFonts w:ascii="Times New Roman"/>
          <w:b w:val="false"/>
          <w:i w:val="false"/>
          <w:color w:val="000000"/>
          <w:sz w:val="28"/>
        </w:rPr>
        <w:t>
      15. Функциялары:</w:t>
      </w:r>
    </w:p>
    <w:bookmarkEnd w:id="4486"/>
    <w:bookmarkStart w:name="z37286" w:id="4487"/>
    <w:p>
      <w:pPr>
        <w:spacing w:after="0"/>
        <w:ind w:left="0"/>
        <w:jc w:val="both"/>
      </w:pPr>
      <w:r>
        <w:rPr>
          <w:rFonts w:ascii="Times New Roman"/>
          <w:b w:val="false"/>
          <w:i w:val="false"/>
          <w:color w:val="000000"/>
          <w:sz w:val="28"/>
        </w:rPr>
        <w:t>
      1) реттелетін салада мемлекеттік саясатты іске асыру;</w:t>
      </w:r>
    </w:p>
    <w:bookmarkEnd w:id="4487"/>
    <w:bookmarkStart w:name="z37287" w:id="448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488"/>
    <w:bookmarkStart w:name="z37288" w:id="448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489"/>
    <w:bookmarkStart w:name="z37289" w:id="449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490"/>
    <w:bookmarkStart w:name="z37290" w:id="449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491"/>
    <w:bookmarkStart w:name="z37291" w:id="449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492"/>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7292" w:id="449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493"/>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7293" w:id="449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494"/>
    <w:bookmarkStart w:name="z37294" w:id="449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495"/>
    <w:bookmarkStart w:name="z37295" w:id="449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496"/>
    <w:bookmarkStart w:name="z37296" w:id="449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497"/>
    <w:bookmarkStart w:name="z37297" w:id="4498"/>
    <w:p>
      <w:pPr>
        <w:spacing w:after="0"/>
        <w:ind w:left="0"/>
        <w:jc w:val="both"/>
      </w:pPr>
      <w:r>
        <w:rPr>
          <w:rFonts w:ascii="Times New Roman"/>
          <w:b w:val="false"/>
          <w:i w:val="false"/>
          <w:color w:val="000000"/>
          <w:sz w:val="28"/>
        </w:rPr>
        <w:t>
      12) медициналық қалдықтардың адамға және қоршаған ортаға әсер ету дәрежесі бойынша олардың қауіптілік сыныптарын айқындау;</w:t>
      </w:r>
    </w:p>
    <w:bookmarkEnd w:id="4498"/>
    <w:bookmarkStart w:name="z37298" w:id="4499"/>
    <w:p>
      <w:pPr>
        <w:spacing w:after="0"/>
        <w:ind w:left="0"/>
        <w:jc w:val="both"/>
      </w:pPr>
      <w:r>
        <w:rPr>
          <w:rFonts w:ascii="Times New Roman"/>
          <w:b w:val="false"/>
          <w:i w:val="false"/>
          <w:color w:val="000000"/>
          <w:sz w:val="28"/>
        </w:rPr>
        <w:t>
      13)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499"/>
    <w:bookmarkStart w:name="z37299" w:id="4500"/>
    <w:p>
      <w:pPr>
        <w:spacing w:after="0"/>
        <w:ind w:left="0"/>
        <w:jc w:val="both"/>
      </w:pPr>
      <w:r>
        <w:rPr>
          <w:rFonts w:ascii="Times New Roman"/>
          <w:b w:val="false"/>
          <w:i w:val="false"/>
          <w:color w:val="000000"/>
          <w:sz w:val="28"/>
        </w:rPr>
        <w:t>
      14)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500"/>
    <w:bookmarkStart w:name="z37300" w:id="4501"/>
    <w:p>
      <w:pPr>
        <w:spacing w:after="0"/>
        <w:ind w:left="0"/>
        <w:jc w:val="both"/>
      </w:pPr>
      <w:r>
        <w:rPr>
          <w:rFonts w:ascii="Times New Roman"/>
          <w:b w:val="false"/>
          <w:i w:val="false"/>
          <w:color w:val="000000"/>
          <w:sz w:val="28"/>
        </w:rPr>
        <w:t>
      15) құзыреті шегінде биологиялық тәуекелдерге сыртқы бағалау жүргізу;</w:t>
      </w:r>
    </w:p>
    <w:bookmarkEnd w:id="45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7303" w:id="4502"/>
    <w:p>
      <w:pPr>
        <w:spacing w:after="0"/>
        <w:ind w:left="0"/>
        <w:jc w:val="both"/>
      </w:pPr>
      <w:r>
        <w:rPr>
          <w:rFonts w:ascii="Times New Roman"/>
          <w:b w:val="false"/>
          <w:i w:val="false"/>
          <w:color w:val="000000"/>
          <w:sz w:val="28"/>
        </w:rPr>
        <w:t>
      18)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502"/>
    <w:bookmarkStart w:name="z37304" w:id="4503"/>
    <w:p>
      <w:pPr>
        <w:spacing w:after="0"/>
        <w:ind w:left="0"/>
        <w:jc w:val="both"/>
      </w:pPr>
      <w:r>
        <w:rPr>
          <w:rFonts w:ascii="Times New Roman"/>
          <w:b w:val="false"/>
          <w:i w:val="false"/>
          <w:color w:val="000000"/>
          <w:sz w:val="28"/>
        </w:rPr>
        <w:t>
      19) аурулардан таза немесе аурулардың таралу деңгейі төмен аумақтарды (оның бір бөлігін) айқындау;</w:t>
      </w:r>
    </w:p>
    <w:bookmarkEnd w:id="4503"/>
    <w:bookmarkStart w:name="z37305" w:id="4504"/>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4504"/>
    <w:bookmarkStart w:name="z37306" w:id="4505"/>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505"/>
    <w:bookmarkStart w:name="z37307" w:id="4506"/>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4506"/>
    <w:bookmarkStart w:name="z37308" w:id="4507"/>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4507"/>
    <w:bookmarkStart w:name="z37309" w:id="4508"/>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4508"/>
    <w:bookmarkStart w:name="z37310" w:id="4509"/>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4509"/>
    <w:bookmarkStart w:name="z37311" w:id="451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тексерулер жүргізудің жартыжылдық кестелерін әзірлеу;</w:t>
      </w:r>
    </w:p>
    <w:bookmarkEnd w:id="4510"/>
    <w:bookmarkStart w:name="z37312" w:id="4511"/>
    <w:p>
      <w:pPr>
        <w:spacing w:after="0"/>
        <w:ind w:left="0"/>
        <w:jc w:val="both"/>
      </w:pPr>
      <w:r>
        <w:rPr>
          <w:rFonts w:ascii="Times New Roman"/>
          <w:b w:val="false"/>
          <w:i w:val="false"/>
          <w:color w:val="000000"/>
          <w:sz w:val="28"/>
        </w:rPr>
        <w:t>
      27)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4511"/>
    <w:p>
      <w:pPr>
        <w:spacing w:after="0"/>
        <w:ind w:left="0"/>
        <w:jc w:val="both"/>
      </w:pPr>
      <w:r>
        <w:rPr>
          <w:rFonts w:ascii="Times New Roman"/>
          <w:b w:val="false"/>
          <w:i w:val="false"/>
          <w:color w:val="000000"/>
          <w:sz w:val="28"/>
        </w:rPr>
        <w:t>
      27-1) кәсіптік аурулар мен улануларды, инфекциялық емес сырқаттанушылықты есепке алуды жүргізу;</w:t>
      </w:r>
    </w:p>
    <w:bookmarkStart w:name="z37313" w:id="4512"/>
    <w:p>
      <w:pPr>
        <w:spacing w:after="0"/>
        <w:ind w:left="0"/>
        <w:jc w:val="both"/>
      </w:pPr>
      <w:r>
        <w:rPr>
          <w:rFonts w:ascii="Times New Roman"/>
          <w:b w:val="false"/>
          <w:i w:val="false"/>
          <w:color w:val="000000"/>
          <w:sz w:val="28"/>
        </w:rPr>
        <w:t>
      28) мыналарды:</w:t>
      </w:r>
    </w:p>
    <w:bookmarkEnd w:id="4512"/>
    <w:bookmarkStart w:name="z37314" w:id="4513"/>
    <w:p>
      <w:pPr>
        <w:spacing w:after="0"/>
        <w:ind w:left="0"/>
        <w:jc w:val="both"/>
      </w:pPr>
      <w:r>
        <w:rPr>
          <w:rFonts w:ascii="Times New Roman"/>
          <w:b w:val="false"/>
          <w:i w:val="false"/>
          <w:color w:val="000000"/>
          <w:sz w:val="28"/>
        </w:rPr>
        <w:t xml:space="preserve">
      "Әкімшілік құқық бұзушылық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әкімшілік құқық бұзушылықтар туралы істерді;</w:t>
      </w:r>
    </w:p>
    <w:bookmarkEnd w:id="4513"/>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7315" w:id="451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514"/>
    <w:bookmarkStart w:name="z37316" w:id="4515"/>
    <w:p>
      <w:pPr>
        <w:spacing w:after="0"/>
        <w:ind w:left="0"/>
        <w:jc w:val="both"/>
      </w:pPr>
      <w:r>
        <w:rPr>
          <w:rFonts w:ascii="Times New Roman"/>
          <w:b w:val="false"/>
          <w:i w:val="false"/>
          <w:color w:val="000000"/>
          <w:sz w:val="28"/>
        </w:rPr>
        <w:t>
      29) Қазақстан Республикасының халықтың санитариялық-эпидемиологиялық саламаттылығы саласындағы заңнамасында көзделген өзге де функцияларды жүзеге асыру.</w:t>
      </w:r>
    </w:p>
    <w:bookmarkEnd w:id="45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7317" w:id="451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516"/>
    <w:bookmarkStart w:name="z37318" w:id="451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517"/>
    <w:bookmarkStart w:name="z37319" w:id="451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518"/>
    <w:bookmarkStart w:name="z37320" w:id="451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519"/>
    <w:bookmarkStart w:name="z37321" w:id="4520"/>
    <w:p>
      <w:pPr>
        <w:spacing w:after="0"/>
        <w:ind w:left="0"/>
        <w:jc w:val="both"/>
      </w:pPr>
      <w:r>
        <w:rPr>
          <w:rFonts w:ascii="Times New Roman"/>
          <w:b w:val="false"/>
          <w:i w:val="false"/>
          <w:color w:val="000000"/>
          <w:sz w:val="28"/>
        </w:rPr>
        <w:t>
      19. Басқарма басшысының өкілеттіктері:</w:t>
      </w:r>
    </w:p>
    <w:bookmarkEnd w:id="4520"/>
    <w:bookmarkStart w:name="z37322" w:id="452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521"/>
    <w:bookmarkStart w:name="z37323" w:id="452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522"/>
    <w:bookmarkStart w:name="z37324" w:id="452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523"/>
    <w:bookmarkStart w:name="z37325" w:id="4524"/>
    <w:p>
      <w:pPr>
        <w:spacing w:after="0"/>
        <w:ind w:left="0"/>
        <w:jc w:val="both"/>
      </w:pPr>
      <w:r>
        <w:rPr>
          <w:rFonts w:ascii="Times New Roman"/>
          <w:b w:val="false"/>
          <w:i w:val="false"/>
          <w:color w:val="000000"/>
          <w:sz w:val="28"/>
        </w:rPr>
        <w:t>
      4) Қазақстан Республикасының халықтың санитариялық-эпидемиологиялық саламаттылығы саласындағы заңнамасына сәйкес өзге де өкілеттіктерді жүзеге асырады.</w:t>
      </w:r>
    </w:p>
    <w:bookmarkEnd w:id="4524"/>
    <w:bookmarkStart w:name="z37326" w:id="452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525"/>
    <w:bookmarkStart w:name="z37327" w:id="452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526"/>
    <w:bookmarkStart w:name="z37328" w:id="4527"/>
    <w:p>
      <w:pPr>
        <w:spacing w:after="0"/>
        <w:ind w:left="0"/>
        <w:jc w:val="left"/>
      </w:pPr>
      <w:r>
        <w:rPr>
          <w:rFonts w:ascii="Times New Roman"/>
          <w:b/>
          <w:i w:val="false"/>
          <w:color w:val="000000"/>
        </w:rPr>
        <w:t xml:space="preserve"> 4-тарау. Басқарманың мүлкі</w:t>
      </w:r>
    </w:p>
    <w:bookmarkEnd w:id="4527"/>
    <w:bookmarkStart w:name="z37329" w:id="452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528"/>
    <w:bookmarkStart w:name="z37330" w:id="452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529"/>
    <w:bookmarkStart w:name="z37331" w:id="453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530"/>
    <w:bookmarkStart w:name="z37332" w:id="453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531"/>
    <w:bookmarkStart w:name="z37333" w:id="4532"/>
    <w:p>
      <w:pPr>
        <w:spacing w:after="0"/>
        <w:ind w:left="0"/>
        <w:jc w:val="left"/>
      </w:pPr>
      <w:r>
        <w:rPr>
          <w:rFonts w:ascii="Times New Roman"/>
          <w:b/>
          <w:i w:val="false"/>
          <w:color w:val="000000"/>
        </w:rPr>
        <w:t xml:space="preserve"> 5-тарау. Басқарманы қайта ұйымдастыру және тарату</w:t>
      </w:r>
    </w:p>
    <w:bookmarkEnd w:id="4532"/>
    <w:bookmarkStart w:name="z37334" w:id="453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53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41-қосымша</w:t>
            </w:r>
          </w:p>
        </w:tc>
      </w:tr>
    </w:tbl>
    <w:bookmarkStart w:name="z3348" w:id="453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Ақсу аудандық санитариялық-эпидемиологиялық бақылау басқармасы" республикалық мемлекеттік мекемесінің ережесі</w:t>
      </w:r>
    </w:p>
    <w:bookmarkEnd w:id="4534"/>
    <w:p>
      <w:pPr>
        <w:spacing w:after="0"/>
        <w:ind w:left="0"/>
        <w:jc w:val="both"/>
      </w:pPr>
      <w:r>
        <w:rPr>
          <w:rFonts w:ascii="Times New Roman"/>
          <w:b w:val="false"/>
          <w:i w:val="false"/>
          <w:color w:val="ff0000"/>
          <w:sz w:val="28"/>
        </w:rPr>
        <w:t xml:space="preserve">
      Ескерту. 41-қосымша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42-қосымша</w:t>
            </w:r>
          </w:p>
        </w:tc>
      </w:tr>
    </w:tbl>
    <w:bookmarkStart w:name="z3424" w:id="453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Алакөл аудандық санитариялық-эпидемиологиялық бақылау басқармасы" республикалық мемлекеттік мекемесінің ережесі</w:t>
      </w:r>
    </w:p>
    <w:bookmarkEnd w:id="4535"/>
    <w:p>
      <w:pPr>
        <w:spacing w:after="0"/>
        <w:ind w:left="0"/>
        <w:jc w:val="both"/>
      </w:pPr>
      <w:r>
        <w:rPr>
          <w:rFonts w:ascii="Times New Roman"/>
          <w:b w:val="false"/>
          <w:i w:val="false"/>
          <w:color w:val="ff0000"/>
          <w:sz w:val="28"/>
        </w:rPr>
        <w:t xml:space="preserve">
      Ескерту. 42-қосымша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43-қосымша</w:t>
            </w:r>
          </w:p>
        </w:tc>
      </w:tr>
    </w:tbl>
    <w:bookmarkStart w:name="z3500" w:id="453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Балқаш аудандық санитариялық-эпидемиологиялық бақылау басқармасы" республикалық мемлекеттік мекемесінің ережесі</w:t>
      </w:r>
    </w:p>
    <w:bookmarkEnd w:id="4536"/>
    <w:p>
      <w:pPr>
        <w:spacing w:after="0"/>
        <w:ind w:left="0"/>
        <w:jc w:val="both"/>
      </w:pPr>
      <w:r>
        <w:rPr>
          <w:rFonts w:ascii="Times New Roman"/>
          <w:b w:val="false"/>
          <w:i w:val="false"/>
          <w:color w:val="ff0000"/>
          <w:sz w:val="28"/>
        </w:rPr>
        <w:t xml:space="preserve">
      Ескерту. 43-қосымша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644" w:id="4537"/>
    <w:p>
      <w:pPr>
        <w:spacing w:after="0"/>
        <w:ind w:left="0"/>
        <w:jc w:val="left"/>
      </w:pPr>
      <w:r>
        <w:rPr>
          <w:rFonts w:ascii="Times New Roman"/>
          <w:b/>
          <w:i w:val="false"/>
          <w:color w:val="000000"/>
        </w:rPr>
        <w:t xml:space="preserve"> 1-тарау. Жалпы ережелер</w:t>
      </w:r>
    </w:p>
    <w:bookmarkEnd w:id="4537"/>
    <w:bookmarkStart w:name="z23645" w:id="453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Балқаш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538"/>
    <w:bookmarkStart w:name="z23646" w:id="4539"/>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539"/>
    <w:bookmarkStart w:name="z23647" w:id="454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540"/>
    <w:bookmarkStart w:name="z23648" w:id="454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541"/>
    <w:bookmarkStart w:name="z23649" w:id="454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542"/>
    <w:bookmarkStart w:name="z23650" w:id="454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543"/>
    <w:bookmarkStart w:name="z23651" w:id="454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544"/>
    <w:bookmarkStart w:name="z23652" w:id="4545"/>
    <w:p>
      <w:pPr>
        <w:spacing w:after="0"/>
        <w:ind w:left="0"/>
        <w:jc w:val="both"/>
      </w:pPr>
      <w:r>
        <w:rPr>
          <w:rFonts w:ascii="Times New Roman"/>
          <w:b w:val="false"/>
          <w:i w:val="false"/>
          <w:color w:val="000000"/>
          <w:sz w:val="28"/>
        </w:rPr>
        <w:t>
      8. Заңды тұлғаның орналасқан жері – индекс 040300, Қазақстан Республикасы, Алматы облысы, Балқаш ауданы, Бақанас ауылдық округі, Бақанас ауылы, Т.Рысқұлов көшесі, 85 үй.</w:t>
      </w:r>
    </w:p>
    <w:bookmarkEnd w:id="4545"/>
    <w:bookmarkStart w:name="z23653" w:id="454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Балқаш аудандық санитариялық-эпидемиологиялық бақылау басқармасы" республикалық мемлекеттік мекемесі.</w:t>
      </w:r>
    </w:p>
    <w:bookmarkEnd w:id="4546"/>
    <w:bookmarkStart w:name="z23654" w:id="454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547"/>
    <w:bookmarkStart w:name="z23655" w:id="454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548"/>
    <w:bookmarkStart w:name="z23656" w:id="454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549"/>
    <w:bookmarkStart w:name="z23657" w:id="455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550"/>
    <w:bookmarkStart w:name="z23658" w:id="455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551"/>
    <w:bookmarkStart w:name="z23659" w:id="4552"/>
    <w:p>
      <w:pPr>
        <w:spacing w:after="0"/>
        <w:ind w:left="0"/>
        <w:jc w:val="both"/>
      </w:pPr>
      <w:r>
        <w:rPr>
          <w:rFonts w:ascii="Times New Roman"/>
          <w:b w:val="false"/>
          <w:i w:val="false"/>
          <w:color w:val="000000"/>
          <w:sz w:val="28"/>
        </w:rPr>
        <w:t>
      13. Міндеттері:</w:t>
      </w:r>
    </w:p>
    <w:bookmarkEnd w:id="4552"/>
    <w:bookmarkStart w:name="z23660" w:id="455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553"/>
    <w:bookmarkStart w:name="z23661" w:id="455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554"/>
    <w:bookmarkStart w:name="z23662" w:id="455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555"/>
    <w:bookmarkStart w:name="z23663" w:id="4556"/>
    <w:p>
      <w:pPr>
        <w:spacing w:after="0"/>
        <w:ind w:left="0"/>
        <w:jc w:val="both"/>
      </w:pPr>
      <w:r>
        <w:rPr>
          <w:rFonts w:ascii="Times New Roman"/>
          <w:b w:val="false"/>
          <w:i w:val="false"/>
          <w:color w:val="000000"/>
          <w:sz w:val="28"/>
        </w:rPr>
        <w:t>
      14. Құқықтары мен міндеттері:</w:t>
      </w:r>
    </w:p>
    <w:bookmarkEnd w:id="4556"/>
    <w:bookmarkStart w:name="z23664" w:id="455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557"/>
    <w:bookmarkStart w:name="z23665" w:id="455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558"/>
    <w:bookmarkStart w:name="z23666" w:id="455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559"/>
    <w:bookmarkStart w:name="z23667" w:id="456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560"/>
    <w:bookmarkStart w:name="z23668" w:id="456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561"/>
    <w:bookmarkStart w:name="z23669" w:id="456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562"/>
    <w:bookmarkStart w:name="z23670" w:id="456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563"/>
    <w:bookmarkStart w:name="z23671" w:id="456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564"/>
    <w:bookmarkStart w:name="z23672" w:id="456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565"/>
    <w:bookmarkStart w:name="z23673" w:id="4566"/>
    <w:p>
      <w:pPr>
        <w:spacing w:after="0"/>
        <w:ind w:left="0"/>
        <w:jc w:val="both"/>
      </w:pPr>
      <w:r>
        <w:rPr>
          <w:rFonts w:ascii="Times New Roman"/>
          <w:b w:val="false"/>
          <w:i w:val="false"/>
          <w:color w:val="000000"/>
          <w:sz w:val="28"/>
        </w:rPr>
        <w:t>
      15. Функциялары:</w:t>
      </w:r>
    </w:p>
    <w:bookmarkEnd w:id="4566"/>
    <w:bookmarkStart w:name="z23674" w:id="4567"/>
    <w:p>
      <w:pPr>
        <w:spacing w:after="0"/>
        <w:ind w:left="0"/>
        <w:jc w:val="both"/>
      </w:pPr>
      <w:r>
        <w:rPr>
          <w:rFonts w:ascii="Times New Roman"/>
          <w:b w:val="false"/>
          <w:i w:val="false"/>
          <w:color w:val="000000"/>
          <w:sz w:val="28"/>
        </w:rPr>
        <w:t>
      1) реттелетін салада мемлекеттік саясатты іске асыру;</w:t>
      </w:r>
    </w:p>
    <w:bookmarkEnd w:id="4567"/>
    <w:bookmarkStart w:name="z23675" w:id="456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568"/>
    <w:bookmarkStart w:name="z23676" w:id="456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569"/>
    <w:bookmarkStart w:name="z23677" w:id="457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570"/>
    <w:bookmarkStart w:name="z23678" w:id="457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571"/>
    <w:bookmarkStart w:name="z23679" w:id="457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572"/>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3680" w:id="457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573"/>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3681" w:id="457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574"/>
    <w:bookmarkStart w:name="z23682" w:id="457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575"/>
    <w:bookmarkStart w:name="z23683" w:id="457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576"/>
    <w:bookmarkStart w:name="z23684" w:id="457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5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686" w:id="4578"/>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4578"/>
    <w:bookmarkStart w:name="z23687" w:id="457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579"/>
    <w:bookmarkStart w:name="z23688" w:id="458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580"/>
    <w:bookmarkStart w:name="z23689" w:id="458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5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692" w:id="458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582"/>
    <w:bookmarkStart w:name="z23693" w:id="458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583"/>
    <w:bookmarkStart w:name="z23694" w:id="458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584"/>
    <w:bookmarkStart w:name="z23695" w:id="458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585"/>
    <w:bookmarkStart w:name="z23696" w:id="458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586"/>
    <w:bookmarkStart w:name="z23697" w:id="4587"/>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4587"/>
    <w:bookmarkStart w:name="z23698" w:id="458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588"/>
    <w:bookmarkStart w:name="z23699" w:id="458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4589"/>
    <w:bookmarkStart w:name="z23700" w:id="459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590"/>
    <w:bookmarkStart w:name="z23701" w:id="459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4591"/>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3702" w:id="4592"/>
    <w:p>
      <w:pPr>
        <w:spacing w:after="0"/>
        <w:ind w:left="0"/>
        <w:jc w:val="both"/>
      </w:pPr>
      <w:r>
        <w:rPr>
          <w:rFonts w:ascii="Times New Roman"/>
          <w:b w:val="false"/>
          <w:i w:val="false"/>
          <w:color w:val="000000"/>
          <w:sz w:val="28"/>
        </w:rPr>
        <w:t>
      29) мыналарды:</w:t>
      </w:r>
    </w:p>
    <w:bookmarkEnd w:id="4592"/>
    <w:bookmarkStart w:name="z23703" w:id="459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593"/>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3704" w:id="459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594"/>
    <w:bookmarkStart w:name="z23705" w:id="459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5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3706" w:id="459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596"/>
    <w:bookmarkStart w:name="z23707" w:id="459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597"/>
    <w:bookmarkStart w:name="z23708" w:id="459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598"/>
    <w:bookmarkStart w:name="z23709" w:id="459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599"/>
    <w:bookmarkStart w:name="z23710" w:id="4600"/>
    <w:p>
      <w:pPr>
        <w:spacing w:after="0"/>
        <w:ind w:left="0"/>
        <w:jc w:val="both"/>
      </w:pPr>
      <w:r>
        <w:rPr>
          <w:rFonts w:ascii="Times New Roman"/>
          <w:b w:val="false"/>
          <w:i w:val="false"/>
          <w:color w:val="000000"/>
          <w:sz w:val="28"/>
        </w:rPr>
        <w:t>
      19. Басқарма басшысының өкілеттіктері:</w:t>
      </w:r>
    </w:p>
    <w:bookmarkEnd w:id="4600"/>
    <w:bookmarkStart w:name="z23711" w:id="460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601"/>
    <w:bookmarkStart w:name="z23712" w:id="460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602"/>
    <w:bookmarkStart w:name="z23713" w:id="460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603"/>
    <w:bookmarkStart w:name="z23714" w:id="460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604"/>
    <w:bookmarkStart w:name="z23715" w:id="460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605"/>
    <w:bookmarkStart w:name="z23716" w:id="460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606"/>
    <w:bookmarkStart w:name="z23717" w:id="4607"/>
    <w:p>
      <w:pPr>
        <w:spacing w:after="0"/>
        <w:ind w:left="0"/>
        <w:jc w:val="left"/>
      </w:pPr>
      <w:r>
        <w:rPr>
          <w:rFonts w:ascii="Times New Roman"/>
          <w:b/>
          <w:i w:val="false"/>
          <w:color w:val="000000"/>
        </w:rPr>
        <w:t xml:space="preserve"> 4-тарау. Басқарманың мүлкі</w:t>
      </w:r>
    </w:p>
    <w:bookmarkEnd w:id="4607"/>
    <w:bookmarkStart w:name="z23718" w:id="460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608"/>
    <w:bookmarkStart w:name="z23719" w:id="460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609"/>
    <w:bookmarkStart w:name="z23720" w:id="461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610"/>
    <w:bookmarkStart w:name="z23721" w:id="461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611"/>
    <w:bookmarkStart w:name="z23722" w:id="4612"/>
    <w:p>
      <w:pPr>
        <w:spacing w:after="0"/>
        <w:ind w:left="0"/>
        <w:jc w:val="left"/>
      </w:pPr>
      <w:r>
        <w:rPr>
          <w:rFonts w:ascii="Times New Roman"/>
          <w:b/>
          <w:i w:val="false"/>
          <w:color w:val="000000"/>
        </w:rPr>
        <w:t xml:space="preserve"> 5-тарау. Басқарманы қайта ұйымдастыру және тарату</w:t>
      </w:r>
    </w:p>
    <w:bookmarkEnd w:id="4612"/>
    <w:bookmarkStart w:name="z23723" w:id="461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61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44-қосымша</w:t>
            </w:r>
          </w:p>
        </w:tc>
      </w:tr>
    </w:tbl>
    <w:bookmarkStart w:name="z3576" w:id="461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Еңбекшіқазақ аудандық санитариялық-эпидемиологиялық бақылау басқармасы" республикалық мемлекеттік мекемесінің ережесі</w:t>
      </w:r>
    </w:p>
    <w:bookmarkEnd w:id="4614"/>
    <w:p>
      <w:pPr>
        <w:spacing w:after="0"/>
        <w:ind w:left="0"/>
        <w:jc w:val="both"/>
      </w:pPr>
      <w:r>
        <w:rPr>
          <w:rFonts w:ascii="Times New Roman"/>
          <w:b w:val="false"/>
          <w:i w:val="false"/>
          <w:color w:val="ff0000"/>
          <w:sz w:val="28"/>
        </w:rPr>
        <w:t xml:space="preserve">
      Ескерту. 44-қосымша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724" w:id="4615"/>
    <w:p>
      <w:pPr>
        <w:spacing w:after="0"/>
        <w:ind w:left="0"/>
        <w:jc w:val="left"/>
      </w:pPr>
      <w:r>
        <w:rPr>
          <w:rFonts w:ascii="Times New Roman"/>
          <w:b/>
          <w:i w:val="false"/>
          <w:color w:val="000000"/>
        </w:rPr>
        <w:t xml:space="preserve"> 1-тарау. Жалпы ережелер</w:t>
      </w:r>
    </w:p>
    <w:bookmarkEnd w:id="4615"/>
    <w:bookmarkStart w:name="z23725" w:id="461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Еңбекшіқазақ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616"/>
    <w:bookmarkStart w:name="z23726" w:id="461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617"/>
    <w:bookmarkStart w:name="z23727" w:id="461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618"/>
    <w:bookmarkStart w:name="z23728" w:id="461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619"/>
    <w:bookmarkStart w:name="z23729" w:id="462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620"/>
    <w:bookmarkStart w:name="z23730" w:id="462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621"/>
    <w:bookmarkStart w:name="z23731" w:id="462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622"/>
    <w:bookmarkStart w:name="z23732" w:id="4623"/>
    <w:p>
      <w:pPr>
        <w:spacing w:after="0"/>
        <w:ind w:left="0"/>
        <w:jc w:val="both"/>
      </w:pPr>
      <w:r>
        <w:rPr>
          <w:rFonts w:ascii="Times New Roman"/>
          <w:b w:val="false"/>
          <w:i w:val="false"/>
          <w:color w:val="000000"/>
          <w:sz w:val="28"/>
        </w:rPr>
        <w:t>
      8. Заңды тұлғаның орналасқан жері – индекс 040400, Қазақстан Республикасы, Алматы облысы, Еңбекшіқазақ ауданы, Есік қаласы, Қ.Орымбетов көшесі, 31 үй.</w:t>
      </w:r>
    </w:p>
    <w:bookmarkEnd w:id="4623"/>
    <w:bookmarkStart w:name="z23733" w:id="462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Еңбекшіқазақ аудандық санитариялық-эпидемиологиялық бақылау басқармасы" республикалық мемлекеттік мекемесі.</w:t>
      </w:r>
    </w:p>
    <w:bookmarkEnd w:id="4624"/>
    <w:bookmarkStart w:name="z23734" w:id="462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625"/>
    <w:bookmarkStart w:name="z23735" w:id="462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626"/>
    <w:bookmarkStart w:name="z23736" w:id="462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627"/>
    <w:bookmarkStart w:name="z23737" w:id="462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628"/>
    <w:bookmarkStart w:name="z23738" w:id="462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629"/>
    <w:bookmarkStart w:name="z23739" w:id="4630"/>
    <w:p>
      <w:pPr>
        <w:spacing w:after="0"/>
        <w:ind w:left="0"/>
        <w:jc w:val="both"/>
      </w:pPr>
      <w:r>
        <w:rPr>
          <w:rFonts w:ascii="Times New Roman"/>
          <w:b w:val="false"/>
          <w:i w:val="false"/>
          <w:color w:val="000000"/>
          <w:sz w:val="28"/>
        </w:rPr>
        <w:t>
      13. Міндеттері:</w:t>
      </w:r>
    </w:p>
    <w:bookmarkEnd w:id="4630"/>
    <w:bookmarkStart w:name="z23740" w:id="463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631"/>
    <w:bookmarkStart w:name="z23741" w:id="463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632"/>
    <w:bookmarkStart w:name="z23742" w:id="463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633"/>
    <w:bookmarkStart w:name="z23743" w:id="4634"/>
    <w:p>
      <w:pPr>
        <w:spacing w:after="0"/>
        <w:ind w:left="0"/>
        <w:jc w:val="both"/>
      </w:pPr>
      <w:r>
        <w:rPr>
          <w:rFonts w:ascii="Times New Roman"/>
          <w:b w:val="false"/>
          <w:i w:val="false"/>
          <w:color w:val="000000"/>
          <w:sz w:val="28"/>
        </w:rPr>
        <w:t>
      14. Құқықтары мен міндеттері:</w:t>
      </w:r>
    </w:p>
    <w:bookmarkEnd w:id="4634"/>
    <w:bookmarkStart w:name="z23744" w:id="463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635"/>
    <w:bookmarkStart w:name="z23745" w:id="463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636"/>
    <w:bookmarkStart w:name="z23746" w:id="463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637"/>
    <w:bookmarkStart w:name="z23747" w:id="463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638"/>
    <w:bookmarkStart w:name="z23748" w:id="463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639"/>
    <w:bookmarkStart w:name="z23749" w:id="464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640"/>
    <w:bookmarkStart w:name="z23750" w:id="464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641"/>
    <w:bookmarkStart w:name="z23751" w:id="464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642"/>
    <w:bookmarkStart w:name="z23752" w:id="464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643"/>
    <w:bookmarkStart w:name="z23753" w:id="4644"/>
    <w:p>
      <w:pPr>
        <w:spacing w:after="0"/>
        <w:ind w:left="0"/>
        <w:jc w:val="both"/>
      </w:pPr>
      <w:r>
        <w:rPr>
          <w:rFonts w:ascii="Times New Roman"/>
          <w:b w:val="false"/>
          <w:i w:val="false"/>
          <w:color w:val="000000"/>
          <w:sz w:val="28"/>
        </w:rPr>
        <w:t>
      15. Функциялары:</w:t>
      </w:r>
    </w:p>
    <w:bookmarkEnd w:id="4644"/>
    <w:bookmarkStart w:name="z23754" w:id="4645"/>
    <w:p>
      <w:pPr>
        <w:spacing w:after="0"/>
        <w:ind w:left="0"/>
        <w:jc w:val="both"/>
      </w:pPr>
      <w:r>
        <w:rPr>
          <w:rFonts w:ascii="Times New Roman"/>
          <w:b w:val="false"/>
          <w:i w:val="false"/>
          <w:color w:val="000000"/>
          <w:sz w:val="28"/>
        </w:rPr>
        <w:t>
      1) реттелетін салада мемлекеттік саясатты іске асыру;</w:t>
      </w:r>
    </w:p>
    <w:bookmarkEnd w:id="4645"/>
    <w:bookmarkStart w:name="z23755" w:id="464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646"/>
    <w:bookmarkStart w:name="z23756" w:id="464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647"/>
    <w:bookmarkStart w:name="z23757" w:id="464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648"/>
    <w:bookmarkStart w:name="z23758" w:id="464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649"/>
    <w:bookmarkStart w:name="z23759" w:id="465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650"/>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3760" w:id="465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651"/>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3761" w:id="465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652"/>
    <w:bookmarkStart w:name="z23762" w:id="465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653"/>
    <w:bookmarkStart w:name="z23763" w:id="465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654"/>
    <w:bookmarkStart w:name="z23764" w:id="465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6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766" w:id="4656"/>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4656"/>
    <w:bookmarkStart w:name="z23767" w:id="465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657"/>
    <w:bookmarkStart w:name="z23768" w:id="465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658"/>
    <w:bookmarkStart w:name="z23769" w:id="465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6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772" w:id="466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660"/>
    <w:bookmarkStart w:name="z23773" w:id="466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661"/>
    <w:bookmarkStart w:name="z23774" w:id="466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662"/>
    <w:bookmarkStart w:name="z23775" w:id="466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663"/>
    <w:bookmarkStart w:name="z23776" w:id="466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664"/>
    <w:bookmarkStart w:name="z23777" w:id="4665"/>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4665"/>
    <w:bookmarkStart w:name="z23778" w:id="466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666"/>
    <w:bookmarkStart w:name="z23779" w:id="466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4667"/>
    <w:bookmarkStart w:name="z23780" w:id="466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668"/>
    <w:bookmarkStart w:name="z23781" w:id="466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4669"/>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3782" w:id="4670"/>
    <w:p>
      <w:pPr>
        <w:spacing w:after="0"/>
        <w:ind w:left="0"/>
        <w:jc w:val="both"/>
      </w:pPr>
      <w:r>
        <w:rPr>
          <w:rFonts w:ascii="Times New Roman"/>
          <w:b w:val="false"/>
          <w:i w:val="false"/>
          <w:color w:val="000000"/>
          <w:sz w:val="28"/>
        </w:rPr>
        <w:t>
      29) мыналарды:</w:t>
      </w:r>
    </w:p>
    <w:bookmarkEnd w:id="4670"/>
    <w:bookmarkStart w:name="z23783" w:id="467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671"/>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3784" w:id="467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672"/>
    <w:bookmarkStart w:name="z23785" w:id="467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6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3786" w:id="467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674"/>
    <w:bookmarkStart w:name="z23787" w:id="467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675"/>
    <w:bookmarkStart w:name="z23788" w:id="467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676"/>
    <w:bookmarkStart w:name="z23789" w:id="467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677"/>
    <w:bookmarkStart w:name="z23790" w:id="4678"/>
    <w:p>
      <w:pPr>
        <w:spacing w:after="0"/>
        <w:ind w:left="0"/>
        <w:jc w:val="both"/>
      </w:pPr>
      <w:r>
        <w:rPr>
          <w:rFonts w:ascii="Times New Roman"/>
          <w:b w:val="false"/>
          <w:i w:val="false"/>
          <w:color w:val="000000"/>
          <w:sz w:val="28"/>
        </w:rPr>
        <w:t>
      19. Басқарма басшысының өкілеттіктері:</w:t>
      </w:r>
    </w:p>
    <w:bookmarkEnd w:id="4678"/>
    <w:bookmarkStart w:name="z23791" w:id="467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679"/>
    <w:bookmarkStart w:name="z23792" w:id="468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680"/>
    <w:bookmarkStart w:name="z23793" w:id="468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681"/>
    <w:bookmarkStart w:name="z23794" w:id="468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682"/>
    <w:bookmarkStart w:name="z23795" w:id="468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683"/>
    <w:bookmarkStart w:name="z23796" w:id="468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684"/>
    <w:bookmarkStart w:name="z23797" w:id="4685"/>
    <w:p>
      <w:pPr>
        <w:spacing w:after="0"/>
        <w:ind w:left="0"/>
        <w:jc w:val="left"/>
      </w:pPr>
      <w:r>
        <w:rPr>
          <w:rFonts w:ascii="Times New Roman"/>
          <w:b/>
          <w:i w:val="false"/>
          <w:color w:val="000000"/>
        </w:rPr>
        <w:t xml:space="preserve"> 4-тарау. Басқарманың мүлкі</w:t>
      </w:r>
    </w:p>
    <w:bookmarkEnd w:id="4685"/>
    <w:bookmarkStart w:name="z23798" w:id="468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686"/>
    <w:bookmarkStart w:name="z23799" w:id="468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687"/>
    <w:bookmarkStart w:name="z23800" w:id="468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688"/>
    <w:bookmarkStart w:name="z23801" w:id="468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689"/>
    <w:bookmarkStart w:name="z23802" w:id="4690"/>
    <w:p>
      <w:pPr>
        <w:spacing w:after="0"/>
        <w:ind w:left="0"/>
        <w:jc w:val="left"/>
      </w:pPr>
      <w:r>
        <w:rPr>
          <w:rFonts w:ascii="Times New Roman"/>
          <w:b/>
          <w:i w:val="false"/>
          <w:color w:val="000000"/>
        </w:rPr>
        <w:t xml:space="preserve"> 5-тарау. Басқарманы қайта ұйымдастыру және тарату</w:t>
      </w:r>
    </w:p>
    <w:bookmarkEnd w:id="4690"/>
    <w:bookmarkStart w:name="z23803" w:id="469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6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45-қосымша</w:t>
            </w:r>
          </w:p>
        </w:tc>
      </w:tr>
    </w:tbl>
    <w:bookmarkStart w:name="z3652" w:id="469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Ескелді аудандық санитариялық-эпидемиологиялық бақылау басқармасы" республикалық мемлекеттік мекемесінің ережесі</w:t>
      </w:r>
    </w:p>
    <w:bookmarkEnd w:id="4692"/>
    <w:p>
      <w:pPr>
        <w:spacing w:after="0"/>
        <w:ind w:left="0"/>
        <w:jc w:val="both"/>
      </w:pPr>
      <w:r>
        <w:rPr>
          <w:rFonts w:ascii="Times New Roman"/>
          <w:b w:val="false"/>
          <w:i w:val="false"/>
          <w:color w:val="ff0000"/>
          <w:sz w:val="28"/>
        </w:rPr>
        <w:t xml:space="preserve">
      Ескерту. 45-қосымша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46-қосымша</w:t>
            </w:r>
          </w:p>
        </w:tc>
      </w:tr>
    </w:tbl>
    <w:bookmarkStart w:name="z3728" w:id="469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мекемесінің ережесі</w:t>
      </w:r>
    </w:p>
    <w:bookmarkEnd w:id="4693"/>
    <w:p>
      <w:pPr>
        <w:spacing w:after="0"/>
        <w:ind w:left="0"/>
        <w:jc w:val="both"/>
      </w:pPr>
      <w:r>
        <w:rPr>
          <w:rFonts w:ascii="Times New Roman"/>
          <w:b w:val="false"/>
          <w:i w:val="false"/>
          <w:color w:val="ff0000"/>
          <w:sz w:val="28"/>
        </w:rPr>
        <w:t xml:space="preserve">
      Ескерту. 46-қосымша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804" w:id="4694"/>
    <w:p>
      <w:pPr>
        <w:spacing w:after="0"/>
        <w:ind w:left="0"/>
        <w:jc w:val="left"/>
      </w:pPr>
      <w:r>
        <w:rPr>
          <w:rFonts w:ascii="Times New Roman"/>
          <w:b/>
          <w:i w:val="false"/>
          <w:color w:val="000000"/>
        </w:rPr>
        <w:t xml:space="preserve"> 1-тарау. Жалпы ережелер</w:t>
      </w:r>
    </w:p>
    <w:bookmarkEnd w:id="4694"/>
    <w:bookmarkStart w:name="z23805" w:id="469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695"/>
    <w:bookmarkStart w:name="z23806" w:id="469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696"/>
    <w:bookmarkStart w:name="z23807" w:id="469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697"/>
    <w:bookmarkStart w:name="z23808" w:id="469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698"/>
    <w:bookmarkStart w:name="z23809" w:id="469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699"/>
    <w:bookmarkStart w:name="z23810" w:id="470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700"/>
    <w:bookmarkStart w:name="z23811" w:id="470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701"/>
    <w:bookmarkStart w:name="z23812" w:id="4702"/>
    <w:p>
      <w:pPr>
        <w:spacing w:after="0"/>
        <w:ind w:left="0"/>
        <w:jc w:val="both"/>
      </w:pPr>
      <w:r>
        <w:rPr>
          <w:rFonts w:ascii="Times New Roman"/>
          <w:b w:val="false"/>
          <w:i w:val="false"/>
          <w:color w:val="000000"/>
          <w:sz w:val="28"/>
        </w:rPr>
        <w:t>
      8. Заңды тұлғаның орналасқан жері – индекс 040600, Қазақстан Республикасы, Алматы облысы, Жамбыл ауданы, Ұзынағаш ауылдық округі, Ұзынағаш ауылы, Бәйдібек би көшесі, 191-ғимарат.</w:t>
      </w:r>
    </w:p>
    <w:bookmarkEnd w:id="4702"/>
    <w:bookmarkStart w:name="z23813" w:id="470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w:t>
      </w:r>
    </w:p>
    <w:bookmarkEnd w:id="4703"/>
    <w:bookmarkStart w:name="z23814" w:id="470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704"/>
    <w:bookmarkStart w:name="z23815" w:id="470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705"/>
    <w:bookmarkStart w:name="z23816" w:id="470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706"/>
    <w:bookmarkStart w:name="z23817" w:id="470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707"/>
    <w:bookmarkStart w:name="z23818" w:id="470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708"/>
    <w:bookmarkStart w:name="z23819" w:id="4709"/>
    <w:p>
      <w:pPr>
        <w:spacing w:after="0"/>
        <w:ind w:left="0"/>
        <w:jc w:val="both"/>
      </w:pPr>
      <w:r>
        <w:rPr>
          <w:rFonts w:ascii="Times New Roman"/>
          <w:b w:val="false"/>
          <w:i w:val="false"/>
          <w:color w:val="000000"/>
          <w:sz w:val="28"/>
        </w:rPr>
        <w:t>
      13. Міндеттері:</w:t>
      </w:r>
    </w:p>
    <w:bookmarkEnd w:id="4709"/>
    <w:bookmarkStart w:name="z23820" w:id="471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710"/>
    <w:bookmarkStart w:name="z23821" w:id="471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711"/>
    <w:bookmarkStart w:name="z23822" w:id="471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712"/>
    <w:bookmarkStart w:name="z23823" w:id="4713"/>
    <w:p>
      <w:pPr>
        <w:spacing w:after="0"/>
        <w:ind w:left="0"/>
        <w:jc w:val="both"/>
      </w:pPr>
      <w:r>
        <w:rPr>
          <w:rFonts w:ascii="Times New Roman"/>
          <w:b w:val="false"/>
          <w:i w:val="false"/>
          <w:color w:val="000000"/>
          <w:sz w:val="28"/>
        </w:rPr>
        <w:t>
      14. Құқықтары мен міндеттері:</w:t>
      </w:r>
    </w:p>
    <w:bookmarkEnd w:id="4713"/>
    <w:bookmarkStart w:name="z23824" w:id="471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714"/>
    <w:bookmarkStart w:name="z23825" w:id="471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715"/>
    <w:bookmarkStart w:name="z23826" w:id="471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716"/>
    <w:bookmarkStart w:name="z23827" w:id="471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717"/>
    <w:bookmarkStart w:name="z23828" w:id="471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718"/>
    <w:bookmarkStart w:name="z23829" w:id="471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719"/>
    <w:bookmarkStart w:name="z23830" w:id="472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720"/>
    <w:bookmarkStart w:name="z23831" w:id="472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721"/>
    <w:bookmarkStart w:name="z23832" w:id="472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722"/>
    <w:bookmarkStart w:name="z23833" w:id="4723"/>
    <w:p>
      <w:pPr>
        <w:spacing w:after="0"/>
        <w:ind w:left="0"/>
        <w:jc w:val="both"/>
      </w:pPr>
      <w:r>
        <w:rPr>
          <w:rFonts w:ascii="Times New Roman"/>
          <w:b w:val="false"/>
          <w:i w:val="false"/>
          <w:color w:val="000000"/>
          <w:sz w:val="28"/>
        </w:rPr>
        <w:t>
      15. Функциялары:</w:t>
      </w:r>
    </w:p>
    <w:bookmarkEnd w:id="4723"/>
    <w:bookmarkStart w:name="z23834" w:id="4724"/>
    <w:p>
      <w:pPr>
        <w:spacing w:after="0"/>
        <w:ind w:left="0"/>
        <w:jc w:val="both"/>
      </w:pPr>
      <w:r>
        <w:rPr>
          <w:rFonts w:ascii="Times New Roman"/>
          <w:b w:val="false"/>
          <w:i w:val="false"/>
          <w:color w:val="000000"/>
          <w:sz w:val="28"/>
        </w:rPr>
        <w:t>
      1) реттелетін салада мемлекеттік саясатты іске асыру;</w:t>
      </w:r>
    </w:p>
    <w:bookmarkEnd w:id="4724"/>
    <w:bookmarkStart w:name="z23835" w:id="472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725"/>
    <w:bookmarkStart w:name="z23836" w:id="472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726"/>
    <w:bookmarkStart w:name="z23837" w:id="472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727"/>
    <w:bookmarkStart w:name="z23838" w:id="472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728"/>
    <w:bookmarkStart w:name="z23839" w:id="472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72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3840" w:id="473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73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3841" w:id="473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731"/>
    <w:bookmarkStart w:name="z23842" w:id="473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732"/>
    <w:bookmarkStart w:name="z23843" w:id="473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733"/>
    <w:bookmarkStart w:name="z23844" w:id="473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7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846" w:id="473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4735"/>
    <w:bookmarkStart w:name="z23847" w:id="473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736"/>
    <w:bookmarkStart w:name="z23848" w:id="473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737"/>
    <w:bookmarkStart w:name="z23849" w:id="473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7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852" w:id="473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739"/>
    <w:bookmarkStart w:name="z23853" w:id="474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740"/>
    <w:bookmarkStart w:name="z23854" w:id="474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741"/>
    <w:bookmarkStart w:name="z23855" w:id="474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742"/>
    <w:bookmarkStart w:name="z23856" w:id="474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743"/>
    <w:bookmarkStart w:name="z23857" w:id="474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4744"/>
    <w:bookmarkStart w:name="z23858" w:id="474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745"/>
    <w:bookmarkStart w:name="z23859" w:id="474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4746"/>
    <w:bookmarkStart w:name="z23860" w:id="474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747"/>
    <w:bookmarkStart w:name="z23861" w:id="474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474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3862" w:id="4749"/>
    <w:p>
      <w:pPr>
        <w:spacing w:after="0"/>
        <w:ind w:left="0"/>
        <w:jc w:val="both"/>
      </w:pPr>
      <w:r>
        <w:rPr>
          <w:rFonts w:ascii="Times New Roman"/>
          <w:b w:val="false"/>
          <w:i w:val="false"/>
          <w:color w:val="000000"/>
          <w:sz w:val="28"/>
        </w:rPr>
        <w:t>
      29) мыналарды:</w:t>
      </w:r>
    </w:p>
    <w:bookmarkEnd w:id="4749"/>
    <w:bookmarkStart w:name="z23863" w:id="475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75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3864" w:id="475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751"/>
    <w:bookmarkStart w:name="z23865" w:id="475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7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3866" w:id="475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753"/>
    <w:bookmarkStart w:name="z23867" w:id="475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754"/>
    <w:bookmarkStart w:name="z23868" w:id="475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755"/>
    <w:bookmarkStart w:name="z23869" w:id="475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756"/>
    <w:bookmarkStart w:name="z23870" w:id="4757"/>
    <w:p>
      <w:pPr>
        <w:spacing w:after="0"/>
        <w:ind w:left="0"/>
        <w:jc w:val="both"/>
      </w:pPr>
      <w:r>
        <w:rPr>
          <w:rFonts w:ascii="Times New Roman"/>
          <w:b w:val="false"/>
          <w:i w:val="false"/>
          <w:color w:val="000000"/>
          <w:sz w:val="28"/>
        </w:rPr>
        <w:t>
      19. Басқарма басшысының өкілеттіктері:</w:t>
      </w:r>
    </w:p>
    <w:bookmarkEnd w:id="4757"/>
    <w:bookmarkStart w:name="z23871" w:id="475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758"/>
    <w:bookmarkStart w:name="z23872" w:id="475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759"/>
    <w:bookmarkStart w:name="z23873" w:id="476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760"/>
    <w:bookmarkStart w:name="z23874" w:id="476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761"/>
    <w:bookmarkStart w:name="z23875" w:id="476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762"/>
    <w:bookmarkStart w:name="z23876" w:id="476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763"/>
    <w:bookmarkStart w:name="z23877" w:id="4764"/>
    <w:p>
      <w:pPr>
        <w:spacing w:after="0"/>
        <w:ind w:left="0"/>
        <w:jc w:val="left"/>
      </w:pPr>
      <w:r>
        <w:rPr>
          <w:rFonts w:ascii="Times New Roman"/>
          <w:b/>
          <w:i w:val="false"/>
          <w:color w:val="000000"/>
        </w:rPr>
        <w:t xml:space="preserve"> 4-тарау. Басқарманың мүлкі</w:t>
      </w:r>
    </w:p>
    <w:bookmarkEnd w:id="4764"/>
    <w:bookmarkStart w:name="z23878" w:id="476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765"/>
    <w:bookmarkStart w:name="z23879" w:id="476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766"/>
    <w:bookmarkStart w:name="z23880" w:id="476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767"/>
    <w:bookmarkStart w:name="z23881" w:id="476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768"/>
    <w:bookmarkStart w:name="z23882" w:id="4769"/>
    <w:p>
      <w:pPr>
        <w:spacing w:after="0"/>
        <w:ind w:left="0"/>
        <w:jc w:val="left"/>
      </w:pPr>
      <w:r>
        <w:rPr>
          <w:rFonts w:ascii="Times New Roman"/>
          <w:b/>
          <w:i w:val="false"/>
          <w:color w:val="000000"/>
        </w:rPr>
        <w:t xml:space="preserve"> 5-тарау. Басқарманы қайта ұйымдастыру және тарату</w:t>
      </w:r>
    </w:p>
    <w:bookmarkEnd w:id="4769"/>
    <w:bookmarkStart w:name="z23883" w:id="477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77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47-қосымша</w:t>
            </w:r>
          </w:p>
        </w:tc>
      </w:tr>
    </w:tbl>
    <w:bookmarkStart w:name="z3804" w:id="477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Кеген аудандық санитариялық-эпидемиологиялық бақылау басқармасы" республикалық мемлекеттік мекемесінің ережесі</w:t>
      </w:r>
    </w:p>
    <w:bookmarkEnd w:id="4771"/>
    <w:p>
      <w:pPr>
        <w:spacing w:after="0"/>
        <w:ind w:left="0"/>
        <w:jc w:val="both"/>
      </w:pPr>
      <w:r>
        <w:rPr>
          <w:rFonts w:ascii="Times New Roman"/>
          <w:b w:val="false"/>
          <w:i w:val="false"/>
          <w:color w:val="ff0000"/>
          <w:sz w:val="28"/>
        </w:rPr>
        <w:t xml:space="preserve">
      Ескерту. 47-қосымша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884" w:id="4772"/>
    <w:p>
      <w:pPr>
        <w:spacing w:after="0"/>
        <w:ind w:left="0"/>
        <w:jc w:val="left"/>
      </w:pPr>
      <w:r>
        <w:rPr>
          <w:rFonts w:ascii="Times New Roman"/>
          <w:b/>
          <w:i w:val="false"/>
          <w:color w:val="000000"/>
        </w:rPr>
        <w:t xml:space="preserve"> 1-тарау. Жалпы ережелер</w:t>
      </w:r>
    </w:p>
    <w:bookmarkEnd w:id="4772"/>
    <w:bookmarkStart w:name="z23885" w:id="477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Кеген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773"/>
    <w:bookmarkStart w:name="z23886" w:id="477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774"/>
    <w:bookmarkStart w:name="z23887" w:id="477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775"/>
    <w:bookmarkStart w:name="z23888" w:id="477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776"/>
    <w:bookmarkStart w:name="z23889" w:id="477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777"/>
    <w:bookmarkStart w:name="z23890" w:id="477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778"/>
    <w:bookmarkStart w:name="z23891" w:id="477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779"/>
    <w:bookmarkStart w:name="z23892" w:id="4780"/>
    <w:p>
      <w:pPr>
        <w:spacing w:after="0"/>
        <w:ind w:left="0"/>
        <w:jc w:val="both"/>
      </w:pPr>
      <w:r>
        <w:rPr>
          <w:rFonts w:ascii="Times New Roman"/>
          <w:b w:val="false"/>
          <w:i w:val="false"/>
          <w:color w:val="000000"/>
          <w:sz w:val="28"/>
        </w:rPr>
        <w:t>
      8. Заңды тұлғаның орналасқан жері – индекс 041400, Қазақстан Республикасы, Алматы облысы, Кеген ауданы, Кеген ауылдық округі, Кеген ауылы, Д. Қонаев көшесі, 123 құрылыс, 1 пәтер.</w:t>
      </w:r>
    </w:p>
    <w:bookmarkEnd w:id="4780"/>
    <w:bookmarkStart w:name="z23893" w:id="478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Кеген аудандық санитариялық-эпидемиологиялық бақылау басқармасы" республикалық мемлекеттік мекемесі.</w:t>
      </w:r>
    </w:p>
    <w:bookmarkEnd w:id="4781"/>
    <w:bookmarkStart w:name="z23894" w:id="478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782"/>
    <w:bookmarkStart w:name="z23895" w:id="478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783"/>
    <w:bookmarkStart w:name="z23896" w:id="478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784"/>
    <w:bookmarkStart w:name="z23897" w:id="478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785"/>
    <w:bookmarkStart w:name="z23898" w:id="478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786"/>
    <w:bookmarkStart w:name="z23899" w:id="4787"/>
    <w:p>
      <w:pPr>
        <w:spacing w:after="0"/>
        <w:ind w:left="0"/>
        <w:jc w:val="both"/>
      </w:pPr>
      <w:r>
        <w:rPr>
          <w:rFonts w:ascii="Times New Roman"/>
          <w:b w:val="false"/>
          <w:i w:val="false"/>
          <w:color w:val="000000"/>
          <w:sz w:val="28"/>
        </w:rPr>
        <w:t>
      13. Міндеттері:</w:t>
      </w:r>
    </w:p>
    <w:bookmarkEnd w:id="4787"/>
    <w:bookmarkStart w:name="z23900" w:id="478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788"/>
    <w:bookmarkStart w:name="z23901" w:id="478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789"/>
    <w:bookmarkStart w:name="z23902" w:id="479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790"/>
    <w:bookmarkStart w:name="z23903" w:id="4791"/>
    <w:p>
      <w:pPr>
        <w:spacing w:after="0"/>
        <w:ind w:left="0"/>
        <w:jc w:val="both"/>
      </w:pPr>
      <w:r>
        <w:rPr>
          <w:rFonts w:ascii="Times New Roman"/>
          <w:b w:val="false"/>
          <w:i w:val="false"/>
          <w:color w:val="000000"/>
          <w:sz w:val="28"/>
        </w:rPr>
        <w:t>
      14. Құқықтары мен міндеттері:</w:t>
      </w:r>
    </w:p>
    <w:bookmarkEnd w:id="4791"/>
    <w:bookmarkStart w:name="z23904" w:id="479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792"/>
    <w:bookmarkStart w:name="z23905" w:id="479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793"/>
    <w:bookmarkStart w:name="z23906" w:id="479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794"/>
    <w:bookmarkStart w:name="z23907" w:id="479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795"/>
    <w:bookmarkStart w:name="z23908" w:id="479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796"/>
    <w:bookmarkStart w:name="z23909" w:id="479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797"/>
    <w:bookmarkStart w:name="z23910" w:id="479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798"/>
    <w:bookmarkStart w:name="z23911" w:id="479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799"/>
    <w:bookmarkStart w:name="z23912" w:id="480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800"/>
    <w:bookmarkStart w:name="z23913" w:id="4801"/>
    <w:p>
      <w:pPr>
        <w:spacing w:after="0"/>
        <w:ind w:left="0"/>
        <w:jc w:val="both"/>
      </w:pPr>
      <w:r>
        <w:rPr>
          <w:rFonts w:ascii="Times New Roman"/>
          <w:b w:val="false"/>
          <w:i w:val="false"/>
          <w:color w:val="000000"/>
          <w:sz w:val="28"/>
        </w:rPr>
        <w:t>
      15. Функциялары:</w:t>
      </w:r>
    </w:p>
    <w:bookmarkEnd w:id="4801"/>
    <w:bookmarkStart w:name="z23914" w:id="4802"/>
    <w:p>
      <w:pPr>
        <w:spacing w:after="0"/>
        <w:ind w:left="0"/>
        <w:jc w:val="both"/>
      </w:pPr>
      <w:r>
        <w:rPr>
          <w:rFonts w:ascii="Times New Roman"/>
          <w:b w:val="false"/>
          <w:i w:val="false"/>
          <w:color w:val="000000"/>
          <w:sz w:val="28"/>
        </w:rPr>
        <w:t>
      1) реттелетін салада мемлекеттік саясатты іске асыру;</w:t>
      </w:r>
    </w:p>
    <w:bookmarkEnd w:id="4802"/>
    <w:bookmarkStart w:name="z23915" w:id="480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803"/>
    <w:bookmarkStart w:name="z23916" w:id="480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804"/>
    <w:bookmarkStart w:name="z23917" w:id="480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805"/>
    <w:bookmarkStart w:name="z23918" w:id="480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806"/>
    <w:bookmarkStart w:name="z23919" w:id="480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80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3920" w:id="480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80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3921" w:id="480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809"/>
    <w:bookmarkStart w:name="z23922" w:id="481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810"/>
    <w:bookmarkStart w:name="z23923" w:id="481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811"/>
    <w:bookmarkStart w:name="z23924" w:id="481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8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926" w:id="481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4813"/>
    <w:bookmarkStart w:name="z23927" w:id="481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814"/>
    <w:bookmarkStart w:name="z23928" w:id="481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815"/>
    <w:bookmarkStart w:name="z23929" w:id="481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8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3932" w:id="481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817"/>
    <w:bookmarkStart w:name="z23933" w:id="481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818"/>
    <w:bookmarkStart w:name="z23934" w:id="481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819"/>
    <w:bookmarkStart w:name="z23935" w:id="482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820"/>
    <w:bookmarkStart w:name="z23936" w:id="482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821"/>
    <w:bookmarkStart w:name="z23937" w:id="482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4822"/>
    <w:bookmarkStart w:name="z23938" w:id="482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823"/>
    <w:bookmarkStart w:name="z23939" w:id="482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4824"/>
    <w:bookmarkStart w:name="z23940" w:id="482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825"/>
    <w:bookmarkStart w:name="z23941" w:id="482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482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3942" w:id="4827"/>
    <w:p>
      <w:pPr>
        <w:spacing w:after="0"/>
        <w:ind w:left="0"/>
        <w:jc w:val="both"/>
      </w:pPr>
      <w:r>
        <w:rPr>
          <w:rFonts w:ascii="Times New Roman"/>
          <w:b w:val="false"/>
          <w:i w:val="false"/>
          <w:color w:val="000000"/>
          <w:sz w:val="28"/>
        </w:rPr>
        <w:t>
      29) мыналарды:</w:t>
      </w:r>
    </w:p>
    <w:bookmarkEnd w:id="4827"/>
    <w:bookmarkStart w:name="z23943" w:id="482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82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3944" w:id="482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829"/>
    <w:bookmarkStart w:name="z23945" w:id="483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8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3946" w:id="483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831"/>
    <w:bookmarkStart w:name="z23947" w:id="483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832"/>
    <w:bookmarkStart w:name="z23948" w:id="483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833"/>
    <w:bookmarkStart w:name="z23949" w:id="483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834"/>
    <w:bookmarkStart w:name="z23950" w:id="4835"/>
    <w:p>
      <w:pPr>
        <w:spacing w:after="0"/>
        <w:ind w:left="0"/>
        <w:jc w:val="both"/>
      </w:pPr>
      <w:r>
        <w:rPr>
          <w:rFonts w:ascii="Times New Roman"/>
          <w:b w:val="false"/>
          <w:i w:val="false"/>
          <w:color w:val="000000"/>
          <w:sz w:val="28"/>
        </w:rPr>
        <w:t>
      19. Басқарма басшысының өкілеттіктері:</w:t>
      </w:r>
    </w:p>
    <w:bookmarkEnd w:id="4835"/>
    <w:bookmarkStart w:name="z23951" w:id="483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836"/>
    <w:bookmarkStart w:name="z23952" w:id="483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837"/>
    <w:bookmarkStart w:name="z23953" w:id="483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838"/>
    <w:bookmarkStart w:name="z23954" w:id="483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839"/>
    <w:bookmarkStart w:name="z23955" w:id="484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840"/>
    <w:bookmarkStart w:name="z23956" w:id="484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841"/>
    <w:bookmarkStart w:name="z23957" w:id="4842"/>
    <w:p>
      <w:pPr>
        <w:spacing w:after="0"/>
        <w:ind w:left="0"/>
        <w:jc w:val="left"/>
      </w:pPr>
      <w:r>
        <w:rPr>
          <w:rFonts w:ascii="Times New Roman"/>
          <w:b/>
          <w:i w:val="false"/>
          <w:color w:val="000000"/>
        </w:rPr>
        <w:t xml:space="preserve"> 4-тарау. Басқарманың мүлкі</w:t>
      </w:r>
    </w:p>
    <w:bookmarkEnd w:id="4842"/>
    <w:bookmarkStart w:name="z23958" w:id="484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843"/>
    <w:bookmarkStart w:name="z23959" w:id="484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844"/>
    <w:bookmarkStart w:name="z23960" w:id="484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845"/>
    <w:bookmarkStart w:name="z23961" w:id="484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846"/>
    <w:bookmarkStart w:name="z23962" w:id="4847"/>
    <w:p>
      <w:pPr>
        <w:spacing w:after="0"/>
        <w:ind w:left="0"/>
        <w:jc w:val="left"/>
      </w:pPr>
      <w:r>
        <w:rPr>
          <w:rFonts w:ascii="Times New Roman"/>
          <w:b/>
          <w:i w:val="false"/>
          <w:color w:val="000000"/>
        </w:rPr>
        <w:t xml:space="preserve"> 5-тарау. Басқарманы қайта ұйымдастыру және тарату</w:t>
      </w:r>
    </w:p>
    <w:bookmarkEnd w:id="4847"/>
    <w:bookmarkStart w:name="z23963" w:id="484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8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48-қосымша</w:t>
            </w:r>
          </w:p>
        </w:tc>
      </w:tr>
    </w:tbl>
    <w:bookmarkStart w:name="z3880" w:id="484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Кербұлақ аудандық санитариялық-эпидемиологиялық бақылау басқармасы" республикалық мемлекеттік мекемесінің ережесі</w:t>
      </w:r>
    </w:p>
    <w:bookmarkEnd w:id="4849"/>
    <w:p>
      <w:pPr>
        <w:spacing w:after="0"/>
        <w:ind w:left="0"/>
        <w:jc w:val="both"/>
      </w:pPr>
      <w:r>
        <w:rPr>
          <w:rFonts w:ascii="Times New Roman"/>
          <w:b w:val="false"/>
          <w:i w:val="false"/>
          <w:color w:val="ff0000"/>
          <w:sz w:val="28"/>
        </w:rPr>
        <w:t xml:space="preserve">
      Ескерту. 48-қосымша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49-қосымша</w:t>
            </w:r>
          </w:p>
        </w:tc>
      </w:tr>
    </w:tbl>
    <w:bookmarkStart w:name="z3956" w:id="485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Көксу аудандық санитариялық-эпидемиологиялық бақылау басқармасы" республикалық мемлекеттік мекемесінің ережесі</w:t>
      </w:r>
    </w:p>
    <w:bookmarkEnd w:id="4850"/>
    <w:p>
      <w:pPr>
        <w:spacing w:after="0"/>
        <w:ind w:left="0"/>
        <w:jc w:val="both"/>
      </w:pPr>
      <w:r>
        <w:rPr>
          <w:rFonts w:ascii="Times New Roman"/>
          <w:b w:val="false"/>
          <w:i w:val="false"/>
          <w:color w:val="ff0000"/>
          <w:sz w:val="28"/>
        </w:rPr>
        <w:t xml:space="preserve">
      Ескерту. 49-қосымша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50-қосымша</w:t>
            </w:r>
          </w:p>
        </w:tc>
      </w:tr>
    </w:tbl>
    <w:bookmarkStart w:name="z4032" w:id="485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Қапшағай қалалық санитариялық-эпидемиологиялық бақылау басқармасы" республикалық мемлекеттік мекемесінің ережесі</w:t>
      </w:r>
    </w:p>
    <w:bookmarkEnd w:id="4851"/>
    <w:p>
      <w:pPr>
        <w:spacing w:after="0"/>
        <w:ind w:left="0"/>
        <w:jc w:val="both"/>
      </w:pPr>
      <w:r>
        <w:rPr>
          <w:rFonts w:ascii="Times New Roman"/>
          <w:b w:val="false"/>
          <w:i w:val="false"/>
          <w:color w:val="ff0000"/>
          <w:sz w:val="28"/>
        </w:rPr>
        <w:t xml:space="preserve">
      Ескерту. 50-қосымша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51-қосымша</w:t>
            </w:r>
          </w:p>
        </w:tc>
      </w:tr>
    </w:tbl>
    <w:bookmarkStart w:name="z4108" w:id="485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Қарасай аудандық санитариялық-эпидемиологиялық бақылау басқармасы" республикалық мемлекеттік мекемесінің ережесі</w:t>
      </w:r>
    </w:p>
    <w:bookmarkEnd w:id="4852"/>
    <w:p>
      <w:pPr>
        <w:spacing w:after="0"/>
        <w:ind w:left="0"/>
        <w:jc w:val="both"/>
      </w:pPr>
      <w:r>
        <w:rPr>
          <w:rFonts w:ascii="Times New Roman"/>
          <w:b w:val="false"/>
          <w:i w:val="false"/>
          <w:color w:val="ff0000"/>
          <w:sz w:val="28"/>
        </w:rPr>
        <w:t xml:space="preserve">
      Ескерту. 51-қосымша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3964" w:id="4853"/>
    <w:p>
      <w:pPr>
        <w:spacing w:after="0"/>
        <w:ind w:left="0"/>
        <w:jc w:val="left"/>
      </w:pPr>
      <w:r>
        <w:rPr>
          <w:rFonts w:ascii="Times New Roman"/>
          <w:b/>
          <w:i w:val="false"/>
          <w:color w:val="000000"/>
        </w:rPr>
        <w:t xml:space="preserve"> 1-тарау. Жалпы ережелер</w:t>
      </w:r>
    </w:p>
    <w:bookmarkEnd w:id="4853"/>
    <w:bookmarkStart w:name="z23965" w:id="485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Қарасай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854"/>
    <w:bookmarkStart w:name="z23966" w:id="485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855"/>
    <w:bookmarkStart w:name="z23967" w:id="485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856"/>
    <w:bookmarkStart w:name="z23968" w:id="485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857"/>
    <w:bookmarkStart w:name="z23969" w:id="485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858"/>
    <w:bookmarkStart w:name="z23970" w:id="485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859"/>
    <w:bookmarkStart w:name="z23971" w:id="486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860"/>
    <w:bookmarkStart w:name="z23972" w:id="4861"/>
    <w:p>
      <w:pPr>
        <w:spacing w:after="0"/>
        <w:ind w:left="0"/>
        <w:jc w:val="both"/>
      </w:pPr>
      <w:r>
        <w:rPr>
          <w:rFonts w:ascii="Times New Roman"/>
          <w:b w:val="false"/>
          <w:i w:val="false"/>
          <w:color w:val="000000"/>
          <w:sz w:val="28"/>
        </w:rPr>
        <w:t>
      8. Заңды тұлғаның орналасқан жері – индекс 040900, Қазақстан Республикасы, Алматы облысы, Қарасай ауданы, Қаскелең қаласы, Тоқаш Бокин көшесі, 23 үй.</w:t>
      </w:r>
    </w:p>
    <w:bookmarkEnd w:id="4861"/>
    <w:bookmarkStart w:name="z23973" w:id="486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Қарасай аудандық санитариялық-эпидемиологиялық бақылау басқармасы" республикалық мемлекеттік мекемесі.</w:t>
      </w:r>
    </w:p>
    <w:bookmarkEnd w:id="4862"/>
    <w:bookmarkStart w:name="z23974" w:id="486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863"/>
    <w:bookmarkStart w:name="z23975" w:id="486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864"/>
    <w:bookmarkStart w:name="z23976" w:id="486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865"/>
    <w:bookmarkStart w:name="z23977" w:id="486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866"/>
    <w:bookmarkStart w:name="z23978" w:id="486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867"/>
    <w:bookmarkStart w:name="z23979" w:id="4868"/>
    <w:p>
      <w:pPr>
        <w:spacing w:after="0"/>
        <w:ind w:left="0"/>
        <w:jc w:val="both"/>
      </w:pPr>
      <w:r>
        <w:rPr>
          <w:rFonts w:ascii="Times New Roman"/>
          <w:b w:val="false"/>
          <w:i w:val="false"/>
          <w:color w:val="000000"/>
          <w:sz w:val="28"/>
        </w:rPr>
        <w:t>
      13. Міндеттері:</w:t>
      </w:r>
    </w:p>
    <w:bookmarkEnd w:id="4868"/>
    <w:bookmarkStart w:name="z23980" w:id="486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869"/>
    <w:bookmarkStart w:name="z23981" w:id="487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870"/>
    <w:bookmarkStart w:name="z23982" w:id="487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871"/>
    <w:bookmarkStart w:name="z23983" w:id="4872"/>
    <w:p>
      <w:pPr>
        <w:spacing w:after="0"/>
        <w:ind w:left="0"/>
        <w:jc w:val="both"/>
      </w:pPr>
      <w:r>
        <w:rPr>
          <w:rFonts w:ascii="Times New Roman"/>
          <w:b w:val="false"/>
          <w:i w:val="false"/>
          <w:color w:val="000000"/>
          <w:sz w:val="28"/>
        </w:rPr>
        <w:t>
      14. Құқықтары мен міндеттері:</w:t>
      </w:r>
    </w:p>
    <w:bookmarkEnd w:id="4872"/>
    <w:bookmarkStart w:name="z23984" w:id="487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873"/>
    <w:bookmarkStart w:name="z23985" w:id="487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874"/>
    <w:bookmarkStart w:name="z23986" w:id="487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875"/>
    <w:bookmarkStart w:name="z23987" w:id="487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876"/>
    <w:bookmarkStart w:name="z23988" w:id="487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877"/>
    <w:bookmarkStart w:name="z23989" w:id="487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878"/>
    <w:bookmarkStart w:name="z23990" w:id="487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879"/>
    <w:bookmarkStart w:name="z23991" w:id="488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880"/>
    <w:bookmarkStart w:name="z23992" w:id="488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881"/>
    <w:bookmarkStart w:name="z23993" w:id="4882"/>
    <w:p>
      <w:pPr>
        <w:spacing w:after="0"/>
        <w:ind w:left="0"/>
        <w:jc w:val="both"/>
      </w:pPr>
      <w:r>
        <w:rPr>
          <w:rFonts w:ascii="Times New Roman"/>
          <w:b w:val="false"/>
          <w:i w:val="false"/>
          <w:color w:val="000000"/>
          <w:sz w:val="28"/>
        </w:rPr>
        <w:t>
      15. Функциялары:</w:t>
      </w:r>
    </w:p>
    <w:bookmarkEnd w:id="4882"/>
    <w:bookmarkStart w:name="z23994" w:id="4883"/>
    <w:p>
      <w:pPr>
        <w:spacing w:after="0"/>
        <w:ind w:left="0"/>
        <w:jc w:val="both"/>
      </w:pPr>
      <w:r>
        <w:rPr>
          <w:rFonts w:ascii="Times New Roman"/>
          <w:b w:val="false"/>
          <w:i w:val="false"/>
          <w:color w:val="000000"/>
          <w:sz w:val="28"/>
        </w:rPr>
        <w:t>
      1) реттелетін салада мемлекеттік саясатты іске асыру;</w:t>
      </w:r>
    </w:p>
    <w:bookmarkEnd w:id="4883"/>
    <w:bookmarkStart w:name="z23995" w:id="488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884"/>
    <w:bookmarkStart w:name="z23996" w:id="488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885"/>
    <w:bookmarkStart w:name="z23997" w:id="488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886"/>
    <w:bookmarkStart w:name="z23998" w:id="488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887"/>
    <w:bookmarkStart w:name="z23999" w:id="488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888"/>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4000" w:id="488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889"/>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4001" w:id="489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890"/>
    <w:bookmarkStart w:name="z24002" w:id="489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891"/>
    <w:bookmarkStart w:name="z24003" w:id="489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892"/>
    <w:bookmarkStart w:name="z24004" w:id="489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8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006" w:id="4894"/>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4894"/>
    <w:bookmarkStart w:name="z24007" w:id="489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895"/>
    <w:bookmarkStart w:name="z24008" w:id="489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896"/>
    <w:bookmarkStart w:name="z24009" w:id="489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8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012" w:id="489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898"/>
    <w:bookmarkStart w:name="z24013" w:id="489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899"/>
    <w:bookmarkStart w:name="z24014" w:id="490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900"/>
    <w:bookmarkStart w:name="z24015" w:id="490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901"/>
    <w:bookmarkStart w:name="z24016" w:id="490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902"/>
    <w:bookmarkStart w:name="z24017" w:id="4903"/>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4903"/>
    <w:bookmarkStart w:name="z24018" w:id="490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904"/>
    <w:bookmarkStart w:name="z24019" w:id="490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4905"/>
    <w:bookmarkStart w:name="z24020" w:id="490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906"/>
    <w:bookmarkStart w:name="z24021" w:id="490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4907"/>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4022" w:id="4908"/>
    <w:p>
      <w:pPr>
        <w:spacing w:after="0"/>
        <w:ind w:left="0"/>
        <w:jc w:val="both"/>
      </w:pPr>
      <w:r>
        <w:rPr>
          <w:rFonts w:ascii="Times New Roman"/>
          <w:b w:val="false"/>
          <w:i w:val="false"/>
          <w:color w:val="000000"/>
          <w:sz w:val="28"/>
        </w:rPr>
        <w:t>
      29) мыналарды:</w:t>
      </w:r>
    </w:p>
    <w:bookmarkEnd w:id="4908"/>
    <w:bookmarkStart w:name="z24023" w:id="490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90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4024" w:id="491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910"/>
    <w:bookmarkStart w:name="z24025" w:id="491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9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4026" w:id="491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912"/>
    <w:bookmarkStart w:name="z24027" w:id="491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913"/>
    <w:bookmarkStart w:name="z24028" w:id="491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914"/>
    <w:bookmarkStart w:name="z24029" w:id="491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915"/>
    <w:bookmarkStart w:name="z24030" w:id="4916"/>
    <w:p>
      <w:pPr>
        <w:spacing w:after="0"/>
        <w:ind w:left="0"/>
        <w:jc w:val="both"/>
      </w:pPr>
      <w:r>
        <w:rPr>
          <w:rFonts w:ascii="Times New Roman"/>
          <w:b w:val="false"/>
          <w:i w:val="false"/>
          <w:color w:val="000000"/>
          <w:sz w:val="28"/>
        </w:rPr>
        <w:t>
      19. Басқарма басшысының өкілеттіктері:</w:t>
      </w:r>
    </w:p>
    <w:bookmarkEnd w:id="4916"/>
    <w:bookmarkStart w:name="z24031" w:id="491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917"/>
    <w:bookmarkStart w:name="z24032" w:id="491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918"/>
    <w:bookmarkStart w:name="z24033" w:id="491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919"/>
    <w:bookmarkStart w:name="z24034" w:id="492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920"/>
    <w:bookmarkStart w:name="z24035" w:id="492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921"/>
    <w:bookmarkStart w:name="z24036" w:id="492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922"/>
    <w:bookmarkStart w:name="z24037" w:id="4923"/>
    <w:p>
      <w:pPr>
        <w:spacing w:after="0"/>
        <w:ind w:left="0"/>
        <w:jc w:val="left"/>
      </w:pPr>
      <w:r>
        <w:rPr>
          <w:rFonts w:ascii="Times New Roman"/>
          <w:b/>
          <w:i w:val="false"/>
          <w:color w:val="000000"/>
        </w:rPr>
        <w:t xml:space="preserve"> 4-тарау. Басқарманың мүлкі</w:t>
      </w:r>
    </w:p>
    <w:bookmarkEnd w:id="4923"/>
    <w:bookmarkStart w:name="z24038" w:id="492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924"/>
    <w:bookmarkStart w:name="z24039" w:id="492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925"/>
    <w:bookmarkStart w:name="z24040" w:id="492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926"/>
    <w:bookmarkStart w:name="z24041" w:id="492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927"/>
    <w:bookmarkStart w:name="z24042" w:id="4928"/>
    <w:p>
      <w:pPr>
        <w:spacing w:after="0"/>
        <w:ind w:left="0"/>
        <w:jc w:val="left"/>
      </w:pPr>
      <w:r>
        <w:rPr>
          <w:rFonts w:ascii="Times New Roman"/>
          <w:b/>
          <w:i w:val="false"/>
          <w:color w:val="000000"/>
        </w:rPr>
        <w:t xml:space="preserve"> 5-тарау. Басқарманы қайта ұйымдастыру және тарату</w:t>
      </w:r>
    </w:p>
    <w:bookmarkEnd w:id="4928"/>
    <w:bookmarkStart w:name="z24043" w:id="492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9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51-1-қосымша</w:t>
            </w:r>
          </w:p>
        </w:tc>
      </w:tr>
    </w:tbl>
    <w:bookmarkStart w:name="z951" w:id="493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Қонаев қаласының санитариялық-эпидемиологиялық бақылау басқармасы" республикалық мемлекеттік мекемесінің ережесі</w:t>
      </w:r>
    </w:p>
    <w:bookmarkEnd w:id="4930"/>
    <w:p>
      <w:pPr>
        <w:spacing w:after="0"/>
        <w:ind w:left="0"/>
        <w:jc w:val="both"/>
      </w:pPr>
      <w:r>
        <w:rPr>
          <w:rFonts w:ascii="Times New Roman"/>
          <w:b w:val="false"/>
          <w:i w:val="false"/>
          <w:color w:val="ff0000"/>
          <w:sz w:val="28"/>
        </w:rPr>
        <w:t xml:space="preserve">
      Ескерту. Бұйрық 51-1-қосымшамен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952" w:id="4931"/>
    <w:p>
      <w:pPr>
        <w:spacing w:after="0"/>
        <w:ind w:left="0"/>
        <w:jc w:val="left"/>
      </w:pPr>
      <w:r>
        <w:rPr>
          <w:rFonts w:ascii="Times New Roman"/>
          <w:b/>
          <w:i w:val="false"/>
          <w:color w:val="000000"/>
        </w:rPr>
        <w:t xml:space="preserve"> 1-тарау. Жалпы ережелер</w:t>
      </w:r>
    </w:p>
    <w:bookmarkEnd w:id="4931"/>
    <w:bookmarkStart w:name="z953" w:id="493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Қонаев қаласының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932"/>
    <w:bookmarkStart w:name="z21568" w:id="493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933"/>
    <w:bookmarkStart w:name="z21569" w:id="493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934"/>
    <w:bookmarkStart w:name="z21570" w:id="493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935"/>
    <w:bookmarkStart w:name="z21571" w:id="493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936"/>
    <w:bookmarkStart w:name="z21572" w:id="493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937"/>
    <w:bookmarkStart w:name="z21573" w:id="493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938"/>
    <w:bookmarkStart w:name="z21574" w:id="4939"/>
    <w:p>
      <w:pPr>
        <w:spacing w:after="0"/>
        <w:ind w:left="0"/>
        <w:jc w:val="both"/>
      </w:pPr>
      <w:r>
        <w:rPr>
          <w:rFonts w:ascii="Times New Roman"/>
          <w:b w:val="false"/>
          <w:i w:val="false"/>
          <w:color w:val="000000"/>
          <w:sz w:val="28"/>
        </w:rPr>
        <w:t>
      8. Заңды тұлғаның орналасқан жері – индекс 040800, Қазақстан Республикасы, Алматы облысы, Қонаев қаласы, 5 шағын аудан, 1-ғимарат.</w:t>
      </w:r>
    </w:p>
    <w:bookmarkEnd w:id="4939"/>
    <w:bookmarkStart w:name="z21575" w:id="494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Қонаев қаласының санитариялық-эпидемиологиялық бақылау басқармасы" республикалық мемлекеттік мекемесі.</w:t>
      </w:r>
    </w:p>
    <w:bookmarkEnd w:id="4940"/>
    <w:bookmarkStart w:name="z21576" w:id="494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941"/>
    <w:bookmarkStart w:name="z21577" w:id="494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942"/>
    <w:bookmarkStart w:name="z21578" w:id="494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943"/>
    <w:bookmarkStart w:name="z21579" w:id="494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944"/>
    <w:bookmarkStart w:name="z21580" w:id="494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945"/>
    <w:bookmarkStart w:name="z21581" w:id="4946"/>
    <w:p>
      <w:pPr>
        <w:spacing w:after="0"/>
        <w:ind w:left="0"/>
        <w:jc w:val="both"/>
      </w:pPr>
      <w:r>
        <w:rPr>
          <w:rFonts w:ascii="Times New Roman"/>
          <w:b w:val="false"/>
          <w:i w:val="false"/>
          <w:color w:val="000000"/>
          <w:sz w:val="28"/>
        </w:rPr>
        <w:t>
      13. Міндеттері:</w:t>
      </w:r>
    </w:p>
    <w:bookmarkEnd w:id="4946"/>
    <w:bookmarkStart w:name="z21582" w:id="494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947"/>
    <w:bookmarkStart w:name="z21583" w:id="494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948"/>
    <w:bookmarkStart w:name="z21584" w:id="494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949"/>
    <w:bookmarkStart w:name="z21585" w:id="4950"/>
    <w:p>
      <w:pPr>
        <w:spacing w:after="0"/>
        <w:ind w:left="0"/>
        <w:jc w:val="both"/>
      </w:pPr>
      <w:r>
        <w:rPr>
          <w:rFonts w:ascii="Times New Roman"/>
          <w:b w:val="false"/>
          <w:i w:val="false"/>
          <w:color w:val="000000"/>
          <w:sz w:val="28"/>
        </w:rPr>
        <w:t>
      14. Құқықтары мен міндеттері:</w:t>
      </w:r>
    </w:p>
    <w:bookmarkEnd w:id="4950"/>
    <w:bookmarkStart w:name="z21586" w:id="495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951"/>
    <w:bookmarkStart w:name="z21587" w:id="495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952"/>
    <w:bookmarkStart w:name="z21588" w:id="495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953"/>
    <w:bookmarkStart w:name="z21589" w:id="495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954"/>
    <w:bookmarkStart w:name="z21590" w:id="495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955"/>
    <w:bookmarkStart w:name="z21591" w:id="495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956"/>
    <w:bookmarkStart w:name="z21592" w:id="495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957"/>
    <w:bookmarkStart w:name="z21593" w:id="495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958"/>
    <w:bookmarkStart w:name="z21594" w:id="495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959"/>
    <w:bookmarkStart w:name="z21595" w:id="4960"/>
    <w:p>
      <w:pPr>
        <w:spacing w:after="0"/>
        <w:ind w:left="0"/>
        <w:jc w:val="both"/>
      </w:pPr>
      <w:r>
        <w:rPr>
          <w:rFonts w:ascii="Times New Roman"/>
          <w:b w:val="false"/>
          <w:i w:val="false"/>
          <w:color w:val="000000"/>
          <w:sz w:val="28"/>
        </w:rPr>
        <w:t>
      15. Функциялары:</w:t>
      </w:r>
    </w:p>
    <w:bookmarkEnd w:id="4960"/>
    <w:bookmarkStart w:name="z21596" w:id="4961"/>
    <w:p>
      <w:pPr>
        <w:spacing w:after="0"/>
        <w:ind w:left="0"/>
        <w:jc w:val="both"/>
      </w:pPr>
      <w:r>
        <w:rPr>
          <w:rFonts w:ascii="Times New Roman"/>
          <w:b w:val="false"/>
          <w:i w:val="false"/>
          <w:color w:val="000000"/>
          <w:sz w:val="28"/>
        </w:rPr>
        <w:t>
      1) реттелетін салада мемлекеттік саясатты іске асыру;</w:t>
      </w:r>
    </w:p>
    <w:bookmarkEnd w:id="4961"/>
    <w:bookmarkStart w:name="z21597" w:id="496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962"/>
    <w:bookmarkStart w:name="z21598" w:id="496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963"/>
    <w:bookmarkStart w:name="z21599" w:id="496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964"/>
    <w:bookmarkStart w:name="z21600" w:id="496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965"/>
    <w:bookmarkStart w:name="z21601" w:id="496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966"/>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1602" w:id="496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96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1603" w:id="496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968"/>
    <w:bookmarkStart w:name="z21604" w:id="496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969"/>
    <w:bookmarkStart w:name="z21605" w:id="497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970"/>
    <w:bookmarkStart w:name="z21606" w:id="497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9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608" w:id="497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4972"/>
    <w:bookmarkStart w:name="z21609" w:id="497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973"/>
    <w:bookmarkStart w:name="z21610" w:id="497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974"/>
    <w:bookmarkStart w:name="z21611" w:id="497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9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1614" w:id="497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976"/>
    <w:bookmarkStart w:name="z21615" w:id="497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977"/>
    <w:bookmarkStart w:name="z21616" w:id="497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978"/>
    <w:bookmarkStart w:name="z21617" w:id="497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979"/>
    <w:bookmarkStart w:name="z21618" w:id="498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980"/>
    <w:bookmarkStart w:name="z21619" w:id="4981"/>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4981"/>
    <w:bookmarkStart w:name="z21620" w:id="498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982"/>
    <w:bookmarkStart w:name="z21621" w:id="498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4983"/>
    <w:bookmarkStart w:name="z21622" w:id="498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984"/>
    <w:bookmarkStart w:name="z21623" w:id="498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4985"/>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1624" w:id="4986"/>
    <w:p>
      <w:pPr>
        <w:spacing w:after="0"/>
        <w:ind w:left="0"/>
        <w:jc w:val="both"/>
      </w:pPr>
      <w:r>
        <w:rPr>
          <w:rFonts w:ascii="Times New Roman"/>
          <w:b w:val="false"/>
          <w:i w:val="false"/>
          <w:color w:val="000000"/>
          <w:sz w:val="28"/>
        </w:rPr>
        <w:t>
      29) мыналарды:</w:t>
      </w:r>
    </w:p>
    <w:bookmarkEnd w:id="4986"/>
    <w:bookmarkStart w:name="z21625" w:id="498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987"/>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1626" w:id="498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988"/>
    <w:bookmarkStart w:name="z21627" w:id="498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9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1628" w:id="499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990"/>
    <w:bookmarkStart w:name="z21629" w:id="499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991"/>
    <w:bookmarkStart w:name="z21630" w:id="499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992"/>
    <w:bookmarkStart w:name="z21631" w:id="499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993"/>
    <w:bookmarkStart w:name="z21632" w:id="4994"/>
    <w:p>
      <w:pPr>
        <w:spacing w:after="0"/>
        <w:ind w:left="0"/>
        <w:jc w:val="both"/>
      </w:pPr>
      <w:r>
        <w:rPr>
          <w:rFonts w:ascii="Times New Roman"/>
          <w:b w:val="false"/>
          <w:i w:val="false"/>
          <w:color w:val="000000"/>
          <w:sz w:val="28"/>
        </w:rPr>
        <w:t>
      19. Басқарма басшысының өкілеттіктері:</w:t>
      </w:r>
    </w:p>
    <w:bookmarkEnd w:id="4994"/>
    <w:bookmarkStart w:name="z21633" w:id="499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995"/>
    <w:bookmarkStart w:name="z21634" w:id="499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996"/>
    <w:bookmarkStart w:name="z21635" w:id="499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997"/>
    <w:bookmarkStart w:name="z21636" w:id="499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998"/>
    <w:bookmarkStart w:name="z21637" w:id="499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999"/>
    <w:bookmarkStart w:name="z21638" w:id="500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000"/>
    <w:bookmarkStart w:name="z21639" w:id="5001"/>
    <w:p>
      <w:pPr>
        <w:spacing w:after="0"/>
        <w:ind w:left="0"/>
        <w:jc w:val="left"/>
      </w:pPr>
      <w:r>
        <w:rPr>
          <w:rFonts w:ascii="Times New Roman"/>
          <w:b/>
          <w:i w:val="false"/>
          <w:color w:val="000000"/>
        </w:rPr>
        <w:t xml:space="preserve"> 4-тарау. Басқарманың мүлкі</w:t>
      </w:r>
    </w:p>
    <w:bookmarkEnd w:id="5001"/>
    <w:bookmarkStart w:name="z21640" w:id="500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002"/>
    <w:bookmarkStart w:name="z21641" w:id="500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003"/>
    <w:bookmarkStart w:name="z21642" w:id="500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004"/>
    <w:bookmarkStart w:name="z21643" w:id="500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005"/>
    <w:bookmarkStart w:name="z1030" w:id="5006"/>
    <w:p>
      <w:pPr>
        <w:spacing w:after="0"/>
        <w:ind w:left="0"/>
        <w:jc w:val="left"/>
      </w:pPr>
      <w:r>
        <w:rPr>
          <w:rFonts w:ascii="Times New Roman"/>
          <w:b/>
          <w:i w:val="false"/>
          <w:color w:val="000000"/>
        </w:rPr>
        <w:t xml:space="preserve"> 5-тарау. Басқарманы қайта ұйымдастыру және тарату</w:t>
      </w:r>
    </w:p>
    <w:bookmarkEnd w:id="5006"/>
    <w:bookmarkStart w:name="z1031" w:id="500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0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52-қосымша</w:t>
            </w:r>
          </w:p>
        </w:tc>
      </w:tr>
    </w:tbl>
    <w:bookmarkStart w:name="z4184" w:id="500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Қаратал аудандық санитариялық-эпидемиологиялық бақылау басқармасы" республикалық мемлекеттік мекемесінің ережесі</w:t>
      </w:r>
    </w:p>
    <w:bookmarkEnd w:id="5008"/>
    <w:p>
      <w:pPr>
        <w:spacing w:after="0"/>
        <w:ind w:left="0"/>
        <w:jc w:val="both"/>
      </w:pPr>
      <w:r>
        <w:rPr>
          <w:rFonts w:ascii="Times New Roman"/>
          <w:b w:val="false"/>
          <w:i w:val="false"/>
          <w:color w:val="ff0000"/>
          <w:sz w:val="28"/>
        </w:rPr>
        <w:t xml:space="preserve">
      Ескерту. 52-қосымша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53-қосымша</w:t>
            </w:r>
          </w:p>
        </w:tc>
      </w:tr>
    </w:tbl>
    <w:bookmarkStart w:name="z4260" w:id="500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Панфилов аудандық санитариялық-эпидемиологиялық бақылау басқармасы" республикалық мемлекеттік мекемесінің ережесі</w:t>
      </w:r>
    </w:p>
    <w:bookmarkEnd w:id="5009"/>
    <w:p>
      <w:pPr>
        <w:spacing w:after="0"/>
        <w:ind w:left="0"/>
        <w:jc w:val="both"/>
      </w:pPr>
      <w:r>
        <w:rPr>
          <w:rFonts w:ascii="Times New Roman"/>
          <w:b w:val="false"/>
          <w:i w:val="false"/>
          <w:color w:val="ff0000"/>
          <w:sz w:val="28"/>
        </w:rPr>
        <w:t xml:space="preserve">
      Ескерту. 53-қосымша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54-қосымша</w:t>
            </w:r>
          </w:p>
        </w:tc>
      </w:tr>
    </w:tbl>
    <w:bookmarkStart w:name="z4336" w:id="501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Райымбек аудандық санитариялық-эпидемиологиялық бақылау басқармасы" республикалық мемлекеттік мекемесінің ережесі</w:t>
      </w:r>
    </w:p>
    <w:bookmarkEnd w:id="5010"/>
    <w:p>
      <w:pPr>
        <w:spacing w:after="0"/>
        <w:ind w:left="0"/>
        <w:jc w:val="both"/>
      </w:pPr>
      <w:r>
        <w:rPr>
          <w:rFonts w:ascii="Times New Roman"/>
          <w:b w:val="false"/>
          <w:i w:val="false"/>
          <w:color w:val="ff0000"/>
          <w:sz w:val="28"/>
        </w:rPr>
        <w:t xml:space="preserve">
      Ескерту. 54-қосымша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044" w:id="5011"/>
    <w:p>
      <w:pPr>
        <w:spacing w:after="0"/>
        <w:ind w:left="0"/>
        <w:jc w:val="left"/>
      </w:pPr>
      <w:r>
        <w:rPr>
          <w:rFonts w:ascii="Times New Roman"/>
          <w:b/>
          <w:i w:val="false"/>
          <w:color w:val="000000"/>
        </w:rPr>
        <w:t xml:space="preserve"> 1-тарау. Жалпы ережелер</w:t>
      </w:r>
    </w:p>
    <w:bookmarkEnd w:id="5011"/>
    <w:bookmarkStart w:name="z24045" w:id="501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Райымбек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012"/>
    <w:bookmarkStart w:name="z24046" w:id="501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013"/>
    <w:bookmarkStart w:name="z24047" w:id="501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014"/>
    <w:bookmarkStart w:name="z24048" w:id="501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015"/>
    <w:bookmarkStart w:name="z24049" w:id="501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016"/>
    <w:bookmarkStart w:name="z24050" w:id="501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017"/>
    <w:bookmarkStart w:name="z24051" w:id="501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018"/>
    <w:bookmarkStart w:name="z24052" w:id="5019"/>
    <w:p>
      <w:pPr>
        <w:spacing w:after="0"/>
        <w:ind w:left="0"/>
        <w:jc w:val="both"/>
      </w:pPr>
      <w:r>
        <w:rPr>
          <w:rFonts w:ascii="Times New Roman"/>
          <w:b w:val="false"/>
          <w:i w:val="false"/>
          <w:color w:val="000000"/>
          <w:sz w:val="28"/>
        </w:rPr>
        <w:t>
      8. Заңды тұлғаның орналасқан жері – индекс 041419, Қазақстан Республикасы, Алматы облысы, Райымбек ауданы, Нарынқол ауылдық округі, Нарынқол ауылы, О.Жандосов көшесі, 14 ғимарат.</w:t>
      </w:r>
    </w:p>
    <w:bookmarkEnd w:id="5019"/>
    <w:bookmarkStart w:name="z24053" w:id="502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Райымбек аудандық санитариялық-эпидемиологиялық бақылау басқармасы" республикалық мемлекеттік мекемесі.</w:t>
      </w:r>
    </w:p>
    <w:bookmarkEnd w:id="5020"/>
    <w:bookmarkStart w:name="z24054" w:id="502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021"/>
    <w:bookmarkStart w:name="z24055" w:id="502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022"/>
    <w:bookmarkStart w:name="z24056" w:id="502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023"/>
    <w:bookmarkStart w:name="z24057" w:id="502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024"/>
    <w:bookmarkStart w:name="z24058" w:id="502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025"/>
    <w:bookmarkStart w:name="z24059" w:id="5026"/>
    <w:p>
      <w:pPr>
        <w:spacing w:after="0"/>
        <w:ind w:left="0"/>
        <w:jc w:val="both"/>
      </w:pPr>
      <w:r>
        <w:rPr>
          <w:rFonts w:ascii="Times New Roman"/>
          <w:b w:val="false"/>
          <w:i w:val="false"/>
          <w:color w:val="000000"/>
          <w:sz w:val="28"/>
        </w:rPr>
        <w:t>
      13. Міндеттері:</w:t>
      </w:r>
    </w:p>
    <w:bookmarkEnd w:id="5026"/>
    <w:bookmarkStart w:name="z24060" w:id="502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027"/>
    <w:bookmarkStart w:name="z24061" w:id="502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028"/>
    <w:bookmarkStart w:name="z24062" w:id="502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029"/>
    <w:bookmarkStart w:name="z24063" w:id="5030"/>
    <w:p>
      <w:pPr>
        <w:spacing w:after="0"/>
        <w:ind w:left="0"/>
        <w:jc w:val="both"/>
      </w:pPr>
      <w:r>
        <w:rPr>
          <w:rFonts w:ascii="Times New Roman"/>
          <w:b w:val="false"/>
          <w:i w:val="false"/>
          <w:color w:val="000000"/>
          <w:sz w:val="28"/>
        </w:rPr>
        <w:t>
      14. Құқықтары мен міндеттері:</w:t>
      </w:r>
    </w:p>
    <w:bookmarkEnd w:id="5030"/>
    <w:bookmarkStart w:name="z24064" w:id="503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031"/>
    <w:bookmarkStart w:name="z24065" w:id="503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032"/>
    <w:bookmarkStart w:name="z24066" w:id="503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033"/>
    <w:bookmarkStart w:name="z24067" w:id="503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034"/>
    <w:bookmarkStart w:name="z24068" w:id="503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035"/>
    <w:bookmarkStart w:name="z24069" w:id="503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036"/>
    <w:bookmarkStart w:name="z24070" w:id="503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037"/>
    <w:bookmarkStart w:name="z24071" w:id="503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038"/>
    <w:bookmarkStart w:name="z24072" w:id="503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039"/>
    <w:bookmarkStart w:name="z24073" w:id="5040"/>
    <w:p>
      <w:pPr>
        <w:spacing w:after="0"/>
        <w:ind w:left="0"/>
        <w:jc w:val="both"/>
      </w:pPr>
      <w:r>
        <w:rPr>
          <w:rFonts w:ascii="Times New Roman"/>
          <w:b w:val="false"/>
          <w:i w:val="false"/>
          <w:color w:val="000000"/>
          <w:sz w:val="28"/>
        </w:rPr>
        <w:t>
      15. Функциялары:</w:t>
      </w:r>
    </w:p>
    <w:bookmarkEnd w:id="5040"/>
    <w:bookmarkStart w:name="z24074" w:id="5041"/>
    <w:p>
      <w:pPr>
        <w:spacing w:after="0"/>
        <w:ind w:left="0"/>
        <w:jc w:val="both"/>
      </w:pPr>
      <w:r>
        <w:rPr>
          <w:rFonts w:ascii="Times New Roman"/>
          <w:b w:val="false"/>
          <w:i w:val="false"/>
          <w:color w:val="000000"/>
          <w:sz w:val="28"/>
        </w:rPr>
        <w:t>
      1) реттелетін салада мемлекеттік саясатты іске асыру;</w:t>
      </w:r>
    </w:p>
    <w:bookmarkEnd w:id="5041"/>
    <w:bookmarkStart w:name="z24075" w:id="504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042"/>
    <w:bookmarkStart w:name="z24076" w:id="504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043"/>
    <w:bookmarkStart w:name="z24077" w:id="504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044"/>
    <w:bookmarkStart w:name="z24078" w:id="504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045"/>
    <w:bookmarkStart w:name="z24079" w:id="504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046"/>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4080" w:id="504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04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4081" w:id="504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048"/>
    <w:bookmarkStart w:name="z24082" w:id="504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049"/>
    <w:bookmarkStart w:name="z24083" w:id="505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050"/>
    <w:bookmarkStart w:name="z24084" w:id="505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0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086" w:id="505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5052"/>
    <w:bookmarkStart w:name="z24087" w:id="505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053"/>
    <w:bookmarkStart w:name="z24088" w:id="505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054"/>
    <w:bookmarkStart w:name="z24089" w:id="505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0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092" w:id="505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056"/>
    <w:bookmarkStart w:name="z24093" w:id="505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057"/>
    <w:bookmarkStart w:name="z24094" w:id="505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058"/>
    <w:bookmarkStart w:name="z24095" w:id="505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059"/>
    <w:bookmarkStart w:name="z24096" w:id="506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060"/>
    <w:bookmarkStart w:name="z24097" w:id="5061"/>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5061"/>
    <w:bookmarkStart w:name="z24098" w:id="506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062"/>
    <w:bookmarkStart w:name="z24099" w:id="506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5063"/>
    <w:bookmarkStart w:name="z24100" w:id="506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064"/>
    <w:bookmarkStart w:name="z24101" w:id="506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5065"/>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4102" w:id="5066"/>
    <w:p>
      <w:pPr>
        <w:spacing w:after="0"/>
        <w:ind w:left="0"/>
        <w:jc w:val="both"/>
      </w:pPr>
      <w:r>
        <w:rPr>
          <w:rFonts w:ascii="Times New Roman"/>
          <w:b w:val="false"/>
          <w:i w:val="false"/>
          <w:color w:val="000000"/>
          <w:sz w:val="28"/>
        </w:rPr>
        <w:t>
      29) мыналарды:</w:t>
      </w:r>
    </w:p>
    <w:bookmarkEnd w:id="5066"/>
    <w:bookmarkStart w:name="z24103" w:id="506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067"/>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4104" w:id="506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068"/>
    <w:bookmarkStart w:name="z24105" w:id="506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0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4106" w:id="507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070"/>
    <w:bookmarkStart w:name="z24107" w:id="507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071"/>
    <w:bookmarkStart w:name="z24108" w:id="507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072"/>
    <w:bookmarkStart w:name="z24109" w:id="507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073"/>
    <w:bookmarkStart w:name="z24110" w:id="5074"/>
    <w:p>
      <w:pPr>
        <w:spacing w:after="0"/>
        <w:ind w:left="0"/>
        <w:jc w:val="both"/>
      </w:pPr>
      <w:r>
        <w:rPr>
          <w:rFonts w:ascii="Times New Roman"/>
          <w:b w:val="false"/>
          <w:i w:val="false"/>
          <w:color w:val="000000"/>
          <w:sz w:val="28"/>
        </w:rPr>
        <w:t>
      19. Басқарма басшысының өкілеттіктері:</w:t>
      </w:r>
    </w:p>
    <w:bookmarkEnd w:id="5074"/>
    <w:bookmarkStart w:name="z24111" w:id="507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075"/>
    <w:bookmarkStart w:name="z24112" w:id="507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076"/>
    <w:bookmarkStart w:name="z24113" w:id="507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077"/>
    <w:bookmarkStart w:name="z24114" w:id="507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078"/>
    <w:bookmarkStart w:name="z24115" w:id="507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079"/>
    <w:bookmarkStart w:name="z24116" w:id="508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080"/>
    <w:bookmarkStart w:name="z24117" w:id="5081"/>
    <w:p>
      <w:pPr>
        <w:spacing w:after="0"/>
        <w:ind w:left="0"/>
        <w:jc w:val="left"/>
      </w:pPr>
      <w:r>
        <w:rPr>
          <w:rFonts w:ascii="Times New Roman"/>
          <w:b/>
          <w:i w:val="false"/>
          <w:color w:val="000000"/>
        </w:rPr>
        <w:t xml:space="preserve"> 4-тарау. Басқарманың мүлкі</w:t>
      </w:r>
    </w:p>
    <w:bookmarkEnd w:id="5081"/>
    <w:bookmarkStart w:name="z24118" w:id="508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082"/>
    <w:bookmarkStart w:name="z24119" w:id="508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083"/>
    <w:bookmarkStart w:name="z24120" w:id="508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084"/>
    <w:bookmarkStart w:name="z24121" w:id="508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085"/>
    <w:bookmarkStart w:name="z24122" w:id="5086"/>
    <w:p>
      <w:pPr>
        <w:spacing w:after="0"/>
        <w:ind w:left="0"/>
        <w:jc w:val="left"/>
      </w:pPr>
      <w:r>
        <w:rPr>
          <w:rFonts w:ascii="Times New Roman"/>
          <w:b/>
          <w:i w:val="false"/>
          <w:color w:val="000000"/>
        </w:rPr>
        <w:t xml:space="preserve"> 5-тарау. Басқарманы қайта ұйымдастыру және тарату</w:t>
      </w:r>
    </w:p>
    <w:bookmarkEnd w:id="5086"/>
    <w:bookmarkStart w:name="z24123" w:id="508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0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55-қосымша</w:t>
            </w:r>
          </w:p>
        </w:tc>
      </w:tr>
    </w:tbl>
    <w:bookmarkStart w:name="z4412" w:id="508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Сарқан аудандық санитариялық-эпидемиологиялық бақылау басқармасы" республикалық мемлекеттік мекемесінің ережесі</w:t>
      </w:r>
    </w:p>
    <w:bookmarkEnd w:id="5088"/>
    <w:p>
      <w:pPr>
        <w:spacing w:after="0"/>
        <w:ind w:left="0"/>
        <w:jc w:val="both"/>
      </w:pPr>
      <w:r>
        <w:rPr>
          <w:rFonts w:ascii="Times New Roman"/>
          <w:b w:val="false"/>
          <w:i w:val="false"/>
          <w:color w:val="ff0000"/>
          <w:sz w:val="28"/>
        </w:rPr>
        <w:t xml:space="preserve">
      Ескерту. 55-қосымша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56-қосымша</w:t>
            </w:r>
          </w:p>
        </w:tc>
      </w:tr>
    </w:tbl>
    <w:bookmarkStart w:name="z4488" w:id="508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Талғар аудандық санитариялық-эпидемиологиялық бақылау басқармасы" республикалық мемлекеттік мекемесінің ережесі</w:t>
      </w:r>
    </w:p>
    <w:bookmarkEnd w:id="5089"/>
    <w:p>
      <w:pPr>
        <w:spacing w:after="0"/>
        <w:ind w:left="0"/>
        <w:jc w:val="both"/>
      </w:pPr>
      <w:r>
        <w:rPr>
          <w:rFonts w:ascii="Times New Roman"/>
          <w:b w:val="false"/>
          <w:i w:val="false"/>
          <w:color w:val="ff0000"/>
          <w:sz w:val="28"/>
        </w:rPr>
        <w:t xml:space="preserve">
      Ескерту. 56-қосымша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124" w:id="5090"/>
    <w:p>
      <w:pPr>
        <w:spacing w:after="0"/>
        <w:ind w:left="0"/>
        <w:jc w:val="left"/>
      </w:pPr>
      <w:r>
        <w:rPr>
          <w:rFonts w:ascii="Times New Roman"/>
          <w:b/>
          <w:i w:val="false"/>
          <w:color w:val="000000"/>
        </w:rPr>
        <w:t xml:space="preserve"> 1-тарау. Жалпы ережелер</w:t>
      </w:r>
    </w:p>
    <w:bookmarkEnd w:id="5090"/>
    <w:bookmarkStart w:name="z24125" w:id="509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Талғар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091"/>
    <w:bookmarkStart w:name="z24126" w:id="509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092"/>
    <w:bookmarkStart w:name="z24127" w:id="509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093"/>
    <w:bookmarkStart w:name="z24128" w:id="509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094"/>
    <w:bookmarkStart w:name="z24129" w:id="509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095"/>
    <w:bookmarkStart w:name="z24130" w:id="509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096"/>
    <w:bookmarkStart w:name="z24131" w:id="509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097"/>
    <w:bookmarkStart w:name="z24132" w:id="5098"/>
    <w:p>
      <w:pPr>
        <w:spacing w:after="0"/>
        <w:ind w:left="0"/>
        <w:jc w:val="both"/>
      </w:pPr>
      <w:r>
        <w:rPr>
          <w:rFonts w:ascii="Times New Roman"/>
          <w:b w:val="false"/>
          <w:i w:val="false"/>
          <w:color w:val="000000"/>
          <w:sz w:val="28"/>
        </w:rPr>
        <w:t>
      8. Заңды тұлғаның орналасқан жері – индекс 041600, Қазақстан Республикасы, Алматы облысы, Талғар ауданы, Талғар қаласы, Рысқұлов көшесі, 61А үй.</w:t>
      </w:r>
    </w:p>
    <w:bookmarkEnd w:id="5098"/>
    <w:bookmarkStart w:name="z24133" w:id="509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Талғар аудандық санитариялық-эпидемиологиялық бақылау басқармасы" республикалық мемлекеттік мекемесі.</w:t>
      </w:r>
    </w:p>
    <w:bookmarkEnd w:id="5099"/>
    <w:bookmarkStart w:name="z24134" w:id="510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100"/>
    <w:bookmarkStart w:name="z24135" w:id="510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101"/>
    <w:bookmarkStart w:name="z24136" w:id="510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102"/>
    <w:bookmarkStart w:name="z24137" w:id="510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103"/>
    <w:bookmarkStart w:name="z24138" w:id="510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104"/>
    <w:bookmarkStart w:name="z24139" w:id="5105"/>
    <w:p>
      <w:pPr>
        <w:spacing w:after="0"/>
        <w:ind w:left="0"/>
        <w:jc w:val="both"/>
      </w:pPr>
      <w:r>
        <w:rPr>
          <w:rFonts w:ascii="Times New Roman"/>
          <w:b w:val="false"/>
          <w:i w:val="false"/>
          <w:color w:val="000000"/>
          <w:sz w:val="28"/>
        </w:rPr>
        <w:t>
      13. Міндеттері:</w:t>
      </w:r>
    </w:p>
    <w:bookmarkEnd w:id="5105"/>
    <w:bookmarkStart w:name="z24140" w:id="510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106"/>
    <w:bookmarkStart w:name="z24141" w:id="510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107"/>
    <w:bookmarkStart w:name="z24142" w:id="510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108"/>
    <w:bookmarkStart w:name="z24143" w:id="5109"/>
    <w:p>
      <w:pPr>
        <w:spacing w:after="0"/>
        <w:ind w:left="0"/>
        <w:jc w:val="both"/>
      </w:pPr>
      <w:r>
        <w:rPr>
          <w:rFonts w:ascii="Times New Roman"/>
          <w:b w:val="false"/>
          <w:i w:val="false"/>
          <w:color w:val="000000"/>
          <w:sz w:val="28"/>
        </w:rPr>
        <w:t>
      14. Құқықтары мен міндеттері:</w:t>
      </w:r>
    </w:p>
    <w:bookmarkEnd w:id="5109"/>
    <w:bookmarkStart w:name="z24144" w:id="511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110"/>
    <w:bookmarkStart w:name="z24145" w:id="511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111"/>
    <w:bookmarkStart w:name="z24146" w:id="511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112"/>
    <w:bookmarkStart w:name="z24147" w:id="511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113"/>
    <w:bookmarkStart w:name="z24148" w:id="511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114"/>
    <w:bookmarkStart w:name="z24149" w:id="511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115"/>
    <w:bookmarkStart w:name="z24150" w:id="511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116"/>
    <w:bookmarkStart w:name="z24151" w:id="511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117"/>
    <w:bookmarkStart w:name="z24152" w:id="511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118"/>
    <w:bookmarkStart w:name="z24153" w:id="5119"/>
    <w:p>
      <w:pPr>
        <w:spacing w:after="0"/>
        <w:ind w:left="0"/>
        <w:jc w:val="both"/>
      </w:pPr>
      <w:r>
        <w:rPr>
          <w:rFonts w:ascii="Times New Roman"/>
          <w:b w:val="false"/>
          <w:i w:val="false"/>
          <w:color w:val="000000"/>
          <w:sz w:val="28"/>
        </w:rPr>
        <w:t>
      15. Функциялары:</w:t>
      </w:r>
    </w:p>
    <w:bookmarkEnd w:id="5119"/>
    <w:bookmarkStart w:name="z24154" w:id="5120"/>
    <w:p>
      <w:pPr>
        <w:spacing w:after="0"/>
        <w:ind w:left="0"/>
        <w:jc w:val="both"/>
      </w:pPr>
      <w:r>
        <w:rPr>
          <w:rFonts w:ascii="Times New Roman"/>
          <w:b w:val="false"/>
          <w:i w:val="false"/>
          <w:color w:val="000000"/>
          <w:sz w:val="28"/>
        </w:rPr>
        <w:t>
      1) реттелетін салада мемлекеттік саясатты іске асыру;</w:t>
      </w:r>
    </w:p>
    <w:bookmarkEnd w:id="5120"/>
    <w:bookmarkStart w:name="z24155" w:id="512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121"/>
    <w:bookmarkStart w:name="z24156" w:id="512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122"/>
    <w:bookmarkStart w:name="z24157" w:id="512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123"/>
    <w:bookmarkStart w:name="z24158" w:id="512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124"/>
    <w:bookmarkStart w:name="z24159" w:id="512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12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4160" w:id="512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12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4161" w:id="512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127"/>
    <w:bookmarkStart w:name="z24162" w:id="512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128"/>
    <w:bookmarkStart w:name="z24163" w:id="512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129"/>
    <w:bookmarkStart w:name="z24164" w:id="513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1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166" w:id="513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5131"/>
    <w:bookmarkStart w:name="z24167" w:id="513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132"/>
    <w:bookmarkStart w:name="z24168" w:id="513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133"/>
    <w:bookmarkStart w:name="z24169" w:id="513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1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172" w:id="513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135"/>
    <w:bookmarkStart w:name="z24173" w:id="513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136"/>
    <w:bookmarkStart w:name="z24174" w:id="513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137"/>
    <w:bookmarkStart w:name="z24175" w:id="513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138"/>
    <w:bookmarkStart w:name="z24176" w:id="513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139"/>
    <w:bookmarkStart w:name="z24177" w:id="514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5140"/>
    <w:bookmarkStart w:name="z24178" w:id="514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141"/>
    <w:bookmarkStart w:name="z24179" w:id="514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5142"/>
    <w:bookmarkStart w:name="z24180" w:id="514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143"/>
    <w:bookmarkStart w:name="z24181" w:id="514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514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4182" w:id="5145"/>
    <w:p>
      <w:pPr>
        <w:spacing w:after="0"/>
        <w:ind w:left="0"/>
        <w:jc w:val="both"/>
      </w:pPr>
      <w:r>
        <w:rPr>
          <w:rFonts w:ascii="Times New Roman"/>
          <w:b w:val="false"/>
          <w:i w:val="false"/>
          <w:color w:val="000000"/>
          <w:sz w:val="28"/>
        </w:rPr>
        <w:t>
      29) мыналарды:</w:t>
      </w:r>
    </w:p>
    <w:bookmarkEnd w:id="5145"/>
    <w:bookmarkStart w:name="z24183" w:id="514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14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4184" w:id="514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147"/>
    <w:bookmarkStart w:name="z24185" w:id="514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1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4186" w:id="514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149"/>
    <w:bookmarkStart w:name="z24187" w:id="515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150"/>
    <w:bookmarkStart w:name="z24188" w:id="515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151"/>
    <w:bookmarkStart w:name="z24189" w:id="515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152"/>
    <w:bookmarkStart w:name="z24190" w:id="5153"/>
    <w:p>
      <w:pPr>
        <w:spacing w:after="0"/>
        <w:ind w:left="0"/>
        <w:jc w:val="both"/>
      </w:pPr>
      <w:r>
        <w:rPr>
          <w:rFonts w:ascii="Times New Roman"/>
          <w:b w:val="false"/>
          <w:i w:val="false"/>
          <w:color w:val="000000"/>
          <w:sz w:val="28"/>
        </w:rPr>
        <w:t>
      19. Басқарма басшысының өкілеттіктері:</w:t>
      </w:r>
    </w:p>
    <w:bookmarkEnd w:id="5153"/>
    <w:bookmarkStart w:name="z24191" w:id="515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154"/>
    <w:bookmarkStart w:name="z24192" w:id="515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155"/>
    <w:bookmarkStart w:name="z24193" w:id="515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156"/>
    <w:bookmarkStart w:name="z24194" w:id="515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157"/>
    <w:bookmarkStart w:name="z24195" w:id="515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158"/>
    <w:bookmarkStart w:name="z24196" w:id="515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159"/>
    <w:bookmarkStart w:name="z24197" w:id="5160"/>
    <w:p>
      <w:pPr>
        <w:spacing w:after="0"/>
        <w:ind w:left="0"/>
        <w:jc w:val="left"/>
      </w:pPr>
      <w:r>
        <w:rPr>
          <w:rFonts w:ascii="Times New Roman"/>
          <w:b/>
          <w:i w:val="false"/>
          <w:color w:val="000000"/>
        </w:rPr>
        <w:t xml:space="preserve"> 4-тарау. Басқарманың мүлкі</w:t>
      </w:r>
    </w:p>
    <w:bookmarkEnd w:id="5160"/>
    <w:bookmarkStart w:name="z24198" w:id="516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161"/>
    <w:bookmarkStart w:name="z24199" w:id="516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162"/>
    <w:bookmarkStart w:name="z24200" w:id="516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163"/>
    <w:bookmarkStart w:name="z24201" w:id="516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164"/>
    <w:bookmarkStart w:name="z24202" w:id="5165"/>
    <w:p>
      <w:pPr>
        <w:spacing w:after="0"/>
        <w:ind w:left="0"/>
        <w:jc w:val="left"/>
      </w:pPr>
      <w:r>
        <w:rPr>
          <w:rFonts w:ascii="Times New Roman"/>
          <w:b/>
          <w:i w:val="false"/>
          <w:color w:val="000000"/>
        </w:rPr>
        <w:t xml:space="preserve"> 5-тарау. Басқарманы қайта ұйымдастыру және тарату</w:t>
      </w:r>
    </w:p>
    <w:bookmarkEnd w:id="5165"/>
    <w:bookmarkStart w:name="z24203" w:id="516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16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57-қосымша</w:t>
            </w:r>
          </w:p>
        </w:tc>
      </w:tr>
    </w:tbl>
    <w:bookmarkStart w:name="z4564" w:id="516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Талдықорған қалалық санитариялық-эпидемиологиялық бақылау басқармасы" республикалық мемлекеттік мекемесінің ережесі</w:t>
      </w:r>
    </w:p>
    <w:bookmarkEnd w:id="5167"/>
    <w:p>
      <w:pPr>
        <w:spacing w:after="0"/>
        <w:ind w:left="0"/>
        <w:jc w:val="both"/>
      </w:pPr>
      <w:r>
        <w:rPr>
          <w:rFonts w:ascii="Times New Roman"/>
          <w:b w:val="false"/>
          <w:i w:val="false"/>
          <w:color w:val="ff0000"/>
          <w:sz w:val="28"/>
        </w:rPr>
        <w:t xml:space="preserve">
      Ескерту. 57-қосымша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58-қосымша</w:t>
            </w:r>
          </w:p>
        </w:tc>
      </w:tr>
    </w:tbl>
    <w:bookmarkStart w:name="z4640" w:id="516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Текелі қалалық санитариялық-эпидемиологиялық бақылау басқармасы" республикалық мемлекеттік мекемесінің ережесі</w:t>
      </w:r>
    </w:p>
    <w:bookmarkEnd w:id="5168"/>
    <w:p>
      <w:pPr>
        <w:spacing w:after="0"/>
        <w:ind w:left="0"/>
        <w:jc w:val="both"/>
      </w:pPr>
      <w:r>
        <w:rPr>
          <w:rFonts w:ascii="Times New Roman"/>
          <w:b w:val="false"/>
          <w:i w:val="false"/>
          <w:color w:val="ff0000"/>
          <w:sz w:val="28"/>
        </w:rPr>
        <w:t xml:space="preserve">
      Ескерту. 58-қосымша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59-қосымша</w:t>
            </w:r>
          </w:p>
        </w:tc>
      </w:tr>
    </w:tbl>
    <w:bookmarkStart w:name="z4716" w:id="516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Ұйғыр аудандық санитариялық-эпидемиологиялық бақылау басқармасы" республикалық мемлекеттік мекемесінің ережесі</w:t>
      </w:r>
    </w:p>
    <w:bookmarkEnd w:id="5169"/>
    <w:p>
      <w:pPr>
        <w:spacing w:after="0"/>
        <w:ind w:left="0"/>
        <w:jc w:val="both"/>
      </w:pPr>
      <w:r>
        <w:rPr>
          <w:rFonts w:ascii="Times New Roman"/>
          <w:b w:val="false"/>
          <w:i w:val="false"/>
          <w:color w:val="ff0000"/>
          <w:sz w:val="28"/>
        </w:rPr>
        <w:t xml:space="preserve">
      Ескерту. 59-қосымша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284" w:id="5170"/>
    <w:p>
      <w:pPr>
        <w:spacing w:after="0"/>
        <w:ind w:left="0"/>
        <w:jc w:val="left"/>
      </w:pPr>
      <w:r>
        <w:rPr>
          <w:rFonts w:ascii="Times New Roman"/>
          <w:b/>
          <w:i w:val="false"/>
          <w:color w:val="000000"/>
        </w:rPr>
        <w:t xml:space="preserve"> 1-тарау. Жалпы ережелер</w:t>
      </w:r>
    </w:p>
    <w:bookmarkEnd w:id="5170"/>
    <w:bookmarkStart w:name="z24285" w:id="517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Ұйғыр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171"/>
    <w:bookmarkStart w:name="z24286" w:id="517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172"/>
    <w:bookmarkStart w:name="z24287" w:id="517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173"/>
    <w:bookmarkStart w:name="z24288" w:id="517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174"/>
    <w:bookmarkStart w:name="z24289" w:id="517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175"/>
    <w:bookmarkStart w:name="z24290" w:id="517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176"/>
    <w:bookmarkStart w:name="z24291" w:id="517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177"/>
    <w:bookmarkStart w:name="z24292" w:id="5178"/>
    <w:p>
      <w:pPr>
        <w:spacing w:after="0"/>
        <w:ind w:left="0"/>
        <w:jc w:val="both"/>
      </w:pPr>
      <w:r>
        <w:rPr>
          <w:rFonts w:ascii="Times New Roman"/>
          <w:b w:val="false"/>
          <w:i w:val="false"/>
          <w:color w:val="000000"/>
          <w:sz w:val="28"/>
        </w:rPr>
        <w:t>
      8. Заңды тұлғаның орналасқан жері – индекс 041800, Қазақстан Республикасы, Алматы облысы, Ұйғыр ауданы, Шонжы ауылдық округі, Шонжы ауылы, Заманбек Абдразаков көшесі, 34 ғимарат.</w:t>
      </w:r>
    </w:p>
    <w:bookmarkEnd w:id="5178"/>
    <w:bookmarkStart w:name="z24293" w:id="517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Ұйғыр аудандық санитариялық-эпидемиологиялық бақылау басқармасы" республикалық мемлекеттік мекемесі.</w:t>
      </w:r>
    </w:p>
    <w:bookmarkEnd w:id="5179"/>
    <w:bookmarkStart w:name="z24294" w:id="518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180"/>
    <w:bookmarkStart w:name="z24295" w:id="518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181"/>
    <w:bookmarkStart w:name="z24296" w:id="518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182"/>
    <w:bookmarkStart w:name="z24297" w:id="518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183"/>
    <w:bookmarkStart w:name="z24298" w:id="518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184"/>
    <w:bookmarkStart w:name="z24299" w:id="5185"/>
    <w:p>
      <w:pPr>
        <w:spacing w:after="0"/>
        <w:ind w:left="0"/>
        <w:jc w:val="both"/>
      </w:pPr>
      <w:r>
        <w:rPr>
          <w:rFonts w:ascii="Times New Roman"/>
          <w:b w:val="false"/>
          <w:i w:val="false"/>
          <w:color w:val="000000"/>
          <w:sz w:val="28"/>
        </w:rPr>
        <w:t>
      13. Міндеттері:</w:t>
      </w:r>
    </w:p>
    <w:bookmarkEnd w:id="5185"/>
    <w:bookmarkStart w:name="z24300" w:id="518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186"/>
    <w:bookmarkStart w:name="z24301" w:id="518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187"/>
    <w:bookmarkStart w:name="z24302" w:id="518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188"/>
    <w:bookmarkStart w:name="z24303" w:id="5189"/>
    <w:p>
      <w:pPr>
        <w:spacing w:after="0"/>
        <w:ind w:left="0"/>
        <w:jc w:val="both"/>
      </w:pPr>
      <w:r>
        <w:rPr>
          <w:rFonts w:ascii="Times New Roman"/>
          <w:b w:val="false"/>
          <w:i w:val="false"/>
          <w:color w:val="000000"/>
          <w:sz w:val="28"/>
        </w:rPr>
        <w:t>
      14. Құқықтары мен міндеттері:</w:t>
      </w:r>
    </w:p>
    <w:bookmarkEnd w:id="5189"/>
    <w:bookmarkStart w:name="z24304" w:id="519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190"/>
    <w:bookmarkStart w:name="z24305" w:id="519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191"/>
    <w:bookmarkStart w:name="z24306" w:id="519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192"/>
    <w:bookmarkStart w:name="z24307" w:id="519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193"/>
    <w:bookmarkStart w:name="z24308" w:id="519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194"/>
    <w:bookmarkStart w:name="z24309" w:id="519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195"/>
    <w:bookmarkStart w:name="z24310" w:id="519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196"/>
    <w:bookmarkStart w:name="z24311" w:id="519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197"/>
    <w:bookmarkStart w:name="z24312" w:id="519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198"/>
    <w:bookmarkStart w:name="z24313" w:id="5199"/>
    <w:p>
      <w:pPr>
        <w:spacing w:after="0"/>
        <w:ind w:left="0"/>
        <w:jc w:val="both"/>
      </w:pPr>
      <w:r>
        <w:rPr>
          <w:rFonts w:ascii="Times New Roman"/>
          <w:b w:val="false"/>
          <w:i w:val="false"/>
          <w:color w:val="000000"/>
          <w:sz w:val="28"/>
        </w:rPr>
        <w:t>
      15. Функциялары:</w:t>
      </w:r>
    </w:p>
    <w:bookmarkEnd w:id="5199"/>
    <w:bookmarkStart w:name="z24314" w:id="5200"/>
    <w:p>
      <w:pPr>
        <w:spacing w:after="0"/>
        <w:ind w:left="0"/>
        <w:jc w:val="both"/>
      </w:pPr>
      <w:r>
        <w:rPr>
          <w:rFonts w:ascii="Times New Roman"/>
          <w:b w:val="false"/>
          <w:i w:val="false"/>
          <w:color w:val="000000"/>
          <w:sz w:val="28"/>
        </w:rPr>
        <w:t>
      1) реттелетін салада мемлекеттік саясатты іске асыру;</w:t>
      </w:r>
    </w:p>
    <w:bookmarkEnd w:id="5200"/>
    <w:bookmarkStart w:name="z24315" w:id="520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201"/>
    <w:bookmarkStart w:name="z24316" w:id="520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202"/>
    <w:bookmarkStart w:name="z24317" w:id="520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203"/>
    <w:bookmarkStart w:name="z24318" w:id="520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204"/>
    <w:bookmarkStart w:name="z24319" w:id="520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20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4320" w:id="520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20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4321" w:id="520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207"/>
    <w:bookmarkStart w:name="z24322" w:id="520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208"/>
    <w:bookmarkStart w:name="z24323" w:id="520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209"/>
    <w:bookmarkStart w:name="z24324" w:id="521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2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326" w:id="521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5211"/>
    <w:bookmarkStart w:name="z24327" w:id="521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212"/>
    <w:bookmarkStart w:name="z24328" w:id="521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213"/>
    <w:bookmarkStart w:name="z24329" w:id="521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2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332" w:id="521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215"/>
    <w:bookmarkStart w:name="z24333" w:id="521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216"/>
    <w:bookmarkStart w:name="z24334" w:id="521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217"/>
    <w:bookmarkStart w:name="z24335" w:id="521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218"/>
    <w:bookmarkStart w:name="z24336" w:id="521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219"/>
    <w:bookmarkStart w:name="z24337" w:id="522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5220"/>
    <w:bookmarkStart w:name="z24338" w:id="522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221"/>
    <w:bookmarkStart w:name="z24339" w:id="522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5222"/>
    <w:bookmarkStart w:name="z24340" w:id="522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223"/>
    <w:bookmarkStart w:name="z24341" w:id="522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522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4342" w:id="5225"/>
    <w:p>
      <w:pPr>
        <w:spacing w:after="0"/>
        <w:ind w:left="0"/>
        <w:jc w:val="both"/>
      </w:pPr>
      <w:r>
        <w:rPr>
          <w:rFonts w:ascii="Times New Roman"/>
          <w:b w:val="false"/>
          <w:i w:val="false"/>
          <w:color w:val="000000"/>
          <w:sz w:val="28"/>
        </w:rPr>
        <w:t>
      29) мыналарды:</w:t>
      </w:r>
    </w:p>
    <w:bookmarkEnd w:id="5225"/>
    <w:bookmarkStart w:name="z24343" w:id="522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22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4344" w:id="522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227"/>
    <w:bookmarkStart w:name="z24345" w:id="522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2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4346" w:id="522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229"/>
    <w:bookmarkStart w:name="z24347" w:id="523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230"/>
    <w:bookmarkStart w:name="z24348" w:id="523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231"/>
    <w:bookmarkStart w:name="z24349" w:id="523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232"/>
    <w:bookmarkStart w:name="z24350" w:id="5233"/>
    <w:p>
      <w:pPr>
        <w:spacing w:after="0"/>
        <w:ind w:left="0"/>
        <w:jc w:val="both"/>
      </w:pPr>
      <w:r>
        <w:rPr>
          <w:rFonts w:ascii="Times New Roman"/>
          <w:b w:val="false"/>
          <w:i w:val="false"/>
          <w:color w:val="000000"/>
          <w:sz w:val="28"/>
        </w:rPr>
        <w:t>
      19. Басқарма басшысының өкілеттіктері:</w:t>
      </w:r>
    </w:p>
    <w:bookmarkEnd w:id="5233"/>
    <w:bookmarkStart w:name="z24351" w:id="523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234"/>
    <w:bookmarkStart w:name="z24352" w:id="523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235"/>
    <w:bookmarkStart w:name="z24353" w:id="523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236"/>
    <w:bookmarkStart w:name="z24354" w:id="523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237"/>
    <w:bookmarkStart w:name="z24355" w:id="523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238"/>
    <w:bookmarkStart w:name="z24356" w:id="523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239"/>
    <w:bookmarkStart w:name="z24357" w:id="5240"/>
    <w:p>
      <w:pPr>
        <w:spacing w:after="0"/>
        <w:ind w:left="0"/>
        <w:jc w:val="left"/>
      </w:pPr>
      <w:r>
        <w:rPr>
          <w:rFonts w:ascii="Times New Roman"/>
          <w:b/>
          <w:i w:val="false"/>
          <w:color w:val="000000"/>
        </w:rPr>
        <w:t xml:space="preserve"> 4-тарау. Басқарманың мүлкі</w:t>
      </w:r>
    </w:p>
    <w:bookmarkEnd w:id="5240"/>
    <w:bookmarkStart w:name="z24358" w:id="524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241"/>
    <w:bookmarkStart w:name="z24359" w:id="524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242"/>
    <w:bookmarkStart w:name="z24360" w:id="524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243"/>
    <w:bookmarkStart w:name="z24361" w:id="524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244"/>
    <w:bookmarkStart w:name="z24362" w:id="5245"/>
    <w:p>
      <w:pPr>
        <w:spacing w:after="0"/>
        <w:ind w:left="0"/>
        <w:jc w:val="left"/>
      </w:pPr>
      <w:r>
        <w:rPr>
          <w:rFonts w:ascii="Times New Roman"/>
          <w:b/>
          <w:i w:val="false"/>
          <w:color w:val="000000"/>
        </w:rPr>
        <w:t xml:space="preserve"> 5-тарау. Басқарманы қайта ұйымдастыру және тарату</w:t>
      </w:r>
    </w:p>
    <w:bookmarkEnd w:id="5245"/>
    <w:bookmarkStart w:name="z24363" w:id="524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24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60-қосымша</w:t>
            </w:r>
          </w:p>
        </w:tc>
      </w:tr>
    </w:tbl>
    <w:bookmarkStart w:name="z4792" w:id="524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Іле аудандық санитариялық-эпидемиологиялық бақылау басқармасы" республикалық мемлекеттік мекемесінің ережесі</w:t>
      </w:r>
    </w:p>
    <w:bookmarkEnd w:id="5247"/>
    <w:p>
      <w:pPr>
        <w:spacing w:after="0"/>
        <w:ind w:left="0"/>
        <w:jc w:val="both"/>
      </w:pPr>
      <w:r>
        <w:rPr>
          <w:rFonts w:ascii="Times New Roman"/>
          <w:b w:val="false"/>
          <w:i w:val="false"/>
          <w:color w:val="ff0000"/>
          <w:sz w:val="28"/>
        </w:rPr>
        <w:t xml:space="preserve">
      Ескерту. 60-қосымша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364" w:id="5248"/>
    <w:p>
      <w:pPr>
        <w:spacing w:after="0"/>
        <w:ind w:left="0"/>
        <w:jc w:val="left"/>
      </w:pPr>
      <w:r>
        <w:rPr>
          <w:rFonts w:ascii="Times New Roman"/>
          <w:b/>
          <w:i w:val="false"/>
          <w:color w:val="000000"/>
        </w:rPr>
        <w:t xml:space="preserve"> 1-тарау. Жалпы ережелер</w:t>
      </w:r>
    </w:p>
    <w:bookmarkEnd w:id="5248"/>
    <w:bookmarkStart w:name="z24365" w:id="524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Іле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249"/>
    <w:bookmarkStart w:name="z24366" w:id="525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250"/>
    <w:bookmarkStart w:name="z24367" w:id="525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251"/>
    <w:bookmarkStart w:name="z24368" w:id="525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252"/>
    <w:bookmarkStart w:name="z24369" w:id="525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253"/>
    <w:bookmarkStart w:name="z24370" w:id="525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254"/>
    <w:bookmarkStart w:name="z24371" w:id="525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255"/>
    <w:bookmarkStart w:name="z24372" w:id="5256"/>
    <w:p>
      <w:pPr>
        <w:spacing w:after="0"/>
        <w:ind w:left="0"/>
        <w:jc w:val="both"/>
      </w:pPr>
      <w:r>
        <w:rPr>
          <w:rFonts w:ascii="Times New Roman"/>
          <w:b w:val="false"/>
          <w:i w:val="false"/>
          <w:color w:val="000000"/>
          <w:sz w:val="28"/>
        </w:rPr>
        <w:t>
      8. Заңды тұлғаның орналасқан жері – индекс 040700, Қазақстан Республикасы, Алматы облысы, Іле ауданы, Өтеген батыр ауылдық округі, Өтеген батыр ауылы, Сұлтан Қолдасов көшесі, 8-ғимарат.</w:t>
      </w:r>
    </w:p>
    <w:bookmarkEnd w:id="52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министрлігі Санитариялық-эпидемиологиялық бақылау комитеті Төрағасының 31.05.2024 </w:t>
      </w:r>
      <w:r>
        <w:rPr>
          <w:rFonts w:ascii="Times New Roman"/>
          <w:b w:val="false"/>
          <w:i w:val="false"/>
          <w:color w:val="000000"/>
          <w:sz w:val="28"/>
        </w:rPr>
        <w:t>№ 61-НҚ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373" w:id="525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Іле аудандық санитариялық-эпидемиологиялық бақылау басқармасы" республикалық мемлекеттік мекемесі.</w:t>
      </w:r>
    </w:p>
    <w:bookmarkEnd w:id="5257"/>
    <w:bookmarkStart w:name="z24374" w:id="525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258"/>
    <w:bookmarkStart w:name="z24375" w:id="525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259"/>
    <w:bookmarkStart w:name="z24376" w:id="526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260"/>
    <w:bookmarkStart w:name="z24377" w:id="526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261"/>
    <w:bookmarkStart w:name="z24378" w:id="526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262"/>
    <w:bookmarkStart w:name="z24379" w:id="5263"/>
    <w:p>
      <w:pPr>
        <w:spacing w:after="0"/>
        <w:ind w:left="0"/>
        <w:jc w:val="both"/>
      </w:pPr>
      <w:r>
        <w:rPr>
          <w:rFonts w:ascii="Times New Roman"/>
          <w:b w:val="false"/>
          <w:i w:val="false"/>
          <w:color w:val="000000"/>
          <w:sz w:val="28"/>
        </w:rPr>
        <w:t>
      13. Міндеттері:</w:t>
      </w:r>
    </w:p>
    <w:bookmarkEnd w:id="5263"/>
    <w:bookmarkStart w:name="z24380" w:id="526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264"/>
    <w:bookmarkStart w:name="z24381" w:id="526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265"/>
    <w:bookmarkStart w:name="z24382" w:id="526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266"/>
    <w:bookmarkStart w:name="z24383" w:id="5267"/>
    <w:p>
      <w:pPr>
        <w:spacing w:after="0"/>
        <w:ind w:left="0"/>
        <w:jc w:val="both"/>
      </w:pPr>
      <w:r>
        <w:rPr>
          <w:rFonts w:ascii="Times New Roman"/>
          <w:b w:val="false"/>
          <w:i w:val="false"/>
          <w:color w:val="000000"/>
          <w:sz w:val="28"/>
        </w:rPr>
        <w:t>
      14. Құқықтары мен міндеттері:</w:t>
      </w:r>
    </w:p>
    <w:bookmarkEnd w:id="5267"/>
    <w:bookmarkStart w:name="z24384" w:id="526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268"/>
    <w:bookmarkStart w:name="z24385" w:id="526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269"/>
    <w:bookmarkStart w:name="z24386" w:id="527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270"/>
    <w:bookmarkStart w:name="z24387" w:id="527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271"/>
    <w:bookmarkStart w:name="z24388" w:id="527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272"/>
    <w:bookmarkStart w:name="z24389" w:id="527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273"/>
    <w:bookmarkStart w:name="z24390" w:id="527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274"/>
    <w:bookmarkStart w:name="z24391" w:id="527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275"/>
    <w:bookmarkStart w:name="z24392" w:id="527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276"/>
    <w:bookmarkStart w:name="z24393" w:id="5277"/>
    <w:p>
      <w:pPr>
        <w:spacing w:after="0"/>
        <w:ind w:left="0"/>
        <w:jc w:val="both"/>
      </w:pPr>
      <w:r>
        <w:rPr>
          <w:rFonts w:ascii="Times New Roman"/>
          <w:b w:val="false"/>
          <w:i w:val="false"/>
          <w:color w:val="000000"/>
          <w:sz w:val="28"/>
        </w:rPr>
        <w:t>
      15. Функциялары:</w:t>
      </w:r>
    </w:p>
    <w:bookmarkEnd w:id="5277"/>
    <w:bookmarkStart w:name="z24394" w:id="5278"/>
    <w:p>
      <w:pPr>
        <w:spacing w:after="0"/>
        <w:ind w:left="0"/>
        <w:jc w:val="both"/>
      </w:pPr>
      <w:r>
        <w:rPr>
          <w:rFonts w:ascii="Times New Roman"/>
          <w:b w:val="false"/>
          <w:i w:val="false"/>
          <w:color w:val="000000"/>
          <w:sz w:val="28"/>
        </w:rPr>
        <w:t>
      1) реттелетін салада мемлекеттік саясатты іске асыру;</w:t>
      </w:r>
    </w:p>
    <w:bookmarkEnd w:id="5278"/>
    <w:bookmarkStart w:name="z24395" w:id="527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279"/>
    <w:bookmarkStart w:name="z24396" w:id="528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280"/>
    <w:bookmarkStart w:name="z24397" w:id="528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281"/>
    <w:bookmarkStart w:name="z24398" w:id="528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282"/>
    <w:bookmarkStart w:name="z24399" w:id="528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28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4400" w:id="528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28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4401" w:id="528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285"/>
    <w:bookmarkStart w:name="z24402" w:id="528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286"/>
    <w:bookmarkStart w:name="z24403" w:id="528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287"/>
    <w:bookmarkStart w:name="z24404" w:id="528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2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406" w:id="528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5289"/>
    <w:bookmarkStart w:name="z24407" w:id="529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290"/>
    <w:bookmarkStart w:name="z24408" w:id="529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291"/>
    <w:bookmarkStart w:name="z24409" w:id="529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2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412" w:id="529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293"/>
    <w:bookmarkStart w:name="z24413" w:id="529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294"/>
    <w:bookmarkStart w:name="z24414" w:id="529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295"/>
    <w:bookmarkStart w:name="z24415" w:id="529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296"/>
    <w:bookmarkStart w:name="z24416" w:id="529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297"/>
    <w:bookmarkStart w:name="z24417" w:id="529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5298"/>
    <w:bookmarkStart w:name="z24418" w:id="529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299"/>
    <w:bookmarkStart w:name="z24419" w:id="530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5300"/>
    <w:bookmarkStart w:name="z24420" w:id="530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301"/>
    <w:bookmarkStart w:name="z24421" w:id="530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530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4422" w:id="5303"/>
    <w:p>
      <w:pPr>
        <w:spacing w:after="0"/>
        <w:ind w:left="0"/>
        <w:jc w:val="both"/>
      </w:pPr>
      <w:r>
        <w:rPr>
          <w:rFonts w:ascii="Times New Roman"/>
          <w:b w:val="false"/>
          <w:i w:val="false"/>
          <w:color w:val="000000"/>
          <w:sz w:val="28"/>
        </w:rPr>
        <w:t>
      29) мыналарды:</w:t>
      </w:r>
    </w:p>
    <w:bookmarkEnd w:id="5303"/>
    <w:bookmarkStart w:name="z24423" w:id="530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30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4424" w:id="530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305"/>
    <w:bookmarkStart w:name="z24425" w:id="530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3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4426" w:id="530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307"/>
    <w:bookmarkStart w:name="z24427" w:id="530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308"/>
    <w:bookmarkStart w:name="z24428" w:id="530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309"/>
    <w:bookmarkStart w:name="z24429" w:id="531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310"/>
    <w:bookmarkStart w:name="z24430" w:id="5311"/>
    <w:p>
      <w:pPr>
        <w:spacing w:after="0"/>
        <w:ind w:left="0"/>
        <w:jc w:val="both"/>
      </w:pPr>
      <w:r>
        <w:rPr>
          <w:rFonts w:ascii="Times New Roman"/>
          <w:b w:val="false"/>
          <w:i w:val="false"/>
          <w:color w:val="000000"/>
          <w:sz w:val="28"/>
        </w:rPr>
        <w:t>
      19. Басқарма басшысының өкілеттіктері:</w:t>
      </w:r>
    </w:p>
    <w:bookmarkEnd w:id="5311"/>
    <w:bookmarkStart w:name="z24431" w:id="531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312"/>
    <w:bookmarkStart w:name="z24432" w:id="531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313"/>
    <w:bookmarkStart w:name="z24433" w:id="531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314"/>
    <w:bookmarkStart w:name="z24434" w:id="531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315"/>
    <w:bookmarkStart w:name="z24435" w:id="531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316"/>
    <w:bookmarkStart w:name="z24436" w:id="531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317"/>
    <w:bookmarkStart w:name="z24437" w:id="5318"/>
    <w:p>
      <w:pPr>
        <w:spacing w:after="0"/>
        <w:ind w:left="0"/>
        <w:jc w:val="left"/>
      </w:pPr>
      <w:r>
        <w:rPr>
          <w:rFonts w:ascii="Times New Roman"/>
          <w:b/>
          <w:i w:val="false"/>
          <w:color w:val="000000"/>
        </w:rPr>
        <w:t xml:space="preserve"> 4-тарау. Басқарманың мүлкі</w:t>
      </w:r>
    </w:p>
    <w:bookmarkEnd w:id="5318"/>
    <w:bookmarkStart w:name="z24438" w:id="531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319"/>
    <w:bookmarkStart w:name="z24439" w:id="532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320"/>
    <w:bookmarkStart w:name="z24440" w:id="532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321"/>
    <w:bookmarkStart w:name="z24441" w:id="532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322"/>
    <w:bookmarkStart w:name="z24442" w:id="5323"/>
    <w:p>
      <w:pPr>
        <w:spacing w:after="0"/>
        <w:ind w:left="0"/>
        <w:jc w:val="left"/>
      </w:pPr>
      <w:r>
        <w:rPr>
          <w:rFonts w:ascii="Times New Roman"/>
          <w:b/>
          <w:i w:val="false"/>
          <w:color w:val="000000"/>
        </w:rPr>
        <w:t xml:space="preserve"> 5-тарау. Басқарманы қайта ұйымдастыру және тарату</w:t>
      </w:r>
    </w:p>
    <w:bookmarkEnd w:id="5323"/>
    <w:bookmarkStart w:name="z24443" w:id="532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32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61-қосымша</w:t>
            </w:r>
          </w:p>
        </w:tc>
      </w:tr>
    </w:tbl>
    <w:bookmarkStart w:name="z4868" w:id="532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Атырау қалалық санитариялық-эпидемиологиялық бақылау басқармасы" республикалық мемлекеттік мекемесінің ережесі</w:t>
      </w:r>
    </w:p>
    <w:bookmarkEnd w:id="5325"/>
    <w:p>
      <w:pPr>
        <w:spacing w:after="0"/>
        <w:ind w:left="0"/>
        <w:jc w:val="both"/>
      </w:pPr>
      <w:r>
        <w:rPr>
          <w:rFonts w:ascii="Times New Roman"/>
          <w:b w:val="false"/>
          <w:i w:val="false"/>
          <w:color w:val="ff0000"/>
          <w:sz w:val="28"/>
        </w:rPr>
        <w:t xml:space="preserve">
      Ескерту. 61-қосымша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444" w:id="5326"/>
    <w:p>
      <w:pPr>
        <w:spacing w:after="0"/>
        <w:ind w:left="0"/>
        <w:jc w:val="left"/>
      </w:pPr>
      <w:r>
        <w:rPr>
          <w:rFonts w:ascii="Times New Roman"/>
          <w:b/>
          <w:i w:val="false"/>
          <w:color w:val="000000"/>
        </w:rPr>
        <w:t xml:space="preserve"> 1-тарау. Жалпы ережелер</w:t>
      </w:r>
    </w:p>
    <w:bookmarkEnd w:id="5326"/>
    <w:bookmarkStart w:name="z24445" w:id="532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Атырау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327"/>
    <w:bookmarkStart w:name="z24446" w:id="532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328"/>
    <w:bookmarkStart w:name="z24447" w:id="532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329"/>
    <w:bookmarkStart w:name="z24448" w:id="533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330"/>
    <w:bookmarkStart w:name="z24449" w:id="533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331"/>
    <w:bookmarkStart w:name="z24450" w:id="533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332"/>
    <w:bookmarkStart w:name="z24451" w:id="533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333"/>
    <w:bookmarkStart w:name="z24452" w:id="5334"/>
    <w:p>
      <w:pPr>
        <w:spacing w:after="0"/>
        <w:ind w:left="0"/>
        <w:jc w:val="both"/>
      </w:pPr>
      <w:r>
        <w:rPr>
          <w:rFonts w:ascii="Times New Roman"/>
          <w:b w:val="false"/>
          <w:i w:val="false"/>
          <w:color w:val="000000"/>
          <w:sz w:val="28"/>
        </w:rPr>
        <w:t>
      8. Заңды тұлғаның орналасқан жері – индекс 060007, Қазақстан Республикасы, Атырау облысы, Атырау қаласы, Гурьев көшесі, 7А ғимарат.</w:t>
      </w:r>
    </w:p>
    <w:bookmarkEnd w:id="5334"/>
    <w:bookmarkStart w:name="z24453" w:id="533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Атырау қалалық санитариялық-эпидемиологиялық бақылау басқармасы" республикалық мемлекеттік мекемесі.</w:t>
      </w:r>
    </w:p>
    <w:bookmarkEnd w:id="5335"/>
    <w:bookmarkStart w:name="z24454" w:id="533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336"/>
    <w:bookmarkStart w:name="z24455" w:id="533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337"/>
    <w:bookmarkStart w:name="z24456" w:id="533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338"/>
    <w:bookmarkStart w:name="z24457" w:id="533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339"/>
    <w:bookmarkStart w:name="z24458" w:id="534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340"/>
    <w:bookmarkStart w:name="z24459" w:id="5341"/>
    <w:p>
      <w:pPr>
        <w:spacing w:after="0"/>
        <w:ind w:left="0"/>
        <w:jc w:val="both"/>
      </w:pPr>
      <w:r>
        <w:rPr>
          <w:rFonts w:ascii="Times New Roman"/>
          <w:b w:val="false"/>
          <w:i w:val="false"/>
          <w:color w:val="000000"/>
          <w:sz w:val="28"/>
        </w:rPr>
        <w:t>
      13. Міндеттері:</w:t>
      </w:r>
    </w:p>
    <w:bookmarkEnd w:id="5341"/>
    <w:bookmarkStart w:name="z24460" w:id="534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342"/>
    <w:bookmarkStart w:name="z24461" w:id="534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343"/>
    <w:bookmarkStart w:name="z24462" w:id="534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344"/>
    <w:bookmarkStart w:name="z24463" w:id="5345"/>
    <w:p>
      <w:pPr>
        <w:spacing w:after="0"/>
        <w:ind w:left="0"/>
        <w:jc w:val="both"/>
      </w:pPr>
      <w:r>
        <w:rPr>
          <w:rFonts w:ascii="Times New Roman"/>
          <w:b w:val="false"/>
          <w:i w:val="false"/>
          <w:color w:val="000000"/>
          <w:sz w:val="28"/>
        </w:rPr>
        <w:t>
      14. Құқықтары мен міндеттері:</w:t>
      </w:r>
    </w:p>
    <w:bookmarkEnd w:id="5345"/>
    <w:bookmarkStart w:name="z24464" w:id="534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346"/>
    <w:bookmarkStart w:name="z24465" w:id="534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347"/>
    <w:bookmarkStart w:name="z24466" w:id="534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348"/>
    <w:bookmarkStart w:name="z24467" w:id="534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349"/>
    <w:bookmarkStart w:name="z24468" w:id="535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350"/>
    <w:bookmarkStart w:name="z24469" w:id="535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351"/>
    <w:bookmarkStart w:name="z24470" w:id="535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352"/>
    <w:bookmarkStart w:name="z24471" w:id="535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353"/>
    <w:bookmarkStart w:name="z24472" w:id="535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354"/>
    <w:bookmarkStart w:name="z24473" w:id="5355"/>
    <w:p>
      <w:pPr>
        <w:spacing w:after="0"/>
        <w:ind w:left="0"/>
        <w:jc w:val="both"/>
      </w:pPr>
      <w:r>
        <w:rPr>
          <w:rFonts w:ascii="Times New Roman"/>
          <w:b w:val="false"/>
          <w:i w:val="false"/>
          <w:color w:val="000000"/>
          <w:sz w:val="28"/>
        </w:rPr>
        <w:t>
      15. Функциялары:</w:t>
      </w:r>
    </w:p>
    <w:bookmarkEnd w:id="5355"/>
    <w:bookmarkStart w:name="z24474" w:id="5356"/>
    <w:p>
      <w:pPr>
        <w:spacing w:after="0"/>
        <w:ind w:left="0"/>
        <w:jc w:val="both"/>
      </w:pPr>
      <w:r>
        <w:rPr>
          <w:rFonts w:ascii="Times New Roman"/>
          <w:b w:val="false"/>
          <w:i w:val="false"/>
          <w:color w:val="000000"/>
          <w:sz w:val="28"/>
        </w:rPr>
        <w:t>
      1) реттелетін салада мемлекеттік саясатты іске асыру;</w:t>
      </w:r>
    </w:p>
    <w:bookmarkEnd w:id="5356"/>
    <w:bookmarkStart w:name="z24475" w:id="535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357"/>
    <w:bookmarkStart w:name="z24476" w:id="535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358"/>
    <w:bookmarkStart w:name="z24477" w:id="535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359"/>
    <w:bookmarkStart w:name="z24478" w:id="536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360"/>
    <w:bookmarkStart w:name="z24479" w:id="536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36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4480" w:id="536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36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4481" w:id="536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363"/>
    <w:bookmarkStart w:name="z24482" w:id="536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364"/>
    <w:bookmarkStart w:name="z24483" w:id="536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365"/>
    <w:bookmarkStart w:name="z24484" w:id="536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3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486" w:id="536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5367"/>
    <w:bookmarkStart w:name="z24487" w:id="536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368"/>
    <w:bookmarkStart w:name="z24488" w:id="536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369"/>
    <w:bookmarkStart w:name="z24489" w:id="537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3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492" w:id="537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371"/>
    <w:bookmarkStart w:name="z24493" w:id="537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372"/>
    <w:bookmarkStart w:name="z24494" w:id="537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373"/>
    <w:bookmarkStart w:name="z24495" w:id="537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374"/>
    <w:bookmarkStart w:name="z24496" w:id="537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375"/>
    <w:bookmarkStart w:name="z24497" w:id="537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5376"/>
    <w:bookmarkStart w:name="z24498" w:id="537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377"/>
    <w:bookmarkStart w:name="z24499" w:id="537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5378"/>
    <w:bookmarkStart w:name="z24500" w:id="537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379"/>
    <w:bookmarkStart w:name="z24501" w:id="538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538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4502" w:id="5381"/>
    <w:p>
      <w:pPr>
        <w:spacing w:after="0"/>
        <w:ind w:left="0"/>
        <w:jc w:val="both"/>
      </w:pPr>
      <w:r>
        <w:rPr>
          <w:rFonts w:ascii="Times New Roman"/>
          <w:b w:val="false"/>
          <w:i w:val="false"/>
          <w:color w:val="000000"/>
          <w:sz w:val="28"/>
        </w:rPr>
        <w:t>
      29) мыналарды:</w:t>
      </w:r>
    </w:p>
    <w:bookmarkEnd w:id="5381"/>
    <w:bookmarkStart w:name="z24503" w:id="538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38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4504" w:id="538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383"/>
    <w:bookmarkStart w:name="z24505" w:id="538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3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4506" w:id="538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385"/>
    <w:bookmarkStart w:name="z24507" w:id="538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386"/>
    <w:bookmarkStart w:name="z24508" w:id="538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387"/>
    <w:bookmarkStart w:name="z24509" w:id="538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388"/>
    <w:bookmarkStart w:name="z24510" w:id="5389"/>
    <w:p>
      <w:pPr>
        <w:spacing w:after="0"/>
        <w:ind w:left="0"/>
        <w:jc w:val="both"/>
      </w:pPr>
      <w:r>
        <w:rPr>
          <w:rFonts w:ascii="Times New Roman"/>
          <w:b w:val="false"/>
          <w:i w:val="false"/>
          <w:color w:val="000000"/>
          <w:sz w:val="28"/>
        </w:rPr>
        <w:t>
      19. Басқарма басшысының өкілеттіктері:</w:t>
      </w:r>
    </w:p>
    <w:bookmarkEnd w:id="5389"/>
    <w:bookmarkStart w:name="z24511" w:id="539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390"/>
    <w:bookmarkStart w:name="z24512" w:id="539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391"/>
    <w:bookmarkStart w:name="z24513" w:id="539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392"/>
    <w:bookmarkStart w:name="z24514" w:id="539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393"/>
    <w:bookmarkStart w:name="z24515" w:id="539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394"/>
    <w:bookmarkStart w:name="z24516" w:id="539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395"/>
    <w:bookmarkStart w:name="z24517" w:id="5396"/>
    <w:p>
      <w:pPr>
        <w:spacing w:after="0"/>
        <w:ind w:left="0"/>
        <w:jc w:val="left"/>
      </w:pPr>
      <w:r>
        <w:rPr>
          <w:rFonts w:ascii="Times New Roman"/>
          <w:b/>
          <w:i w:val="false"/>
          <w:color w:val="000000"/>
        </w:rPr>
        <w:t xml:space="preserve"> 4-тарау. Басқарманың мүлкі</w:t>
      </w:r>
    </w:p>
    <w:bookmarkEnd w:id="5396"/>
    <w:bookmarkStart w:name="z24518" w:id="539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397"/>
    <w:bookmarkStart w:name="z24519" w:id="539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398"/>
    <w:bookmarkStart w:name="z24520" w:id="539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399"/>
    <w:bookmarkStart w:name="z24521" w:id="540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400"/>
    <w:bookmarkStart w:name="z24522" w:id="5401"/>
    <w:p>
      <w:pPr>
        <w:spacing w:after="0"/>
        <w:ind w:left="0"/>
        <w:jc w:val="left"/>
      </w:pPr>
      <w:r>
        <w:rPr>
          <w:rFonts w:ascii="Times New Roman"/>
          <w:b/>
          <w:i w:val="false"/>
          <w:color w:val="000000"/>
        </w:rPr>
        <w:t xml:space="preserve"> 5-тарау. Басқарманы қайта ұйымдастыру және тарату</w:t>
      </w:r>
    </w:p>
    <w:bookmarkEnd w:id="5401"/>
    <w:bookmarkStart w:name="z24523" w:id="540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40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62-қосымша</w:t>
            </w:r>
          </w:p>
        </w:tc>
      </w:tr>
    </w:tbl>
    <w:bookmarkStart w:name="z4944" w:id="540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Жылыой аудандық санитариялық-эпидемиологиялық бақылау басқармасы" республикалық мемлекеттік мекемесінің ережесі</w:t>
      </w:r>
    </w:p>
    <w:bookmarkEnd w:id="5403"/>
    <w:p>
      <w:pPr>
        <w:spacing w:after="0"/>
        <w:ind w:left="0"/>
        <w:jc w:val="both"/>
      </w:pPr>
      <w:r>
        <w:rPr>
          <w:rFonts w:ascii="Times New Roman"/>
          <w:b w:val="false"/>
          <w:i w:val="false"/>
          <w:color w:val="ff0000"/>
          <w:sz w:val="28"/>
        </w:rPr>
        <w:t xml:space="preserve">
      Ескерту. 62-қосымша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524" w:id="5404"/>
    <w:p>
      <w:pPr>
        <w:spacing w:after="0"/>
        <w:ind w:left="0"/>
        <w:jc w:val="left"/>
      </w:pPr>
      <w:r>
        <w:rPr>
          <w:rFonts w:ascii="Times New Roman"/>
          <w:b/>
          <w:i w:val="false"/>
          <w:color w:val="000000"/>
        </w:rPr>
        <w:t xml:space="preserve"> 1-тарау. Жалпы ережелер</w:t>
      </w:r>
    </w:p>
    <w:bookmarkEnd w:id="5404"/>
    <w:bookmarkStart w:name="z24525" w:id="540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Жылыой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405"/>
    <w:bookmarkStart w:name="z24526" w:id="540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406"/>
    <w:bookmarkStart w:name="z24527" w:id="540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407"/>
    <w:bookmarkStart w:name="z24528" w:id="540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408"/>
    <w:bookmarkStart w:name="z24529" w:id="540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409"/>
    <w:bookmarkStart w:name="z24530" w:id="541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410"/>
    <w:bookmarkStart w:name="z24531" w:id="541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411"/>
    <w:bookmarkStart w:name="z24532" w:id="5412"/>
    <w:p>
      <w:pPr>
        <w:spacing w:after="0"/>
        <w:ind w:left="0"/>
        <w:jc w:val="both"/>
      </w:pPr>
      <w:r>
        <w:rPr>
          <w:rFonts w:ascii="Times New Roman"/>
          <w:b w:val="false"/>
          <w:i w:val="false"/>
          <w:color w:val="000000"/>
          <w:sz w:val="28"/>
        </w:rPr>
        <w:t>
      8. Заңды тұлғаның орналасқан жері – индекс 060100, Қазақстан Республикасы, Атырау облысы, Құлсары қаласы, №222 көше, 20 ғимарат.</w:t>
      </w:r>
    </w:p>
    <w:bookmarkEnd w:id="5412"/>
    <w:bookmarkStart w:name="z24533" w:id="541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Жылыой аудандық санитариялық-эпидемиологиялық бақылау басқармасы" республикалық мемлекеттік мекемесі.</w:t>
      </w:r>
    </w:p>
    <w:bookmarkEnd w:id="5413"/>
    <w:bookmarkStart w:name="z24534" w:id="541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414"/>
    <w:bookmarkStart w:name="z24535" w:id="541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415"/>
    <w:bookmarkStart w:name="z24536" w:id="541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416"/>
    <w:bookmarkStart w:name="z24537" w:id="541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417"/>
    <w:bookmarkStart w:name="z24538" w:id="541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418"/>
    <w:bookmarkStart w:name="z24539" w:id="5419"/>
    <w:p>
      <w:pPr>
        <w:spacing w:after="0"/>
        <w:ind w:left="0"/>
        <w:jc w:val="both"/>
      </w:pPr>
      <w:r>
        <w:rPr>
          <w:rFonts w:ascii="Times New Roman"/>
          <w:b w:val="false"/>
          <w:i w:val="false"/>
          <w:color w:val="000000"/>
          <w:sz w:val="28"/>
        </w:rPr>
        <w:t>
      13. Міндеттері:</w:t>
      </w:r>
    </w:p>
    <w:bookmarkEnd w:id="5419"/>
    <w:bookmarkStart w:name="z24540" w:id="542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420"/>
    <w:bookmarkStart w:name="z24541" w:id="542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421"/>
    <w:bookmarkStart w:name="z24542" w:id="542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422"/>
    <w:bookmarkStart w:name="z24543" w:id="5423"/>
    <w:p>
      <w:pPr>
        <w:spacing w:after="0"/>
        <w:ind w:left="0"/>
        <w:jc w:val="both"/>
      </w:pPr>
      <w:r>
        <w:rPr>
          <w:rFonts w:ascii="Times New Roman"/>
          <w:b w:val="false"/>
          <w:i w:val="false"/>
          <w:color w:val="000000"/>
          <w:sz w:val="28"/>
        </w:rPr>
        <w:t>
      14. Құқықтары мен міндеттері:</w:t>
      </w:r>
    </w:p>
    <w:bookmarkEnd w:id="5423"/>
    <w:bookmarkStart w:name="z24544" w:id="542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424"/>
    <w:bookmarkStart w:name="z24545" w:id="542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425"/>
    <w:bookmarkStart w:name="z24546" w:id="542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426"/>
    <w:bookmarkStart w:name="z24547" w:id="542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427"/>
    <w:bookmarkStart w:name="z24548" w:id="542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428"/>
    <w:bookmarkStart w:name="z24549" w:id="542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429"/>
    <w:bookmarkStart w:name="z24550" w:id="543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430"/>
    <w:bookmarkStart w:name="z24551" w:id="543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431"/>
    <w:bookmarkStart w:name="z24552" w:id="543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432"/>
    <w:bookmarkStart w:name="z24553" w:id="5433"/>
    <w:p>
      <w:pPr>
        <w:spacing w:after="0"/>
        <w:ind w:left="0"/>
        <w:jc w:val="both"/>
      </w:pPr>
      <w:r>
        <w:rPr>
          <w:rFonts w:ascii="Times New Roman"/>
          <w:b w:val="false"/>
          <w:i w:val="false"/>
          <w:color w:val="000000"/>
          <w:sz w:val="28"/>
        </w:rPr>
        <w:t>
      15. Функциялары:</w:t>
      </w:r>
    </w:p>
    <w:bookmarkEnd w:id="5433"/>
    <w:bookmarkStart w:name="z24554" w:id="5434"/>
    <w:p>
      <w:pPr>
        <w:spacing w:after="0"/>
        <w:ind w:left="0"/>
        <w:jc w:val="both"/>
      </w:pPr>
      <w:r>
        <w:rPr>
          <w:rFonts w:ascii="Times New Roman"/>
          <w:b w:val="false"/>
          <w:i w:val="false"/>
          <w:color w:val="000000"/>
          <w:sz w:val="28"/>
        </w:rPr>
        <w:t>
      1) реттелетін салада мемлекеттік саясатты іске асыру;</w:t>
      </w:r>
    </w:p>
    <w:bookmarkEnd w:id="5434"/>
    <w:bookmarkStart w:name="z24555" w:id="543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435"/>
    <w:bookmarkStart w:name="z24556" w:id="543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436"/>
    <w:bookmarkStart w:name="z24557" w:id="543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437"/>
    <w:bookmarkStart w:name="z24558" w:id="543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438"/>
    <w:bookmarkStart w:name="z24559" w:id="543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43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4560" w:id="544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44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4561" w:id="544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441"/>
    <w:bookmarkStart w:name="z24562" w:id="544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442"/>
    <w:bookmarkStart w:name="z24563" w:id="544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443"/>
    <w:bookmarkStart w:name="z24564" w:id="544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4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566" w:id="544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5445"/>
    <w:bookmarkStart w:name="z24567" w:id="544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446"/>
    <w:bookmarkStart w:name="z24568" w:id="544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447"/>
    <w:bookmarkStart w:name="z24569" w:id="544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4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572" w:id="544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449"/>
    <w:bookmarkStart w:name="z24573" w:id="545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450"/>
    <w:bookmarkStart w:name="z24574" w:id="545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451"/>
    <w:bookmarkStart w:name="z24575" w:id="545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452"/>
    <w:bookmarkStart w:name="z24576" w:id="545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453"/>
    <w:bookmarkStart w:name="z24577" w:id="545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5454"/>
    <w:bookmarkStart w:name="z24578" w:id="545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455"/>
    <w:bookmarkStart w:name="z24579" w:id="545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5456"/>
    <w:bookmarkStart w:name="z24580" w:id="545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457"/>
    <w:bookmarkStart w:name="z24581" w:id="545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545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4582" w:id="5459"/>
    <w:p>
      <w:pPr>
        <w:spacing w:after="0"/>
        <w:ind w:left="0"/>
        <w:jc w:val="both"/>
      </w:pPr>
      <w:r>
        <w:rPr>
          <w:rFonts w:ascii="Times New Roman"/>
          <w:b w:val="false"/>
          <w:i w:val="false"/>
          <w:color w:val="000000"/>
          <w:sz w:val="28"/>
        </w:rPr>
        <w:t>
      29) мыналарды:</w:t>
      </w:r>
    </w:p>
    <w:bookmarkEnd w:id="5459"/>
    <w:bookmarkStart w:name="z24583" w:id="546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46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4584" w:id="546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461"/>
    <w:bookmarkStart w:name="z24585" w:id="546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4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4586" w:id="546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463"/>
    <w:bookmarkStart w:name="z24587" w:id="546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464"/>
    <w:bookmarkStart w:name="z24588" w:id="546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465"/>
    <w:bookmarkStart w:name="z24589" w:id="546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466"/>
    <w:bookmarkStart w:name="z24590" w:id="5467"/>
    <w:p>
      <w:pPr>
        <w:spacing w:after="0"/>
        <w:ind w:left="0"/>
        <w:jc w:val="both"/>
      </w:pPr>
      <w:r>
        <w:rPr>
          <w:rFonts w:ascii="Times New Roman"/>
          <w:b w:val="false"/>
          <w:i w:val="false"/>
          <w:color w:val="000000"/>
          <w:sz w:val="28"/>
        </w:rPr>
        <w:t>
      19. Басқарма басшысының өкілеттіктері:</w:t>
      </w:r>
    </w:p>
    <w:bookmarkEnd w:id="5467"/>
    <w:bookmarkStart w:name="z24591" w:id="546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468"/>
    <w:bookmarkStart w:name="z24592" w:id="546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469"/>
    <w:bookmarkStart w:name="z24593" w:id="547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470"/>
    <w:bookmarkStart w:name="z24594" w:id="547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471"/>
    <w:bookmarkStart w:name="z24595" w:id="547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472"/>
    <w:bookmarkStart w:name="z24596" w:id="547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473"/>
    <w:bookmarkStart w:name="z24597" w:id="5474"/>
    <w:p>
      <w:pPr>
        <w:spacing w:after="0"/>
        <w:ind w:left="0"/>
        <w:jc w:val="left"/>
      </w:pPr>
      <w:r>
        <w:rPr>
          <w:rFonts w:ascii="Times New Roman"/>
          <w:b/>
          <w:i w:val="false"/>
          <w:color w:val="000000"/>
        </w:rPr>
        <w:t xml:space="preserve"> 4-тарау. Басқарманың мүлкі</w:t>
      </w:r>
    </w:p>
    <w:bookmarkEnd w:id="5474"/>
    <w:bookmarkStart w:name="z24598" w:id="547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475"/>
    <w:bookmarkStart w:name="z24599" w:id="547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476"/>
    <w:bookmarkStart w:name="z24600" w:id="547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477"/>
    <w:bookmarkStart w:name="z24601" w:id="547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478"/>
    <w:bookmarkStart w:name="z24602" w:id="5479"/>
    <w:p>
      <w:pPr>
        <w:spacing w:after="0"/>
        <w:ind w:left="0"/>
        <w:jc w:val="left"/>
      </w:pPr>
      <w:r>
        <w:rPr>
          <w:rFonts w:ascii="Times New Roman"/>
          <w:b/>
          <w:i w:val="false"/>
          <w:color w:val="000000"/>
        </w:rPr>
        <w:t xml:space="preserve"> 5-тарау. Басқарманы қайта ұйымдастыру және тарату</w:t>
      </w:r>
    </w:p>
    <w:bookmarkEnd w:id="5479"/>
    <w:bookmarkStart w:name="z24603" w:id="548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4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63-қосымша</w:t>
            </w:r>
          </w:p>
        </w:tc>
      </w:tr>
    </w:tbl>
    <w:bookmarkStart w:name="z5020" w:id="548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Индер аудандық санитариялық-эпидемиологиялық бақылау басқармасы" республикалық мемлекеттік мекемесінің ережесі</w:t>
      </w:r>
    </w:p>
    <w:bookmarkEnd w:id="5481"/>
    <w:p>
      <w:pPr>
        <w:spacing w:after="0"/>
        <w:ind w:left="0"/>
        <w:jc w:val="both"/>
      </w:pPr>
      <w:r>
        <w:rPr>
          <w:rFonts w:ascii="Times New Roman"/>
          <w:b w:val="false"/>
          <w:i w:val="false"/>
          <w:color w:val="ff0000"/>
          <w:sz w:val="28"/>
        </w:rPr>
        <w:t xml:space="preserve">
      Ескерту. 63-қосымша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604" w:id="5482"/>
    <w:p>
      <w:pPr>
        <w:spacing w:after="0"/>
        <w:ind w:left="0"/>
        <w:jc w:val="left"/>
      </w:pPr>
      <w:r>
        <w:rPr>
          <w:rFonts w:ascii="Times New Roman"/>
          <w:b/>
          <w:i w:val="false"/>
          <w:color w:val="000000"/>
        </w:rPr>
        <w:t xml:space="preserve"> 1-тарау. Жалпы ережелер</w:t>
      </w:r>
    </w:p>
    <w:bookmarkEnd w:id="5482"/>
    <w:bookmarkStart w:name="z24605" w:id="548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Индер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483"/>
    <w:bookmarkStart w:name="z24606" w:id="548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484"/>
    <w:bookmarkStart w:name="z24607" w:id="548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485"/>
    <w:bookmarkStart w:name="z24608" w:id="548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486"/>
    <w:bookmarkStart w:name="z24609" w:id="548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487"/>
    <w:bookmarkStart w:name="z24610" w:id="548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488"/>
    <w:bookmarkStart w:name="z24611" w:id="548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489"/>
    <w:bookmarkStart w:name="z24612" w:id="5490"/>
    <w:p>
      <w:pPr>
        <w:spacing w:after="0"/>
        <w:ind w:left="0"/>
        <w:jc w:val="both"/>
      </w:pPr>
      <w:r>
        <w:rPr>
          <w:rFonts w:ascii="Times New Roman"/>
          <w:b w:val="false"/>
          <w:i w:val="false"/>
          <w:color w:val="000000"/>
          <w:sz w:val="28"/>
        </w:rPr>
        <w:t>
      8. Заңды тұлғаның орналасқан жері – индекс 060200, Қазақстан Республикасы, Атырау облысы, Индер ауданы, Индербор кенті, Шоқан Уәлиханов көшесі, 9 үй .</w:t>
      </w:r>
    </w:p>
    <w:bookmarkEnd w:id="5490"/>
    <w:bookmarkStart w:name="z24613" w:id="549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Индер аудандық санитариялық-эпидемиологиялық бақылау басқармасы" республикалық мемлекеттік мекемесі.</w:t>
      </w:r>
    </w:p>
    <w:bookmarkEnd w:id="5491"/>
    <w:bookmarkStart w:name="z24614" w:id="549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492"/>
    <w:bookmarkStart w:name="z24615" w:id="549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493"/>
    <w:bookmarkStart w:name="z24616" w:id="549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494"/>
    <w:bookmarkStart w:name="z24617" w:id="549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495"/>
    <w:bookmarkStart w:name="z24618" w:id="549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496"/>
    <w:bookmarkStart w:name="z24619" w:id="5497"/>
    <w:p>
      <w:pPr>
        <w:spacing w:after="0"/>
        <w:ind w:left="0"/>
        <w:jc w:val="both"/>
      </w:pPr>
      <w:r>
        <w:rPr>
          <w:rFonts w:ascii="Times New Roman"/>
          <w:b w:val="false"/>
          <w:i w:val="false"/>
          <w:color w:val="000000"/>
          <w:sz w:val="28"/>
        </w:rPr>
        <w:t>
      13. Міндеттері:</w:t>
      </w:r>
    </w:p>
    <w:bookmarkEnd w:id="5497"/>
    <w:bookmarkStart w:name="z24620" w:id="549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498"/>
    <w:bookmarkStart w:name="z24621" w:id="549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499"/>
    <w:bookmarkStart w:name="z24622" w:id="550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500"/>
    <w:bookmarkStart w:name="z24623" w:id="5501"/>
    <w:p>
      <w:pPr>
        <w:spacing w:after="0"/>
        <w:ind w:left="0"/>
        <w:jc w:val="both"/>
      </w:pPr>
      <w:r>
        <w:rPr>
          <w:rFonts w:ascii="Times New Roman"/>
          <w:b w:val="false"/>
          <w:i w:val="false"/>
          <w:color w:val="000000"/>
          <w:sz w:val="28"/>
        </w:rPr>
        <w:t>
      14. Құқықтары мен міндеттері:</w:t>
      </w:r>
    </w:p>
    <w:bookmarkEnd w:id="5501"/>
    <w:bookmarkStart w:name="z24624" w:id="550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502"/>
    <w:bookmarkStart w:name="z24625" w:id="550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503"/>
    <w:bookmarkStart w:name="z24626" w:id="550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504"/>
    <w:bookmarkStart w:name="z24627" w:id="550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505"/>
    <w:bookmarkStart w:name="z24628" w:id="550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506"/>
    <w:bookmarkStart w:name="z24629" w:id="550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507"/>
    <w:bookmarkStart w:name="z24630" w:id="550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508"/>
    <w:bookmarkStart w:name="z24631" w:id="550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509"/>
    <w:bookmarkStart w:name="z24632" w:id="551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510"/>
    <w:bookmarkStart w:name="z24633" w:id="5511"/>
    <w:p>
      <w:pPr>
        <w:spacing w:after="0"/>
        <w:ind w:left="0"/>
        <w:jc w:val="both"/>
      </w:pPr>
      <w:r>
        <w:rPr>
          <w:rFonts w:ascii="Times New Roman"/>
          <w:b w:val="false"/>
          <w:i w:val="false"/>
          <w:color w:val="000000"/>
          <w:sz w:val="28"/>
        </w:rPr>
        <w:t>
      15. Функциялары:</w:t>
      </w:r>
    </w:p>
    <w:bookmarkEnd w:id="5511"/>
    <w:bookmarkStart w:name="z24634" w:id="5512"/>
    <w:p>
      <w:pPr>
        <w:spacing w:after="0"/>
        <w:ind w:left="0"/>
        <w:jc w:val="both"/>
      </w:pPr>
      <w:r>
        <w:rPr>
          <w:rFonts w:ascii="Times New Roman"/>
          <w:b w:val="false"/>
          <w:i w:val="false"/>
          <w:color w:val="000000"/>
          <w:sz w:val="28"/>
        </w:rPr>
        <w:t>
      1) реттелетін салада мемлекеттік саясатты іске асыру;</w:t>
      </w:r>
    </w:p>
    <w:bookmarkEnd w:id="5512"/>
    <w:bookmarkStart w:name="z24635" w:id="551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513"/>
    <w:bookmarkStart w:name="z24636" w:id="551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514"/>
    <w:bookmarkStart w:name="z24637" w:id="551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515"/>
    <w:bookmarkStart w:name="z24638" w:id="551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516"/>
    <w:bookmarkStart w:name="z24639" w:id="551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51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4640" w:id="551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51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4641" w:id="551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519"/>
    <w:bookmarkStart w:name="z24642" w:id="552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520"/>
    <w:bookmarkStart w:name="z24643" w:id="552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521"/>
    <w:bookmarkStart w:name="z24644" w:id="552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5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646" w:id="552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5523"/>
    <w:bookmarkStart w:name="z24647" w:id="552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524"/>
    <w:bookmarkStart w:name="z24648" w:id="552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525"/>
    <w:bookmarkStart w:name="z24649" w:id="552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5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652" w:id="552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527"/>
    <w:bookmarkStart w:name="z24653" w:id="552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528"/>
    <w:bookmarkStart w:name="z24654" w:id="552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529"/>
    <w:bookmarkStart w:name="z24655" w:id="553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530"/>
    <w:bookmarkStart w:name="z24656" w:id="553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531"/>
    <w:bookmarkStart w:name="z24657" w:id="553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5532"/>
    <w:bookmarkStart w:name="z24658" w:id="553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533"/>
    <w:bookmarkStart w:name="z24659" w:id="553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5534"/>
    <w:bookmarkStart w:name="z24660" w:id="553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535"/>
    <w:bookmarkStart w:name="z24661" w:id="553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553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4662" w:id="5537"/>
    <w:p>
      <w:pPr>
        <w:spacing w:after="0"/>
        <w:ind w:left="0"/>
        <w:jc w:val="both"/>
      </w:pPr>
      <w:r>
        <w:rPr>
          <w:rFonts w:ascii="Times New Roman"/>
          <w:b w:val="false"/>
          <w:i w:val="false"/>
          <w:color w:val="000000"/>
          <w:sz w:val="28"/>
        </w:rPr>
        <w:t>
      29) мыналарды:</w:t>
      </w:r>
    </w:p>
    <w:bookmarkEnd w:id="5537"/>
    <w:bookmarkStart w:name="z24663" w:id="553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53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4664" w:id="553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539"/>
    <w:bookmarkStart w:name="z24665" w:id="554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5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4666" w:id="554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541"/>
    <w:bookmarkStart w:name="z24667" w:id="554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542"/>
    <w:bookmarkStart w:name="z24668" w:id="554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543"/>
    <w:bookmarkStart w:name="z24669" w:id="554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544"/>
    <w:bookmarkStart w:name="z24670" w:id="5545"/>
    <w:p>
      <w:pPr>
        <w:spacing w:after="0"/>
        <w:ind w:left="0"/>
        <w:jc w:val="both"/>
      </w:pPr>
      <w:r>
        <w:rPr>
          <w:rFonts w:ascii="Times New Roman"/>
          <w:b w:val="false"/>
          <w:i w:val="false"/>
          <w:color w:val="000000"/>
          <w:sz w:val="28"/>
        </w:rPr>
        <w:t>
      19. Басқарма басшысының өкілеттіктері:</w:t>
      </w:r>
    </w:p>
    <w:bookmarkEnd w:id="5545"/>
    <w:bookmarkStart w:name="z24671" w:id="554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546"/>
    <w:bookmarkStart w:name="z24672" w:id="554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547"/>
    <w:bookmarkStart w:name="z24673" w:id="554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548"/>
    <w:bookmarkStart w:name="z24674" w:id="554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549"/>
    <w:bookmarkStart w:name="z24675" w:id="555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550"/>
    <w:bookmarkStart w:name="z24676" w:id="555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551"/>
    <w:bookmarkStart w:name="z24677" w:id="5552"/>
    <w:p>
      <w:pPr>
        <w:spacing w:after="0"/>
        <w:ind w:left="0"/>
        <w:jc w:val="left"/>
      </w:pPr>
      <w:r>
        <w:rPr>
          <w:rFonts w:ascii="Times New Roman"/>
          <w:b/>
          <w:i w:val="false"/>
          <w:color w:val="000000"/>
        </w:rPr>
        <w:t xml:space="preserve"> 4-тарау. Басқарманың мүлкі</w:t>
      </w:r>
    </w:p>
    <w:bookmarkEnd w:id="5552"/>
    <w:bookmarkStart w:name="z24678" w:id="555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553"/>
    <w:bookmarkStart w:name="z24679" w:id="555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554"/>
    <w:bookmarkStart w:name="z24680" w:id="555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555"/>
    <w:bookmarkStart w:name="z24681" w:id="555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556"/>
    <w:bookmarkStart w:name="z24682" w:id="5557"/>
    <w:p>
      <w:pPr>
        <w:spacing w:after="0"/>
        <w:ind w:left="0"/>
        <w:jc w:val="left"/>
      </w:pPr>
      <w:r>
        <w:rPr>
          <w:rFonts w:ascii="Times New Roman"/>
          <w:b/>
          <w:i w:val="false"/>
          <w:color w:val="000000"/>
        </w:rPr>
        <w:t xml:space="preserve"> 5-тарау. Басқарманы қайта ұйымдастыру және тарату</w:t>
      </w:r>
    </w:p>
    <w:bookmarkEnd w:id="5557"/>
    <w:bookmarkStart w:name="z24683" w:id="555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55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64-қосымша</w:t>
            </w:r>
          </w:p>
        </w:tc>
      </w:tr>
    </w:tbl>
    <w:bookmarkStart w:name="z5096" w:id="555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Исатай аудандық санитариялық-эпидемиологиялық бақылау басқармасы" республикалық мемлекеттік мекемесінің ережесі</w:t>
      </w:r>
    </w:p>
    <w:bookmarkEnd w:id="5559"/>
    <w:p>
      <w:pPr>
        <w:spacing w:after="0"/>
        <w:ind w:left="0"/>
        <w:jc w:val="both"/>
      </w:pPr>
      <w:r>
        <w:rPr>
          <w:rFonts w:ascii="Times New Roman"/>
          <w:b w:val="false"/>
          <w:i w:val="false"/>
          <w:color w:val="ff0000"/>
          <w:sz w:val="28"/>
        </w:rPr>
        <w:t xml:space="preserve">
      Ескерту. 64-қосымша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684" w:id="5560"/>
    <w:p>
      <w:pPr>
        <w:spacing w:after="0"/>
        <w:ind w:left="0"/>
        <w:jc w:val="left"/>
      </w:pPr>
      <w:r>
        <w:rPr>
          <w:rFonts w:ascii="Times New Roman"/>
          <w:b/>
          <w:i w:val="false"/>
          <w:color w:val="000000"/>
        </w:rPr>
        <w:t xml:space="preserve"> 1-тарау. Жалпы ережелер</w:t>
      </w:r>
    </w:p>
    <w:bookmarkEnd w:id="5560"/>
    <w:bookmarkStart w:name="z24685" w:id="556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Исатай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561"/>
    <w:bookmarkStart w:name="z24686" w:id="556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562"/>
    <w:bookmarkStart w:name="z24687" w:id="556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563"/>
    <w:bookmarkStart w:name="z24688" w:id="556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564"/>
    <w:bookmarkStart w:name="z24689" w:id="556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565"/>
    <w:bookmarkStart w:name="z24690" w:id="556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566"/>
    <w:bookmarkStart w:name="z24691" w:id="556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567"/>
    <w:bookmarkStart w:name="z24692" w:id="5568"/>
    <w:p>
      <w:pPr>
        <w:spacing w:after="0"/>
        <w:ind w:left="0"/>
        <w:jc w:val="both"/>
      </w:pPr>
      <w:r>
        <w:rPr>
          <w:rFonts w:ascii="Times New Roman"/>
          <w:b w:val="false"/>
          <w:i w:val="false"/>
          <w:color w:val="000000"/>
          <w:sz w:val="28"/>
        </w:rPr>
        <w:t>
      8. Заңды тұлғаның орналасқан жері – индекс 060300, Қазақстан Республикасы, Атырау облысы, Исатай ауданы, Аққыстау ауылдық округі, Аққыстау ауылы, Егемен Қазақстан көшесі, 27 ғимарат.</w:t>
      </w:r>
    </w:p>
    <w:bookmarkEnd w:id="5568"/>
    <w:bookmarkStart w:name="z24693" w:id="556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Исатай аудандық санитариялық-эпидемиологиялық бақылау басқармасы" республикалық мемлекеттік мекемесі.</w:t>
      </w:r>
    </w:p>
    <w:bookmarkEnd w:id="5569"/>
    <w:bookmarkStart w:name="z24694" w:id="557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570"/>
    <w:bookmarkStart w:name="z24695" w:id="557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571"/>
    <w:bookmarkStart w:name="z24696" w:id="557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572"/>
    <w:bookmarkStart w:name="z24697" w:id="557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573"/>
    <w:bookmarkStart w:name="z24698" w:id="557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574"/>
    <w:bookmarkStart w:name="z24699" w:id="5575"/>
    <w:p>
      <w:pPr>
        <w:spacing w:after="0"/>
        <w:ind w:left="0"/>
        <w:jc w:val="both"/>
      </w:pPr>
      <w:r>
        <w:rPr>
          <w:rFonts w:ascii="Times New Roman"/>
          <w:b w:val="false"/>
          <w:i w:val="false"/>
          <w:color w:val="000000"/>
          <w:sz w:val="28"/>
        </w:rPr>
        <w:t>
      13. Міндеттері:</w:t>
      </w:r>
    </w:p>
    <w:bookmarkEnd w:id="5575"/>
    <w:bookmarkStart w:name="z24700" w:id="557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576"/>
    <w:bookmarkStart w:name="z24701" w:id="557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577"/>
    <w:bookmarkStart w:name="z24702" w:id="557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578"/>
    <w:bookmarkStart w:name="z24703" w:id="5579"/>
    <w:p>
      <w:pPr>
        <w:spacing w:after="0"/>
        <w:ind w:left="0"/>
        <w:jc w:val="both"/>
      </w:pPr>
      <w:r>
        <w:rPr>
          <w:rFonts w:ascii="Times New Roman"/>
          <w:b w:val="false"/>
          <w:i w:val="false"/>
          <w:color w:val="000000"/>
          <w:sz w:val="28"/>
        </w:rPr>
        <w:t>
      14. Құқықтары мен міндеттері:</w:t>
      </w:r>
    </w:p>
    <w:bookmarkEnd w:id="5579"/>
    <w:bookmarkStart w:name="z24704" w:id="558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580"/>
    <w:bookmarkStart w:name="z24705" w:id="558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581"/>
    <w:bookmarkStart w:name="z24706" w:id="558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582"/>
    <w:bookmarkStart w:name="z24707" w:id="558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583"/>
    <w:bookmarkStart w:name="z24708" w:id="558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584"/>
    <w:bookmarkStart w:name="z24709" w:id="558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585"/>
    <w:bookmarkStart w:name="z24710" w:id="558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586"/>
    <w:bookmarkStart w:name="z24711" w:id="558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587"/>
    <w:bookmarkStart w:name="z24712" w:id="558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588"/>
    <w:bookmarkStart w:name="z24713" w:id="5589"/>
    <w:p>
      <w:pPr>
        <w:spacing w:after="0"/>
        <w:ind w:left="0"/>
        <w:jc w:val="both"/>
      </w:pPr>
      <w:r>
        <w:rPr>
          <w:rFonts w:ascii="Times New Roman"/>
          <w:b w:val="false"/>
          <w:i w:val="false"/>
          <w:color w:val="000000"/>
          <w:sz w:val="28"/>
        </w:rPr>
        <w:t>
      15. Функциялары:</w:t>
      </w:r>
    </w:p>
    <w:bookmarkEnd w:id="5589"/>
    <w:bookmarkStart w:name="z24714" w:id="5590"/>
    <w:p>
      <w:pPr>
        <w:spacing w:after="0"/>
        <w:ind w:left="0"/>
        <w:jc w:val="both"/>
      </w:pPr>
      <w:r>
        <w:rPr>
          <w:rFonts w:ascii="Times New Roman"/>
          <w:b w:val="false"/>
          <w:i w:val="false"/>
          <w:color w:val="000000"/>
          <w:sz w:val="28"/>
        </w:rPr>
        <w:t>
      1) реттелетін салада мемлекеттік саясатты іске асыру;</w:t>
      </w:r>
    </w:p>
    <w:bookmarkEnd w:id="5590"/>
    <w:bookmarkStart w:name="z24715" w:id="559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591"/>
    <w:bookmarkStart w:name="z24716" w:id="559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592"/>
    <w:bookmarkStart w:name="z24717" w:id="559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593"/>
    <w:bookmarkStart w:name="z24718" w:id="559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594"/>
    <w:bookmarkStart w:name="z24719" w:id="559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59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4720" w:id="559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59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4721" w:id="559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597"/>
    <w:bookmarkStart w:name="z24722" w:id="559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598"/>
    <w:bookmarkStart w:name="z24723" w:id="559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599"/>
    <w:bookmarkStart w:name="z24724" w:id="560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6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726" w:id="560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5601"/>
    <w:bookmarkStart w:name="z24727" w:id="560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602"/>
    <w:bookmarkStart w:name="z24728" w:id="560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603"/>
    <w:bookmarkStart w:name="z24729" w:id="560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6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732" w:id="560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605"/>
    <w:bookmarkStart w:name="z24733" w:id="560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606"/>
    <w:bookmarkStart w:name="z24734" w:id="560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607"/>
    <w:bookmarkStart w:name="z24735" w:id="560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608"/>
    <w:bookmarkStart w:name="z24736" w:id="560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609"/>
    <w:bookmarkStart w:name="z24737" w:id="561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5610"/>
    <w:bookmarkStart w:name="z24738" w:id="561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611"/>
    <w:bookmarkStart w:name="z24739" w:id="561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5612"/>
    <w:bookmarkStart w:name="z24740" w:id="561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613"/>
    <w:bookmarkStart w:name="z24741" w:id="561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561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4742" w:id="5615"/>
    <w:p>
      <w:pPr>
        <w:spacing w:after="0"/>
        <w:ind w:left="0"/>
        <w:jc w:val="both"/>
      </w:pPr>
      <w:r>
        <w:rPr>
          <w:rFonts w:ascii="Times New Roman"/>
          <w:b w:val="false"/>
          <w:i w:val="false"/>
          <w:color w:val="000000"/>
          <w:sz w:val="28"/>
        </w:rPr>
        <w:t>
      29) мыналарды:</w:t>
      </w:r>
    </w:p>
    <w:bookmarkEnd w:id="5615"/>
    <w:bookmarkStart w:name="z24743" w:id="561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61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4744" w:id="561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617"/>
    <w:bookmarkStart w:name="z24745" w:id="561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6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4746" w:id="561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619"/>
    <w:bookmarkStart w:name="z24747" w:id="562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620"/>
    <w:bookmarkStart w:name="z24748" w:id="562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621"/>
    <w:bookmarkStart w:name="z24749" w:id="562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622"/>
    <w:bookmarkStart w:name="z24750" w:id="5623"/>
    <w:p>
      <w:pPr>
        <w:spacing w:after="0"/>
        <w:ind w:left="0"/>
        <w:jc w:val="both"/>
      </w:pPr>
      <w:r>
        <w:rPr>
          <w:rFonts w:ascii="Times New Roman"/>
          <w:b w:val="false"/>
          <w:i w:val="false"/>
          <w:color w:val="000000"/>
          <w:sz w:val="28"/>
        </w:rPr>
        <w:t>
      19. Басқарма басшысының өкілеттіктері:</w:t>
      </w:r>
    </w:p>
    <w:bookmarkEnd w:id="5623"/>
    <w:bookmarkStart w:name="z24751" w:id="562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624"/>
    <w:bookmarkStart w:name="z24752" w:id="562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625"/>
    <w:bookmarkStart w:name="z24753" w:id="562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626"/>
    <w:bookmarkStart w:name="z24754" w:id="562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627"/>
    <w:bookmarkStart w:name="z24755" w:id="562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628"/>
    <w:bookmarkStart w:name="z24756" w:id="562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629"/>
    <w:bookmarkStart w:name="z24757" w:id="5630"/>
    <w:p>
      <w:pPr>
        <w:spacing w:after="0"/>
        <w:ind w:left="0"/>
        <w:jc w:val="left"/>
      </w:pPr>
      <w:r>
        <w:rPr>
          <w:rFonts w:ascii="Times New Roman"/>
          <w:b/>
          <w:i w:val="false"/>
          <w:color w:val="000000"/>
        </w:rPr>
        <w:t xml:space="preserve"> 4-тарау. Басқарманың мүлкі</w:t>
      </w:r>
    </w:p>
    <w:bookmarkEnd w:id="5630"/>
    <w:bookmarkStart w:name="z24758" w:id="563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631"/>
    <w:bookmarkStart w:name="z24759" w:id="563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632"/>
    <w:bookmarkStart w:name="z24760" w:id="563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633"/>
    <w:bookmarkStart w:name="z24761" w:id="563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634"/>
    <w:bookmarkStart w:name="z24762" w:id="5635"/>
    <w:p>
      <w:pPr>
        <w:spacing w:after="0"/>
        <w:ind w:left="0"/>
        <w:jc w:val="left"/>
      </w:pPr>
      <w:r>
        <w:rPr>
          <w:rFonts w:ascii="Times New Roman"/>
          <w:b/>
          <w:i w:val="false"/>
          <w:color w:val="000000"/>
        </w:rPr>
        <w:t xml:space="preserve"> 5-тарау. Басқарманы қайта ұйымдастыру және тарату</w:t>
      </w:r>
    </w:p>
    <w:bookmarkEnd w:id="5635"/>
    <w:bookmarkStart w:name="z24763" w:id="563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6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65-қосымша</w:t>
            </w:r>
          </w:p>
        </w:tc>
      </w:tr>
    </w:tbl>
    <w:bookmarkStart w:name="z5172" w:id="563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Құрманғазы аудандық санитариялық-эпидемиологиялық бақылау басқармасы" республикалық мемлекеттік мекемесінің ережесі</w:t>
      </w:r>
    </w:p>
    <w:bookmarkEnd w:id="5637"/>
    <w:p>
      <w:pPr>
        <w:spacing w:after="0"/>
        <w:ind w:left="0"/>
        <w:jc w:val="both"/>
      </w:pPr>
      <w:r>
        <w:rPr>
          <w:rFonts w:ascii="Times New Roman"/>
          <w:b w:val="false"/>
          <w:i w:val="false"/>
          <w:color w:val="ff0000"/>
          <w:sz w:val="28"/>
        </w:rPr>
        <w:t xml:space="preserve">
      Ескерту. 65-қосымша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764" w:id="5638"/>
    <w:p>
      <w:pPr>
        <w:spacing w:after="0"/>
        <w:ind w:left="0"/>
        <w:jc w:val="left"/>
      </w:pPr>
      <w:r>
        <w:rPr>
          <w:rFonts w:ascii="Times New Roman"/>
          <w:b/>
          <w:i w:val="false"/>
          <w:color w:val="000000"/>
        </w:rPr>
        <w:t xml:space="preserve"> 1-тарау. Жалпы ережелер</w:t>
      </w:r>
    </w:p>
    <w:bookmarkEnd w:id="5638"/>
    <w:bookmarkStart w:name="z24765" w:id="563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Құрманғазы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639"/>
    <w:bookmarkStart w:name="z24766" w:id="564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640"/>
    <w:bookmarkStart w:name="z24767" w:id="564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641"/>
    <w:bookmarkStart w:name="z24768" w:id="564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642"/>
    <w:bookmarkStart w:name="z24769" w:id="564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643"/>
    <w:bookmarkStart w:name="z24770" w:id="564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644"/>
    <w:bookmarkStart w:name="z24771" w:id="564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645"/>
    <w:bookmarkStart w:name="z24772" w:id="5646"/>
    <w:p>
      <w:pPr>
        <w:spacing w:after="0"/>
        <w:ind w:left="0"/>
        <w:jc w:val="both"/>
      </w:pPr>
      <w:r>
        <w:rPr>
          <w:rFonts w:ascii="Times New Roman"/>
          <w:b w:val="false"/>
          <w:i w:val="false"/>
          <w:color w:val="000000"/>
          <w:sz w:val="28"/>
        </w:rPr>
        <w:t>
      8. Заңды тұлғаның орналасқан жері – индекс 060400, Қазақстан Республикасы, Атырау облысы, Құрманғазы ауданы, Құрманғазы ауылдық округі, Құрманғазы ауылы, Республика көшесі, 13 үй.</w:t>
      </w:r>
    </w:p>
    <w:bookmarkEnd w:id="5646"/>
    <w:bookmarkStart w:name="z24773" w:id="564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Құрманғазы аудандық санитариялық-эпидемиологиялық бақылау басқармасы" республикалық мемлекеттік мекемесі.</w:t>
      </w:r>
    </w:p>
    <w:bookmarkEnd w:id="5647"/>
    <w:bookmarkStart w:name="z24774" w:id="564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648"/>
    <w:bookmarkStart w:name="z24775" w:id="564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649"/>
    <w:bookmarkStart w:name="z24776" w:id="565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650"/>
    <w:bookmarkStart w:name="z24777" w:id="565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651"/>
    <w:bookmarkStart w:name="z24778" w:id="565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652"/>
    <w:bookmarkStart w:name="z24779" w:id="5653"/>
    <w:p>
      <w:pPr>
        <w:spacing w:after="0"/>
        <w:ind w:left="0"/>
        <w:jc w:val="both"/>
      </w:pPr>
      <w:r>
        <w:rPr>
          <w:rFonts w:ascii="Times New Roman"/>
          <w:b w:val="false"/>
          <w:i w:val="false"/>
          <w:color w:val="000000"/>
          <w:sz w:val="28"/>
        </w:rPr>
        <w:t>
      13. Міндеттері:</w:t>
      </w:r>
    </w:p>
    <w:bookmarkEnd w:id="5653"/>
    <w:bookmarkStart w:name="z24780" w:id="565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654"/>
    <w:bookmarkStart w:name="z24781" w:id="565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655"/>
    <w:bookmarkStart w:name="z24782" w:id="565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656"/>
    <w:bookmarkStart w:name="z24783" w:id="5657"/>
    <w:p>
      <w:pPr>
        <w:spacing w:after="0"/>
        <w:ind w:left="0"/>
        <w:jc w:val="both"/>
      </w:pPr>
      <w:r>
        <w:rPr>
          <w:rFonts w:ascii="Times New Roman"/>
          <w:b w:val="false"/>
          <w:i w:val="false"/>
          <w:color w:val="000000"/>
          <w:sz w:val="28"/>
        </w:rPr>
        <w:t>
      14. Құқықтары мен міндеттері:</w:t>
      </w:r>
    </w:p>
    <w:bookmarkEnd w:id="5657"/>
    <w:bookmarkStart w:name="z24784" w:id="565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658"/>
    <w:bookmarkStart w:name="z24785" w:id="565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659"/>
    <w:bookmarkStart w:name="z24786" w:id="566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660"/>
    <w:bookmarkStart w:name="z24787" w:id="566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661"/>
    <w:bookmarkStart w:name="z24788" w:id="566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662"/>
    <w:bookmarkStart w:name="z24789" w:id="566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663"/>
    <w:bookmarkStart w:name="z24790" w:id="566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664"/>
    <w:bookmarkStart w:name="z24791" w:id="566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665"/>
    <w:bookmarkStart w:name="z24792" w:id="566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666"/>
    <w:bookmarkStart w:name="z24793" w:id="5667"/>
    <w:p>
      <w:pPr>
        <w:spacing w:after="0"/>
        <w:ind w:left="0"/>
        <w:jc w:val="both"/>
      </w:pPr>
      <w:r>
        <w:rPr>
          <w:rFonts w:ascii="Times New Roman"/>
          <w:b w:val="false"/>
          <w:i w:val="false"/>
          <w:color w:val="000000"/>
          <w:sz w:val="28"/>
        </w:rPr>
        <w:t>
      15. Функциялары:</w:t>
      </w:r>
    </w:p>
    <w:bookmarkEnd w:id="5667"/>
    <w:bookmarkStart w:name="z24794" w:id="5668"/>
    <w:p>
      <w:pPr>
        <w:spacing w:after="0"/>
        <w:ind w:left="0"/>
        <w:jc w:val="both"/>
      </w:pPr>
      <w:r>
        <w:rPr>
          <w:rFonts w:ascii="Times New Roman"/>
          <w:b w:val="false"/>
          <w:i w:val="false"/>
          <w:color w:val="000000"/>
          <w:sz w:val="28"/>
        </w:rPr>
        <w:t>
      1) реттелетін салада мемлекеттік саясатты іске асыру;</w:t>
      </w:r>
    </w:p>
    <w:bookmarkEnd w:id="5668"/>
    <w:bookmarkStart w:name="z24795" w:id="566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669"/>
    <w:bookmarkStart w:name="z24796" w:id="567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670"/>
    <w:bookmarkStart w:name="z24797" w:id="567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671"/>
    <w:bookmarkStart w:name="z24798" w:id="567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672"/>
    <w:bookmarkStart w:name="z24799" w:id="567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67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4800" w:id="567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67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4801" w:id="567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675"/>
    <w:bookmarkStart w:name="z24802" w:id="567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676"/>
    <w:bookmarkStart w:name="z24803" w:id="567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677"/>
    <w:bookmarkStart w:name="z24804" w:id="567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6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806" w:id="567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5679"/>
    <w:bookmarkStart w:name="z24807" w:id="568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680"/>
    <w:bookmarkStart w:name="z24808" w:id="568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681"/>
    <w:bookmarkStart w:name="z24809" w:id="568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6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812" w:id="568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683"/>
    <w:bookmarkStart w:name="z24813" w:id="568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684"/>
    <w:bookmarkStart w:name="z24814" w:id="568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685"/>
    <w:bookmarkStart w:name="z24815" w:id="568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686"/>
    <w:bookmarkStart w:name="z24816" w:id="568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687"/>
    <w:bookmarkStart w:name="z24817" w:id="568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5688"/>
    <w:bookmarkStart w:name="z24818" w:id="568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689"/>
    <w:bookmarkStart w:name="z24819" w:id="569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5690"/>
    <w:bookmarkStart w:name="z24820" w:id="569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691"/>
    <w:bookmarkStart w:name="z24821" w:id="569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569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4822" w:id="5693"/>
    <w:p>
      <w:pPr>
        <w:spacing w:after="0"/>
        <w:ind w:left="0"/>
        <w:jc w:val="both"/>
      </w:pPr>
      <w:r>
        <w:rPr>
          <w:rFonts w:ascii="Times New Roman"/>
          <w:b w:val="false"/>
          <w:i w:val="false"/>
          <w:color w:val="000000"/>
          <w:sz w:val="28"/>
        </w:rPr>
        <w:t>
      29) мыналарды:</w:t>
      </w:r>
    </w:p>
    <w:bookmarkEnd w:id="5693"/>
    <w:bookmarkStart w:name="z24823" w:id="569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69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4824" w:id="569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695"/>
    <w:bookmarkStart w:name="z24825" w:id="569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6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4826" w:id="569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697"/>
    <w:bookmarkStart w:name="z24827" w:id="569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698"/>
    <w:bookmarkStart w:name="z24828" w:id="569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699"/>
    <w:bookmarkStart w:name="z24829" w:id="570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700"/>
    <w:bookmarkStart w:name="z24830" w:id="5701"/>
    <w:p>
      <w:pPr>
        <w:spacing w:after="0"/>
        <w:ind w:left="0"/>
        <w:jc w:val="both"/>
      </w:pPr>
      <w:r>
        <w:rPr>
          <w:rFonts w:ascii="Times New Roman"/>
          <w:b w:val="false"/>
          <w:i w:val="false"/>
          <w:color w:val="000000"/>
          <w:sz w:val="28"/>
        </w:rPr>
        <w:t>
      19. Басқарма басшысының өкілеттіктері:</w:t>
      </w:r>
    </w:p>
    <w:bookmarkEnd w:id="5701"/>
    <w:bookmarkStart w:name="z24831" w:id="570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702"/>
    <w:bookmarkStart w:name="z24832" w:id="570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703"/>
    <w:bookmarkStart w:name="z24833" w:id="570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704"/>
    <w:bookmarkStart w:name="z24834" w:id="570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705"/>
    <w:bookmarkStart w:name="z24835" w:id="570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706"/>
    <w:bookmarkStart w:name="z24836" w:id="570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707"/>
    <w:bookmarkStart w:name="z24837" w:id="5708"/>
    <w:p>
      <w:pPr>
        <w:spacing w:after="0"/>
        <w:ind w:left="0"/>
        <w:jc w:val="left"/>
      </w:pPr>
      <w:r>
        <w:rPr>
          <w:rFonts w:ascii="Times New Roman"/>
          <w:b/>
          <w:i w:val="false"/>
          <w:color w:val="000000"/>
        </w:rPr>
        <w:t xml:space="preserve"> 4-тарау. Басқарманың мүлкі</w:t>
      </w:r>
    </w:p>
    <w:bookmarkEnd w:id="5708"/>
    <w:bookmarkStart w:name="z24838" w:id="570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709"/>
    <w:bookmarkStart w:name="z24839" w:id="571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710"/>
    <w:bookmarkStart w:name="z24840" w:id="571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711"/>
    <w:bookmarkStart w:name="z24841" w:id="571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712"/>
    <w:bookmarkStart w:name="z24842" w:id="5713"/>
    <w:p>
      <w:pPr>
        <w:spacing w:after="0"/>
        <w:ind w:left="0"/>
        <w:jc w:val="left"/>
      </w:pPr>
      <w:r>
        <w:rPr>
          <w:rFonts w:ascii="Times New Roman"/>
          <w:b/>
          <w:i w:val="false"/>
          <w:color w:val="000000"/>
        </w:rPr>
        <w:t xml:space="preserve"> 5-тарау. Басқарманы қайта ұйымдастыру және тарату</w:t>
      </w:r>
    </w:p>
    <w:bookmarkEnd w:id="5713"/>
    <w:bookmarkStart w:name="z24843" w:id="571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7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66-қосымша</w:t>
            </w:r>
          </w:p>
        </w:tc>
      </w:tr>
    </w:tbl>
    <w:bookmarkStart w:name="z5248" w:id="571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Қызылқоға аудандық санитариялық-эпидемиологиялық бақылау басқармасы" республикалық мемлекеттік мекемесінің ережесі</w:t>
      </w:r>
    </w:p>
    <w:bookmarkEnd w:id="5715"/>
    <w:p>
      <w:pPr>
        <w:spacing w:after="0"/>
        <w:ind w:left="0"/>
        <w:jc w:val="both"/>
      </w:pPr>
      <w:r>
        <w:rPr>
          <w:rFonts w:ascii="Times New Roman"/>
          <w:b w:val="false"/>
          <w:i w:val="false"/>
          <w:color w:val="ff0000"/>
          <w:sz w:val="28"/>
        </w:rPr>
        <w:t xml:space="preserve">
      Ескерту. 66-қосымша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844" w:id="5716"/>
    <w:p>
      <w:pPr>
        <w:spacing w:after="0"/>
        <w:ind w:left="0"/>
        <w:jc w:val="left"/>
      </w:pPr>
      <w:r>
        <w:rPr>
          <w:rFonts w:ascii="Times New Roman"/>
          <w:b/>
          <w:i w:val="false"/>
          <w:color w:val="000000"/>
        </w:rPr>
        <w:t xml:space="preserve"> 1-тарау. Жалпы ережелер</w:t>
      </w:r>
    </w:p>
    <w:bookmarkEnd w:id="5716"/>
    <w:bookmarkStart w:name="z24845" w:id="571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Қызылқоға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717"/>
    <w:bookmarkStart w:name="z24846" w:id="571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718"/>
    <w:bookmarkStart w:name="z24847" w:id="571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719"/>
    <w:bookmarkStart w:name="z24848" w:id="572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720"/>
    <w:bookmarkStart w:name="z24849" w:id="572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721"/>
    <w:bookmarkStart w:name="z24850" w:id="572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722"/>
    <w:bookmarkStart w:name="z24851" w:id="572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723"/>
    <w:bookmarkStart w:name="z24852" w:id="5724"/>
    <w:p>
      <w:pPr>
        <w:spacing w:after="0"/>
        <w:ind w:left="0"/>
        <w:jc w:val="both"/>
      </w:pPr>
      <w:r>
        <w:rPr>
          <w:rFonts w:ascii="Times New Roman"/>
          <w:b w:val="false"/>
          <w:i w:val="false"/>
          <w:color w:val="000000"/>
          <w:sz w:val="28"/>
        </w:rPr>
        <w:t>
      8. Заңды тұлғаның орналасқан жері – индекс 060500, Қазақстан Республикасы, Атырау облысы, Қызылқоға ауданы, Миялы ауылдық округі, Миялы ауылы, А.Сабыров көшесі, 39 үй.</w:t>
      </w:r>
    </w:p>
    <w:bookmarkEnd w:id="5724"/>
    <w:bookmarkStart w:name="z24853" w:id="572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Қызылқоға аудандық санитариялық-эпидемиологиялық бақылау басқармасы" республикалық мемлекеттік мекемесі.</w:t>
      </w:r>
    </w:p>
    <w:bookmarkEnd w:id="5725"/>
    <w:bookmarkStart w:name="z24854" w:id="572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726"/>
    <w:bookmarkStart w:name="z24855" w:id="572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727"/>
    <w:bookmarkStart w:name="z24856" w:id="572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728"/>
    <w:bookmarkStart w:name="z24857" w:id="572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729"/>
    <w:bookmarkStart w:name="z24858" w:id="573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730"/>
    <w:bookmarkStart w:name="z24859" w:id="5731"/>
    <w:p>
      <w:pPr>
        <w:spacing w:after="0"/>
        <w:ind w:left="0"/>
        <w:jc w:val="both"/>
      </w:pPr>
      <w:r>
        <w:rPr>
          <w:rFonts w:ascii="Times New Roman"/>
          <w:b w:val="false"/>
          <w:i w:val="false"/>
          <w:color w:val="000000"/>
          <w:sz w:val="28"/>
        </w:rPr>
        <w:t>
      13. Міндеттері:</w:t>
      </w:r>
    </w:p>
    <w:bookmarkEnd w:id="5731"/>
    <w:bookmarkStart w:name="z24860" w:id="573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732"/>
    <w:bookmarkStart w:name="z24861" w:id="573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733"/>
    <w:bookmarkStart w:name="z24862" w:id="573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734"/>
    <w:bookmarkStart w:name="z24863" w:id="5735"/>
    <w:p>
      <w:pPr>
        <w:spacing w:after="0"/>
        <w:ind w:left="0"/>
        <w:jc w:val="both"/>
      </w:pPr>
      <w:r>
        <w:rPr>
          <w:rFonts w:ascii="Times New Roman"/>
          <w:b w:val="false"/>
          <w:i w:val="false"/>
          <w:color w:val="000000"/>
          <w:sz w:val="28"/>
        </w:rPr>
        <w:t>
      14. Құқықтары мен міндеттері:</w:t>
      </w:r>
    </w:p>
    <w:bookmarkEnd w:id="5735"/>
    <w:bookmarkStart w:name="z24864" w:id="573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736"/>
    <w:bookmarkStart w:name="z24865" w:id="573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737"/>
    <w:bookmarkStart w:name="z24866" w:id="573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738"/>
    <w:bookmarkStart w:name="z24867" w:id="573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739"/>
    <w:bookmarkStart w:name="z24868" w:id="574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740"/>
    <w:bookmarkStart w:name="z24869" w:id="574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741"/>
    <w:bookmarkStart w:name="z24870" w:id="574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742"/>
    <w:bookmarkStart w:name="z24871" w:id="574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743"/>
    <w:bookmarkStart w:name="z24872" w:id="574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744"/>
    <w:bookmarkStart w:name="z24873" w:id="5745"/>
    <w:p>
      <w:pPr>
        <w:spacing w:after="0"/>
        <w:ind w:left="0"/>
        <w:jc w:val="both"/>
      </w:pPr>
      <w:r>
        <w:rPr>
          <w:rFonts w:ascii="Times New Roman"/>
          <w:b w:val="false"/>
          <w:i w:val="false"/>
          <w:color w:val="000000"/>
          <w:sz w:val="28"/>
        </w:rPr>
        <w:t>
      15. Функциялары:</w:t>
      </w:r>
    </w:p>
    <w:bookmarkEnd w:id="5745"/>
    <w:bookmarkStart w:name="z24874" w:id="5746"/>
    <w:p>
      <w:pPr>
        <w:spacing w:after="0"/>
        <w:ind w:left="0"/>
        <w:jc w:val="both"/>
      </w:pPr>
      <w:r>
        <w:rPr>
          <w:rFonts w:ascii="Times New Roman"/>
          <w:b w:val="false"/>
          <w:i w:val="false"/>
          <w:color w:val="000000"/>
          <w:sz w:val="28"/>
        </w:rPr>
        <w:t>
      1) реттелетін салада мемлекеттік саясатты іске асыру;</w:t>
      </w:r>
    </w:p>
    <w:bookmarkEnd w:id="5746"/>
    <w:bookmarkStart w:name="z24875" w:id="574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747"/>
    <w:bookmarkStart w:name="z24876" w:id="574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748"/>
    <w:bookmarkStart w:name="z24877" w:id="574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749"/>
    <w:bookmarkStart w:name="z24878" w:id="575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750"/>
    <w:bookmarkStart w:name="z24879" w:id="575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75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4880" w:id="575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75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4881" w:id="575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753"/>
    <w:bookmarkStart w:name="z24882" w:id="575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754"/>
    <w:bookmarkStart w:name="z24883" w:id="575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755"/>
    <w:bookmarkStart w:name="z24884" w:id="575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7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886" w:id="575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5757"/>
    <w:bookmarkStart w:name="z24887" w:id="575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758"/>
    <w:bookmarkStart w:name="z24888" w:id="575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759"/>
    <w:bookmarkStart w:name="z24889" w:id="576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7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892" w:id="576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761"/>
    <w:bookmarkStart w:name="z24893" w:id="576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762"/>
    <w:bookmarkStart w:name="z24894" w:id="576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763"/>
    <w:bookmarkStart w:name="z24895" w:id="576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764"/>
    <w:bookmarkStart w:name="z24896" w:id="576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765"/>
    <w:bookmarkStart w:name="z24897" w:id="576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5766"/>
    <w:bookmarkStart w:name="z24898" w:id="576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767"/>
    <w:bookmarkStart w:name="z24899" w:id="576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5768"/>
    <w:bookmarkStart w:name="z24900" w:id="576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769"/>
    <w:bookmarkStart w:name="z24901" w:id="577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577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4902" w:id="5771"/>
    <w:p>
      <w:pPr>
        <w:spacing w:after="0"/>
        <w:ind w:left="0"/>
        <w:jc w:val="both"/>
      </w:pPr>
      <w:r>
        <w:rPr>
          <w:rFonts w:ascii="Times New Roman"/>
          <w:b w:val="false"/>
          <w:i w:val="false"/>
          <w:color w:val="000000"/>
          <w:sz w:val="28"/>
        </w:rPr>
        <w:t>
      29) мыналарды:</w:t>
      </w:r>
    </w:p>
    <w:bookmarkEnd w:id="5771"/>
    <w:bookmarkStart w:name="z24903" w:id="577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77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4904" w:id="577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773"/>
    <w:bookmarkStart w:name="z24905" w:id="577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7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4906" w:id="577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775"/>
    <w:bookmarkStart w:name="z24907" w:id="577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776"/>
    <w:bookmarkStart w:name="z24908" w:id="577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777"/>
    <w:bookmarkStart w:name="z24909" w:id="577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778"/>
    <w:bookmarkStart w:name="z24910" w:id="5779"/>
    <w:p>
      <w:pPr>
        <w:spacing w:after="0"/>
        <w:ind w:left="0"/>
        <w:jc w:val="both"/>
      </w:pPr>
      <w:r>
        <w:rPr>
          <w:rFonts w:ascii="Times New Roman"/>
          <w:b w:val="false"/>
          <w:i w:val="false"/>
          <w:color w:val="000000"/>
          <w:sz w:val="28"/>
        </w:rPr>
        <w:t>
      19. Басқарма басшысының өкілеттіктері:</w:t>
      </w:r>
    </w:p>
    <w:bookmarkEnd w:id="5779"/>
    <w:bookmarkStart w:name="z24911" w:id="578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780"/>
    <w:bookmarkStart w:name="z24912" w:id="578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781"/>
    <w:bookmarkStart w:name="z24913" w:id="578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782"/>
    <w:bookmarkStart w:name="z24914" w:id="578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783"/>
    <w:bookmarkStart w:name="z24915" w:id="578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784"/>
    <w:bookmarkStart w:name="z24916" w:id="578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785"/>
    <w:bookmarkStart w:name="z24917" w:id="5786"/>
    <w:p>
      <w:pPr>
        <w:spacing w:after="0"/>
        <w:ind w:left="0"/>
        <w:jc w:val="left"/>
      </w:pPr>
      <w:r>
        <w:rPr>
          <w:rFonts w:ascii="Times New Roman"/>
          <w:b/>
          <w:i w:val="false"/>
          <w:color w:val="000000"/>
        </w:rPr>
        <w:t xml:space="preserve"> 4-тарау. Басқарманың мүлкі</w:t>
      </w:r>
    </w:p>
    <w:bookmarkEnd w:id="5786"/>
    <w:bookmarkStart w:name="z24918" w:id="578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787"/>
    <w:bookmarkStart w:name="z24919" w:id="578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788"/>
    <w:bookmarkStart w:name="z24920" w:id="578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789"/>
    <w:bookmarkStart w:name="z24921" w:id="579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790"/>
    <w:bookmarkStart w:name="z24922" w:id="5791"/>
    <w:p>
      <w:pPr>
        <w:spacing w:after="0"/>
        <w:ind w:left="0"/>
        <w:jc w:val="left"/>
      </w:pPr>
      <w:r>
        <w:rPr>
          <w:rFonts w:ascii="Times New Roman"/>
          <w:b/>
          <w:i w:val="false"/>
          <w:color w:val="000000"/>
        </w:rPr>
        <w:t xml:space="preserve"> 5-тарау. Басқарманы қайта ұйымдастыру және тарату</w:t>
      </w:r>
    </w:p>
    <w:bookmarkEnd w:id="5791"/>
    <w:bookmarkStart w:name="z24923" w:id="579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79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67-қосымша</w:t>
            </w:r>
          </w:p>
        </w:tc>
      </w:tr>
    </w:tbl>
    <w:bookmarkStart w:name="z5324" w:id="579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Мақат аудандық санитариялық-эпидемиологиялық бақылау басқармасы" республикалық мемлекеттік мекемесінің ережесі</w:t>
      </w:r>
    </w:p>
    <w:bookmarkEnd w:id="5793"/>
    <w:p>
      <w:pPr>
        <w:spacing w:after="0"/>
        <w:ind w:left="0"/>
        <w:jc w:val="both"/>
      </w:pPr>
      <w:r>
        <w:rPr>
          <w:rFonts w:ascii="Times New Roman"/>
          <w:b w:val="false"/>
          <w:i w:val="false"/>
          <w:color w:val="ff0000"/>
          <w:sz w:val="28"/>
        </w:rPr>
        <w:t xml:space="preserve">
      Ескерту. 67-қосымша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4924" w:id="5794"/>
    <w:p>
      <w:pPr>
        <w:spacing w:after="0"/>
        <w:ind w:left="0"/>
        <w:jc w:val="left"/>
      </w:pPr>
      <w:r>
        <w:rPr>
          <w:rFonts w:ascii="Times New Roman"/>
          <w:b/>
          <w:i w:val="false"/>
          <w:color w:val="000000"/>
        </w:rPr>
        <w:t xml:space="preserve"> 1-тарау. Жалпы ережелер</w:t>
      </w:r>
    </w:p>
    <w:bookmarkEnd w:id="5794"/>
    <w:bookmarkStart w:name="z24925" w:id="579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Мақат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795"/>
    <w:bookmarkStart w:name="z24926" w:id="579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796"/>
    <w:bookmarkStart w:name="z24927" w:id="579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797"/>
    <w:bookmarkStart w:name="z24928" w:id="579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798"/>
    <w:bookmarkStart w:name="z24929" w:id="579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799"/>
    <w:bookmarkStart w:name="z24930" w:id="580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800"/>
    <w:bookmarkStart w:name="z24931" w:id="580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801"/>
    <w:bookmarkStart w:name="z24932" w:id="5802"/>
    <w:p>
      <w:pPr>
        <w:spacing w:after="0"/>
        <w:ind w:left="0"/>
        <w:jc w:val="both"/>
      </w:pPr>
      <w:r>
        <w:rPr>
          <w:rFonts w:ascii="Times New Roman"/>
          <w:b w:val="false"/>
          <w:i w:val="false"/>
          <w:color w:val="000000"/>
          <w:sz w:val="28"/>
        </w:rPr>
        <w:t>
      8. Заңды тұлғаның орналасқан жері – индекс 060600, Қазақстан Республикасы, Атырау облысы, Мақат ауданы, Мақат кенті, Егемен бөлімшесі, 8 үй.</w:t>
      </w:r>
    </w:p>
    <w:bookmarkEnd w:id="5802"/>
    <w:bookmarkStart w:name="z24933" w:id="580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Мақат аудандық санитариялық-эпидемиологиялық бақылау басқармасы" республикалық мемлекеттік мекемесі.</w:t>
      </w:r>
    </w:p>
    <w:bookmarkEnd w:id="5803"/>
    <w:bookmarkStart w:name="z24934" w:id="580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804"/>
    <w:bookmarkStart w:name="z24935" w:id="580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805"/>
    <w:bookmarkStart w:name="z24936" w:id="580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806"/>
    <w:bookmarkStart w:name="z24937" w:id="580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807"/>
    <w:bookmarkStart w:name="z24938" w:id="580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808"/>
    <w:bookmarkStart w:name="z24939" w:id="5809"/>
    <w:p>
      <w:pPr>
        <w:spacing w:after="0"/>
        <w:ind w:left="0"/>
        <w:jc w:val="both"/>
      </w:pPr>
      <w:r>
        <w:rPr>
          <w:rFonts w:ascii="Times New Roman"/>
          <w:b w:val="false"/>
          <w:i w:val="false"/>
          <w:color w:val="000000"/>
          <w:sz w:val="28"/>
        </w:rPr>
        <w:t>
      13. Міндеттері:</w:t>
      </w:r>
    </w:p>
    <w:bookmarkEnd w:id="5809"/>
    <w:bookmarkStart w:name="z24940" w:id="581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810"/>
    <w:bookmarkStart w:name="z24941" w:id="581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811"/>
    <w:bookmarkStart w:name="z24942" w:id="581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812"/>
    <w:bookmarkStart w:name="z24943" w:id="5813"/>
    <w:p>
      <w:pPr>
        <w:spacing w:after="0"/>
        <w:ind w:left="0"/>
        <w:jc w:val="both"/>
      </w:pPr>
      <w:r>
        <w:rPr>
          <w:rFonts w:ascii="Times New Roman"/>
          <w:b w:val="false"/>
          <w:i w:val="false"/>
          <w:color w:val="000000"/>
          <w:sz w:val="28"/>
        </w:rPr>
        <w:t>
      14. Құқықтары мен міндеттері:</w:t>
      </w:r>
    </w:p>
    <w:bookmarkEnd w:id="5813"/>
    <w:bookmarkStart w:name="z24944" w:id="581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814"/>
    <w:bookmarkStart w:name="z24945" w:id="581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815"/>
    <w:bookmarkStart w:name="z24946" w:id="581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816"/>
    <w:bookmarkStart w:name="z24947" w:id="581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817"/>
    <w:bookmarkStart w:name="z24948" w:id="581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818"/>
    <w:bookmarkStart w:name="z24949" w:id="581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819"/>
    <w:bookmarkStart w:name="z24950" w:id="582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820"/>
    <w:bookmarkStart w:name="z24951" w:id="582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821"/>
    <w:bookmarkStart w:name="z24952" w:id="582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822"/>
    <w:bookmarkStart w:name="z24953" w:id="5823"/>
    <w:p>
      <w:pPr>
        <w:spacing w:after="0"/>
        <w:ind w:left="0"/>
        <w:jc w:val="both"/>
      </w:pPr>
      <w:r>
        <w:rPr>
          <w:rFonts w:ascii="Times New Roman"/>
          <w:b w:val="false"/>
          <w:i w:val="false"/>
          <w:color w:val="000000"/>
          <w:sz w:val="28"/>
        </w:rPr>
        <w:t>
      15. Функциялары:</w:t>
      </w:r>
    </w:p>
    <w:bookmarkEnd w:id="5823"/>
    <w:bookmarkStart w:name="z24954" w:id="5824"/>
    <w:p>
      <w:pPr>
        <w:spacing w:after="0"/>
        <w:ind w:left="0"/>
        <w:jc w:val="both"/>
      </w:pPr>
      <w:r>
        <w:rPr>
          <w:rFonts w:ascii="Times New Roman"/>
          <w:b w:val="false"/>
          <w:i w:val="false"/>
          <w:color w:val="000000"/>
          <w:sz w:val="28"/>
        </w:rPr>
        <w:t>
      1) реттелетін салада мемлекеттік саясатты іске асыру;</w:t>
      </w:r>
    </w:p>
    <w:bookmarkEnd w:id="5824"/>
    <w:bookmarkStart w:name="z24955" w:id="582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825"/>
    <w:bookmarkStart w:name="z24956" w:id="582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826"/>
    <w:bookmarkStart w:name="z24957" w:id="582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827"/>
    <w:bookmarkStart w:name="z24958" w:id="582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828"/>
    <w:bookmarkStart w:name="z24959" w:id="582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82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4960" w:id="583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83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4961" w:id="583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831"/>
    <w:bookmarkStart w:name="z24962" w:id="583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832"/>
    <w:bookmarkStart w:name="z24963" w:id="583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833"/>
    <w:bookmarkStart w:name="z24964" w:id="583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8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966" w:id="583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5835"/>
    <w:bookmarkStart w:name="z24967" w:id="583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836"/>
    <w:bookmarkStart w:name="z24968" w:id="583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837"/>
    <w:bookmarkStart w:name="z24969" w:id="583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8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4972" w:id="583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839"/>
    <w:bookmarkStart w:name="z24973" w:id="584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840"/>
    <w:bookmarkStart w:name="z24974" w:id="584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841"/>
    <w:bookmarkStart w:name="z24975" w:id="584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842"/>
    <w:bookmarkStart w:name="z24976" w:id="584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843"/>
    <w:bookmarkStart w:name="z24977" w:id="584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5844"/>
    <w:bookmarkStart w:name="z24978" w:id="584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845"/>
    <w:bookmarkStart w:name="z24979" w:id="584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5846"/>
    <w:bookmarkStart w:name="z24980" w:id="584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847"/>
    <w:bookmarkStart w:name="z24981" w:id="584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584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4982" w:id="5849"/>
    <w:p>
      <w:pPr>
        <w:spacing w:after="0"/>
        <w:ind w:left="0"/>
        <w:jc w:val="both"/>
      </w:pPr>
      <w:r>
        <w:rPr>
          <w:rFonts w:ascii="Times New Roman"/>
          <w:b w:val="false"/>
          <w:i w:val="false"/>
          <w:color w:val="000000"/>
          <w:sz w:val="28"/>
        </w:rPr>
        <w:t>
      29) мыналарды:</w:t>
      </w:r>
    </w:p>
    <w:bookmarkEnd w:id="5849"/>
    <w:bookmarkStart w:name="z24983" w:id="585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85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4984" w:id="585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851"/>
    <w:bookmarkStart w:name="z24985" w:id="585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8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4986" w:id="585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853"/>
    <w:bookmarkStart w:name="z24987" w:id="585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854"/>
    <w:bookmarkStart w:name="z24988" w:id="585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855"/>
    <w:bookmarkStart w:name="z24989" w:id="585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856"/>
    <w:bookmarkStart w:name="z24990" w:id="5857"/>
    <w:p>
      <w:pPr>
        <w:spacing w:after="0"/>
        <w:ind w:left="0"/>
        <w:jc w:val="both"/>
      </w:pPr>
      <w:r>
        <w:rPr>
          <w:rFonts w:ascii="Times New Roman"/>
          <w:b w:val="false"/>
          <w:i w:val="false"/>
          <w:color w:val="000000"/>
          <w:sz w:val="28"/>
        </w:rPr>
        <w:t>
      19. Басқарма басшысының өкілеттіктері:</w:t>
      </w:r>
    </w:p>
    <w:bookmarkEnd w:id="5857"/>
    <w:bookmarkStart w:name="z24991" w:id="585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858"/>
    <w:bookmarkStart w:name="z24992" w:id="585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859"/>
    <w:bookmarkStart w:name="z24993" w:id="586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860"/>
    <w:bookmarkStart w:name="z24994" w:id="586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861"/>
    <w:bookmarkStart w:name="z24995" w:id="586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862"/>
    <w:bookmarkStart w:name="z24996" w:id="586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863"/>
    <w:bookmarkStart w:name="z24997" w:id="5864"/>
    <w:p>
      <w:pPr>
        <w:spacing w:after="0"/>
        <w:ind w:left="0"/>
        <w:jc w:val="left"/>
      </w:pPr>
      <w:r>
        <w:rPr>
          <w:rFonts w:ascii="Times New Roman"/>
          <w:b/>
          <w:i w:val="false"/>
          <w:color w:val="000000"/>
        </w:rPr>
        <w:t xml:space="preserve"> 4-тарау. Басқарманың мүлкі</w:t>
      </w:r>
    </w:p>
    <w:bookmarkEnd w:id="5864"/>
    <w:bookmarkStart w:name="z24998" w:id="586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865"/>
    <w:bookmarkStart w:name="z24999" w:id="586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866"/>
    <w:bookmarkStart w:name="z25000" w:id="586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867"/>
    <w:bookmarkStart w:name="z25001" w:id="586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868"/>
    <w:bookmarkStart w:name="z25002" w:id="5869"/>
    <w:p>
      <w:pPr>
        <w:spacing w:after="0"/>
        <w:ind w:left="0"/>
        <w:jc w:val="left"/>
      </w:pPr>
      <w:r>
        <w:rPr>
          <w:rFonts w:ascii="Times New Roman"/>
          <w:b/>
          <w:i w:val="false"/>
          <w:color w:val="000000"/>
        </w:rPr>
        <w:t xml:space="preserve"> 5-тарау. Басқарманы қайта ұйымдастыру және тарату</w:t>
      </w:r>
    </w:p>
    <w:bookmarkEnd w:id="5869"/>
    <w:bookmarkStart w:name="z25003" w:id="587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8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68-қосымша</w:t>
            </w:r>
          </w:p>
        </w:tc>
      </w:tr>
    </w:tbl>
    <w:bookmarkStart w:name="z5400" w:id="587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Махамбет аудандық санитариялық-эпидемиологиялық бақылау басқармасы" республикалық мемлекеттік мекемесінің ережесі</w:t>
      </w:r>
    </w:p>
    <w:bookmarkEnd w:id="5871"/>
    <w:p>
      <w:pPr>
        <w:spacing w:after="0"/>
        <w:ind w:left="0"/>
        <w:jc w:val="both"/>
      </w:pPr>
      <w:r>
        <w:rPr>
          <w:rFonts w:ascii="Times New Roman"/>
          <w:b w:val="false"/>
          <w:i w:val="false"/>
          <w:color w:val="ff0000"/>
          <w:sz w:val="28"/>
        </w:rPr>
        <w:t xml:space="preserve">
      Ескерту. 68-қосымша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004" w:id="5872"/>
    <w:p>
      <w:pPr>
        <w:spacing w:after="0"/>
        <w:ind w:left="0"/>
        <w:jc w:val="left"/>
      </w:pPr>
      <w:r>
        <w:rPr>
          <w:rFonts w:ascii="Times New Roman"/>
          <w:b/>
          <w:i w:val="false"/>
          <w:color w:val="000000"/>
        </w:rPr>
        <w:t xml:space="preserve"> 1-тарау. Жалпы ережелер</w:t>
      </w:r>
    </w:p>
    <w:bookmarkEnd w:id="5872"/>
    <w:bookmarkStart w:name="z25005" w:id="587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Махамбет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873"/>
    <w:bookmarkStart w:name="z25006" w:id="587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874"/>
    <w:bookmarkStart w:name="z25007" w:id="587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875"/>
    <w:bookmarkStart w:name="z25008" w:id="587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876"/>
    <w:bookmarkStart w:name="z25009" w:id="587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877"/>
    <w:bookmarkStart w:name="z25010" w:id="587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878"/>
    <w:bookmarkStart w:name="z25011" w:id="587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879"/>
    <w:bookmarkStart w:name="z25012" w:id="5880"/>
    <w:p>
      <w:pPr>
        <w:spacing w:after="0"/>
        <w:ind w:left="0"/>
        <w:jc w:val="both"/>
      </w:pPr>
      <w:r>
        <w:rPr>
          <w:rFonts w:ascii="Times New Roman"/>
          <w:b w:val="false"/>
          <w:i w:val="false"/>
          <w:color w:val="000000"/>
          <w:sz w:val="28"/>
        </w:rPr>
        <w:t>
      8. Заңды тұлғаның орналасқан жері – индекс 060700, Қазақстан Республикасы, Атырау облысы, Махамбет ауданы, Махамбет ауылдық округі, Махамбет ауылы, Ө. Есмағамбетов көшесі, 21/1 үй.</w:t>
      </w:r>
    </w:p>
    <w:bookmarkEnd w:id="5880"/>
    <w:bookmarkStart w:name="z25013" w:id="588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Махамбет аудандық санитариялық-эпидемиологиялық бақылау басқармасы" республикалық мемлекеттік мекемесі.</w:t>
      </w:r>
    </w:p>
    <w:bookmarkEnd w:id="5881"/>
    <w:bookmarkStart w:name="z25014" w:id="588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882"/>
    <w:bookmarkStart w:name="z25015" w:id="588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883"/>
    <w:bookmarkStart w:name="z25016" w:id="588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884"/>
    <w:bookmarkStart w:name="z25017" w:id="588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885"/>
    <w:bookmarkStart w:name="z25018" w:id="588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886"/>
    <w:bookmarkStart w:name="z25019" w:id="5887"/>
    <w:p>
      <w:pPr>
        <w:spacing w:after="0"/>
        <w:ind w:left="0"/>
        <w:jc w:val="both"/>
      </w:pPr>
      <w:r>
        <w:rPr>
          <w:rFonts w:ascii="Times New Roman"/>
          <w:b w:val="false"/>
          <w:i w:val="false"/>
          <w:color w:val="000000"/>
          <w:sz w:val="28"/>
        </w:rPr>
        <w:t>
      13. Міндеттері:</w:t>
      </w:r>
    </w:p>
    <w:bookmarkEnd w:id="5887"/>
    <w:bookmarkStart w:name="z25020" w:id="588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888"/>
    <w:bookmarkStart w:name="z25021" w:id="588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889"/>
    <w:bookmarkStart w:name="z25022" w:id="589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890"/>
    <w:bookmarkStart w:name="z25023" w:id="5891"/>
    <w:p>
      <w:pPr>
        <w:spacing w:after="0"/>
        <w:ind w:left="0"/>
        <w:jc w:val="both"/>
      </w:pPr>
      <w:r>
        <w:rPr>
          <w:rFonts w:ascii="Times New Roman"/>
          <w:b w:val="false"/>
          <w:i w:val="false"/>
          <w:color w:val="000000"/>
          <w:sz w:val="28"/>
        </w:rPr>
        <w:t>
      14. Құқықтары мен міндеттері:</w:t>
      </w:r>
    </w:p>
    <w:bookmarkEnd w:id="5891"/>
    <w:bookmarkStart w:name="z25024" w:id="589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892"/>
    <w:bookmarkStart w:name="z25025" w:id="589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893"/>
    <w:bookmarkStart w:name="z25026" w:id="589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894"/>
    <w:bookmarkStart w:name="z25027" w:id="589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895"/>
    <w:bookmarkStart w:name="z25028" w:id="589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896"/>
    <w:bookmarkStart w:name="z25029" w:id="589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897"/>
    <w:bookmarkStart w:name="z25030" w:id="589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898"/>
    <w:bookmarkStart w:name="z25031" w:id="589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899"/>
    <w:bookmarkStart w:name="z25032" w:id="590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900"/>
    <w:bookmarkStart w:name="z25033" w:id="5901"/>
    <w:p>
      <w:pPr>
        <w:spacing w:after="0"/>
        <w:ind w:left="0"/>
        <w:jc w:val="both"/>
      </w:pPr>
      <w:r>
        <w:rPr>
          <w:rFonts w:ascii="Times New Roman"/>
          <w:b w:val="false"/>
          <w:i w:val="false"/>
          <w:color w:val="000000"/>
          <w:sz w:val="28"/>
        </w:rPr>
        <w:t>
      15. Функциялары:</w:t>
      </w:r>
    </w:p>
    <w:bookmarkEnd w:id="5901"/>
    <w:bookmarkStart w:name="z25034" w:id="5902"/>
    <w:p>
      <w:pPr>
        <w:spacing w:after="0"/>
        <w:ind w:left="0"/>
        <w:jc w:val="both"/>
      </w:pPr>
      <w:r>
        <w:rPr>
          <w:rFonts w:ascii="Times New Roman"/>
          <w:b w:val="false"/>
          <w:i w:val="false"/>
          <w:color w:val="000000"/>
          <w:sz w:val="28"/>
        </w:rPr>
        <w:t>
      1) реттелетін салада мемлекеттік саясатты іске асыру;</w:t>
      </w:r>
    </w:p>
    <w:bookmarkEnd w:id="5902"/>
    <w:bookmarkStart w:name="z25035" w:id="590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903"/>
    <w:bookmarkStart w:name="z25036" w:id="590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904"/>
    <w:bookmarkStart w:name="z25037" w:id="590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905"/>
    <w:bookmarkStart w:name="z25038" w:id="590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906"/>
    <w:bookmarkStart w:name="z25039" w:id="590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90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5040" w:id="590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90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5041" w:id="590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909"/>
    <w:bookmarkStart w:name="z25042" w:id="591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910"/>
    <w:bookmarkStart w:name="z25043" w:id="591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911"/>
    <w:bookmarkStart w:name="z25044" w:id="591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9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046" w:id="591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5913"/>
    <w:bookmarkStart w:name="z25047" w:id="591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914"/>
    <w:bookmarkStart w:name="z25048" w:id="591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915"/>
    <w:bookmarkStart w:name="z25049" w:id="591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9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052" w:id="591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917"/>
    <w:bookmarkStart w:name="z25053" w:id="591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918"/>
    <w:bookmarkStart w:name="z25054" w:id="591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919"/>
    <w:bookmarkStart w:name="z25055" w:id="592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920"/>
    <w:bookmarkStart w:name="z25056" w:id="592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921"/>
    <w:bookmarkStart w:name="z25057" w:id="592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5922"/>
    <w:bookmarkStart w:name="z25058" w:id="592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923"/>
    <w:bookmarkStart w:name="z25059" w:id="592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5924"/>
    <w:bookmarkStart w:name="z25060" w:id="592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925"/>
    <w:bookmarkStart w:name="z25061" w:id="592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592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5062" w:id="5927"/>
    <w:p>
      <w:pPr>
        <w:spacing w:after="0"/>
        <w:ind w:left="0"/>
        <w:jc w:val="both"/>
      </w:pPr>
      <w:r>
        <w:rPr>
          <w:rFonts w:ascii="Times New Roman"/>
          <w:b w:val="false"/>
          <w:i w:val="false"/>
          <w:color w:val="000000"/>
          <w:sz w:val="28"/>
        </w:rPr>
        <w:t>
      29) мыналарды:</w:t>
      </w:r>
    </w:p>
    <w:bookmarkEnd w:id="5927"/>
    <w:bookmarkStart w:name="z25063" w:id="592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92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5064" w:id="592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929"/>
    <w:bookmarkStart w:name="z25065" w:id="593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9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5066" w:id="593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931"/>
    <w:bookmarkStart w:name="z25067" w:id="593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932"/>
    <w:bookmarkStart w:name="z25068" w:id="593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933"/>
    <w:bookmarkStart w:name="z25069" w:id="593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934"/>
    <w:bookmarkStart w:name="z25070" w:id="5935"/>
    <w:p>
      <w:pPr>
        <w:spacing w:after="0"/>
        <w:ind w:left="0"/>
        <w:jc w:val="both"/>
      </w:pPr>
      <w:r>
        <w:rPr>
          <w:rFonts w:ascii="Times New Roman"/>
          <w:b w:val="false"/>
          <w:i w:val="false"/>
          <w:color w:val="000000"/>
          <w:sz w:val="28"/>
        </w:rPr>
        <w:t>
      19. Басқарма басшысының өкілеттіктері:</w:t>
      </w:r>
    </w:p>
    <w:bookmarkEnd w:id="5935"/>
    <w:bookmarkStart w:name="z25071" w:id="593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936"/>
    <w:bookmarkStart w:name="z25072" w:id="593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937"/>
    <w:bookmarkStart w:name="z25073" w:id="593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938"/>
    <w:bookmarkStart w:name="z25074" w:id="593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939"/>
    <w:bookmarkStart w:name="z25075" w:id="594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940"/>
    <w:bookmarkStart w:name="z25076" w:id="594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941"/>
    <w:bookmarkStart w:name="z25077" w:id="5942"/>
    <w:p>
      <w:pPr>
        <w:spacing w:after="0"/>
        <w:ind w:left="0"/>
        <w:jc w:val="left"/>
      </w:pPr>
      <w:r>
        <w:rPr>
          <w:rFonts w:ascii="Times New Roman"/>
          <w:b/>
          <w:i w:val="false"/>
          <w:color w:val="000000"/>
        </w:rPr>
        <w:t xml:space="preserve"> 4-тарау. Басқарманың мүлкі</w:t>
      </w:r>
    </w:p>
    <w:bookmarkEnd w:id="5942"/>
    <w:bookmarkStart w:name="z25078" w:id="594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943"/>
    <w:bookmarkStart w:name="z25079" w:id="594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944"/>
    <w:bookmarkStart w:name="z25080" w:id="594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945"/>
    <w:bookmarkStart w:name="z25081" w:id="594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946"/>
    <w:bookmarkStart w:name="z25082" w:id="5947"/>
    <w:p>
      <w:pPr>
        <w:spacing w:after="0"/>
        <w:ind w:left="0"/>
        <w:jc w:val="left"/>
      </w:pPr>
      <w:r>
        <w:rPr>
          <w:rFonts w:ascii="Times New Roman"/>
          <w:b/>
          <w:i w:val="false"/>
          <w:color w:val="000000"/>
        </w:rPr>
        <w:t xml:space="preserve"> 5-тарау. Басқарманы қайта ұйымдастыру және тарату</w:t>
      </w:r>
    </w:p>
    <w:bookmarkEnd w:id="5947"/>
    <w:bookmarkStart w:name="z25083" w:id="594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9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69-қосымша</w:t>
            </w:r>
          </w:p>
        </w:tc>
      </w:tr>
    </w:tbl>
    <w:bookmarkStart w:name="z5476" w:id="594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Ақжайық аудандық санитариялық-эпидемиологиялық бақылау басқармасы" республикалық мемлекеттік мекемесінің ережесі</w:t>
      </w:r>
    </w:p>
    <w:bookmarkEnd w:id="5949"/>
    <w:p>
      <w:pPr>
        <w:spacing w:after="0"/>
        <w:ind w:left="0"/>
        <w:jc w:val="both"/>
      </w:pPr>
      <w:r>
        <w:rPr>
          <w:rFonts w:ascii="Times New Roman"/>
          <w:b w:val="false"/>
          <w:i w:val="false"/>
          <w:color w:val="ff0000"/>
          <w:sz w:val="28"/>
        </w:rPr>
        <w:t xml:space="preserve">
      Ескерту. 69-қосымша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163" w:id="5950"/>
    <w:p>
      <w:pPr>
        <w:spacing w:after="0"/>
        <w:ind w:left="0"/>
        <w:jc w:val="left"/>
      </w:pPr>
      <w:r>
        <w:rPr>
          <w:rFonts w:ascii="Times New Roman"/>
          <w:b/>
          <w:i w:val="false"/>
          <w:color w:val="000000"/>
        </w:rPr>
        <w:t xml:space="preserve"> 1-тарау. Жалпы ережелер</w:t>
      </w:r>
    </w:p>
    <w:bookmarkEnd w:id="5950"/>
    <w:bookmarkStart w:name="z25164" w:id="595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Ақжайық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951"/>
    <w:bookmarkStart w:name="z25165" w:id="595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952"/>
    <w:bookmarkStart w:name="z25166" w:id="595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953"/>
    <w:bookmarkStart w:name="z25167" w:id="595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954"/>
    <w:bookmarkStart w:name="z25168" w:id="595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955"/>
    <w:bookmarkStart w:name="z25169" w:id="595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956"/>
    <w:bookmarkStart w:name="z25170" w:id="595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957"/>
    <w:bookmarkStart w:name="z25171" w:id="5958"/>
    <w:p>
      <w:pPr>
        <w:spacing w:after="0"/>
        <w:ind w:left="0"/>
        <w:jc w:val="both"/>
      </w:pPr>
      <w:r>
        <w:rPr>
          <w:rFonts w:ascii="Times New Roman"/>
          <w:b w:val="false"/>
          <w:i w:val="false"/>
          <w:color w:val="000000"/>
          <w:sz w:val="28"/>
        </w:rPr>
        <w:t>
      8. Заңды тұлғаның орналасқан жері – индекс 090100, Қазақстан Республикасы, Батыс Қазақстан облысы, Ақжайық ауданы, Чапаев ауылдық округі, Чапаев ауылы, Жұбан көшесі, 43 үй.</w:t>
      </w:r>
    </w:p>
    <w:bookmarkEnd w:id="5958"/>
    <w:bookmarkStart w:name="z25172" w:id="595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Ақжайық аудандық санитариялық-эпидемиологиялық бақылау басқармасы" республикалық мемлекеттік мекемесі.</w:t>
      </w:r>
    </w:p>
    <w:bookmarkEnd w:id="5959"/>
    <w:bookmarkStart w:name="z25173" w:id="596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960"/>
    <w:bookmarkStart w:name="z25174" w:id="596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961"/>
    <w:bookmarkStart w:name="z25175" w:id="596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962"/>
    <w:bookmarkStart w:name="z25176" w:id="596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963"/>
    <w:bookmarkStart w:name="z25177" w:id="596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964"/>
    <w:bookmarkStart w:name="z25178" w:id="5965"/>
    <w:p>
      <w:pPr>
        <w:spacing w:after="0"/>
        <w:ind w:left="0"/>
        <w:jc w:val="both"/>
      </w:pPr>
      <w:r>
        <w:rPr>
          <w:rFonts w:ascii="Times New Roman"/>
          <w:b w:val="false"/>
          <w:i w:val="false"/>
          <w:color w:val="000000"/>
          <w:sz w:val="28"/>
        </w:rPr>
        <w:t>
      13. Міндеттері:</w:t>
      </w:r>
    </w:p>
    <w:bookmarkEnd w:id="5965"/>
    <w:bookmarkStart w:name="z25179" w:id="596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966"/>
    <w:bookmarkStart w:name="z25180" w:id="596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967"/>
    <w:bookmarkStart w:name="z25181" w:id="596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968"/>
    <w:bookmarkStart w:name="z25182" w:id="5969"/>
    <w:p>
      <w:pPr>
        <w:spacing w:after="0"/>
        <w:ind w:left="0"/>
        <w:jc w:val="both"/>
      </w:pPr>
      <w:r>
        <w:rPr>
          <w:rFonts w:ascii="Times New Roman"/>
          <w:b w:val="false"/>
          <w:i w:val="false"/>
          <w:color w:val="000000"/>
          <w:sz w:val="28"/>
        </w:rPr>
        <w:t>
      14. Құқықтары мен міндеттері:</w:t>
      </w:r>
    </w:p>
    <w:bookmarkEnd w:id="5969"/>
    <w:bookmarkStart w:name="z25183" w:id="597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970"/>
    <w:bookmarkStart w:name="z25184" w:id="597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971"/>
    <w:bookmarkStart w:name="z25185" w:id="597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972"/>
    <w:bookmarkStart w:name="z25186" w:id="597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973"/>
    <w:bookmarkStart w:name="z25187" w:id="597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974"/>
    <w:bookmarkStart w:name="z25188" w:id="597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975"/>
    <w:bookmarkStart w:name="z25189" w:id="597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976"/>
    <w:bookmarkStart w:name="z25190" w:id="597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977"/>
    <w:bookmarkStart w:name="z25191" w:id="597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978"/>
    <w:bookmarkStart w:name="z25192" w:id="5979"/>
    <w:p>
      <w:pPr>
        <w:spacing w:after="0"/>
        <w:ind w:left="0"/>
        <w:jc w:val="both"/>
      </w:pPr>
      <w:r>
        <w:rPr>
          <w:rFonts w:ascii="Times New Roman"/>
          <w:b w:val="false"/>
          <w:i w:val="false"/>
          <w:color w:val="000000"/>
          <w:sz w:val="28"/>
        </w:rPr>
        <w:t>
      15. Функциялары:</w:t>
      </w:r>
    </w:p>
    <w:bookmarkEnd w:id="5979"/>
    <w:bookmarkStart w:name="z25193" w:id="5980"/>
    <w:p>
      <w:pPr>
        <w:spacing w:after="0"/>
        <w:ind w:left="0"/>
        <w:jc w:val="both"/>
      </w:pPr>
      <w:r>
        <w:rPr>
          <w:rFonts w:ascii="Times New Roman"/>
          <w:b w:val="false"/>
          <w:i w:val="false"/>
          <w:color w:val="000000"/>
          <w:sz w:val="28"/>
        </w:rPr>
        <w:t>
      1) реттелетін салада мемлекеттік саясатты іске асыру;</w:t>
      </w:r>
    </w:p>
    <w:bookmarkEnd w:id="5980"/>
    <w:bookmarkStart w:name="z25194" w:id="598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981"/>
    <w:bookmarkStart w:name="z25195" w:id="598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982"/>
    <w:bookmarkStart w:name="z25196" w:id="598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983"/>
    <w:bookmarkStart w:name="z25197" w:id="598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984"/>
    <w:bookmarkStart w:name="z25198" w:id="598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98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5199" w:id="598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98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5200" w:id="598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987"/>
    <w:bookmarkStart w:name="z25201" w:id="598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988"/>
    <w:bookmarkStart w:name="z25202" w:id="598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989"/>
    <w:bookmarkStart w:name="z25203" w:id="599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9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205" w:id="599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5991"/>
    <w:bookmarkStart w:name="z25206" w:id="599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992"/>
    <w:bookmarkStart w:name="z25207" w:id="599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993"/>
    <w:bookmarkStart w:name="z25208" w:id="599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9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211" w:id="599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995"/>
    <w:bookmarkStart w:name="z25212" w:id="599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996"/>
    <w:bookmarkStart w:name="z25213" w:id="599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997"/>
    <w:bookmarkStart w:name="z25214" w:id="599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998"/>
    <w:bookmarkStart w:name="z25215" w:id="599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999"/>
    <w:bookmarkStart w:name="z25216" w:id="600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6000"/>
    <w:bookmarkStart w:name="z25217" w:id="600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001"/>
    <w:bookmarkStart w:name="z25218" w:id="600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6002"/>
    <w:bookmarkStart w:name="z25219" w:id="600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003"/>
    <w:bookmarkStart w:name="z25220" w:id="600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600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5221" w:id="6005"/>
    <w:p>
      <w:pPr>
        <w:spacing w:after="0"/>
        <w:ind w:left="0"/>
        <w:jc w:val="both"/>
      </w:pPr>
      <w:r>
        <w:rPr>
          <w:rFonts w:ascii="Times New Roman"/>
          <w:b w:val="false"/>
          <w:i w:val="false"/>
          <w:color w:val="000000"/>
          <w:sz w:val="28"/>
        </w:rPr>
        <w:t>
      29) мыналарды:</w:t>
      </w:r>
    </w:p>
    <w:bookmarkEnd w:id="6005"/>
    <w:bookmarkStart w:name="z25222" w:id="600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00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5223" w:id="600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007"/>
    <w:bookmarkStart w:name="z25224" w:id="600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0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5225" w:id="600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009"/>
    <w:bookmarkStart w:name="z25226" w:id="601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010"/>
    <w:bookmarkStart w:name="z25227" w:id="601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011"/>
    <w:bookmarkStart w:name="z25228" w:id="601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012"/>
    <w:bookmarkStart w:name="z25229" w:id="6013"/>
    <w:p>
      <w:pPr>
        <w:spacing w:after="0"/>
        <w:ind w:left="0"/>
        <w:jc w:val="both"/>
      </w:pPr>
      <w:r>
        <w:rPr>
          <w:rFonts w:ascii="Times New Roman"/>
          <w:b w:val="false"/>
          <w:i w:val="false"/>
          <w:color w:val="000000"/>
          <w:sz w:val="28"/>
        </w:rPr>
        <w:t>
      19. Басқарма басшысының өкілеттіктері:</w:t>
      </w:r>
    </w:p>
    <w:bookmarkEnd w:id="6013"/>
    <w:bookmarkStart w:name="z25230" w:id="601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014"/>
    <w:bookmarkStart w:name="z25231" w:id="601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015"/>
    <w:bookmarkStart w:name="z25232" w:id="601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қабылдайдыҢ</w:t>
      </w:r>
    </w:p>
    <w:bookmarkEnd w:id="6016"/>
    <w:bookmarkStart w:name="z25233" w:id="601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017"/>
    <w:bookmarkStart w:name="z25234" w:id="601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018"/>
    <w:bookmarkStart w:name="z25235" w:id="601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019"/>
    <w:bookmarkStart w:name="z25236" w:id="6020"/>
    <w:p>
      <w:pPr>
        <w:spacing w:after="0"/>
        <w:ind w:left="0"/>
        <w:jc w:val="left"/>
      </w:pPr>
      <w:r>
        <w:rPr>
          <w:rFonts w:ascii="Times New Roman"/>
          <w:b/>
          <w:i w:val="false"/>
          <w:color w:val="000000"/>
        </w:rPr>
        <w:t xml:space="preserve"> 4-тарау. Басқарманың мүлкі</w:t>
      </w:r>
    </w:p>
    <w:bookmarkEnd w:id="6020"/>
    <w:bookmarkStart w:name="z25237" w:id="602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021"/>
    <w:bookmarkStart w:name="z25238" w:id="602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022"/>
    <w:bookmarkStart w:name="z25239" w:id="602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023"/>
    <w:bookmarkStart w:name="z25240" w:id="602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024"/>
    <w:bookmarkStart w:name="z25241" w:id="6025"/>
    <w:p>
      <w:pPr>
        <w:spacing w:after="0"/>
        <w:ind w:left="0"/>
        <w:jc w:val="left"/>
      </w:pPr>
      <w:r>
        <w:rPr>
          <w:rFonts w:ascii="Times New Roman"/>
          <w:b/>
          <w:i w:val="false"/>
          <w:color w:val="000000"/>
        </w:rPr>
        <w:t xml:space="preserve"> 5-тарау. Басқарманы қайта ұйымдастыру және тарату</w:t>
      </w:r>
    </w:p>
    <w:bookmarkEnd w:id="6025"/>
    <w:bookmarkStart w:name="z25242" w:id="602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0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70-қосымша</w:t>
            </w:r>
          </w:p>
        </w:tc>
      </w:tr>
    </w:tbl>
    <w:bookmarkStart w:name="z5552" w:id="602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Бәйтерек ауданының санитариялық-эпидемиологиялық бақылау басқармасы" республикалық мемлекеттік мекемесінің ережесі</w:t>
      </w:r>
    </w:p>
    <w:bookmarkEnd w:id="6027"/>
    <w:p>
      <w:pPr>
        <w:spacing w:after="0"/>
        <w:ind w:left="0"/>
        <w:jc w:val="both"/>
      </w:pPr>
      <w:r>
        <w:rPr>
          <w:rFonts w:ascii="Times New Roman"/>
          <w:b w:val="false"/>
          <w:i w:val="false"/>
          <w:color w:val="ff0000"/>
          <w:sz w:val="28"/>
        </w:rPr>
        <w:t xml:space="preserve">
      Ескерту. 70-қосымша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243" w:id="6028"/>
    <w:p>
      <w:pPr>
        <w:spacing w:after="0"/>
        <w:ind w:left="0"/>
        <w:jc w:val="left"/>
      </w:pPr>
      <w:r>
        <w:rPr>
          <w:rFonts w:ascii="Times New Roman"/>
          <w:b/>
          <w:i w:val="false"/>
          <w:color w:val="000000"/>
        </w:rPr>
        <w:t xml:space="preserve"> 1-тарау. Жалпы ережелер</w:t>
      </w:r>
    </w:p>
    <w:bookmarkEnd w:id="6028"/>
    <w:bookmarkStart w:name="z25244" w:id="602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Бәйтерек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029"/>
    <w:bookmarkStart w:name="z25245" w:id="603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030"/>
    <w:bookmarkStart w:name="z25246" w:id="603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031"/>
    <w:bookmarkStart w:name="z25247" w:id="603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032"/>
    <w:bookmarkStart w:name="z25248" w:id="603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033"/>
    <w:bookmarkStart w:name="z25249" w:id="603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034"/>
    <w:bookmarkStart w:name="z25250" w:id="603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035"/>
    <w:bookmarkStart w:name="z25251" w:id="6036"/>
    <w:p>
      <w:pPr>
        <w:spacing w:after="0"/>
        <w:ind w:left="0"/>
        <w:jc w:val="both"/>
      </w:pPr>
      <w:r>
        <w:rPr>
          <w:rFonts w:ascii="Times New Roman"/>
          <w:b w:val="false"/>
          <w:i w:val="false"/>
          <w:color w:val="000000"/>
          <w:sz w:val="28"/>
        </w:rPr>
        <w:t>
      8. Заңды тұлғаның орналасқан жері – индекс 090600, Қазақстан Республикасы, Батыс Қазақстан облысы, Бәйтерек ауданы, Переметный ауылдық округі, Переметный ауылы, Жеңіс көшесі, 16 үй.</w:t>
      </w:r>
    </w:p>
    <w:bookmarkEnd w:id="6036"/>
    <w:bookmarkStart w:name="z25252" w:id="603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Бәйтерек ауданының санитариялық-эпидемиологиялық бақылау басқармасы" республикалық мемлекеттік мекемесі.</w:t>
      </w:r>
    </w:p>
    <w:bookmarkEnd w:id="6037"/>
    <w:bookmarkStart w:name="z25253" w:id="603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038"/>
    <w:bookmarkStart w:name="z25254" w:id="603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039"/>
    <w:bookmarkStart w:name="z25255" w:id="604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040"/>
    <w:bookmarkStart w:name="z25256" w:id="604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041"/>
    <w:bookmarkStart w:name="z25257" w:id="604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042"/>
    <w:bookmarkStart w:name="z25258" w:id="6043"/>
    <w:p>
      <w:pPr>
        <w:spacing w:after="0"/>
        <w:ind w:left="0"/>
        <w:jc w:val="both"/>
      </w:pPr>
      <w:r>
        <w:rPr>
          <w:rFonts w:ascii="Times New Roman"/>
          <w:b w:val="false"/>
          <w:i w:val="false"/>
          <w:color w:val="000000"/>
          <w:sz w:val="28"/>
        </w:rPr>
        <w:t>
      13. Міндеттері:</w:t>
      </w:r>
    </w:p>
    <w:bookmarkEnd w:id="6043"/>
    <w:bookmarkStart w:name="z25259" w:id="604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044"/>
    <w:bookmarkStart w:name="z25260" w:id="604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045"/>
    <w:bookmarkStart w:name="z25261" w:id="604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046"/>
    <w:bookmarkStart w:name="z25262" w:id="6047"/>
    <w:p>
      <w:pPr>
        <w:spacing w:after="0"/>
        <w:ind w:left="0"/>
        <w:jc w:val="both"/>
      </w:pPr>
      <w:r>
        <w:rPr>
          <w:rFonts w:ascii="Times New Roman"/>
          <w:b w:val="false"/>
          <w:i w:val="false"/>
          <w:color w:val="000000"/>
          <w:sz w:val="28"/>
        </w:rPr>
        <w:t>
      14. Құқықтары мен міндеттері:</w:t>
      </w:r>
    </w:p>
    <w:bookmarkEnd w:id="6047"/>
    <w:bookmarkStart w:name="z25263" w:id="604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048"/>
    <w:bookmarkStart w:name="z25264" w:id="604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049"/>
    <w:bookmarkStart w:name="z25265" w:id="605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050"/>
    <w:bookmarkStart w:name="z25266" w:id="605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051"/>
    <w:bookmarkStart w:name="z25267" w:id="605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052"/>
    <w:bookmarkStart w:name="z25268" w:id="605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053"/>
    <w:bookmarkStart w:name="z25269" w:id="605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054"/>
    <w:bookmarkStart w:name="z25270" w:id="605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055"/>
    <w:bookmarkStart w:name="z25271" w:id="605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056"/>
    <w:bookmarkStart w:name="z25272" w:id="6057"/>
    <w:p>
      <w:pPr>
        <w:spacing w:after="0"/>
        <w:ind w:left="0"/>
        <w:jc w:val="both"/>
      </w:pPr>
      <w:r>
        <w:rPr>
          <w:rFonts w:ascii="Times New Roman"/>
          <w:b w:val="false"/>
          <w:i w:val="false"/>
          <w:color w:val="000000"/>
          <w:sz w:val="28"/>
        </w:rPr>
        <w:t>
      15. Функциялары:</w:t>
      </w:r>
    </w:p>
    <w:bookmarkEnd w:id="6057"/>
    <w:bookmarkStart w:name="z25273" w:id="6058"/>
    <w:p>
      <w:pPr>
        <w:spacing w:after="0"/>
        <w:ind w:left="0"/>
        <w:jc w:val="both"/>
      </w:pPr>
      <w:r>
        <w:rPr>
          <w:rFonts w:ascii="Times New Roman"/>
          <w:b w:val="false"/>
          <w:i w:val="false"/>
          <w:color w:val="000000"/>
          <w:sz w:val="28"/>
        </w:rPr>
        <w:t>
      1) реттелетін салада мемлекеттік саясатты іске асыру;</w:t>
      </w:r>
    </w:p>
    <w:bookmarkEnd w:id="6058"/>
    <w:bookmarkStart w:name="z25274" w:id="605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059"/>
    <w:bookmarkStart w:name="z25275" w:id="606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060"/>
    <w:bookmarkStart w:name="z25276" w:id="606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061"/>
    <w:bookmarkStart w:name="z25277" w:id="606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062"/>
    <w:bookmarkStart w:name="z25278" w:id="606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06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5279" w:id="606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06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5280" w:id="606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065"/>
    <w:bookmarkStart w:name="z25281" w:id="606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066"/>
    <w:bookmarkStart w:name="z25282" w:id="606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067"/>
    <w:bookmarkStart w:name="z25283" w:id="606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0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285" w:id="606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6069"/>
    <w:bookmarkStart w:name="z25286" w:id="607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070"/>
    <w:bookmarkStart w:name="z25287" w:id="607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071"/>
    <w:bookmarkStart w:name="z25288" w:id="607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0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291" w:id="607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073"/>
    <w:bookmarkStart w:name="z25292" w:id="607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074"/>
    <w:bookmarkStart w:name="z25293" w:id="607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075"/>
    <w:bookmarkStart w:name="z25294" w:id="607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076"/>
    <w:bookmarkStart w:name="z25295" w:id="607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077"/>
    <w:bookmarkStart w:name="z25296" w:id="607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6078"/>
    <w:bookmarkStart w:name="z25297" w:id="607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079"/>
    <w:bookmarkStart w:name="z25298" w:id="608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6080"/>
    <w:bookmarkStart w:name="z25299" w:id="608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081"/>
    <w:bookmarkStart w:name="z25300" w:id="608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608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5301" w:id="6083"/>
    <w:p>
      <w:pPr>
        <w:spacing w:after="0"/>
        <w:ind w:left="0"/>
        <w:jc w:val="both"/>
      </w:pPr>
      <w:r>
        <w:rPr>
          <w:rFonts w:ascii="Times New Roman"/>
          <w:b w:val="false"/>
          <w:i w:val="false"/>
          <w:color w:val="000000"/>
          <w:sz w:val="28"/>
        </w:rPr>
        <w:t>
      29) мыналарды:</w:t>
      </w:r>
    </w:p>
    <w:bookmarkEnd w:id="6083"/>
    <w:bookmarkStart w:name="z25302" w:id="608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08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5303" w:id="608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085"/>
    <w:bookmarkStart w:name="z25304" w:id="608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0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5305" w:id="608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087"/>
    <w:bookmarkStart w:name="z25306" w:id="608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088"/>
    <w:bookmarkStart w:name="z25307" w:id="608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089"/>
    <w:bookmarkStart w:name="z25308" w:id="609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090"/>
    <w:bookmarkStart w:name="z25309" w:id="6091"/>
    <w:p>
      <w:pPr>
        <w:spacing w:after="0"/>
        <w:ind w:left="0"/>
        <w:jc w:val="both"/>
      </w:pPr>
      <w:r>
        <w:rPr>
          <w:rFonts w:ascii="Times New Roman"/>
          <w:b w:val="false"/>
          <w:i w:val="false"/>
          <w:color w:val="000000"/>
          <w:sz w:val="28"/>
        </w:rPr>
        <w:t>
      19. Басқарма басшысының өкілеттіктері:</w:t>
      </w:r>
    </w:p>
    <w:bookmarkEnd w:id="6091"/>
    <w:bookmarkStart w:name="z25310" w:id="609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092"/>
    <w:bookmarkStart w:name="z25311" w:id="609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093"/>
    <w:bookmarkStart w:name="z25312" w:id="609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094"/>
    <w:bookmarkStart w:name="z25313" w:id="609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095"/>
    <w:bookmarkStart w:name="z25314" w:id="609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096"/>
    <w:bookmarkStart w:name="z25315" w:id="609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097"/>
    <w:bookmarkStart w:name="z25316" w:id="6098"/>
    <w:p>
      <w:pPr>
        <w:spacing w:after="0"/>
        <w:ind w:left="0"/>
        <w:jc w:val="left"/>
      </w:pPr>
      <w:r>
        <w:rPr>
          <w:rFonts w:ascii="Times New Roman"/>
          <w:b/>
          <w:i w:val="false"/>
          <w:color w:val="000000"/>
        </w:rPr>
        <w:t xml:space="preserve"> 4-тарау. Басқарманың мүлкі</w:t>
      </w:r>
    </w:p>
    <w:bookmarkEnd w:id="6098"/>
    <w:bookmarkStart w:name="z25317" w:id="609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099"/>
    <w:bookmarkStart w:name="z25318" w:id="610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100"/>
    <w:bookmarkStart w:name="z25319" w:id="610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101"/>
    <w:bookmarkStart w:name="z25320" w:id="610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102"/>
    <w:bookmarkStart w:name="z25321" w:id="6103"/>
    <w:p>
      <w:pPr>
        <w:spacing w:after="0"/>
        <w:ind w:left="0"/>
        <w:jc w:val="left"/>
      </w:pPr>
      <w:r>
        <w:rPr>
          <w:rFonts w:ascii="Times New Roman"/>
          <w:b/>
          <w:i w:val="false"/>
          <w:color w:val="000000"/>
        </w:rPr>
        <w:t xml:space="preserve"> 5-тарау. Басқарманы қайта ұйымдастыру және тарату</w:t>
      </w:r>
    </w:p>
    <w:bookmarkEnd w:id="6103"/>
    <w:bookmarkStart w:name="z25322" w:id="610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1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71-қосымша</w:t>
            </w:r>
          </w:p>
        </w:tc>
      </w:tr>
    </w:tbl>
    <w:bookmarkStart w:name="z5628" w:id="610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Бөкейорда аудандық санитариялық-эпидемиологиялық бақылау басқармасы" республикалық мемлекеттік мекемесінің ережесі</w:t>
      </w:r>
    </w:p>
    <w:bookmarkEnd w:id="6105"/>
    <w:p>
      <w:pPr>
        <w:spacing w:after="0"/>
        <w:ind w:left="0"/>
        <w:jc w:val="both"/>
      </w:pPr>
      <w:r>
        <w:rPr>
          <w:rFonts w:ascii="Times New Roman"/>
          <w:b w:val="false"/>
          <w:i w:val="false"/>
          <w:color w:val="ff0000"/>
          <w:sz w:val="28"/>
        </w:rPr>
        <w:t xml:space="preserve">
      Ескерту. 71-қосымша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323" w:id="6106"/>
    <w:p>
      <w:pPr>
        <w:spacing w:after="0"/>
        <w:ind w:left="0"/>
        <w:jc w:val="left"/>
      </w:pPr>
      <w:r>
        <w:rPr>
          <w:rFonts w:ascii="Times New Roman"/>
          <w:b/>
          <w:i w:val="false"/>
          <w:color w:val="000000"/>
        </w:rPr>
        <w:t xml:space="preserve"> 1-тарау. Жалпы ережелер</w:t>
      </w:r>
    </w:p>
    <w:bookmarkEnd w:id="6106"/>
    <w:bookmarkStart w:name="z25324" w:id="610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Бөкейорда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107"/>
    <w:bookmarkStart w:name="z25325" w:id="610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108"/>
    <w:bookmarkStart w:name="z25326" w:id="610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109"/>
    <w:bookmarkStart w:name="z25327" w:id="611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110"/>
    <w:bookmarkStart w:name="z25328" w:id="611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111"/>
    <w:bookmarkStart w:name="z25329" w:id="611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112"/>
    <w:bookmarkStart w:name="z25330" w:id="611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113"/>
    <w:bookmarkStart w:name="z25331" w:id="6114"/>
    <w:p>
      <w:pPr>
        <w:spacing w:after="0"/>
        <w:ind w:left="0"/>
        <w:jc w:val="both"/>
      </w:pPr>
      <w:r>
        <w:rPr>
          <w:rFonts w:ascii="Times New Roman"/>
          <w:b w:val="false"/>
          <w:i w:val="false"/>
          <w:color w:val="000000"/>
          <w:sz w:val="28"/>
        </w:rPr>
        <w:t>
      8. Заңды тұлғаның орналасқан жері – индекс 090200, Қазақстан Республикасы, Батыс Қазақстан облысы, Бөкейордасы ауданы, Сайқын ауылдық округі, Сайқын ауылы, Мәдина Бегалива көшесі, ғимарат 2Б.</w:t>
      </w:r>
    </w:p>
    <w:bookmarkEnd w:id="6114"/>
    <w:bookmarkStart w:name="z25332" w:id="611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Бөкейорда аудандық санитариялық-эпидемиологиялық бақылау басқармасы" республикалық мемлекеттік мекемесі.</w:t>
      </w:r>
    </w:p>
    <w:bookmarkEnd w:id="6115"/>
    <w:bookmarkStart w:name="z25333" w:id="611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116"/>
    <w:bookmarkStart w:name="z25334" w:id="611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117"/>
    <w:bookmarkStart w:name="z25335" w:id="611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118"/>
    <w:bookmarkStart w:name="z25336" w:id="611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119"/>
    <w:bookmarkStart w:name="z25337" w:id="612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120"/>
    <w:bookmarkStart w:name="z25338" w:id="6121"/>
    <w:p>
      <w:pPr>
        <w:spacing w:after="0"/>
        <w:ind w:left="0"/>
        <w:jc w:val="both"/>
      </w:pPr>
      <w:r>
        <w:rPr>
          <w:rFonts w:ascii="Times New Roman"/>
          <w:b w:val="false"/>
          <w:i w:val="false"/>
          <w:color w:val="000000"/>
          <w:sz w:val="28"/>
        </w:rPr>
        <w:t>
      13. Міндеттері:</w:t>
      </w:r>
    </w:p>
    <w:bookmarkEnd w:id="6121"/>
    <w:bookmarkStart w:name="z25339" w:id="612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122"/>
    <w:bookmarkStart w:name="z25340" w:id="612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123"/>
    <w:bookmarkStart w:name="z25341" w:id="612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124"/>
    <w:bookmarkStart w:name="z25342" w:id="6125"/>
    <w:p>
      <w:pPr>
        <w:spacing w:after="0"/>
        <w:ind w:left="0"/>
        <w:jc w:val="both"/>
      </w:pPr>
      <w:r>
        <w:rPr>
          <w:rFonts w:ascii="Times New Roman"/>
          <w:b w:val="false"/>
          <w:i w:val="false"/>
          <w:color w:val="000000"/>
          <w:sz w:val="28"/>
        </w:rPr>
        <w:t>
      14. Құқықтары мен міндеттері:</w:t>
      </w:r>
    </w:p>
    <w:bookmarkEnd w:id="6125"/>
    <w:bookmarkStart w:name="z25343" w:id="612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126"/>
    <w:bookmarkStart w:name="z25344" w:id="612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127"/>
    <w:bookmarkStart w:name="z25345" w:id="612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128"/>
    <w:bookmarkStart w:name="z25346" w:id="612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129"/>
    <w:bookmarkStart w:name="z25347" w:id="613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130"/>
    <w:bookmarkStart w:name="z25348" w:id="613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131"/>
    <w:bookmarkStart w:name="z25349" w:id="613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132"/>
    <w:bookmarkStart w:name="z25350" w:id="613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133"/>
    <w:bookmarkStart w:name="z25351" w:id="613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134"/>
    <w:bookmarkStart w:name="z25352" w:id="6135"/>
    <w:p>
      <w:pPr>
        <w:spacing w:after="0"/>
        <w:ind w:left="0"/>
        <w:jc w:val="both"/>
      </w:pPr>
      <w:r>
        <w:rPr>
          <w:rFonts w:ascii="Times New Roman"/>
          <w:b w:val="false"/>
          <w:i w:val="false"/>
          <w:color w:val="000000"/>
          <w:sz w:val="28"/>
        </w:rPr>
        <w:t>
      15. Функциялары:</w:t>
      </w:r>
    </w:p>
    <w:bookmarkEnd w:id="6135"/>
    <w:bookmarkStart w:name="z25353" w:id="6136"/>
    <w:p>
      <w:pPr>
        <w:spacing w:after="0"/>
        <w:ind w:left="0"/>
        <w:jc w:val="both"/>
      </w:pPr>
      <w:r>
        <w:rPr>
          <w:rFonts w:ascii="Times New Roman"/>
          <w:b w:val="false"/>
          <w:i w:val="false"/>
          <w:color w:val="000000"/>
          <w:sz w:val="28"/>
        </w:rPr>
        <w:t>
      1) реттелетін салада мемлекеттік саясатты іске асыру;</w:t>
      </w:r>
    </w:p>
    <w:bookmarkEnd w:id="6136"/>
    <w:bookmarkStart w:name="z25354" w:id="613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137"/>
    <w:bookmarkStart w:name="z25355" w:id="613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138"/>
    <w:bookmarkStart w:name="z25356" w:id="613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139"/>
    <w:bookmarkStart w:name="z25357" w:id="614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140"/>
    <w:bookmarkStart w:name="z25358" w:id="614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14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5359" w:id="614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14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5360" w:id="614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143"/>
    <w:bookmarkStart w:name="z25361" w:id="614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144"/>
    <w:bookmarkStart w:name="z25362" w:id="614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145"/>
    <w:bookmarkStart w:name="z25363" w:id="614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1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365" w:id="614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6147"/>
    <w:bookmarkStart w:name="z25366" w:id="614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148"/>
    <w:bookmarkStart w:name="z25367" w:id="614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149"/>
    <w:bookmarkStart w:name="z25368" w:id="615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1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371" w:id="615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151"/>
    <w:bookmarkStart w:name="z25372" w:id="615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152"/>
    <w:bookmarkStart w:name="z25373" w:id="615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153"/>
    <w:bookmarkStart w:name="z25374" w:id="615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154"/>
    <w:bookmarkStart w:name="z25375" w:id="615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155"/>
    <w:bookmarkStart w:name="z25376" w:id="615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6156"/>
    <w:bookmarkStart w:name="z25377" w:id="615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157"/>
    <w:bookmarkStart w:name="z25378" w:id="615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6158"/>
    <w:bookmarkStart w:name="z25379" w:id="615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159"/>
    <w:bookmarkStart w:name="z25380" w:id="616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616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5381" w:id="6161"/>
    <w:p>
      <w:pPr>
        <w:spacing w:after="0"/>
        <w:ind w:left="0"/>
        <w:jc w:val="both"/>
      </w:pPr>
      <w:r>
        <w:rPr>
          <w:rFonts w:ascii="Times New Roman"/>
          <w:b w:val="false"/>
          <w:i w:val="false"/>
          <w:color w:val="000000"/>
          <w:sz w:val="28"/>
        </w:rPr>
        <w:t>
      29) мыналарды:</w:t>
      </w:r>
    </w:p>
    <w:bookmarkEnd w:id="6161"/>
    <w:bookmarkStart w:name="z25382" w:id="616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16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5383" w:id="616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163"/>
    <w:bookmarkStart w:name="z25384" w:id="616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1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5385" w:id="616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165"/>
    <w:bookmarkStart w:name="z25386" w:id="616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166"/>
    <w:bookmarkStart w:name="z25387" w:id="616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167"/>
    <w:bookmarkStart w:name="z25388" w:id="616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168"/>
    <w:bookmarkStart w:name="z25389" w:id="6169"/>
    <w:p>
      <w:pPr>
        <w:spacing w:after="0"/>
        <w:ind w:left="0"/>
        <w:jc w:val="both"/>
      </w:pPr>
      <w:r>
        <w:rPr>
          <w:rFonts w:ascii="Times New Roman"/>
          <w:b w:val="false"/>
          <w:i w:val="false"/>
          <w:color w:val="000000"/>
          <w:sz w:val="28"/>
        </w:rPr>
        <w:t>
      19. Басқарма басшысының өкілеттіктері:</w:t>
      </w:r>
    </w:p>
    <w:bookmarkEnd w:id="6169"/>
    <w:bookmarkStart w:name="z25390" w:id="617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170"/>
    <w:bookmarkStart w:name="z25391" w:id="617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171"/>
    <w:bookmarkStart w:name="z25392" w:id="617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172"/>
    <w:bookmarkStart w:name="z25393" w:id="617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173"/>
    <w:bookmarkStart w:name="z25394" w:id="617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174"/>
    <w:bookmarkStart w:name="z25395" w:id="617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175"/>
    <w:bookmarkStart w:name="z25396" w:id="6176"/>
    <w:p>
      <w:pPr>
        <w:spacing w:after="0"/>
        <w:ind w:left="0"/>
        <w:jc w:val="left"/>
      </w:pPr>
      <w:r>
        <w:rPr>
          <w:rFonts w:ascii="Times New Roman"/>
          <w:b/>
          <w:i w:val="false"/>
          <w:color w:val="000000"/>
        </w:rPr>
        <w:t xml:space="preserve"> 4-тарау. Басқарманың мүлкі</w:t>
      </w:r>
    </w:p>
    <w:bookmarkEnd w:id="6176"/>
    <w:bookmarkStart w:name="z25397" w:id="617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177"/>
    <w:bookmarkStart w:name="z25398" w:id="617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178"/>
    <w:bookmarkStart w:name="z25399" w:id="617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179"/>
    <w:bookmarkStart w:name="z25400" w:id="618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180"/>
    <w:bookmarkStart w:name="z25401" w:id="6181"/>
    <w:p>
      <w:pPr>
        <w:spacing w:after="0"/>
        <w:ind w:left="0"/>
        <w:jc w:val="left"/>
      </w:pPr>
      <w:r>
        <w:rPr>
          <w:rFonts w:ascii="Times New Roman"/>
          <w:b/>
          <w:i w:val="false"/>
          <w:color w:val="000000"/>
        </w:rPr>
        <w:t xml:space="preserve"> 5-тарау. Басқарманы қайта ұйымдастыру және тарату</w:t>
      </w:r>
    </w:p>
    <w:bookmarkEnd w:id="6181"/>
    <w:bookmarkStart w:name="z25402" w:id="618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1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72-қосымша</w:t>
            </w:r>
          </w:p>
        </w:tc>
      </w:tr>
    </w:tbl>
    <w:bookmarkStart w:name="z5704" w:id="618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Бөрлі аудандық санитариялық-эпидемиологиялық бақылау басқармасы" республикалық мемлекеттік мекемесінің ережесі</w:t>
      </w:r>
    </w:p>
    <w:bookmarkEnd w:id="6183"/>
    <w:p>
      <w:pPr>
        <w:spacing w:after="0"/>
        <w:ind w:left="0"/>
        <w:jc w:val="both"/>
      </w:pPr>
      <w:r>
        <w:rPr>
          <w:rFonts w:ascii="Times New Roman"/>
          <w:b w:val="false"/>
          <w:i w:val="false"/>
          <w:color w:val="ff0000"/>
          <w:sz w:val="28"/>
        </w:rPr>
        <w:t xml:space="preserve">
      Ескерту. 72-қосымша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403" w:id="6184"/>
    <w:p>
      <w:pPr>
        <w:spacing w:after="0"/>
        <w:ind w:left="0"/>
        <w:jc w:val="left"/>
      </w:pPr>
      <w:r>
        <w:rPr>
          <w:rFonts w:ascii="Times New Roman"/>
          <w:b/>
          <w:i w:val="false"/>
          <w:color w:val="000000"/>
        </w:rPr>
        <w:t xml:space="preserve"> 1-тарау. Жалпы ережелер</w:t>
      </w:r>
    </w:p>
    <w:bookmarkEnd w:id="6184"/>
    <w:bookmarkStart w:name="z25404" w:id="618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Бөрлі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185"/>
    <w:bookmarkStart w:name="z25405" w:id="618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186"/>
    <w:bookmarkStart w:name="z25406" w:id="618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187"/>
    <w:bookmarkStart w:name="z25407" w:id="618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188"/>
    <w:bookmarkStart w:name="z25408" w:id="618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189"/>
    <w:bookmarkStart w:name="z25409" w:id="619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190"/>
    <w:bookmarkStart w:name="z25410" w:id="619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191"/>
    <w:bookmarkStart w:name="z25411" w:id="6192"/>
    <w:p>
      <w:pPr>
        <w:spacing w:after="0"/>
        <w:ind w:left="0"/>
        <w:jc w:val="both"/>
      </w:pPr>
      <w:r>
        <w:rPr>
          <w:rFonts w:ascii="Times New Roman"/>
          <w:b w:val="false"/>
          <w:i w:val="false"/>
          <w:color w:val="000000"/>
          <w:sz w:val="28"/>
        </w:rPr>
        <w:t>
      8. Заңды тұлғаның орналасқан жері – индекс 090300, Қазақстан Республикасы, Батыс Қазақстан облысы, Бөрлі ауданы, Ақсай қаласы, Әл-Фараби көшесі, 83 үй.</w:t>
      </w:r>
    </w:p>
    <w:bookmarkEnd w:id="6192"/>
    <w:bookmarkStart w:name="z25412" w:id="619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Бөрлі аудандық санитариялық-эпидемиологиялық бақылау басқармасы" республикалық мемлекеттік мекемесі.</w:t>
      </w:r>
    </w:p>
    <w:bookmarkEnd w:id="6193"/>
    <w:bookmarkStart w:name="z25413" w:id="619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194"/>
    <w:bookmarkStart w:name="z25414" w:id="619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195"/>
    <w:bookmarkStart w:name="z25415" w:id="619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196"/>
    <w:bookmarkStart w:name="z25416" w:id="619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197"/>
    <w:bookmarkStart w:name="z25417" w:id="619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198"/>
    <w:bookmarkStart w:name="z25418" w:id="6199"/>
    <w:p>
      <w:pPr>
        <w:spacing w:after="0"/>
        <w:ind w:left="0"/>
        <w:jc w:val="both"/>
      </w:pPr>
      <w:r>
        <w:rPr>
          <w:rFonts w:ascii="Times New Roman"/>
          <w:b w:val="false"/>
          <w:i w:val="false"/>
          <w:color w:val="000000"/>
          <w:sz w:val="28"/>
        </w:rPr>
        <w:t>
      13. Міндеттері:</w:t>
      </w:r>
    </w:p>
    <w:bookmarkEnd w:id="6199"/>
    <w:bookmarkStart w:name="z25419" w:id="620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200"/>
    <w:bookmarkStart w:name="z25420" w:id="620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201"/>
    <w:bookmarkStart w:name="z25421" w:id="620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202"/>
    <w:bookmarkStart w:name="z25422" w:id="6203"/>
    <w:p>
      <w:pPr>
        <w:spacing w:after="0"/>
        <w:ind w:left="0"/>
        <w:jc w:val="both"/>
      </w:pPr>
      <w:r>
        <w:rPr>
          <w:rFonts w:ascii="Times New Roman"/>
          <w:b w:val="false"/>
          <w:i w:val="false"/>
          <w:color w:val="000000"/>
          <w:sz w:val="28"/>
        </w:rPr>
        <w:t>
      14. Құқықтары мен міндеттері:</w:t>
      </w:r>
    </w:p>
    <w:bookmarkEnd w:id="6203"/>
    <w:bookmarkStart w:name="z25423" w:id="620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204"/>
    <w:bookmarkStart w:name="z25424" w:id="620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205"/>
    <w:bookmarkStart w:name="z25425" w:id="620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206"/>
    <w:bookmarkStart w:name="z25426" w:id="620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207"/>
    <w:bookmarkStart w:name="z25427" w:id="620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208"/>
    <w:bookmarkStart w:name="z25428" w:id="620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209"/>
    <w:bookmarkStart w:name="z25429" w:id="621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210"/>
    <w:bookmarkStart w:name="z25430" w:id="621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211"/>
    <w:bookmarkStart w:name="z25431" w:id="621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212"/>
    <w:bookmarkStart w:name="z25432" w:id="6213"/>
    <w:p>
      <w:pPr>
        <w:spacing w:after="0"/>
        <w:ind w:left="0"/>
        <w:jc w:val="both"/>
      </w:pPr>
      <w:r>
        <w:rPr>
          <w:rFonts w:ascii="Times New Roman"/>
          <w:b w:val="false"/>
          <w:i w:val="false"/>
          <w:color w:val="000000"/>
          <w:sz w:val="28"/>
        </w:rPr>
        <w:t>
      15. Функциялары:</w:t>
      </w:r>
    </w:p>
    <w:bookmarkEnd w:id="6213"/>
    <w:bookmarkStart w:name="z25433" w:id="6214"/>
    <w:p>
      <w:pPr>
        <w:spacing w:after="0"/>
        <w:ind w:left="0"/>
        <w:jc w:val="both"/>
      </w:pPr>
      <w:r>
        <w:rPr>
          <w:rFonts w:ascii="Times New Roman"/>
          <w:b w:val="false"/>
          <w:i w:val="false"/>
          <w:color w:val="000000"/>
          <w:sz w:val="28"/>
        </w:rPr>
        <w:t>
      1) реттелетін салада мемлекеттік саясатты іске асыру;</w:t>
      </w:r>
    </w:p>
    <w:bookmarkEnd w:id="6214"/>
    <w:bookmarkStart w:name="z25434" w:id="621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215"/>
    <w:bookmarkStart w:name="z25435" w:id="621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216"/>
    <w:bookmarkStart w:name="z25436" w:id="621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217"/>
    <w:bookmarkStart w:name="z25437" w:id="621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218"/>
    <w:bookmarkStart w:name="z25438" w:id="621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21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5439" w:id="622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22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5440" w:id="622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221"/>
    <w:bookmarkStart w:name="z25441" w:id="622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222"/>
    <w:bookmarkStart w:name="z25442" w:id="622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223"/>
    <w:bookmarkStart w:name="z25443" w:id="622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2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445" w:id="622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6225"/>
    <w:bookmarkStart w:name="z25446" w:id="622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226"/>
    <w:bookmarkStart w:name="z25447" w:id="622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227"/>
    <w:bookmarkStart w:name="z25448" w:id="622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2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451" w:id="622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229"/>
    <w:bookmarkStart w:name="z25452" w:id="623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230"/>
    <w:bookmarkStart w:name="z25453" w:id="623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231"/>
    <w:bookmarkStart w:name="z25454" w:id="623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232"/>
    <w:bookmarkStart w:name="z25455" w:id="623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233"/>
    <w:bookmarkStart w:name="z25456" w:id="623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6234"/>
    <w:bookmarkStart w:name="z25457" w:id="623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235"/>
    <w:bookmarkStart w:name="z25458" w:id="623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6236"/>
    <w:bookmarkStart w:name="z25459" w:id="623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237"/>
    <w:bookmarkStart w:name="z25460" w:id="623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623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5461" w:id="6239"/>
    <w:p>
      <w:pPr>
        <w:spacing w:after="0"/>
        <w:ind w:left="0"/>
        <w:jc w:val="both"/>
      </w:pPr>
      <w:r>
        <w:rPr>
          <w:rFonts w:ascii="Times New Roman"/>
          <w:b w:val="false"/>
          <w:i w:val="false"/>
          <w:color w:val="000000"/>
          <w:sz w:val="28"/>
        </w:rPr>
        <w:t>
      29) мыналарды:</w:t>
      </w:r>
    </w:p>
    <w:bookmarkEnd w:id="6239"/>
    <w:bookmarkStart w:name="z25462" w:id="624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24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5463" w:id="624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241"/>
    <w:bookmarkStart w:name="z25464" w:id="624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2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5465" w:id="624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243"/>
    <w:bookmarkStart w:name="z25466" w:id="624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244"/>
    <w:bookmarkStart w:name="z25467" w:id="624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245"/>
    <w:bookmarkStart w:name="z25468" w:id="624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246"/>
    <w:bookmarkStart w:name="z25469" w:id="6247"/>
    <w:p>
      <w:pPr>
        <w:spacing w:after="0"/>
        <w:ind w:left="0"/>
        <w:jc w:val="both"/>
      </w:pPr>
      <w:r>
        <w:rPr>
          <w:rFonts w:ascii="Times New Roman"/>
          <w:b w:val="false"/>
          <w:i w:val="false"/>
          <w:color w:val="000000"/>
          <w:sz w:val="28"/>
        </w:rPr>
        <w:t>
      19. Басқарма басшысының өкілеттіктері:</w:t>
      </w:r>
    </w:p>
    <w:bookmarkEnd w:id="6247"/>
    <w:bookmarkStart w:name="z25470" w:id="624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248"/>
    <w:bookmarkStart w:name="z25471" w:id="624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249"/>
    <w:bookmarkStart w:name="z25472" w:id="625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250"/>
    <w:bookmarkStart w:name="z25473" w:id="625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251"/>
    <w:bookmarkStart w:name="z25474" w:id="625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252"/>
    <w:bookmarkStart w:name="z25475" w:id="625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253"/>
    <w:bookmarkStart w:name="z25476" w:id="6254"/>
    <w:p>
      <w:pPr>
        <w:spacing w:after="0"/>
        <w:ind w:left="0"/>
        <w:jc w:val="left"/>
      </w:pPr>
      <w:r>
        <w:rPr>
          <w:rFonts w:ascii="Times New Roman"/>
          <w:b/>
          <w:i w:val="false"/>
          <w:color w:val="000000"/>
        </w:rPr>
        <w:t xml:space="preserve"> 4-тарау. Басқарманың мүлкі</w:t>
      </w:r>
    </w:p>
    <w:bookmarkEnd w:id="6254"/>
    <w:bookmarkStart w:name="z25477" w:id="625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255"/>
    <w:bookmarkStart w:name="z25478" w:id="625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256"/>
    <w:bookmarkStart w:name="z25479" w:id="625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257"/>
    <w:bookmarkStart w:name="z25480" w:id="625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258"/>
    <w:bookmarkStart w:name="z25481" w:id="6259"/>
    <w:p>
      <w:pPr>
        <w:spacing w:after="0"/>
        <w:ind w:left="0"/>
        <w:jc w:val="left"/>
      </w:pPr>
      <w:r>
        <w:rPr>
          <w:rFonts w:ascii="Times New Roman"/>
          <w:b/>
          <w:i w:val="false"/>
          <w:color w:val="000000"/>
        </w:rPr>
        <w:t xml:space="preserve"> 5-тарау. Басқарманы қайта ұйымдастыру және тарату</w:t>
      </w:r>
    </w:p>
    <w:bookmarkEnd w:id="6259"/>
    <w:bookmarkStart w:name="z25482" w:id="626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26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73-қосымша</w:t>
            </w:r>
          </w:p>
        </w:tc>
      </w:tr>
    </w:tbl>
    <w:bookmarkStart w:name="z5780" w:id="626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Жаңақала аудандық санитариялық-эпидемиологиялық бақылау басқармасы" республикалық мемлекеттік мекемесінің ережесі</w:t>
      </w:r>
    </w:p>
    <w:bookmarkEnd w:id="6261"/>
    <w:p>
      <w:pPr>
        <w:spacing w:after="0"/>
        <w:ind w:left="0"/>
        <w:jc w:val="both"/>
      </w:pPr>
      <w:r>
        <w:rPr>
          <w:rFonts w:ascii="Times New Roman"/>
          <w:b w:val="false"/>
          <w:i w:val="false"/>
          <w:color w:val="ff0000"/>
          <w:sz w:val="28"/>
        </w:rPr>
        <w:t xml:space="preserve">
      Ескерту. 73-қосымша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483" w:id="6262"/>
    <w:p>
      <w:pPr>
        <w:spacing w:after="0"/>
        <w:ind w:left="0"/>
        <w:jc w:val="left"/>
      </w:pPr>
      <w:r>
        <w:rPr>
          <w:rFonts w:ascii="Times New Roman"/>
          <w:b/>
          <w:i w:val="false"/>
          <w:color w:val="000000"/>
        </w:rPr>
        <w:t xml:space="preserve"> 1-тарау. Жалпы ережелер</w:t>
      </w:r>
    </w:p>
    <w:bookmarkEnd w:id="6262"/>
    <w:bookmarkStart w:name="z25484" w:id="626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Жаңақала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263"/>
    <w:bookmarkStart w:name="z25485" w:id="626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264"/>
    <w:bookmarkStart w:name="z25486" w:id="626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265"/>
    <w:bookmarkStart w:name="z25487" w:id="626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266"/>
    <w:bookmarkStart w:name="z25488" w:id="626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267"/>
    <w:bookmarkStart w:name="z25489" w:id="626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268"/>
    <w:bookmarkStart w:name="z25490" w:id="626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269"/>
    <w:bookmarkStart w:name="z25491" w:id="6270"/>
    <w:p>
      <w:pPr>
        <w:spacing w:after="0"/>
        <w:ind w:left="0"/>
        <w:jc w:val="both"/>
      </w:pPr>
      <w:r>
        <w:rPr>
          <w:rFonts w:ascii="Times New Roman"/>
          <w:b w:val="false"/>
          <w:i w:val="false"/>
          <w:color w:val="000000"/>
          <w:sz w:val="28"/>
        </w:rPr>
        <w:t>
      8. Заңды тұлғаның орналасқан жері – индекс 090400, Қазақстан Республикасы, Батыс Қазақстан облысы, Жаңақала ауданы, Жаңақала ауылдык округі, Жаңақала ауылы, Халықтар Достығы көшесі, ғимарат 69, 1 корпусы.</w:t>
      </w:r>
    </w:p>
    <w:bookmarkEnd w:id="6270"/>
    <w:bookmarkStart w:name="z25492" w:id="627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Жаңақала аудандық санитариялық-эпидемиологиялық бақылау басқармасы" республикалық мемлекеттік мекемесі.</w:t>
      </w:r>
    </w:p>
    <w:bookmarkEnd w:id="6271"/>
    <w:bookmarkStart w:name="z25493" w:id="627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272"/>
    <w:bookmarkStart w:name="z25494" w:id="627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273"/>
    <w:bookmarkStart w:name="z25495" w:id="627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274"/>
    <w:bookmarkStart w:name="z25496" w:id="627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275"/>
    <w:bookmarkStart w:name="z25497" w:id="627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276"/>
    <w:bookmarkStart w:name="z25498" w:id="6277"/>
    <w:p>
      <w:pPr>
        <w:spacing w:after="0"/>
        <w:ind w:left="0"/>
        <w:jc w:val="both"/>
      </w:pPr>
      <w:r>
        <w:rPr>
          <w:rFonts w:ascii="Times New Roman"/>
          <w:b w:val="false"/>
          <w:i w:val="false"/>
          <w:color w:val="000000"/>
          <w:sz w:val="28"/>
        </w:rPr>
        <w:t>
      13. Міндеттері:</w:t>
      </w:r>
    </w:p>
    <w:bookmarkEnd w:id="6277"/>
    <w:bookmarkStart w:name="z25499" w:id="627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278"/>
    <w:bookmarkStart w:name="z25500" w:id="627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279"/>
    <w:bookmarkStart w:name="z25501" w:id="628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280"/>
    <w:bookmarkStart w:name="z25502" w:id="6281"/>
    <w:p>
      <w:pPr>
        <w:spacing w:after="0"/>
        <w:ind w:left="0"/>
        <w:jc w:val="both"/>
      </w:pPr>
      <w:r>
        <w:rPr>
          <w:rFonts w:ascii="Times New Roman"/>
          <w:b w:val="false"/>
          <w:i w:val="false"/>
          <w:color w:val="000000"/>
          <w:sz w:val="28"/>
        </w:rPr>
        <w:t>
      14. Құқықтары мен міндеттері:</w:t>
      </w:r>
    </w:p>
    <w:bookmarkEnd w:id="6281"/>
    <w:bookmarkStart w:name="z25503" w:id="628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282"/>
    <w:bookmarkStart w:name="z25504" w:id="628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283"/>
    <w:bookmarkStart w:name="z25505" w:id="628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284"/>
    <w:bookmarkStart w:name="z25506" w:id="628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285"/>
    <w:bookmarkStart w:name="z25507" w:id="628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286"/>
    <w:bookmarkStart w:name="z25508" w:id="628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287"/>
    <w:bookmarkStart w:name="z25509" w:id="628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288"/>
    <w:bookmarkStart w:name="z25510" w:id="628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289"/>
    <w:bookmarkStart w:name="z25511" w:id="629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290"/>
    <w:bookmarkStart w:name="z25512" w:id="6291"/>
    <w:p>
      <w:pPr>
        <w:spacing w:after="0"/>
        <w:ind w:left="0"/>
        <w:jc w:val="both"/>
      </w:pPr>
      <w:r>
        <w:rPr>
          <w:rFonts w:ascii="Times New Roman"/>
          <w:b w:val="false"/>
          <w:i w:val="false"/>
          <w:color w:val="000000"/>
          <w:sz w:val="28"/>
        </w:rPr>
        <w:t>
      15. Функциялары:</w:t>
      </w:r>
    </w:p>
    <w:bookmarkEnd w:id="6291"/>
    <w:bookmarkStart w:name="z25513" w:id="6292"/>
    <w:p>
      <w:pPr>
        <w:spacing w:after="0"/>
        <w:ind w:left="0"/>
        <w:jc w:val="both"/>
      </w:pPr>
      <w:r>
        <w:rPr>
          <w:rFonts w:ascii="Times New Roman"/>
          <w:b w:val="false"/>
          <w:i w:val="false"/>
          <w:color w:val="000000"/>
          <w:sz w:val="28"/>
        </w:rPr>
        <w:t>
      1) реттелетін салада мемлекеттік саясатты іске асыру;</w:t>
      </w:r>
    </w:p>
    <w:bookmarkEnd w:id="6292"/>
    <w:bookmarkStart w:name="z25514" w:id="629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293"/>
    <w:bookmarkStart w:name="z25515" w:id="629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294"/>
    <w:bookmarkStart w:name="z25516" w:id="629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295"/>
    <w:bookmarkStart w:name="z25517" w:id="629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296"/>
    <w:bookmarkStart w:name="z25518" w:id="629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29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5519" w:id="629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29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5520" w:id="629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299"/>
    <w:bookmarkStart w:name="z25521" w:id="630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300"/>
    <w:bookmarkStart w:name="z25522" w:id="630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301"/>
    <w:bookmarkStart w:name="z25523" w:id="630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3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525" w:id="630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6303"/>
    <w:bookmarkStart w:name="z25526" w:id="630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304"/>
    <w:bookmarkStart w:name="z25527" w:id="630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305"/>
    <w:bookmarkStart w:name="z25528" w:id="630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3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531" w:id="630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307"/>
    <w:bookmarkStart w:name="z25532" w:id="630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308"/>
    <w:bookmarkStart w:name="z25533" w:id="630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309"/>
    <w:bookmarkStart w:name="z25534" w:id="631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310"/>
    <w:bookmarkStart w:name="z25535" w:id="631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311"/>
    <w:bookmarkStart w:name="z25536" w:id="631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6312"/>
    <w:bookmarkStart w:name="z25537" w:id="631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313"/>
    <w:bookmarkStart w:name="z25538" w:id="631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6314"/>
    <w:bookmarkStart w:name="z25539" w:id="631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315"/>
    <w:bookmarkStart w:name="z25540" w:id="631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631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5541" w:id="6317"/>
    <w:p>
      <w:pPr>
        <w:spacing w:after="0"/>
        <w:ind w:left="0"/>
        <w:jc w:val="both"/>
      </w:pPr>
      <w:r>
        <w:rPr>
          <w:rFonts w:ascii="Times New Roman"/>
          <w:b w:val="false"/>
          <w:i w:val="false"/>
          <w:color w:val="000000"/>
          <w:sz w:val="28"/>
        </w:rPr>
        <w:t>
      29) мыналарды:</w:t>
      </w:r>
    </w:p>
    <w:bookmarkEnd w:id="6317"/>
    <w:bookmarkStart w:name="z25542" w:id="631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31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5543" w:id="631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319"/>
    <w:bookmarkStart w:name="z25544" w:id="632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3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5545" w:id="632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321"/>
    <w:bookmarkStart w:name="z25546" w:id="632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322"/>
    <w:bookmarkStart w:name="z25547" w:id="632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323"/>
    <w:bookmarkStart w:name="z25548" w:id="632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324"/>
    <w:bookmarkStart w:name="z25549" w:id="6325"/>
    <w:p>
      <w:pPr>
        <w:spacing w:after="0"/>
        <w:ind w:left="0"/>
        <w:jc w:val="both"/>
      </w:pPr>
      <w:r>
        <w:rPr>
          <w:rFonts w:ascii="Times New Roman"/>
          <w:b w:val="false"/>
          <w:i w:val="false"/>
          <w:color w:val="000000"/>
          <w:sz w:val="28"/>
        </w:rPr>
        <w:t>
      19. Басқарма басшысының өкілеттіктері:</w:t>
      </w:r>
    </w:p>
    <w:bookmarkEnd w:id="6325"/>
    <w:bookmarkStart w:name="z25550" w:id="632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326"/>
    <w:bookmarkStart w:name="z25551" w:id="632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327"/>
    <w:bookmarkStart w:name="z25552" w:id="632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328"/>
    <w:bookmarkStart w:name="z25553" w:id="632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329"/>
    <w:bookmarkStart w:name="z25554" w:id="633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330"/>
    <w:bookmarkStart w:name="z25555" w:id="633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331"/>
    <w:bookmarkStart w:name="z25556" w:id="6332"/>
    <w:p>
      <w:pPr>
        <w:spacing w:after="0"/>
        <w:ind w:left="0"/>
        <w:jc w:val="left"/>
      </w:pPr>
      <w:r>
        <w:rPr>
          <w:rFonts w:ascii="Times New Roman"/>
          <w:b/>
          <w:i w:val="false"/>
          <w:color w:val="000000"/>
        </w:rPr>
        <w:t xml:space="preserve"> 4-тарау. Басқарманың мүлкі</w:t>
      </w:r>
    </w:p>
    <w:bookmarkEnd w:id="6332"/>
    <w:bookmarkStart w:name="z25557" w:id="633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333"/>
    <w:bookmarkStart w:name="z25558" w:id="633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334"/>
    <w:bookmarkStart w:name="z25559" w:id="633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335"/>
    <w:bookmarkStart w:name="z25560" w:id="633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336"/>
    <w:bookmarkStart w:name="z25561" w:id="6337"/>
    <w:p>
      <w:pPr>
        <w:spacing w:after="0"/>
        <w:ind w:left="0"/>
        <w:jc w:val="left"/>
      </w:pPr>
      <w:r>
        <w:rPr>
          <w:rFonts w:ascii="Times New Roman"/>
          <w:b/>
          <w:i w:val="false"/>
          <w:color w:val="000000"/>
        </w:rPr>
        <w:t xml:space="preserve"> 5-тарау. Басқарманы қайта ұйымдастыру және тарату</w:t>
      </w:r>
    </w:p>
    <w:bookmarkEnd w:id="6337"/>
    <w:bookmarkStart w:name="z25562" w:id="633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33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74-қосымша</w:t>
            </w:r>
          </w:p>
        </w:tc>
      </w:tr>
    </w:tbl>
    <w:bookmarkStart w:name="z5856" w:id="633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Жәнібек аудандық санитариялық-эпидемиологиялық бақылау басқармасы" республикалық мемлекеттік мекемесінің ережесі</w:t>
      </w:r>
    </w:p>
    <w:bookmarkEnd w:id="6339"/>
    <w:p>
      <w:pPr>
        <w:spacing w:after="0"/>
        <w:ind w:left="0"/>
        <w:jc w:val="both"/>
      </w:pPr>
      <w:r>
        <w:rPr>
          <w:rFonts w:ascii="Times New Roman"/>
          <w:b w:val="false"/>
          <w:i w:val="false"/>
          <w:color w:val="ff0000"/>
          <w:sz w:val="28"/>
        </w:rPr>
        <w:t xml:space="preserve">
      Ескерту. 74-қосымша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563" w:id="6340"/>
    <w:p>
      <w:pPr>
        <w:spacing w:after="0"/>
        <w:ind w:left="0"/>
        <w:jc w:val="left"/>
      </w:pPr>
      <w:r>
        <w:rPr>
          <w:rFonts w:ascii="Times New Roman"/>
          <w:b/>
          <w:i w:val="false"/>
          <w:color w:val="000000"/>
        </w:rPr>
        <w:t xml:space="preserve"> 1-тарау. Жалпы ережелер</w:t>
      </w:r>
    </w:p>
    <w:bookmarkEnd w:id="6340"/>
    <w:bookmarkStart w:name="z25564" w:id="634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Жәнібек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341"/>
    <w:bookmarkStart w:name="z25565" w:id="634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342"/>
    <w:bookmarkStart w:name="z25566" w:id="634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343"/>
    <w:bookmarkStart w:name="z25567" w:id="634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344"/>
    <w:bookmarkStart w:name="z25568" w:id="634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345"/>
    <w:bookmarkStart w:name="z25569" w:id="634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346"/>
    <w:bookmarkStart w:name="z25570" w:id="634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347"/>
    <w:bookmarkStart w:name="z25571" w:id="6348"/>
    <w:p>
      <w:pPr>
        <w:spacing w:after="0"/>
        <w:ind w:left="0"/>
        <w:jc w:val="both"/>
      </w:pPr>
      <w:r>
        <w:rPr>
          <w:rFonts w:ascii="Times New Roman"/>
          <w:b w:val="false"/>
          <w:i w:val="false"/>
          <w:color w:val="000000"/>
          <w:sz w:val="28"/>
        </w:rPr>
        <w:t>
      8. Заңды тұлғаның орналасқан жері – индекс 090500, Қазақстан Республикасы, Батыс Қазақстан облысы, Жәнібек ауданы, Жәнібек ауылдык округі, Жәнібек ауылы, Иманов көшесі, 167 ғимарат, 1 корпусы.</w:t>
      </w:r>
    </w:p>
    <w:bookmarkEnd w:id="6348"/>
    <w:bookmarkStart w:name="z25572" w:id="634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Жәнібек аудандық санитариялық-эпидемиологиялық бақылау басқармасы" республикалық мемлекеттік мекемесі.</w:t>
      </w:r>
    </w:p>
    <w:bookmarkEnd w:id="6349"/>
    <w:bookmarkStart w:name="z25573" w:id="635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350"/>
    <w:bookmarkStart w:name="z25574" w:id="635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351"/>
    <w:bookmarkStart w:name="z25575" w:id="635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352"/>
    <w:bookmarkStart w:name="z25576" w:id="635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353"/>
    <w:bookmarkStart w:name="z25577" w:id="635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354"/>
    <w:bookmarkStart w:name="z25578" w:id="6355"/>
    <w:p>
      <w:pPr>
        <w:spacing w:after="0"/>
        <w:ind w:left="0"/>
        <w:jc w:val="both"/>
      </w:pPr>
      <w:r>
        <w:rPr>
          <w:rFonts w:ascii="Times New Roman"/>
          <w:b w:val="false"/>
          <w:i w:val="false"/>
          <w:color w:val="000000"/>
          <w:sz w:val="28"/>
        </w:rPr>
        <w:t>
      13. Міндеттері:</w:t>
      </w:r>
    </w:p>
    <w:bookmarkEnd w:id="6355"/>
    <w:bookmarkStart w:name="z25579" w:id="635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356"/>
    <w:bookmarkStart w:name="z25580" w:id="635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357"/>
    <w:bookmarkStart w:name="z25581" w:id="635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358"/>
    <w:bookmarkStart w:name="z25582" w:id="6359"/>
    <w:p>
      <w:pPr>
        <w:spacing w:after="0"/>
        <w:ind w:left="0"/>
        <w:jc w:val="both"/>
      </w:pPr>
      <w:r>
        <w:rPr>
          <w:rFonts w:ascii="Times New Roman"/>
          <w:b w:val="false"/>
          <w:i w:val="false"/>
          <w:color w:val="000000"/>
          <w:sz w:val="28"/>
        </w:rPr>
        <w:t>
      14. Құқықтары мен міндеттері:</w:t>
      </w:r>
    </w:p>
    <w:bookmarkEnd w:id="6359"/>
    <w:bookmarkStart w:name="z25583" w:id="636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360"/>
    <w:bookmarkStart w:name="z25584" w:id="636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361"/>
    <w:bookmarkStart w:name="z25585" w:id="636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362"/>
    <w:bookmarkStart w:name="z25586" w:id="636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363"/>
    <w:bookmarkStart w:name="z25587" w:id="636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364"/>
    <w:bookmarkStart w:name="z25588" w:id="636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365"/>
    <w:bookmarkStart w:name="z25589" w:id="636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366"/>
    <w:bookmarkStart w:name="z25590" w:id="636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367"/>
    <w:bookmarkStart w:name="z25591" w:id="636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368"/>
    <w:bookmarkStart w:name="z25592" w:id="6369"/>
    <w:p>
      <w:pPr>
        <w:spacing w:after="0"/>
        <w:ind w:left="0"/>
        <w:jc w:val="both"/>
      </w:pPr>
      <w:r>
        <w:rPr>
          <w:rFonts w:ascii="Times New Roman"/>
          <w:b w:val="false"/>
          <w:i w:val="false"/>
          <w:color w:val="000000"/>
          <w:sz w:val="28"/>
        </w:rPr>
        <w:t>
      15. Функциялары:</w:t>
      </w:r>
    </w:p>
    <w:bookmarkEnd w:id="6369"/>
    <w:bookmarkStart w:name="z25593" w:id="6370"/>
    <w:p>
      <w:pPr>
        <w:spacing w:after="0"/>
        <w:ind w:left="0"/>
        <w:jc w:val="both"/>
      </w:pPr>
      <w:r>
        <w:rPr>
          <w:rFonts w:ascii="Times New Roman"/>
          <w:b w:val="false"/>
          <w:i w:val="false"/>
          <w:color w:val="000000"/>
          <w:sz w:val="28"/>
        </w:rPr>
        <w:t>
      1) реттелетін салада мемлекеттік саясатты іске асыру;</w:t>
      </w:r>
    </w:p>
    <w:bookmarkEnd w:id="6370"/>
    <w:bookmarkStart w:name="z25594" w:id="637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371"/>
    <w:bookmarkStart w:name="z25595" w:id="637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372"/>
    <w:bookmarkStart w:name="z25596" w:id="637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373"/>
    <w:bookmarkStart w:name="z25597" w:id="637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374"/>
    <w:bookmarkStart w:name="z25598" w:id="637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37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5599" w:id="637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37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5600" w:id="637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377"/>
    <w:bookmarkStart w:name="z25601" w:id="637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378"/>
    <w:bookmarkStart w:name="z25602" w:id="637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379"/>
    <w:bookmarkStart w:name="z25603" w:id="638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3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605" w:id="638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6381"/>
    <w:bookmarkStart w:name="z25606" w:id="638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382"/>
    <w:bookmarkStart w:name="z25607" w:id="638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383"/>
    <w:bookmarkStart w:name="z25608" w:id="638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3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611" w:id="638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385"/>
    <w:bookmarkStart w:name="z25612" w:id="638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386"/>
    <w:bookmarkStart w:name="z25613" w:id="638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387"/>
    <w:bookmarkStart w:name="z25614" w:id="638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388"/>
    <w:bookmarkStart w:name="z25615" w:id="638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389"/>
    <w:bookmarkStart w:name="z25616" w:id="639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6390"/>
    <w:bookmarkStart w:name="z25617" w:id="639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391"/>
    <w:bookmarkStart w:name="z25618" w:id="639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6392"/>
    <w:bookmarkStart w:name="z25619" w:id="639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393"/>
    <w:bookmarkStart w:name="z25620" w:id="639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639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5621" w:id="6395"/>
    <w:p>
      <w:pPr>
        <w:spacing w:after="0"/>
        <w:ind w:left="0"/>
        <w:jc w:val="both"/>
      </w:pPr>
      <w:r>
        <w:rPr>
          <w:rFonts w:ascii="Times New Roman"/>
          <w:b w:val="false"/>
          <w:i w:val="false"/>
          <w:color w:val="000000"/>
          <w:sz w:val="28"/>
        </w:rPr>
        <w:t>
      29) мыналарды:</w:t>
      </w:r>
    </w:p>
    <w:bookmarkEnd w:id="6395"/>
    <w:bookmarkStart w:name="z25622" w:id="639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39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5623" w:id="639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397"/>
    <w:bookmarkStart w:name="z25624" w:id="639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3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5625" w:id="639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399"/>
    <w:bookmarkStart w:name="z25626" w:id="640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400"/>
    <w:bookmarkStart w:name="z25627" w:id="640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401"/>
    <w:bookmarkStart w:name="z25628" w:id="640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402"/>
    <w:bookmarkStart w:name="z25629" w:id="6403"/>
    <w:p>
      <w:pPr>
        <w:spacing w:after="0"/>
        <w:ind w:left="0"/>
        <w:jc w:val="both"/>
      </w:pPr>
      <w:r>
        <w:rPr>
          <w:rFonts w:ascii="Times New Roman"/>
          <w:b w:val="false"/>
          <w:i w:val="false"/>
          <w:color w:val="000000"/>
          <w:sz w:val="28"/>
        </w:rPr>
        <w:t>
      19. Басқарма басшысының өкілеттіктері:</w:t>
      </w:r>
    </w:p>
    <w:bookmarkEnd w:id="6403"/>
    <w:bookmarkStart w:name="z25630" w:id="640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404"/>
    <w:bookmarkStart w:name="z25631" w:id="640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405"/>
    <w:bookmarkStart w:name="z25632" w:id="640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406"/>
    <w:bookmarkStart w:name="z25633" w:id="640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407"/>
    <w:bookmarkStart w:name="z25634" w:id="640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408"/>
    <w:bookmarkStart w:name="z25635" w:id="640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409"/>
    <w:bookmarkStart w:name="z25636" w:id="6410"/>
    <w:p>
      <w:pPr>
        <w:spacing w:after="0"/>
        <w:ind w:left="0"/>
        <w:jc w:val="left"/>
      </w:pPr>
      <w:r>
        <w:rPr>
          <w:rFonts w:ascii="Times New Roman"/>
          <w:b/>
          <w:i w:val="false"/>
          <w:color w:val="000000"/>
        </w:rPr>
        <w:t xml:space="preserve"> 4-тарау. Басқарманың мүлкі</w:t>
      </w:r>
    </w:p>
    <w:bookmarkEnd w:id="6410"/>
    <w:bookmarkStart w:name="z25637" w:id="641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411"/>
    <w:bookmarkStart w:name="z25638" w:id="641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412"/>
    <w:bookmarkStart w:name="z25639" w:id="641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413"/>
    <w:bookmarkStart w:name="z25640" w:id="641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414"/>
    <w:bookmarkStart w:name="z25641" w:id="6415"/>
    <w:p>
      <w:pPr>
        <w:spacing w:after="0"/>
        <w:ind w:left="0"/>
        <w:jc w:val="left"/>
      </w:pPr>
      <w:r>
        <w:rPr>
          <w:rFonts w:ascii="Times New Roman"/>
          <w:b/>
          <w:i w:val="false"/>
          <w:color w:val="000000"/>
        </w:rPr>
        <w:t xml:space="preserve"> 5-тарау. Басқарманы қайта ұйымдастыру және тарату</w:t>
      </w:r>
    </w:p>
    <w:bookmarkEnd w:id="6415"/>
    <w:bookmarkStart w:name="z25642" w:id="641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4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75-қосымша</w:t>
            </w:r>
          </w:p>
        </w:tc>
      </w:tr>
    </w:tbl>
    <w:bookmarkStart w:name="z5932" w:id="641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Казталов аудандық санитариялық-эпидемиологиялық бақылау басқармасы" республикалық мемлекеттік мекемесінің ережесі</w:t>
      </w:r>
    </w:p>
    <w:bookmarkEnd w:id="6417"/>
    <w:p>
      <w:pPr>
        <w:spacing w:after="0"/>
        <w:ind w:left="0"/>
        <w:jc w:val="both"/>
      </w:pPr>
      <w:r>
        <w:rPr>
          <w:rFonts w:ascii="Times New Roman"/>
          <w:b w:val="false"/>
          <w:i w:val="false"/>
          <w:color w:val="ff0000"/>
          <w:sz w:val="28"/>
        </w:rPr>
        <w:t xml:space="preserve">
      Ескерту. 75-қосымша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643" w:id="6418"/>
    <w:p>
      <w:pPr>
        <w:spacing w:after="0"/>
        <w:ind w:left="0"/>
        <w:jc w:val="left"/>
      </w:pPr>
      <w:r>
        <w:rPr>
          <w:rFonts w:ascii="Times New Roman"/>
          <w:b/>
          <w:i w:val="false"/>
          <w:color w:val="000000"/>
        </w:rPr>
        <w:t xml:space="preserve"> 1-тарау. Жалпы ережелер</w:t>
      </w:r>
    </w:p>
    <w:bookmarkEnd w:id="6418"/>
    <w:bookmarkStart w:name="z25644" w:id="641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Казталов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419"/>
    <w:bookmarkStart w:name="z25645" w:id="642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420"/>
    <w:bookmarkStart w:name="z25646" w:id="642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421"/>
    <w:bookmarkStart w:name="z25647" w:id="642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422"/>
    <w:bookmarkStart w:name="z25648" w:id="642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423"/>
    <w:bookmarkStart w:name="z25649" w:id="642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424"/>
    <w:bookmarkStart w:name="z25650" w:id="642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425"/>
    <w:bookmarkStart w:name="z25651" w:id="6426"/>
    <w:p>
      <w:pPr>
        <w:spacing w:after="0"/>
        <w:ind w:left="0"/>
        <w:jc w:val="both"/>
      </w:pPr>
      <w:r>
        <w:rPr>
          <w:rFonts w:ascii="Times New Roman"/>
          <w:b w:val="false"/>
          <w:i w:val="false"/>
          <w:color w:val="000000"/>
          <w:sz w:val="28"/>
        </w:rPr>
        <w:t>
      8. Заңды тұлғаның орналасқан жері – индекс 090700, Қазақстан Республикасы, Батыс Қазақстан облысы, Казталовка ауданы, Казталовка ауылдык округі, Казталов ауылы, Қайырғазы Имашев көшесі, 19 құрылыс, блок А.</w:t>
      </w:r>
    </w:p>
    <w:bookmarkEnd w:id="6426"/>
    <w:bookmarkStart w:name="z25652" w:id="642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Казталов аудандық санитариялық-эпидемиологиялық бақылау басқармасы" республикалық мемлекеттік мекемесі.</w:t>
      </w:r>
    </w:p>
    <w:bookmarkEnd w:id="6427"/>
    <w:bookmarkStart w:name="z25653" w:id="642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428"/>
    <w:bookmarkStart w:name="z25654" w:id="642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429"/>
    <w:bookmarkStart w:name="z25655" w:id="643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430"/>
    <w:bookmarkStart w:name="z25656" w:id="643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431"/>
    <w:bookmarkStart w:name="z25657" w:id="643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432"/>
    <w:bookmarkStart w:name="z25658" w:id="6433"/>
    <w:p>
      <w:pPr>
        <w:spacing w:after="0"/>
        <w:ind w:left="0"/>
        <w:jc w:val="both"/>
      </w:pPr>
      <w:r>
        <w:rPr>
          <w:rFonts w:ascii="Times New Roman"/>
          <w:b w:val="false"/>
          <w:i w:val="false"/>
          <w:color w:val="000000"/>
          <w:sz w:val="28"/>
        </w:rPr>
        <w:t>
      13. Міндеттері:</w:t>
      </w:r>
    </w:p>
    <w:bookmarkEnd w:id="6433"/>
    <w:bookmarkStart w:name="z25659" w:id="643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434"/>
    <w:bookmarkStart w:name="z25660" w:id="643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435"/>
    <w:bookmarkStart w:name="z25661" w:id="643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436"/>
    <w:bookmarkStart w:name="z25662" w:id="6437"/>
    <w:p>
      <w:pPr>
        <w:spacing w:after="0"/>
        <w:ind w:left="0"/>
        <w:jc w:val="both"/>
      </w:pPr>
      <w:r>
        <w:rPr>
          <w:rFonts w:ascii="Times New Roman"/>
          <w:b w:val="false"/>
          <w:i w:val="false"/>
          <w:color w:val="000000"/>
          <w:sz w:val="28"/>
        </w:rPr>
        <w:t>
      14. Құқықтары мен міндеттері:</w:t>
      </w:r>
    </w:p>
    <w:bookmarkEnd w:id="6437"/>
    <w:bookmarkStart w:name="z25663" w:id="643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438"/>
    <w:bookmarkStart w:name="z25664" w:id="643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439"/>
    <w:bookmarkStart w:name="z25665" w:id="644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440"/>
    <w:bookmarkStart w:name="z25666" w:id="644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441"/>
    <w:bookmarkStart w:name="z25667" w:id="644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442"/>
    <w:bookmarkStart w:name="z25668" w:id="644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443"/>
    <w:bookmarkStart w:name="z25669" w:id="644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444"/>
    <w:bookmarkStart w:name="z25670" w:id="644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445"/>
    <w:bookmarkStart w:name="z25671" w:id="644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446"/>
    <w:bookmarkStart w:name="z25672" w:id="6447"/>
    <w:p>
      <w:pPr>
        <w:spacing w:after="0"/>
        <w:ind w:left="0"/>
        <w:jc w:val="both"/>
      </w:pPr>
      <w:r>
        <w:rPr>
          <w:rFonts w:ascii="Times New Roman"/>
          <w:b w:val="false"/>
          <w:i w:val="false"/>
          <w:color w:val="000000"/>
          <w:sz w:val="28"/>
        </w:rPr>
        <w:t>
      15. Функциялары:</w:t>
      </w:r>
    </w:p>
    <w:bookmarkEnd w:id="6447"/>
    <w:bookmarkStart w:name="z25673" w:id="6448"/>
    <w:p>
      <w:pPr>
        <w:spacing w:after="0"/>
        <w:ind w:left="0"/>
        <w:jc w:val="both"/>
      </w:pPr>
      <w:r>
        <w:rPr>
          <w:rFonts w:ascii="Times New Roman"/>
          <w:b w:val="false"/>
          <w:i w:val="false"/>
          <w:color w:val="000000"/>
          <w:sz w:val="28"/>
        </w:rPr>
        <w:t>
      1) реттелетін салада мемлекеттік саясатты іске асыру;</w:t>
      </w:r>
    </w:p>
    <w:bookmarkEnd w:id="6448"/>
    <w:bookmarkStart w:name="z25674" w:id="644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449"/>
    <w:bookmarkStart w:name="z25675" w:id="645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450"/>
    <w:bookmarkStart w:name="z25676" w:id="645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451"/>
    <w:bookmarkStart w:name="z25677" w:id="645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452"/>
    <w:bookmarkStart w:name="z25678" w:id="645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45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5679" w:id="645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45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5680" w:id="645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455"/>
    <w:bookmarkStart w:name="z25681" w:id="645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456"/>
    <w:bookmarkStart w:name="z25682" w:id="645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457"/>
    <w:bookmarkStart w:name="z25683" w:id="645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4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685" w:id="645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6459"/>
    <w:bookmarkStart w:name="z25686" w:id="646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460"/>
    <w:bookmarkStart w:name="z25687" w:id="646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461"/>
    <w:bookmarkStart w:name="z25688" w:id="646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4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691" w:id="646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463"/>
    <w:bookmarkStart w:name="z25692" w:id="646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464"/>
    <w:bookmarkStart w:name="z25693" w:id="646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465"/>
    <w:bookmarkStart w:name="z25694" w:id="646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466"/>
    <w:bookmarkStart w:name="z25695" w:id="646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467"/>
    <w:bookmarkStart w:name="z25696" w:id="646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6468"/>
    <w:bookmarkStart w:name="z25697" w:id="646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469"/>
    <w:bookmarkStart w:name="z25698" w:id="647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6470"/>
    <w:bookmarkStart w:name="z25699" w:id="647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471"/>
    <w:bookmarkStart w:name="z25700" w:id="647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647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5701" w:id="6473"/>
    <w:p>
      <w:pPr>
        <w:spacing w:after="0"/>
        <w:ind w:left="0"/>
        <w:jc w:val="both"/>
      </w:pPr>
      <w:r>
        <w:rPr>
          <w:rFonts w:ascii="Times New Roman"/>
          <w:b w:val="false"/>
          <w:i w:val="false"/>
          <w:color w:val="000000"/>
          <w:sz w:val="28"/>
        </w:rPr>
        <w:t>
      29) мыналарды:</w:t>
      </w:r>
    </w:p>
    <w:bookmarkEnd w:id="6473"/>
    <w:bookmarkStart w:name="z25702" w:id="647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47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5703" w:id="647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475"/>
    <w:bookmarkStart w:name="z25704" w:id="647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4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5705" w:id="647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477"/>
    <w:bookmarkStart w:name="z25706" w:id="647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478"/>
    <w:bookmarkStart w:name="z25707" w:id="647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479"/>
    <w:bookmarkStart w:name="z25708" w:id="648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480"/>
    <w:bookmarkStart w:name="z25709" w:id="6481"/>
    <w:p>
      <w:pPr>
        <w:spacing w:after="0"/>
        <w:ind w:left="0"/>
        <w:jc w:val="both"/>
      </w:pPr>
      <w:r>
        <w:rPr>
          <w:rFonts w:ascii="Times New Roman"/>
          <w:b w:val="false"/>
          <w:i w:val="false"/>
          <w:color w:val="000000"/>
          <w:sz w:val="28"/>
        </w:rPr>
        <w:t>
      19. Басқарма басшысының өкілеттіктері:</w:t>
      </w:r>
    </w:p>
    <w:bookmarkEnd w:id="6481"/>
    <w:bookmarkStart w:name="z25710" w:id="648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482"/>
    <w:bookmarkStart w:name="z25711" w:id="648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483"/>
    <w:bookmarkStart w:name="z25712" w:id="648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484"/>
    <w:bookmarkStart w:name="z25713" w:id="648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485"/>
    <w:bookmarkStart w:name="z25714" w:id="648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486"/>
    <w:bookmarkStart w:name="z25715" w:id="648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487"/>
    <w:bookmarkStart w:name="z25716" w:id="6488"/>
    <w:p>
      <w:pPr>
        <w:spacing w:after="0"/>
        <w:ind w:left="0"/>
        <w:jc w:val="left"/>
      </w:pPr>
      <w:r>
        <w:rPr>
          <w:rFonts w:ascii="Times New Roman"/>
          <w:b/>
          <w:i w:val="false"/>
          <w:color w:val="000000"/>
        </w:rPr>
        <w:t xml:space="preserve"> 4-тарау. Басқарманың мүлкі</w:t>
      </w:r>
    </w:p>
    <w:bookmarkEnd w:id="6488"/>
    <w:bookmarkStart w:name="z25717" w:id="648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489"/>
    <w:bookmarkStart w:name="z25718" w:id="649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490"/>
    <w:bookmarkStart w:name="z25719" w:id="649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491"/>
    <w:bookmarkStart w:name="z25720" w:id="649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492"/>
    <w:bookmarkStart w:name="z25721" w:id="6493"/>
    <w:p>
      <w:pPr>
        <w:spacing w:after="0"/>
        <w:ind w:left="0"/>
        <w:jc w:val="left"/>
      </w:pPr>
      <w:r>
        <w:rPr>
          <w:rFonts w:ascii="Times New Roman"/>
          <w:b/>
          <w:i w:val="false"/>
          <w:color w:val="000000"/>
        </w:rPr>
        <w:t xml:space="preserve"> 5-тарау. Басқарманы қайта ұйымдастыру және тарату</w:t>
      </w:r>
    </w:p>
    <w:bookmarkEnd w:id="6493"/>
    <w:bookmarkStart w:name="z25722" w:id="649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49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76-қосымша</w:t>
            </w:r>
          </w:p>
        </w:tc>
      </w:tr>
    </w:tbl>
    <w:bookmarkStart w:name="z6008" w:id="649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Қаратөбе аудандық санитариялық-эпидемиологиялық бақылау басқармасы" республикалық мемлекеттік мекемесінің ережесі</w:t>
      </w:r>
    </w:p>
    <w:bookmarkEnd w:id="6495"/>
    <w:p>
      <w:pPr>
        <w:spacing w:after="0"/>
        <w:ind w:left="0"/>
        <w:jc w:val="both"/>
      </w:pPr>
      <w:r>
        <w:rPr>
          <w:rFonts w:ascii="Times New Roman"/>
          <w:b w:val="false"/>
          <w:i w:val="false"/>
          <w:color w:val="ff0000"/>
          <w:sz w:val="28"/>
        </w:rPr>
        <w:t xml:space="preserve">
      Ескерту. 76-қосымша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723" w:id="6496"/>
    <w:p>
      <w:pPr>
        <w:spacing w:after="0"/>
        <w:ind w:left="0"/>
        <w:jc w:val="left"/>
      </w:pPr>
      <w:r>
        <w:rPr>
          <w:rFonts w:ascii="Times New Roman"/>
          <w:b/>
          <w:i w:val="false"/>
          <w:color w:val="000000"/>
        </w:rPr>
        <w:t xml:space="preserve"> 1-тарау. Жалпы ережелер</w:t>
      </w:r>
    </w:p>
    <w:bookmarkEnd w:id="6496"/>
    <w:bookmarkStart w:name="z25724" w:id="649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Қаратөбе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497"/>
    <w:bookmarkStart w:name="z25725" w:id="649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498"/>
    <w:bookmarkStart w:name="z25726" w:id="649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499"/>
    <w:bookmarkStart w:name="z25727" w:id="650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500"/>
    <w:bookmarkStart w:name="z25728" w:id="650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501"/>
    <w:bookmarkStart w:name="z25729" w:id="650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502"/>
    <w:bookmarkStart w:name="z25730" w:id="650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503"/>
    <w:bookmarkStart w:name="z25731" w:id="6504"/>
    <w:p>
      <w:pPr>
        <w:spacing w:after="0"/>
        <w:ind w:left="0"/>
        <w:jc w:val="both"/>
      </w:pPr>
      <w:r>
        <w:rPr>
          <w:rFonts w:ascii="Times New Roman"/>
          <w:b w:val="false"/>
          <w:i w:val="false"/>
          <w:color w:val="000000"/>
          <w:sz w:val="28"/>
        </w:rPr>
        <w:t>
      8. Заңды тұлғаның орналасқан жері – индекс 090800, Қазақстан Республикасы, Батыс Қазақстан облысы, Қаратөбе ауданы, Қаратөбе ауылдык округі, Қаратөбе ауылы, Нысанов көшесі, 10 үй.</w:t>
      </w:r>
    </w:p>
    <w:bookmarkEnd w:id="6504"/>
    <w:bookmarkStart w:name="z25732" w:id="650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Қаратөбе аудандық санитариялық-эпидемиологиялық бақылау басқармасы" республикалық мемлекеттік мекемесі.</w:t>
      </w:r>
    </w:p>
    <w:bookmarkEnd w:id="6505"/>
    <w:bookmarkStart w:name="z25733" w:id="650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506"/>
    <w:bookmarkStart w:name="z25734" w:id="650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507"/>
    <w:bookmarkStart w:name="z25735" w:id="650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508"/>
    <w:bookmarkStart w:name="z25736" w:id="650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509"/>
    <w:bookmarkStart w:name="z25737" w:id="651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510"/>
    <w:bookmarkStart w:name="z25738" w:id="6511"/>
    <w:p>
      <w:pPr>
        <w:spacing w:after="0"/>
        <w:ind w:left="0"/>
        <w:jc w:val="both"/>
      </w:pPr>
      <w:r>
        <w:rPr>
          <w:rFonts w:ascii="Times New Roman"/>
          <w:b w:val="false"/>
          <w:i w:val="false"/>
          <w:color w:val="000000"/>
          <w:sz w:val="28"/>
        </w:rPr>
        <w:t>
      13. Міндеттері:</w:t>
      </w:r>
    </w:p>
    <w:bookmarkEnd w:id="6511"/>
    <w:bookmarkStart w:name="z25739" w:id="651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512"/>
    <w:bookmarkStart w:name="z25740" w:id="651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513"/>
    <w:bookmarkStart w:name="z25741" w:id="651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514"/>
    <w:bookmarkStart w:name="z25742" w:id="6515"/>
    <w:p>
      <w:pPr>
        <w:spacing w:after="0"/>
        <w:ind w:left="0"/>
        <w:jc w:val="both"/>
      </w:pPr>
      <w:r>
        <w:rPr>
          <w:rFonts w:ascii="Times New Roman"/>
          <w:b w:val="false"/>
          <w:i w:val="false"/>
          <w:color w:val="000000"/>
          <w:sz w:val="28"/>
        </w:rPr>
        <w:t>
      14. Құқықтары мен міндеттері:</w:t>
      </w:r>
    </w:p>
    <w:bookmarkEnd w:id="6515"/>
    <w:bookmarkStart w:name="z25743" w:id="651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516"/>
    <w:bookmarkStart w:name="z25744" w:id="651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517"/>
    <w:bookmarkStart w:name="z25745" w:id="651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518"/>
    <w:bookmarkStart w:name="z25746" w:id="651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519"/>
    <w:bookmarkStart w:name="z25747" w:id="652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520"/>
    <w:bookmarkStart w:name="z25748" w:id="652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521"/>
    <w:bookmarkStart w:name="z25749" w:id="652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522"/>
    <w:bookmarkStart w:name="z25750" w:id="652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523"/>
    <w:bookmarkStart w:name="z25751" w:id="652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524"/>
    <w:bookmarkStart w:name="z25752" w:id="6525"/>
    <w:p>
      <w:pPr>
        <w:spacing w:after="0"/>
        <w:ind w:left="0"/>
        <w:jc w:val="both"/>
      </w:pPr>
      <w:r>
        <w:rPr>
          <w:rFonts w:ascii="Times New Roman"/>
          <w:b w:val="false"/>
          <w:i w:val="false"/>
          <w:color w:val="000000"/>
          <w:sz w:val="28"/>
        </w:rPr>
        <w:t>
      15. Функциялары:</w:t>
      </w:r>
    </w:p>
    <w:bookmarkEnd w:id="6525"/>
    <w:bookmarkStart w:name="z25753" w:id="6526"/>
    <w:p>
      <w:pPr>
        <w:spacing w:after="0"/>
        <w:ind w:left="0"/>
        <w:jc w:val="both"/>
      </w:pPr>
      <w:r>
        <w:rPr>
          <w:rFonts w:ascii="Times New Roman"/>
          <w:b w:val="false"/>
          <w:i w:val="false"/>
          <w:color w:val="000000"/>
          <w:sz w:val="28"/>
        </w:rPr>
        <w:t>
      1) реттелетін салада мемлекеттік саясатты іске асыру;</w:t>
      </w:r>
    </w:p>
    <w:bookmarkEnd w:id="6526"/>
    <w:bookmarkStart w:name="z25754" w:id="652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527"/>
    <w:bookmarkStart w:name="z25755" w:id="652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528"/>
    <w:bookmarkStart w:name="z25756" w:id="652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529"/>
    <w:bookmarkStart w:name="z25757" w:id="653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530"/>
    <w:bookmarkStart w:name="z25758" w:id="653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53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5759" w:id="653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53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5760" w:id="653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533"/>
    <w:bookmarkStart w:name="z25761" w:id="653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534"/>
    <w:bookmarkStart w:name="z25762" w:id="653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535"/>
    <w:bookmarkStart w:name="z25763" w:id="653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5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765" w:id="653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6537"/>
    <w:bookmarkStart w:name="z25766" w:id="653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538"/>
    <w:bookmarkStart w:name="z25767" w:id="653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539"/>
    <w:bookmarkStart w:name="z25768" w:id="654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5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771" w:id="654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541"/>
    <w:bookmarkStart w:name="z25772" w:id="654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542"/>
    <w:bookmarkStart w:name="z25773" w:id="654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543"/>
    <w:bookmarkStart w:name="z25774" w:id="654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544"/>
    <w:bookmarkStart w:name="z25775" w:id="654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545"/>
    <w:bookmarkStart w:name="z25776" w:id="654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6546"/>
    <w:bookmarkStart w:name="z25777" w:id="654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547"/>
    <w:bookmarkStart w:name="z25778" w:id="654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6548"/>
    <w:bookmarkStart w:name="z25779" w:id="654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549"/>
    <w:bookmarkStart w:name="z25780" w:id="655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655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5781" w:id="6551"/>
    <w:p>
      <w:pPr>
        <w:spacing w:after="0"/>
        <w:ind w:left="0"/>
        <w:jc w:val="both"/>
      </w:pPr>
      <w:r>
        <w:rPr>
          <w:rFonts w:ascii="Times New Roman"/>
          <w:b w:val="false"/>
          <w:i w:val="false"/>
          <w:color w:val="000000"/>
          <w:sz w:val="28"/>
        </w:rPr>
        <w:t>
      29) мыналарды:</w:t>
      </w:r>
    </w:p>
    <w:bookmarkEnd w:id="6551"/>
    <w:bookmarkStart w:name="z25782" w:id="655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55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5783" w:id="655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553"/>
    <w:bookmarkStart w:name="z25784" w:id="655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5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5785" w:id="655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555"/>
    <w:bookmarkStart w:name="z25786" w:id="655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556"/>
    <w:bookmarkStart w:name="z25787" w:id="655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557"/>
    <w:bookmarkStart w:name="z25788" w:id="655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558"/>
    <w:bookmarkStart w:name="z25789" w:id="6559"/>
    <w:p>
      <w:pPr>
        <w:spacing w:after="0"/>
        <w:ind w:left="0"/>
        <w:jc w:val="both"/>
      </w:pPr>
      <w:r>
        <w:rPr>
          <w:rFonts w:ascii="Times New Roman"/>
          <w:b w:val="false"/>
          <w:i w:val="false"/>
          <w:color w:val="000000"/>
          <w:sz w:val="28"/>
        </w:rPr>
        <w:t>
      19. Басқарма басшысының өкілеттіктері:</w:t>
      </w:r>
    </w:p>
    <w:bookmarkEnd w:id="6559"/>
    <w:bookmarkStart w:name="z25790" w:id="656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560"/>
    <w:bookmarkStart w:name="z25791" w:id="656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561"/>
    <w:bookmarkStart w:name="z25792" w:id="656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562"/>
    <w:bookmarkStart w:name="z25793" w:id="656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563"/>
    <w:bookmarkStart w:name="z25794" w:id="656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564"/>
    <w:bookmarkStart w:name="z25795" w:id="656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565"/>
    <w:bookmarkStart w:name="z25796" w:id="6566"/>
    <w:p>
      <w:pPr>
        <w:spacing w:after="0"/>
        <w:ind w:left="0"/>
        <w:jc w:val="left"/>
      </w:pPr>
      <w:r>
        <w:rPr>
          <w:rFonts w:ascii="Times New Roman"/>
          <w:b/>
          <w:i w:val="false"/>
          <w:color w:val="000000"/>
        </w:rPr>
        <w:t xml:space="preserve"> 4-тарау. Басқарманың мүлкі</w:t>
      </w:r>
    </w:p>
    <w:bookmarkEnd w:id="6566"/>
    <w:bookmarkStart w:name="z25797" w:id="656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567"/>
    <w:bookmarkStart w:name="z25798" w:id="656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568"/>
    <w:bookmarkStart w:name="z25799" w:id="656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569"/>
    <w:bookmarkStart w:name="z25800" w:id="657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570"/>
    <w:bookmarkStart w:name="z25801" w:id="6571"/>
    <w:p>
      <w:pPr>
        <w:spacing w:after="0"/>
        <w:ind w:left="0"/>
        <w:jc w:val="left"/>
      </w:pPr>
      <w:r>
        <w:rPr>
          <w:rFonts w:ascii="Times New Roman"/>
          <w:b/>
          <w:i w:val="false"/>
          <w:color w:val="000000"/>
        </w:rPr>
        <w:t xml:space="preserve"> 5-тарау. Басқарманы қайта ұйымдастыру және тарату</w:t>
      </w:r>
    </w:p>
    <w:bookmarkEnd w:id="6571"/>
    <w:bookmarkStart w:name="z25802" w:id="657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5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77-қосымша</w:t>
            </w:r>
          </w:p>
        </w:tc>
      </w:tr>
    </w:tbl>
    <w:bookmarkStart w:name="z6084" w:id="657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Орал қалалық санитариялық-эпидемиологиялық бақылау басқармасы" республикалық мемлекеттік мекемесінің ережесі</w:t>
      </w:r>
    </w:p>
    <w:bookmarkEnd w:id="6573"/>
    <w:p>
      <w:pPr>
        <w:spacing w:after="0"/>
        <w:ind w:left="0"/>
        <w:jc w:val="both"/>
      </w:pPr>
      <w:r>
        <w:rPr>
          <w:rFonts w:ascii="Times New Roman"/>
          <w:b w:val="false"/>
          <w:i w:val="false"/>
          <w:color w:val="ff0000"/>
          <w:sz w:val="28"/>
        </w:rPr>
        <w:t xml:space="preserve">
      Ескерту. 77-қосымша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803" w:id="6574"/>
    <w:p>
      <w:pPr>
        <w:spacing w:after="0"/>
        <w:ind w:left="0"/>
        <w:jc w:val="left"/>
      </w:pPr>
      <w:r>
        <w:rPr>
          <w:rFonts w:ascii="Times New Roman"/>
          <w:b/>
          <w:i w:val="false"/>
          <w:color w:val="000000"/>
        </w:rPr>
        <w:t xml:space="preserve"> 1-тарау. Жалпы ережелер</w:t>
      </w:r>
    </w:p>
    <w:bookmarkEnd w:id="6574"/>
    <w:bookmarkStart w:name="z25804" w:id="657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Орал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575"/>
    <w:bookmarkStart w:name="z25805" w:id="657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576"/>
    <w:bookmarkStart w:name="z25806" w:id="657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577"/>
    <w:bookmarkStart w:name="z25807" w:id="657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578"/>
    <w:bookmarkStart w:name="z25808" w:id="657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579"/>
    <w:bookmarkStart w:name="z25809" w:id="658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580"/>
    <w:bookmarkStart w:name="z25810" w:id="658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581"/>
    <w:bookmarkStart w:name="z25811" w:id="6582"/>
    <w:p>
      <w:pPr>
        <w:spacing w:after="0"/>
        <w:ind w:left="0"/>
        <w:jc w:val="both"/>
      </w:pPr>
      <w:r>
        <w:rPr>
          <w:rFonts w:ascii="Times New Roman"/>
          <w:b w:val="false"/>
          <w:i w:val="false"/>
          <w:color w:val="000000"/>
          <w:sz w:val="28"/>
        </w:rPr>
        <w:t>
      8. Заңды тұлғаның орналасқан жері – индекс 090000, Қазақстан Республикасы, Батыс Қазақстан облысы, Орал қаласы, Дина Нұрпейісова көшесі, 19 үй.</w:t>
      </w:r>
    </w:p>
    <w:bookmarkEnd w:id="6582"/>
    <w:bookmarkStart w:name="z25812" w:id="658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Орал қалалық санитариялық-эпидемиологиялық бақылау басқармасы" республикалық мемлекеттік мекемесі.</w:t>
      </w:r>
    </w:p>
    <w:bookmarkEnd w:id="6583"/>
    <w:bookmarkStart w:name="z25813" w:id="658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584"/>
    <w:bookmarkStart w:name="z25814" w:id="658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585"/>
    <w:bookmarkStart w:name="z25815" w:id="658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586"/>
    <w:bookmarkStart w:name="z25816" w:id="658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587"/>
    <w:bookmarkStart w:name="z25817" w:id="658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588"/>
    <w:bookmarkStart w:name="z25818" w:id="6589"/>
    <w:p>
      <w:pPr>
        <w:spacing w:after="0"/>
        <w:ind w:left="0"/>
        <w:jc w:val="both"/>
      </w:pPr>
      <w:r>
        <w:rPr>
          <w:rFonts w:ascii="Times New Roman"/>
          <w:b w:val="false"/>
          <w:i w:val="false"/>
          <w:color w:val="000000"/>
          <w:sz w:val="28"/>
        </w:rPr>
        <w:t>
      13. Міндеттері:</w:t>
      </w:r>
    </w:p>
    <w:bookmarkEnd w:id="6589"/>
    <w:bookmarkStart w:name="z25819" w:id="659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590"/>
    <w:bookmarkStart w:name="z25820" w:id="659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591"/>
    <w:bookmarkStart w:name="z25821" w:id="659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592"/>
    <w:bookmarkStart w:name="z25822" w:id="6593"/>
    <w:p>
      <w:pPr>
        <w:spacing w:after="0"/>
        <w:ind w:left="0"/>
        <w:jc w:val="both"/>
      </w:pPr>
      <w:r>
        <w:rPr>
          <w:rFonts w:ascii="Times New Roman"/>
          <w:b w:val="false"/>
          <w:i w:val="false"/>
          <w:color w:val="000000"/>
          <w:sz w:val="28"/>
        </w:rPr>
        <w:t>
      14. Құқықтары мен міндеттері:</w:t>
      </w:r>
    </w:p>
    <w:bookmarkEnd w:id="6593"/>
    <w:bookmarkStart w:name="z25823" w:id="659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594"/>
    <w:bookmarkStart w:name="z25824" w:id="659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595"/>
    <w:bookmarkStart w:name="z25825" w:id="659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596"/>
    <w:bookmarkStart w:name="z25826" w:id="659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597"/>
    <w:bookmarkStart w:name="z25827" w:id="659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598"/>
    <w:bookmarkStart w:name="z25828" w:id="659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599"/>
    <w:bookmarkStart w:name="z25829" w:id="660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600"/>
    <w:bookmarkStart w:name="z25830" w:id="660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601"/>
    <w:bookmarkStart w:name="z25831" w:id="660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602"/>
    <w:bookmarkStart w:name="z25832" w:id="6603"/>
    <w:p>
      <w:pPr>
        <w:spacing w:after="0"/>
        <w:ind w:left="0"/>
        <w:jc w:val="both"/>
      </w:pPr>
      <w:r>
        <w:rPr>
          <w:rFonts w:ascii="Times New Roman"/>
          <w:b w:val="false"/>
          <w:i w:val="false"/>
          <w:color w:val="000000"/>
          <w:sz w:val="28"/>
        </w:rPr>
        <w:t>
      15. Функциялары:</w:t>
      </w:r>
    </w:p>
    <w:bookmarkEnd w:id="6603"/>
    <w:bookmarkStart w:name="z25833" w:id="6604"/>
    <w:p>
      <w:pPr>
        <w:spacing w:after="0"/>
        <w:ind w:left="0"/>
        <w:jc w:val="both"/>
      </w:pPr>
      <w:r>
        <w:rPr>
          <w:rFonts w:ascii="Times New Roman"/>
          <w:b w:val="false"/>
          <w:i w:val="false"/>
          <w:color w:val="000000"/>
          <w:sz w:val="28"/>
        </w:rPr>
        <w:t>
      1) реттелетін салада мемлекеттік саясатты іске асыру;</w:t>
      </w:r>
    </w:p>
    <w:bookmarkEnd w:id="6604"/>
    <w:bookmarkStart w:name="z25834" w:id="660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605"/>
    <w:bookmarkStart w:name="z25835" w:id="660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606"/>
    <w:bookmarkStart w:name="z25836" w:id="660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607"/>
    <w:bookmarkStart w:name="z25837" w:id="660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608"/>
    <w:bookmarkStart w:name="z25838" w:id="660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60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5839" w:id="661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61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5840" w:id="661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611"/>
    <w:bookmarkStart w:name="z25841" w:id="661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612"/>
    <w:bookmarkStart w:name="z25842" w:id="661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613"/>
    <w:bookmarkStart w:name="z25843" w:id="661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6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845" w:id="661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6615"/>
    <w:bookmarkStart w:name="z25846" w:id="661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616"/>
    <w:bookmarkStart w:name="z25847" w:id="661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617"/>
    <w:bookmarkStart w:name="z25848" w:id="661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6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851" w:id="661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619"/>
    <w:bookmarkStart w:name="z25852" w:id="662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620"/>
    <w:bookmarkStart w:name="z25853" w:id="662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621"/>
    <w:bookmarkStart w:name="z25854" w:id="662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622"/>
    <w:bookmarkStart w:name="z25855" w:id="662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623"/>
    <w:bookmarkStart w:name="z25856" w:id="662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6624"/>
    <w:bookmarkStart w:name="z25857" w:id="662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625"/>
    <w:bookmarkStart w:name="z25858" w:id="662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6626"/>
    <w:bookmarkStart w:name="z25859" w:id="662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627"/>
    <w:bookmarkStart w:name="z25860" w:id="662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662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5861" w:id="6629"/>
    <w:p>
      <w:pPr>
        <w:spacing w:after="0"/>
        <w:ind w:left="0"/>
        <w:jc w:val="both"/>
      </w:pPr>
      <w:r>
        <w:rPr>
          <w:rFonts w:ascii="Times New Roman"/>
          <w:b w:val="false"/>
          <w:i w:val="false"/>
          <w:color w:val="000000"/>
          <w:sz w:val="28"/>
        </w:rPr>
        <w:t>
      29) мыналарды:</w:t>
      </w:r>
    </w:p>
    <w:bookmarkEnd w:id="6629"/>
    <w:bookmarkStart w:name="z25862" w:id="663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63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5863" w:id="663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631"/>
    <w:bookmarkStart w:name="z25864" w:id="663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6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5865" w:id="663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633"/>
    <w:bookmarkStart w:name="z25866" w:id="663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634"/>
    <w:bookmarkStart w:name="z25867" w:id="663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635"/>
    <w:bookmarkStart w:name="z25868" w:id="663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636"/>
    <w:bookmarkStart w:name="z25869" w:id="6637"/>
    <w:p>
      <w:pPr>
        <w:spacing w:after="0"/>
        <w:ind w:left="0"/>
        <w:jc w:val="both"/>
      </w:pPr>
      <w:r>
        <w:rPr>
          <w:rFonts w:ascii="Times New Roman"/>
          <w:b w:val="false"/>
          <w:i w:val="false"/>
          <w:color w:val="000000"/>
          <w:sz w:val="28"/>
        </w:rPr>
        <w:t>
      19. Басқарма басшысының өкілеттіктері:</w:t>
      </w:r>
    </w:p>
    <w:bookmarkEnd w:id="6637"/>
    <w:bookmarkStart w:name="z25870" w:id="663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638"/>
    <w:bookmarkStart w:name="z25871" w:id="663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639"/>
    <w:bookmarkStart w:name="z25872" w:id="664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640"/>
    <w:bookmarkStart w:name="z25873" w:id="664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641"/>
    <w:bookmarkStart w:name="z25874" w:id="664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642"/>
    <w:bookmarkStart w:name="z25875" w:id="664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643"/>
    <w:bookmarkStart w:name="z25876" w:id="6644"/>
    <w:p>
      <w:pPr>
        <w:spacing w:after="0"/>
        <w:ind w:left="0"/>
        <w:jc w:val="left"/>
      </w:pPr>
      <w:r>
        <w:rPr>
          <w:rFonts w:ascii="Times New Roman"/>
          <w:b/>
          <w:i w:val="false"/>
          <w:color w:val="000000"/>
        </w:rPr>
        <w:t xml:space="preserve"> 4-тарау. Басқарманың мүлкі</w:t>
      </w:r>
    </w:p>
    <w:bookmarkEnd w:id="6644"/>
    <w:bookmarkStart w:name="z25877" w:id="664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645"/>
    <w:bookmarkStart w:name="z25878" w:id="664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646"/>
    <w:bookmarkStart w:name="z25879" w:id="664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647"/>
    <w:bookmarkStart w:name="z25880" w:id="664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648"/>
    <w:bookmarkStart w:name="z25881" w:id="6649"/>
    <w:p>
      <w:pPr>
        <w:spacing w:after="0"/>
        <w:ind w:left="0"/>
        <w:jc w:val="left"/>
      </w:pPr>
      <w:r>
        <w:rPr>
          <w:rFonts w:ascii="Times New Roman"/>
          <w:b/>
          <w:i w:val="false"/>
          <w:color w:val="000000"/>
        </w:rPr>
        <w:t xml:space="preserve"> 5-тарау. Басқарманы қайта ұйымдастыру және тарату</w:t>
      </w:r>
    </w:p>
    <w:bookmarkEnd w:id="6649"/>
    <w:bookmarkStart w:name="z25882" w:id="665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65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78-қосымша</w:t>
            </w:r>
          </w:p>
        </w:tc>
      </w:tr>
    </w:tbl>
    <w:bookmarkStart w:name="z6160" w:id="665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комитеті Батыс Қазақстан облысының санитариялық-эпидемиологиялық бақылау департаменті Сырым аудандық санитариялық-эпидемиологиялық бақылау басқармасы" республикалық мемлекеттік мекемесінің ережесі</w:t>
      </w:r>
    </w:p>
    <w:bookmarkEnd w:id="6651"/>
    <w:p>
      <w:pPr>
        <w:spacing w:after="0"/>
        <w:ind w:left="0"/>
        <w:jc w:val="both"/>
      </w:pPr>
      <w:r>
        <w:rPr>
          <w:rFonts w:ascii="Times New Roman"/>
          <w:b w:val="false"/>
          <w:i w:val="false"/>
          <w:color w:val="ff0000"/>
          <w:sz w:val="28"/>
        </w:rPr>
        <w:t xml:space="preserve">
      Ескерту. 78-қосымша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883" w:id="6652"/>
    <w:p>
      <w:pPr>
        <w:spacing w:after="0"/>
        <w:ind w:left="0"/>
        <w:jc w:val="left"/>
      </w:pPr>
      <w:r>
        <w:rPr>
          <w:rFonts w:ascii="Times New Roman"/>
          <w:b/>
          <w:i w:val="false"/>
          <w:color w:val="000000"/>
        </w:rPr>
        <w:t xml:space="preserve"> 1-тарау. Жалпы ережелер</w:t>
      </w:r>
    </w:p>
    <w:bookmarkEnd w:id="6652"/>
    <w:bookmarkStart w:name="z25884" w:id="665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Сырым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653"/>
    <w:bookmarkStart w:name="z25885" w:id="665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654"/>
    <w:bookmarkStart w:name="z25886" w:id="665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655"/>
    <w:bookmarkStart w:name="z25887" w:id="665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656"/>
    <w:bookmarkStart w:name="z25888" w:id="665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657"/>
    <w:bookmarkStart w:name="z25889" w:id="665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658"/>
    <w:bookmarkStart w:name="z25890" w:id="665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659"/>
    <w:bookmarkStart w:name="z25891" w:id="6660"/>
    <w:p>
      <w:pPr>
        <w:spacing w:after="0"/>
        <w:ind w:left="0"/>
        <w:jc w:val="both"/>
      </w:pPr>
      <w:r>
        <w:rPr>
          <w:rFonts w:ascii="Times New Roman"/>
          <w:b w:val="false"/>
          <w:i w:val="false"/>
          <w:color w:val="000000"/>
          <w:sz w:val="28"/>
        </w:rPr>
        <w:t>
      8. Заңды тұлғаның орналасқан жері – индекс 090900, Қазақстан Республикасы, Батыс Қазақстан облысы, Сырым ауданы, Жымпиты ауылдық округі, Жымпиты ауылы, Мендалиев көшесі, 22 ғимарат, 1 т.е.б.</w:t>
      </w:r>
    </w:p>
    <w:bookmarkEnd w:id="6660"/>
    <w:bookmarkStart w:name="z25892" w:id="666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комитеті Батыс Қазақстан облысының санитариялық-эпидемиологиялық бақылау департаменті Сырым аудандық санитариялық-эпидемиологиялық бақылау басқармасы" республикалық мемлекеттік мекемесі.</w:t>
      </w:r>
    </w:p>
    <w:bookmarkEnd w:id="6661"/>
    <w:bookmarkStart w:name="z25893" w:id="666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662"/>
    <w:bookmarkStart w:name="z25894" w:id="666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663"/>
    <w:bookmarkStart w:name="z25895" w:id="666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664"/>
    <w:bookmarkStart w:name="z25896" w:id="666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665"/>
    <w:bookmarkStart w:name="z25897" w:id="666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666"/>
    <w:bookmarkStart w:name="z25898" w:id="6667"/>
    <w:p>
      <w:pPr>
        <w:spacing w:after="0"/>
        <w:ind w:left="0"/>
        <w:jc w:val="both"/>
      </w:pPr>
      <w:r>
        <w:rPr>
          <w:rFonts w:ascii="Times New Roman"/>
          <w:b w:val="false"/>
          <w:i w:val="false"/>
          <w:color w:val="000000"/>
          <w:sz w:val="28"/>
        </w:rPr>
        <w:t>
      13. Міндеттері:</w:t>
      </w:r>
    </w:p>
    <w:bookmarkEnd w:id="6667"/>
    <w:bookmarkStart w:name="z25899" w:id="666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668"/>
    <w:bookmarkStart w:name="z25900" w:id="666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669"/>
    <w:bookmarkStart w:name="z25901" w:id="667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670"/>
    <w:bookmarkStart w:name="z25902" w:id="6671"/>
    <w:p>
      <w:pPr>
        <w:spacing w:after="0"/>
        <w:ind w:left="0"/>
        <w:jc w:val="both"/>
      </w:pPr>
      <w:r>
        <w:rPr>
          <w:rFonts w:ascii="Times New Roman"/>
          <w:b w:val="false"/>
          <w:i w:val="false"/>
          <w:color w:val="000000"/>
          <w:sz w:val="28"/>
        </w:rPr>
        <w:t>
      14. Құқықтары мен міндеттері:</w:t>
      </w:r>
    </w:p>
    <w:bookmarkEnd w:id="6671"/>
    <w:bookmarkStart w:name="z25903" w:id="667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672"/>
    <w:bookmarkStart w:name="z25904" w:id="667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673"/>
    <w:bookmarkStart w:name="z25905" w:id="667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674"/>
    <w:bookmarkStart w:name="z25906" w:id="667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675"/>
    <w:bookmarkStart w:name="z25907" w:id="667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676"/>
    <w:bookmarkStart w:name="z25908" w:id="667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677"/>
    <w:bookmarkStart w:name="z25909" w:id="667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678"/>
    <w:bookmarkStart w:name="z25910" w:id="667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679"/>
    <w:bookmarkStart w:name="z25911" w:id="668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680"/>
    <w:bookmarkStart w:name="z25912" w:id="6681"/>
    <w:p>
      <w:pPr>
        <w:spacing w:after="0"/>
        <w:ind w:left="0"/>
        <w:jc w:val="both"/>
      </w:pPr>
      <w:r>
        <w:rPr>
          <w:rFonts w:ascii="Times New Roman"/>
          <w:b w:val="false"/>
          <w:i w:val="false"/>
          <w:color w:val="000000"/>
          <w:sz w:val="28"/>
        </w:rPr>
        <w:t>
      15. Функциялары:</w:t>
      </w:r>
    </w:p>
    <w:bookmarkEnd w:id="6681"/>
    <w:bookmarkStart w:name="z25913" w:id="6682"/>
    <w:p>
      <w:pPr>
        <w:spacing w:after="0"/>
        <w:ind w:left="0"/>
        <w:jc w:val="both"/>
      </w:pPr>
      <w:r>
        <w:rPr>
          <w:rFonts w:ascii="Times New Roman"/>
          <w:b w:val="false"/>
          <w:i w:val="false"/>
          <w:color w:val="000000"/>
          <w:sz w:val="28"/>
        </w:rPr>
        <w:t>
      1) реттелетін салада мемлекеттік саясатты іске асыру;</w:t>
      </w:r>
    </w:p>
    <w:bookmarkEnd w:id="6682"/>
    <w:bookmarkStart w:name="z25914" w:id="668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683"/>
    <w:bookmarkStart w:name="z25915" w:id="668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684"/>
    <w:bookmarkStart w:name="z25916" w:id="668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685"/>
    <w:bookmarkStart w:name="z25917" w:id="668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686"/>
    <w:bookmarkStart w:name="z25918" w:id="668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68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5919" w:id="668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68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5920" w:id="668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689"/>
    <w:bookmarkStart w:name="z25921" w:id="669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690"/>
    <w:bookmarkStart w:name="z25922" w:id="669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691"/>
    <w:bookmarkStart w:name="z25923" w:id="669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6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925" w:id="669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6693"/>
    <w:bookmarkStart w:name="z25926" w:id="669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694"/>
    <w:bookmarkStart w:name="z25927" w:id="669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695"/>
    <w:bookmarkStart w:name="z25928" w:id="669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6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5931" w:id="669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697"/>
    <w:bookmarkStart w:name="z25932" w:id="669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698"/>
    <w:bookmarkStart w:name="z25933" w:id="669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699"/>
    <w:bookmarkStart w:name="z25934" w:id="670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700"/>
    <w:bookmarkStart w:name="z25935" w:id="670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701"/>
    <w:bookmarkStart w:name="z25936" w:id="670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6702"/>
    <w:bookmarkStart w:name="z25937" w:id="670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703"/>
    <w:bookmarkStart w:name="z25938" w:id="670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6704"/>
    <w:bookmarkStart w:name="z25939" w:id="670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705"/>
    <w:bookmarkStart w:name="z25940" w:id="670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670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5941" w:id="6707"/>
    <w:p>
      <w:pPr>
        <w:spacing w:after="0"/>
        <w:ind w:left="0"/>
        <w:jc w:val="both"/>
      </w:pPr>
      <w:r>
        <w:rPr>
          <w:rFonts w:ascii="Times New Roman"/>
          <w:b w:val="false"/>
          <w:i w:val="false"/>
          <w:color w:val="000000"/>
          <w:sz w:val="28"/>
        </w:rPr>
        <w:t>
      29) мыналарды:</w:t>
      </w:r>
    </w:p>
    <w:bookmarkEnd w:id="6707"/>
    <w:bookmarkStart w:name="z25942" w:id="670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70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5943" w:id="670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709"/>
    <w:bookmarkStart w:name="z25944" w:id="671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7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5945" w:id="671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711"/>
    <w:bookmarkStart w:name="z25946" w:id="671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712"/>
    <w:bookmarkStart w:name="z25947" w:id="671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713"/>
    <w:bookmarkStart w:name="z25948" w:id="671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714"/>
    <w:bookmarkStart w:name="z25949" w:id="6715"/>
    <w:p>
      <w:pPr>
        <w:spacing w:after="0"/>
        <w:ind w:left="0"/>
        <w:jc w:val="both"/>
      </w:pPr>
      <w:r>
        <w:rPr>
          <w:rFonts w:ascii="Times New Roman"/>
          <w:b w:val="false"/>
          <w:i w:val="false"/>
          <w:color w:val="000000"/>
          <w:sz w:val="28"/>
        </w:rPr>
        <w:t>
      19. Басқарма басшысының өкілеттіктері:</w:t>
      </w:r>
    </w:p>
    <w:bookmarkEnd w:id="6715"/>
    <w:bookmarkStart w:name="z25950" w:id="671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716"/>
    <w:bookmarkStart w:name="z25951" w:id="671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717"/>
    <w:bookmarkStart w:name="z25952" w:id="671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718"/>
    <w:bookmarkStart w:name="z25953" w:id="671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719"/>
    <w:bookmarkStart w:name="z25954" w:id="672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720"/>
    <w:bookmarkStart w:name="z25955" w:id="672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721"/>
    <w:bookmarkStart w:name="z25956" w:id="6722"/>
    <w:p>
      <w:pPr>
        <w:spacing w:after="0"/>
        <w:ind w:left="0"/>
        <w:jc w:val="left"/>
      </w:pPr>
      <w:r>
        <w:rPr>
          <w:rFonts w:ascii="Times New Roman"/>
          <w:b/>
          <w:i w:val="false"/>
          <w:color w:val="000000"/>
        </w:rPr>
        <w:t xml:space="preserve"> 4-тарау. Басқарманың мүлкі</w:t>
      </w:r>
    </w:p>
    <w:bookmarkEnd w:id="6722"/>
    <w:bookmarkStart w:name="z25957" w:id="672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723"/>
    <w:bookmarkStart w:name="z25958" w:id="672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724"/>
    <w:bookmarkStart w:name="z25959" w:id="672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725"/>
    <w:bookmarkStart w:name="z25960" w:id="672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726"/>
    <w:bookmarkStart w:name="z25961" w:id="6727"/>
    <w:p>
      <w:pPr>
        <w:spacing w:after="0"/>
        <w:ind w:left="0"/>
        <w:jc w:val="left"/>
      </w:pPr>
      <w:r>
        <w:rPr>
          <w:rFonts w:ascii="Times New Roman"/>
          <w:b/>
          <w:i w:val="false"/>
          <w:color w:val="000000"/>
        </w:rPr>
        <w:t xml:space="preserve"> 5-тарау. Басқарманы қайта ұйымдастыру және тарату</w:t>
      </w:r>
    </w:p>
    <w:bookmarkEnd w:id="6727"/>
    <w:bookmarkStart w:name="z25962" w:id="672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72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79-қосымша</w:t>
            </w:r>
          </w:p>
        </w:tc>
      </w:tr>
    </w:tbl>
    <w:bookmarkStart w:name="z6236" w:id="672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Тасқала аудандық санитариялық-эпидемиологиялық бақылау басқармасы" республикалық мемлекеттік мекемесінің ережесі</w:t>
      </w:r>
    </w:p>
    <w:bookmarkEnd w:id="6729"/>
    <w:p>
      <w:pPr>
        <w:spacing w:after="0"/>
        <w:ind w:left="0"/>
        <w:jc w:val="both"/>
      </w:pPr>
      <w:r>
        <w:rPr>
          <w:rFonts w:ascii="Times New Roman"/>
          <w:b w:val="false"/>
          <w:i w:val="false"/>
          <w:color w:val="ff0000"/>
          <w:sz w:val="28"/>
        </w:rPr>
        <w:t xml:space="preserve">
      Ескерту. 79-қосымша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5963" w:id="6730"/>
    <w:p>
      <w:pPr>
        <w:spacing w:after="0"/>
        <w:ind w:left="0"/>
        <w:jc w:val="left"/>
      </w:pPr>
      <w:r>
        <w:rPr>
          <w:rFonts w:ascii="Times New Roman"/>
          <w:b/>
          <w:i w:val="false"/>
          <w:color w:val="000000"/>
        </w:rPr>
        <w:t xml:space="preserve"> 1-тарау. Жалпы ережелер</w:t>
      </w:r>
    </w:p>
    <w:bookmarkEnd w:id="6730"/>
    <w:bookmarkStart w:name="z25964" w:id="673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Тасқала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731"/>
    <w:bookmarkStart w:name="z25965" w:id="673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732"/>
    <w:bookmarkStart w:name="z25966" w:id="673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733"/>
    <w:bookmarkStart w:name="z25967" w:id="673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734"/>
    <w:bookmarkStart w:name="z25968" w:id="673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735"/>
    <w:bookmarkStart w:name="z25969" w:id="673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736"/>
    <w:bookmarkStart w:name="z25970" w:id="673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737"/>
    <w:bookmarkStart w:name="z25971" w:id="6738"/>
    <w:p>
      <w:pPr>
        <w:spacing w:after="0"/>
        <w:ind w:left="0"/>
        <w:jc w:val="both"/>
      </w:pPr>
      <w:r>
        <w:rPr>
          <w:rFonts w:ascii="Times New Roman"/>
          <w:b w:val="false"/>
          <w:i w:val="false"/>
          <w:color w:val="000000"/>
          <w:sz w:val="28"/>
        </w:rPr>
        <w:t>
      8. Заңды тұлғаның орналасқан жері – индекс 091000, Қазақстан Республикасы, Батыс Қазақстан облысы, Тасқала ауданы, Тасқала ауылдық округі, Тасқала ауылы, М.Маметова көшесі, 68 ғимарат, 1 пәтер</w:t>
      </w:r>
    </w:p>
    <w:bookmarkEnd w:id="6738"/>
    <w:bookmarkStart w:name="z25972" w:id="673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Тасқала аудандық санитариялық-эпидемиологиялық бақылау басқармасы" республикалық мемлекеттік мекемесі.</w:t>
      </w:r>
    </w:p>
    <w:bookmarkEnd w:id="6739"/>
    <w:bookmarkStart w:name="z25973" w:id="674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740"/>
    <w:bookmarkStart w:name="z25974" w:id="674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741"/>
    <w:bookmarkStart w:name="z25975" w:id="674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742"/>
    <w:bookmarkStart w:name="z25976" w:id="674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743"/>
    <w:bookmarkStart w:name="z25977" w:id="674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744"/>
    <w:bookmarkStart w:name="z25978" w:id="6745"/>
    <w:p>
      <w:pPr>
        <w:spacing w:after="0"/>
        <w:ind w:left="0"/>
        <w:jc w:val="both"/>
      </w:pPr>
      <w:r>
        <w:rPr>
          <w:rFonts w:ascii="Times New Roman"/>
          <w:b w:val="false"/>
          <w:i w:val="false"/>
          <w:color w:val="000000"/>
          <w:sz w:val="28"/>
        </w:rPr>
        <w:t>
      13. Міндеттері:</w:t>
      </w:r>
    </w:p>
    <w:bookmarkEnd w:id="6745"/>
    <w:bookmarkStart w:name="z25979" w:id="674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746"/>
    <w:bookmarkStart w:name="z25980" w:id="674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747"/>
    <w:bookmarkStart w:name="z25981" w:id="674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748"/>
    <w:bookmarkStart w:name="z25982" w:id="6749"/>
    <w:p>
      <w:pPr>
        <w:spacing w:after="0"/>
        <w:ind w:left="0"/>
        <w:jc w:val="both"/>
      </w:pPr>
      <w:r>
        <w:rPr>
          <w:rFonts w:ascii="Times New Roman"/>
          <w:b w:val="false"/>
          <w:i w:val="false"/>
          <w:color w:val="000000"/>
          <w:sz w:val="28"/>
        </w:rPr>
        <w:t>
      14. Құқықтары мен міндеттері:</w:t>
      </w:r>
    </w:p>
    <w:bookmarkEnd w:id="6749"/>
    <w:bookmarkStart w:name="z25983" w:id="675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750"/>
    <w:bookmarkStart w:name="z25984" w:id="675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751"/>
    <w:bookmarkStart w:name="z25985" w:id="675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752"/>
    <w:bookmarkStart w:name="z25986" w:id="675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753"/>
    <w:bookmarkStart w:name="z25987" w:id="675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754"/>
    <w:bookmarkStart w:name="z25988" w:id="675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755"/>
    <w:bookmarkStart w:name="z25989" w:id="675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756"/>
    <w:bookmarkStart w:name="z25990" w:id="675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757"/>
    <w:bookmarkStart w:name="z25991" w:id="675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758"/>
    <w:bookmarkStart w:name="z25992" w:id="6759"/>
    <w:p>
      <w:pPr>
        <w:spacing w:after="0"/>
        <w:ind w:left="0"/>
        <w:jc w:val="both"/>
      </w:pPr>
      <w:r>
        <w:rPr>
          <w:rFonts w:ascii="Times New Roman"/>
          <w:b w:val="false"/>
          <w:i w:val="false"/>
          <w:color w:val="000000"/>
          <w:sz w:val="28"/>
        </w:rPr>
        <w:t>
      15. Функциялары:</w:t>
      </w:r>
    </w:p>
    <w:bookmarkEnd w:id="6759"/>
    <w:bookmarkStart w:name="z25993" w:id="6760"/>
    <w:p>
      <w:pPr>
        <w:spacing w:after="0"/>
        <w:ind w:left="0"/>
        <w:jc w:val="both"/>
      </w:pPr>
      <w:r>
        <w:rPr>
          <w:rFonts w:ascii="Times New Roman"/>
          <w:b w:val="false"/>
          <w:i w:val="false"/>
          <w:color w:val="000000"/>
          <w:sz w:val="28"/>
        </w:rPr>
        <w:t>
      1) реттелетін салада мемлекеттік саясатты іске асыру;</w:t>
      </w:r>
    </w:p>
    <w:bookmarkEnd w:id="6760"/>
    <w:bookmarkStart w:name="z25994" w:id="676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761"/>
    <w:bookmarkStart w:name="z25995" w:id="676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762"/>
    <w:bookmarkStart w:name="z25996" w:id="676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763"/>
    <w:bookmarkStart w:name="z25997" w:id="676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764"/>
    <w:bookmarkStart w:name="z25998" w:id="676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76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5999" w:id="676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76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6000" w:id="676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767"/>
    <w:bookmarkStart w:name="z26001" w:id="676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768"/>
    <w:bookmarkStart w:name="z26002" w:id="676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769"/>
    <w:bookmarkStart w:name="z26003" w:id="677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7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005" w:id="677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6771"/>
    <w:bookmarkStart w:name="z26006" w:id="677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772"/>
    <w:bookmarkStart w:name="z26007" w:id="677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773"/>
    <w:bookmarkStart w:name="z26008" w:id="677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7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011" w:id="677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775"/>
    <w:bookmarkStart w:name="z26012" w:id="677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776"/>
    <w:bookmarkStart w:name="z26013" w:id="677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777"/>
    <w:bookmarkStart w:name="z26014" w:id="677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778"/>
    <w:bookmarkStart w:name="z26015" w:id="677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779"/>
    <w:bookmarkStart w:name="z26016" w:id="678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6780"/>
    <w:bookmarkStart w:name="z26017" w:id="678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781"/>
    <w:bookmarkStart w:name="z26018" w:id="678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6782"/>
    <w:bookmarkStart w:name="z26019" w:id="678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783"/>
    <w:bookmarkStart w:name="z26020" w:id="678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678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6021" w:id="6785"/>
    <w:p>
      <w:pPr>
        <w:spacing w:after="0"/>
        <w:ind w:left="0"/>
        <w:jc w:val="both"/>
      </w:pPr>
      <w:r>
        <w:rPr>
          <w:rFonts w:ascii="Times New Roman"/>
          <w:b w:val="false"/>
          <w:i w:val="false"/>
          <w:color w:val="000000"/>
          <w:sz w:val="28"/>
        </w:rPr>
        <w:t>
      29) мыналарды:</w:t>
      </w:r>
    </w:p>
    <w:bookmarkEnd w:id="6785"/>
    <w:bookmarkStart w:name="z26022" w:id="678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78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6023" w:id="678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787"/>
    <w:bookmarkStart w:name="z26024" w:id="678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7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6025" w:id="678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789"/>
    <w:bookmarkStart w:name="z26026" w:id="679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790"/>
    <w:bookmarkStart w:name="z26027" w:id="679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791"/>
    <w:bookmarkStart w:name="z26028" w:id="679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792"/>
    <w:bookmarkStart w:name="z26029" w:id="6793"/>
    <w:p>
      <w:pPr>
        <w:spacing w:after="0"/>
        <w:ind w:left="0"/>
        <w:jc w:val="both"/>
      </w:pPr>
      <w:r>
        <w:rPr>
          <w:rFonts w:ascii="Times New Roman"/>
          <w:b w:val="false"/>
          <w:i w:val="false"/>
          <w:color w:val="000000"/>
          <w:sz w:val="28"/>
        </w:rPr>
        <w:t>
      19. Басқарма басшысының өкілеттіктері:</w:t>
      </w:r>
    </w:p>
    <w:bookmarkEnd w:id="6793"/>
    <w:bookmarkStart w:name="z26030" w:id="679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794"/>
    <w:bookmarkStart w:name="z26031" w:id="679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795"/>
    <w:bookmarkStart w:name="z26032" w:id="679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796"/>
    <w:bookmarkStart w:name="z26033" w:id="679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797"/>
    <w:bookmarkStart w:name="z26034" w:id="679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798"/>
    <w:bookmarkStart w:name="z26035" w:id="679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799"/>
    <w:bookmarkStart w:name="z26036" w:id="6800"/>
    <w:p>
      <w:pPr>
        <w:spacing w:after="0"/>
        <w:ind w:left="0"/>
        <w:jc w:val="left"/>
      </w:pPr>
      <w:r>
        <w:rPr>
          <w:rFonts w:ascii="Times New Roman"/>
          <w:b/>
          <w:i w:val="false"/>
          <w:color w:val="000000"/>
        </w:rPr>
        <w:t xml:space="preserve"> 4-тарау. Басқарманың мүлкі</w:t>
      </w:r>
    </w:p>
    <w:bookmarkEnd w:id="6800"/>
    <w:bookmarkStart w:name="z26037" w:id="680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801"/>
    <w:bookmarkStart w:name="z26038" w:id="680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802"/>
    <w:bookmarkStart w:name="z26039" w:id="680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803"/>
    <w:bookmarkStart w:name="z26040" w:id="680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804"/>
    <w:bookmarkStart w:name="z26041" w:id="6805"/>
    <w:p>
      <w:pPr>
        <w:spacing w:after="0"/>
        <w:ind w:left="0"/>
        <w:jc w:val="left"/>
      </w:pPr>
      <w:r>
        <w:rPr>
          <w:rFonts w:ascii="Times New Roman"/>
          <w:b/>
          <w:i w:val="false"/>
          <w:color w:val="000000"/>
        </w:rPr>
        <w:t xml:space="preserve"> 5-тарау. Басқарманы қайта ұйымдастыру және тарату</w:t>
      </w:r>
    </w:p>
    <w:bookmarkEnd w:id="6805"/>
    <w:bookmarkStart w:name="z26042" w:id="680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80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80-қосымша</w:t>
            </w:r>
          </w:p>
        </w:tc>
      </w:tr>
    </w:tbl>
    <w:bookmarkStart w:name="z6312" w:id="680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Теректі аудандық санитариялық-эпидемиологиялық бақылау басқармасы" республикалық мемлекеттік мекемесінің ережесі</w:t>
      </w:r>
    </w:p>
    <w:bookmarkEnd w:id="6807"/>
    <w:p>
      <w:pPr>
        <w:spacing w:after="0"/>
        <w:ind w:left="0"/>
        <w:jc w:val="both"/>
      </w:pPr>
      <w:r>
        <w:rPr>
          <w:rFonts w:ascii="Times New Roman"/>
          <w:b w:val="false"/>
          <w:i w:val="false"/>
          <w:color w:val="ff0000"/>
          <w:sz w:val="28"/>
        </w:rPr>
        <w:t xml:space="preserve">
      Ескерту. 80-қосымша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043" w:id="6808"/>
    <w:p>
      <w:pPr>
        <w:spacing w:after="0"/>
        <w:ind w:left="0"/>
        <w:jc w:val="left"/>
      </w:pPr>
      <w:r>
        <w:rPr>
          <w:rFonts w:ascii="Times New Roman"/>
          <w:b/>
          <w:i w:val="false"/>
          <w:color w:val="000000"/>
        </w:rPr>
        <w:t xml:space="preserve"> 1-тарау. Жалпы ережелер</w:t>
      </w:r>
    </w:p>
    <w:bookmarkEnd w:id="6808"/>
    <w:bookmarkStart w:name="z26044" w:id="680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Теректі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809"/>
    <w:bookmarkStart w:name="z26045" w:id="681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810"/>
    <w:bookmarkStart w:name="z26046" w:id="681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811"/>
    <w:bookmarkStart w:name="z26047" w:id="681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812"/>
    <w:bookmarkStart w:name="z26048" w:id="681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813"/>
    <w:bookmarkStart w:name="z26049" w:id="681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814"/>
    <w:bookmarkStart w:name="z26050" w:id="681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815"/>
    <w:bookmarkStart w:name="z26051" w:id="6816"/>
    <w:p>
      <w:pPr>
        <w:spacing w:after="0"/>
        <w:ind w:left="0"/>
        <w:jc w:val="both"/>
      </w:pPr>
      <w:r>
        <w:rPr>
          <w:rFonts w:ascii="Times New Roman"/>
          <w:b w:val="false"/>
          <w:i w:val="false"/>
          <w:color w:val="000000"/>
          <w:sz w:val="28"/>
        </w:rPr>
        <w:t>
      8. Заңды тұлғаның орналасқан жері – индекс 091100, Қазақстан Республикасы, Батыс Қазақстан облысы, Теректі ауданы, Теректі ауылдық округі, Теректі ауылы, Сұнқар көшесі, 16 ғимарат.</w:t>
      </w:r>
    </w:p>
    <w:bookmarkEnd w:id="6816"/>
    <w:bookmarkStart w:name="z26052" w:id="681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Теректі аудандық санитариялық-эпидемиологиялық бақылау басқармасы" республикалық мемлекеттік мекемесі.</w:t>
      </w:r>
    </w:p>
    <w:bookmarkEnd w:id="6817"/>
    <w:bookmarkStart w:name="z26053" w:id="681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818"/>
    <w:bookmarkStart w:name="z26054" w:id="681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819"/>
    <w:bookmarkStart w:name="z26055" w:id="682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820"/>
    <w:bookmarkStart w:name="z26056" w:id="682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821"/>
    <w:bookmarkStart w:name="z26057" w:id="682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822"/>
    <w:bookmarkStart w:name="z26058" w:id="6823"/>
    <w:p>
      <w:pPr>
        <w:spacing w:after="0"/>
        <w:ind w:left="0"/>
        <w:jc w:val="both"/>
      </w:pPr>
      <w:r>
        <w:rPr>
          <w:rFonts w:ascii="Times New Roman"/>
          <w:b w:val="false"/>
          <w:i w:val="false"/>
          <w:color w:val="000000"/>
          <w:sz w:val="28"/>
        </w:rPr>
        <w:t>
      13. Міндеттері:</w:t>
      </w:r>
    </w:p>
    <w:bookmarkEnd w:id="6823"/>
    <w:bookmarkStart w:name="z26059" w:id="682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824"/>
    <w:bookmarkStart w:name="z26060" w:id="682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825"/>
    <w:bookmarkStart w:name="z26061" w:id="682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826"/>
    <w:bookmarkStart w:name="z26062" w:id="6827"/>
    <w:p>
      <w:pPr>
        <w:spacing w:after="0"/>
        <w:ind w:left="0"/>
        <w:jc w:val="both"/>
      </w:pPr>
      <w:r>
        <w:rPr>
          <w:rFonts w:ascii="Times New Roman"/>
          <w:b w:val="false"/>
          <w:i w:val="false"/>
          <w:color w:val="000000"/>
          <w:sz w:val="28"/>
        </w:rPr>
        <w:t>
      14. Құқықтары мен міндеттері:</w:t>
      </w:r>
    </w:p>
    <w:bookmarkEnd w:id="6827"/>
    <w:bookmarkStart w:name="z26063" w:id="682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828"/>
    <w:bookmarkStart w:name="z26064" w:id="682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829"/>
    <w:bookmarkStart w:name="z26065" w:id="683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830"/>
    <w:bookmarkStart w:name="z26066" w:id="683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831"/>
    <w:bookmarkStart w:name="z26067" w:id="683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832"/>
    <w:bookmarkStart w:name="z26068" w:id="683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833"/>
    <w:bookmarkStart w:name="z26069" w:id="683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834"/>
    <w:bookmarkStart w:name="z26070" w:id="683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835"/>
    <w:bookmarkStart w:name="z26071" w:id="683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836"/>
    <w:bookmarkStart w:name="z26072" w:id="6837"/>
    <w:p>
      <w:pPr>
        <w:spacing w:after="0"/>
        <w:ind w:left="0"/>
        <w:jc w:val="both"/>
      </w:pPr>
      <w:r>
        <w:rPr>
          <w:rFonts w:ascii="Times New Roman"/>
          <w:b w:val="false"/>
          <w:i w:val="false"/>
          <w:color w:val="000000"/>
          <w:sz w:val="28"/>
        </w:rPr>
        <w:t>
      15. Функциялары:</w:t>
      </w:r>
    </w:p>
    <w:bookmarkEnd w:id="6837"/>
    <w:bookmarkStart w:name="z26073" w:id="6838"/>
    <w:p>
      <w:pPr>
        <w:spacing w:after="0"/>
        <w:ind w:left="0"/>
        <w:jc w:val="both"/>
      </w:pPr>
      <w:r>
        <w:rPr>
          <w:rFonts w:ascii="Times New Roman"/>
          <w:b w:val="false"/>
          <w:i w:val="false"/>
          <w:color w:val="000000"/>
          <w:sz w:val="28"/>
        </w:rPr>
        <w:t>
      1) реттелетін салада мемлекеттік саясатты іске асыру;</w:t>
      </w:r>
    </w:p>
    <w:bookmarkEnd w:id="6838"/>
    <w:bookmarkStart w:name="z26074" w:id="683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839"/>
    <w:bookmarkStart w:name="z26075" w:id="684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840"/>
    <w:bookmarkStart w:name="z26076" w:id="684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841"/>
    <w:bookmarkStart w:name="z26077" w:id="684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842"/>
    <w:bookmarkStart w:name="z26078" w:id="684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84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6079" w:id="684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84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6080" w:id="684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845"/>
    <w:bookmarkStart w:name="z26081" w:id="684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846"/>
    <w:bookmarkStart w:name="z26082" w:id="684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847"/>
    <w:bookmarkStart w:name="z26083" w:id="684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8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085" w:id="684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6849"/>
    <w:bookmarkStart w:name="z26086" w:id="685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850"/>
    <w:bookmarkStart w:name="z26087" w:id="685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851"/>
    <w:bookmarkStart w:name="z26088" w:id="685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8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091" w:id="685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853"/>
    <w:bookmarkStart w:name="z26092" w:id="685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854"/>
    <w:bookmarkStart w:name="z26093" w:id="685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855"/>
    <w:bookmarkStart w:name="z26094" w:id="685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856"/>
    <w:bookmarkStart w:name="z26095" w:id="685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857"/>
    <w:bookmarkStart w:name="z26096" w:id="685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6858"/>
    <w:bookmarkStart w:name="z26097" w:id="685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859"/>
    <w:bookmarkStart w:name="z26098" w:id="686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6860"/>
    <w:bookmarkStart w:name="z26099" w:id="686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861"/>
    <w:bookmarkStart w:name="z26100" w:id="686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686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6101" w:id="6863"/>
    <w:p>
      <w:pPr>
        <w:spacing w:after="0"/>
        <w:ind w:left="0"/>
        <w:jc w:val="both"/>
      </w:pPr>
      <w:r>
        <w:rPr>
          <w:rFonts w:ascii="Times New Roman"/>
          <w:b w:val="false"/>
          <w:i w:val="false"/>
          <w:color w:val="000000"/>
          <w:sz w:val="28"/>
        </w:rPr>
        <w:t>
      29) мыналарды:</w:t>
      </w:r>
    </w:p>
    <w:bookmarkEnd w:id="6863"/>
    <w:bookmarkStart w:name="z26102" w:id="686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86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6103" w:id="686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865"/>
    <w:bookmarkStart w:name="z26104" w:id="686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8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6105" w:id="686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867"/>
    <w:bookmarkStart w:name="z26106" w:id="686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868"/>
    <w:bookmarkStart w:name="z26107" w:id="686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869"/>
    <w:bookmarkStart w:name="z26108" w:id="687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870"/>
    <w:bookmarkStart w:name="z26109" w:id="6871"/>
    <w:p>
      <w:pPr>
        <w:spacing w:after="0"/>
        <w:ind w:left="0"/>
        <w:jc w:val="both"/>
      </w:pPr>
      <w:r>
        <w:rPr>
          <w:rFonts w:ascii="Times New Roman"/>
          <w:b w:val="false"/>
          <w:i w:val="false"/>
          <w:color w:val="000000"/>
          <w:sz w:val="28"/>
        </w:rPr>
        <w:t>
      19. Басқарма басшысының өкілеттіктері:</w:t>
      </w:r>
    </w:p>
    <w:bookmarkEnd w:id="6871"/>
    <w:bookmarkStart w:name="z26110" w:id="687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872"/>
    <w:bookmarkStart w:name="z26111" w:id="687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873"/>
    <w:bookmarkStart w:name="z26112" w:id="687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874"/>
    <w:bookmarkStart w:name="z26113" w:id="687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875"/>
    <w:bookmarkStart w:name="z26114" w:id="687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876"/>
    <w:bookmarkStart w:name="z26115" w:id="687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877"/>
    <w:bookmarkStart w:name="z26116" w:id="6878"/>
    <w:p>
      <w:pPr>
        <w:spacing w:after="0"/>
        <w:ind w:left="0"/>
        <w:jc w:val="left"/>
      </w:pPr>
      <w:r>
        <w:rPr>
          <w:rFonts w:ascii="Times New Roman"/>
          <w:b/>
          <w:i w:val="false"/>
          <w:color w:val="000000"/>
        </w:rPr>
        <w:t xml:space="preserve"> 4-тарау. Басқарманың мүлкі</w:t>
      </w:r>
    </w:p>
    <w:bookmarkEnd w:id="6878"/>
    <w:bookmarkStart w:name="z26117" w:id="687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879"/>
    <w:bookmarkStart w:name="z26118" w:id="688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880"/>
    <w:bookmarkStart w:name="z26119" w:id="688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881"/>
    <w:bookmarkStart w:name="z26120" w:id="688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882"/>
    <w:bookmarkStart w:name="z26121" w:id="6883"/>
    <w:p>
      <w:pPr>
        <w:spacing w:after="0"/>
        <w:ind w:left="0"/>
        <w:jc w:val="left"/>
      </w:pPr>
      <w:r>
        <w:rPr>
          <w:rFonts w:ascii="Times New Roman"/>
          <w:b/>
          <w:i w:val="false"/>
          <w:color w:val="000000"/>
        </w:rPr>
        <w:t xml:space="preserve"> 5-тарау. Басқарманы қайта ұйымдастыру және тарату</w:t>
      </w:r>
    </w:p>
    <w:bookmarkEnd w:id="6883"/>
    <w:bookmarkStart w:name="z26122" w:id="688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88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81-қосымша</w:t>
            </w:r>
          </w:p>
        </w:tc>
      </w:tr>
    </w:tbl>
    <w:bookmarkStart w:name="z6387" w:id="688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Шыңғырлау аудандық санитариялық-эпидемиологиялық бақылау басқармасы" республикалық мемлекеттік мекемесінің ережесі</w:t>
      </w:r>
    </w:p>
    <w:bookmarkEnd w:id="6885"/>
    <w:p>
      <w:pPr>
        <w:spacing w:after="0"/>
        <w:ind w:left="0"/>
        <w:jc w:val="both"/>
      </w:pPr>
      <w:r>
        <w:rPr>
          <w:rFonts w:ascii="Times New Roman"/>
          <w:b w:val="false"/>
          <w:i w:val="false"/>
          <w:color w:val="ff0000"/>
          <w:sz w:val="28"/>
        </w:rPr>
        <w:t xml:space="preserve">
      Ескерту. 81-қосымша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123" w:id="6886"/>
    <w:p>
      <w:pPr>
        <w:spacing w:after="0"/>
        <w:ind w:left="0"/>
        <w:jc w:val="left"/>
      </w:pPr>
      <w:r>
        <w:rPr>
          <w:rFonts w:ascii="Times New Roman"/>
          <w:b/>
          <w:i w:val="false"/>
          <w:color w:val="000000"/>
        </w:rPr>
        <w:t xml:space="preserve"> 1-тарау. Жалпы ережелер</w:t>
      </w:r>
    </w:p>
    <w:bookmarkEnd w:id="6886"/>
    <w:bookmarkStart w:name="z26124" w:id="688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Шыңғырлау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887"/>
    <w:bookmarkStart w:name="z26125" w:id="688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888"/>
    <w:bookmarkStart w:name="z26126" w:id="688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889"/>
    <w:bookmarkStart w:name="z26127" w:id="689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890"/>
    <w:bookmarkStart w:name="z26128" w:id="689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891"/>
    <w:bookmarkStart w:name="z26129" w:id="689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892"/>
    <w:bookmarkStart w:name="z26130" w:id="689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893"/>
    <w:bookmarkStart w:name="z26131" w:id="6894"/>
    <w:p>
      <w:pPr>
        <w:spacing w:after="0"/>
        <w:ind w:left="0"/>
        <w:jc w:val="both"/>
      </w:pPr>
      <w:r>
        <w:rPr>
          <w:rFonts w:ascii="Times New Roman"/>
          <w:b w:val="false"/>
          <w:i w:val="false"/>
          <w:color w:val="000000"/>
          <w:sz w:val="28"/>
        </w:rPr>
        <w:t>
      8. Заңды тұлғаның орналасқан жері – индекс 091200, Қазақстан Республикасы, Батыс Қазақстан облысы, Шыңғырлау ауданы, Шыңғырлау ауылдық округі, Шыңғырлау ауылы, Казахстанская көшесі, 20А үй.</w:t>
      </w:r>
    </w:p>
    <w:bookmarkEnd w:id="6894"/>
    <w:bookmarkStart w:name="z26132" w:id="689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Шыңғырлау аудандық санитариялық-эпидемиологиялық бақылау басқармасы" республикалық мемлекеттік мекемесі.</w:t>
      </w:r>
    </w:p>
    <w:bookmarkEnd w:id="6895"/>
    <w:bookmarkStart w:name="z26133" w:id="689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896"/>
    <w:bookmarkStart w:name="z26134" w:id="689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897"/>
    <w:bookmarkStart w:name="z26135" w:id="689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898"/>
    <w:bookmarkStart w:name="z26136" w:id="689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899"/>
    <w:bookmarkStart w:name="z26137" w:id="690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900"/>
    <w:bookmarkStart w:name="z26138" w:id="6901"/>
    <w:p>
      <w:pPr>
        <w:spacing w:after="0"/>
        <w:ind w:left="0"/>
        <w:jc w:val="both"/>
      </w:pPr>
      <w:r>
        <w:rPr>
          <w:rFonts w:ascii="Times New Roman"/>
          <w:b w:val="false"/>
          <w:i w:val="false"/>
          <w:color w:val="000000"/>
          <w:sz w:val="28"/>
        </w:rPr>
        <w:t>
      13. Міндеттері:</w:t>
      </w:r>
    </w:p>
    <w:bookmarkEnd w:id="6901"/>
    <w:bookmarkStart w:name="z26139" w:id="690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902"/>
    <w:bookmarkStart w:name="z26140" w:id="690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903"/>
    <w:bookmarkStart w:name="z26141" w:id="690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904"/>
    <w:bookmarkStart w:name="z26142" w:id="6905"/>
    <w:p>
      <w:pPr>
        <w:spacing w:after="0"/>
        <w:ind w:left="0"/>
        <w:jc w:val="both"/>
      </w:pPr>
      <w:r>
        <w:rPr>
          <w:rFonts w:ascii="Times New Roman"/>
          <w:b w:val="false"/>
          <w:i w:val="false"/>
          <w:color w:val="000000"/>
          <w:sz w:val="28"/>
        </w:rPr>
        <w:t>
      14. Құқықтары мен міндеттері:</w:t>
      </w:r>
    </w:p>
    <w:bookmarkEnd w:id="6905"/>
    <w:bookmarkStart w:name="z26143" w:id="690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906"/>
    <w:bookmarkStart w:name="z26144" w:id="690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907"/>
    <w:bookmarkStart w:name="z26145" w:id="690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908"/>
    <w:bookmarkStart w:name="z26146" w:id="690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909"/>
    <w:bookmarkStart w:name="z26147" w:id="691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910"/>
    <w:bookmarkStart w:name="z26148" w:id="691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911"/>
    <w:bookmarkStart w:name="z26149" w:id="691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912"/>
    <w:bookmarkStart w:name="z26150" w:id="691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913"/>
    <w:bookmarkStart w:name="z26151" w:id="691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914"/>
    <w:bookmarkStart w:name="z26152" w:id="6915"/>
    <w:p>
      <w:pPr>
        <w:spacing w:after="0"/>
        <w:ind w:left="0"/>
        <w:jc w:val="both"/>
      </w:pPr>
      <w:r>
        <w:rPr>
          <w:rFonts w:ascii="Times New Roman"/>
          <w:b w:val="false"/>
          <w:i w:val="false"/>
          <w:color w:val="000000"/>
          <w:sz w:val="28"/>
        </w:rPr>
        <w:t>
      15. Функциялары:</w:t>
      </w:r>
    </w:p>
    <w:bookmarkEnd w:id="6915"/>
    <w:bookmarkStart w:name="z26153" w:id="6916"/>
    <w:p>
      <w:pPr>
        <w:spacing w:after="0"/>
        <w:ind w:left="0"/>
        <w:jc w:val="both"/>
      </w:pPr>
      <w:r>
        <w:rPr>
          <w:rFonts w:ascii="Times New Roman"/>
          <w:b w:val="false"/>
          <w:i w:val="false"/>
          <w:color w:val="000000"/>
          <w:sz w:val="28"/>
        </w:rPr>
        <w:t>
      1) реттелетін салада мемлекеттік саясатты іске асыру;</w:t>
      </w:r>
    </w:p>
    <w:bookmarkEnd w:id="6916"/>
    <w:bookmarkStart w:name="z26154" w:id="691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917"/>
    <w:bookmarkStart w:name="z26155" w:id="691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918"/>
    <w:bookmarkStart w:name="z26156" w:id="691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919"/>
    <w:bookmarkStart w:name="z26157" w:id="692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920"/>
    <w:bookmarkStart w:name="z26158" w:id="692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92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6159" w:id="692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92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6160" w:id="692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923"/>
    <w:bookmarkStart w:name="z26161" w:id="692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924"/>
    <w:bookmarkStart w:name="z26162" w:id="692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925"/>
    <w:bookmarkStart w:name="z26163" w:id="692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9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165" w:id="692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6927"/>
    <w:bookmarkStart w:name="z26166" w:id="692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928"/>
    <w:bookmarkStart w:name="z26167" w:id="692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929"/>
    <w:bookmarkStart w:name="z26168" w:id="693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9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171" w:id="693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931"/>
    <w:bookmarkStart w:name="z26172" w:id="693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932"/>
    <w:bookmarkStart w:name="z26173" w:id="693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933"/>
    <w:bookmarkStart w:name="z26174" w:id="693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934"/>
    <w:bookmarkStart w:name="z26175" w:id="693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935"/>
    <w:bookmarkStart w:name="z26176" w:id="693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6936"/>
    <w:bookmarkStart w:name="z26177" w:id="693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937"/>
    <w:bookmarkStart w:name="z26178" w:id="693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6938"/>
    <w:bookmarkStart w:name="z26179" w:id="693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939"/>
    <w:bookmarkStart w:name="z26180" w:id="694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694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6181" w:id="6941"/>
    <w:p>
      <w:pPr>
        <w:spacing w:after="0"/>
        <w:ind w:left="0"/>
        <w:jc w:val="both"/>
      </w:pPr>
      <w:r>
        <w:rPr>
          <w:rFonts w:ascii="Times New Roman"/>
          <w:b w:val="false"/>
          <w:i w:val="false"/>
          <w:color w:val="000000"/>
          <w:sz w:val="28"/>
        </w:rPr>
        <w:t>
      29) мыналарды:</w:t>
      </w:r>
    </w:p>
    <w:bookmarkEnd w:id="6941"/>
    <w:bookmarkStart w:name="z26182" w:id="694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94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6183" w:id="694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943"/>
    <w:bookmarkStart w:name="z26184" w:id="694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9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6185" w:id="694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945"/>
    <w:bookmarkStart w:name="z26186" w:id="694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946"/>
    <w:bookmarkStart w:name="z26187" w:id="694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947"/>
    <w:bookmarkStart w:name="z26188" w:id="694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948"/>
    <w:bookmarkStart w:name="z26189" w:id="6949"/>
    <w:p>
      <w:pPr>
        <w:spacing w:after="0"/>
        <w:ind w:left="0"/>
        <w:jc w:val="both"/>
      </w:pPr>
      <w:r>
        <w:rPr>
          <w:rFonts w:ascii="Times New Roman"/>
          <w:b w:val="false"/>
          <w:i w:val="false"/>
          <w:color w:val="000000"/>
          <w:sz w:val="28"/>
        </w:rPr>
        <w:t>
      19. Басқарма басшысының өкілеттіктері:</w:t>
      </w:r>
    </w:p>
    <w:bookmarkEnd w:id="6949"/>
    <w:bookmarkStart w:name="z26190" w:id="695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950"/>
    <w:bookmarkStart w:name="z26191" w:id="695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951"/>
    <w:bookmarkStart w:name="z26192" w:id="695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952"/>
    <w:bookmarkStart w:name="z26193" w:id="695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953"/>
    <w:bookmarkStart w:name="z26194" w:id="695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954"/>
    <w:bookmarkStart w:name="z26195" w:id="695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955"/>
    <w:bookmarkStart w:name="z26196" w:id="6956"/>
    <w:p>
      <w:pPr>
        <w:spacing w:after="0"/>
        <w:ind w:left="0"/>
        <w:jc w:val="left"/>
      </w:pPr>
      <w:r>
        <w:rPr>
          <w:rFonts w:ascii="Times New Roman"/>
          <w:b/>
          <w:i w:val="false"/>
          <w:color w:val="000000"/>
        </w:rPr>
        <w:t xml:space="preserve"> 4-тарау. Басқарманың мүлкі</w:t>
      </w:r>
    </w:p>
    <w:bookmarkEnd w:id="6956"/>
    <w:bookmarkStart w:name="z26197" w:id="695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957"/>
    <w:bookmarkStart w:name="z26198" w:id="695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958"/>
    <w:bookmarkStart w:name="z26199" w:id="695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959"/>
    <w:bookmarkStart w:name="z26200" w:id="696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960"/>
    <w:bookmarkStart w:name="z26201" w:id="6961"/>
    <w:p>
      <w:pPr>
        <w:spacing w:after="0"/>
        <w:ind w:left="0"/>
        <w:jc w:val="left"/>
      </w:pPr>
      <w:r>
        <w:rPr>
          <w:rFonts w:ascii="Times New Roman"/>
          <w:b/>
          <w:i w:val="false"/>
          <w:color w:val="000000"/>
        </w:rPr>
        <w:t xml:space="preserve"> 5-тарау. Басқарманы қайта ұйымдастыру және тарату</w:t>
      </w:r>
    </w:p>
    <w:bookmarkEnd w:id="6961"/>
    <w:bookmarkStart w:name="z26202" w:id="696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96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82-қосымша</w:t>
            </w:r>
          </w:p>
        </w:tc>
      </w:tr>
    </w:tbl>
    <w:bookmarkStart w:name="z6463" w:id="696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Байзақ аудандық санитариялық-эпидемиологиялық бақылау басқармасы" республикалық мемлекеттік мекемесінің ережесі</w:t>
      </w:r>
    </w:p>
    <w:bookmarkEnd w:id="6963"/>
    <w:p>
      <w:pPr>
        <w:spacing w:after="0"/>
        <w:ind w:left="0"/>
        <w:jc w:val="both"/>
      </w:pPr>
      <w:r>
        <w:rPr>
          <w:rFonts w:ascii="Times New Roman"/>
          <w:b w:val="false"/>
          <w:i w:val="false"/>
          <w:color w:val="ff0000"/>
          <w:sz w:val="28"/>
        </w:rPr>
        <w:t xml:space="preserve">
      Ескерту. 82-қосымша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203" w:id="6964"/>
    <w:p>
      <w:pPr>
        <w:spacing w:after="0"/>
        <w:ind w:left="0"/>
        <w:jc w:val="left"/>
      </w:pPr>
      <w:r>
        <w:rPr>
          <w:rFonts w:ascii="Times New Roman"/>
          <w:b/>
          <w:i w:val="false"/>
          <w:color w:val="000000"/>
        </w:rPr>
        <w:t xml:space="preserve"> 1-тарау. Жалпы ережелер</w:t>
      </w:r>
    </w:p>
    <w:bookmarkEnd w:id="6964"/>
    <w:bookmarkStart w:name="z26204" w:id="696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Байзақ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965"/>
    <w:bookmarkStart w:name="z26205" w:id="696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966"/>
    <w:bookmarkStart w:name="z26206" w:id="696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967"/>
    <w:bookmarkStart w:name="z26207" w:id="696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968"/>
    <w:bookmarkStart w:name="z26208" w:id="696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969"/>
    <w:bookmarkStart w:name="z26209" w:id="697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970"/>
    <w:bookmarkStart w:name="z26210" w:id="697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971"/>
    <w:bookmarkStart w:name="z26211" w:id="6972"/>
    <w:p>
      <w:pPr>
        <w:spacing w:after="0"/>
        <w:ind w:left="0"/>
        <w:jc w:val="both"/>
      </w:pPr>
      <w:r>
        <w:rPr>
          <w:rFonts w:ascii="Times New Roman"/>
          <w:b w:val="false"/>
          <w:i w:val="false"/>
          <w:color w:val="000000"/>
          <w:sz w:val="28"/>
        </w:rPr>
        <w:t>
      8. Заңды тұлғаның орналасқан жері – индекс 080100, Қазақстан Республикасы, Жамбыл облысы, Байзақ ауданы, Сарыкемер ауылы, Байзақ батыр көшесі, 100 үй.</w:t>
      </w:r>
    </w:p>
    <w:bookmarkEnd w:id="6972"/>
    <w:bookmarkStart w:name="z26212" w:id="697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Байзақ аудандық санитариялық-эпидемиологиялық бақылау басқармасы" республикалық мемлекеттік мекемесі.</w:t>
      </w:r>
    </w:p>
    <w:bookmarkEnd w:id="6973"/>
    <w:bookmarkStart w:name="z26213" w:id="697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974"/>
    <w:bookmarkStart w:name="z26214" w:id="697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975"/>
    <w:bookmarkStart w:name="z26215" w:id="697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976"/>
    <w:bookmarkStart w:name="z26216" w:id="697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977"/>
    <w:bookmarkStart w:name="z26217" w:id="697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978"/>
    <w:bookmarkStart w:name="z26218" w:id="6979"/>
    <w:p>
      <w:pPr>
        <w:spacing w:after="0"/>
        <w:ind w:left="0"/>
        <w:jc w:val="both"/>
      </w:pPr>
      <w:r>
        <w:rPr>
          <w:rFonts w:ascii="Times New Roman"/>
          <w:b w:val="false"/>
          <w:i w:val="false"/>
          <w:color w:val="000000"/>
          <w:sz w:val="28"/>
        </w:rPr>
        <w:t>
      13. Міндеттері:</w:t>
      </w:r>
    </w:p>
    <w:bookmarkEnd w:id="6979"/>
    <w:bookmarkStart w:name="z26219" w:id="698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980"/>
    <w:bookmarkStart w:name="z26220" w:id="698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981"/>
    <w:bookmarkStart w:name="z26221" w:id="698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982"/>
    <w:bookmarkStart w:name="z26222" w:id="6983"/>
    <w:p>
      <w:pPr>
        <w:spacing w:after="0"/>
        <w:ind w:left="0"/>
        <w:jc w:val="both"/>
      </w:pPr>
      <w:r>
        <w:rPr>
          <w:rFonts w:ascii="Times New Roman"/>
          <w:b w:val="false"/>
          <w:i w:val="false"/>
          <w:color w:val="000000"/>
          <w:sz w:val="28"/>
        </w:rPr>
        <w:t>
      14. Құқықтары мен міндеттері:</w:t>
      </w:r>
    </w:p>
    <w:bookmarkEnd w:id="6983"/>
    <w:bookmarkStart w:name="z26223" w:id="698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984"/>
    <w:bookmarkStart w:name="z26224" w:id="698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985"/>
    <w:bookmarkStart w:name="z26225" w:id="698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986"/>
    <w:bookmarkStart w:name="z26226" w:id="698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987"/>
    <w:bookmarkStart w:name="z26227" w:id="698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988"/>
    <w:bookmarkStart w:name="z26228" w:id="698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989"/>
    <w:bookmarkStart w:name="z26229" w:id="699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990"/>
    <w:bookmarkStart w:name="z26230" w:id="699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991"/>
    <w:bookmarkStart w:name="z26231" w:id="699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992"/>
    <w:bookmarkStart w:name="z26232" w:id="6993"/>
    <w:p>
      <w:pPr>
        <w:spacing w:after="0"/>
        <w:ind w:left="0"/>
        <w:jc w:val="both"/>
      </w:pPr>
      <w:r>
        <w:rPr>
          <w:rFonts w:ascii="Times New Roman"/>
          <w:b w:val="false"/>
          <w:i w:val="false"/>
          <w:color w:val="000000"/>
          <w:sz w:val="28"/>
        </w:rPr>
        <w:t>
      15. Функциялары:</w:t>
      </w:r>
    </w:p>
    <w:bookmarkEnd w:id="6993"/>
    <w:bookmarkStart w:name="z26233" w:id="6994"/>
    <w:p>
      <w:pPr>
        <w:spacing w:after="0"/>
        <w:ind w:left="0"/>
        <w:jc w:val="both"/>
      </w:pPr>
      <w:r>
        <w:rPr>
          <w:rFonts w:ascii="Times New Roman"/>
          <w:b w:val="false"/>
          <w:i w:val="false"/>
          <w:color w:val="000000"/>
          <w:sz w:val="28"/>
        </w:rPr>
        <w:t>
      1) реттелетін салада мемлекеттік саясатты іске асыру;</w:t>
      </w:r>
    </w:p>
    <w:bookmarkEnd w:id="6994"/>
    <w:bookmarkStart w:name="z26234" w:id="699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995"/>
    <w:bookmarkStart w:name="z26235" w:id="699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996"/>
    <w:bookmarkStart w:name="z26236" w:id="699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997"/>
    <w:bookmarkStart w:name="z26237" w:id="699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998"/>
    <w:bookmarkStart w:name="z26238" w:id="699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99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6239" w:id="700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00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6240" w:id="700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001"/>
    <w:bookmarkStart w:name="z26241" w:id="700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002"/>
    <w:bookmarkStart w:name="z26242" w:id="700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003"/>
    <w:bookmarkStart w:name="z26243" w:id="700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0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245" w:id="700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7005"/>
    <w:bookmarkStart w:name="z26246" w:id="700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006"/>
    <w:bookmarkStart w:name="z26247" w:id="700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007"/>
    <w:bookmarkStart w:name="z26248" w:id="700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0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251" w:id="700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009"/>
    <w:bookmarkStart w:name="z26252" w:id="701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010"/>
    <w:bookmarkStart w:name="z26253" w:id="701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011"/>
    <w:bookmarkStart w:name="z26254" w:id="701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012"/>
    <w:bookmarkStart w:name="z26255" w:id="701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013"/>
    <w:bookmarkStart w:name="z26256" w:id="701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7014"/>
    <w:bookmarkStart w:name="z26257" w:id="701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015"/>
    <w:bookmarkStart w:name="z26258" w:id="701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7016"/>
    <w:bookmarkStart w:name="z26259" w:id="701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017"/>
    <w:bookmarkStart w:name="z26260" w:id="701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701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6261" w:id="7019"/>
    <w:p>
      <w:pPr>
        <w:spacing w:after="0"/>
        <w:ind w:left="0"/>
        <w:jc w:val="both"/>
      </w:pPr>
      <w:r>
        <w:rPr>
          <w:rFonts w:ascii="Times New Roman"/>
          <w:b w:val="false"/>
          <w:i w:val="false"/>
          <w:color w:val="000000"/>
          <w:sz w:val="28"/>
        </w:rPr>
        <w:t>
      29) мыналарды:</w:t>
      </w:r>
    </w:p>
    <w:bookmarkEnd w:id="7019"/>
    <w:bookmarkStart w:name="z26262" w:id="702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02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6263" w:id="702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021"/>
    <w:bookmarkStart w:name="z26264" w:id="702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0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6265" w:id="702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023"/>
    <w:bookmarkStart w:name="z26266" w:id="702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024"/>
    <w:bookmarkStart w:name="z26267" w:id="702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025"/>
    <w:bookmarkStart w:name="z26268" w:id="702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026"/>
    <w:bookmarkStart w:name="z26269" w:id="7027"/>
    <w:p>
      <w:pPr>
        <w:spacing w:after="0"/>
        <w:ind w:left="0"/>
        <w:jc w:val="both"/>
      </w:pPr>
      <w:r>
        <w:rPr>
          <w:rFonts w:ascii="Times New Roman"/>
          <w:b w:val="false"/>
          <w:i w:val="false"/>
          <w:color w:val="000000"/>
          <w:sz w:val="28"/>
        </w:rPr>
        <w:t>
      19. Басқарма басшысының өкілеттіктері:</w:t>
      </w:r>
    </w:p>
    <w:bookmarkEnd w:id="7027"/>
    <w:bookmarkStart w:name="z26270" w:id="702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028"/>
    <w:bookmarkStart w:name="z26271" w:id="702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029"/>
    <w:bookmarkStart w:name="z26272" w:id="703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030"/>
    <w:bookmarkStart w:name="z26273" w:id="703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031"/>
    <w:bookmarkStart w:name="z26274" w:id="703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032"/>
    <w:bookmarkStart w:name="z26275" w:id="703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033"/>
    <w:bookmarkStart w:name="z26276" w:id="7034"/>
    <w:p>
      <w:pPr>
        <w:spacing w:after="0"/>
        <w:ind w:left="0"/>
        <w:jc w:val="left"/>
      </w:pPr>
      <w:r>
        <w:rPr>
          <w:rFonts w:ascii="Times New Roman"/>
          <w:b/>
          <w:i w:val="false"/>
          <w:color w:val="000000"/>
        </w:rPr>
        <w:t xml:space="preserve"> 4-тарау. Басқарманың мүлкі</w:t>
      </w:r>
    </w:p>
    <w:bookmarkEnd w:id="7034"/>
    <w:bookmarkStart w:name="z26277" w:id="703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035"/>
    <w:bookmarkStart w:name="z26278" w:id="703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036"/>
    <w:bookmarkStart w:name="z26279" w:id="703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037"/>
    <w:bookmarkStart w:name="z26280" w:id="703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038"/>
    <w:bookmarkStart w:name="z26281" w:id="7039"/>
    <w:p>
      <w:pPr>
        <w:spacing w:after="0"/>
        <w:ind w:left="0"/>
        <w:jc w:val="left"/>
      </w:pPr>
      <w:r>
        <w:rPr>
          <w:rFonts w:ascii="Times New Roman"/>
          <w:b/>
          <w:i w:val="false"/>
          <w:color w:val="000000"/>
        </w:rPr>
        <w:t xml:space="preserve"> 5-тарау. Басқарманы қайта ұйымдастыру және тарату</w:t>
      </w:r>
    </w:p>
    <w:bookmarkEnd w:id="7039"/>
    <w:bookmarkStart w:name="z26282" w:id="704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04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83-қосымша</w:t>
            </w:r>
          </w:p>
        </w:tc>
      </w:tr>
    </w:tbl>
    <w:bookmarkStart w:name="z6539" w:id="704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мекемесінің ережесі</w:t>
      </w:r>
    </w:p>
    <w:bookmarkEnd w:id="7041"/>
    <w:p>
      <w:pPr>
        <w:spacing w:after="0"/>
        <w:ind w:left="0"/>
        <w:jc w:val="both"/>
      </w:pPr>
      <w:r>
        <w:rPr>
          <w:rFonts w:ascii="Times New Roman"/>
          <w:b w:val="false"/>
          <w:i w:val="false"/>
          <w:color w:val="ff0000"/>
          <w:sz w:val="28"/>
        </w:rPr>
        <w:t xml:space="preserve">
      Ескерту. 83-қосымша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283" w:id="7042"/>
    <w:p>
      <w:pPr>
        <w:spacing w:after="0"/>
        <w:ind w:left="0"/>
        <w:jc w:val="left"/>
      </w:pPr>
      <w:r>
        <w:rPr>
          <w:rFonts w:ascii="Times New Roman"/>
          <w:b/>
          <w:i w:val="false"/>
          <w:color w:val="000000"/>
        </w:rPr>
        <w:t xml:space="preserve"> 1-тарау. Жалпы ережелер</w:t>
      </w:r>
    </w:p>
    <w:bookmarkEnd w:id="7042"/>
    <w:bookmarkStart w:name="z26284" w:id="704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043"/>
    <w:bookmarkStart w:name="z26285" w:id="704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044"/>
    <w:bookmarkStart w:name="z26286" w:id="704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045"/>
    <w:bookmarkStart w:name="z26287" w:id="704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046"/>
    <w:bookmarkStart w:name="z26288" w:id="704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047"/>
    <w:bookmarkStart w:name="z26289" w:id="704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048"/>
    <w:bookmarkStart w:name="z26290" w:id="704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049"/>
    <w:bookmarkStart w:name="z26291" w:id="7050"/>
    <w:p>
      <w:pPr>
        <w:spacing w:after="0"/>
        <w:ind w:left="0"/>
        <w:jc w:val="both"/>
      </w:pPr>
      <w:r>
        <w:rPr>
          <w:rFonts w:ascii="Times New Roman"/>
          <w:b w:val="false"/>
          <w:i w:val="false"/>
          <w:color w:val="000000"/>
          <w:sz w:val="28"/>
        </w:rPr>
        <w:t>
      8. Заңды тұлғаның орналасқан жері – индекс 080200, Қазақстан Республикасы, Жамбыл облысы, Жамбыл ауданы, Аса ауылдық округі, Аса ауылы, Бауыржан Момышұлы көшесі, 132 ғимарат.</w:t>
      </w:r>
    </w:p>
    <w:bookmarkEnd w:id="7050"/>
    <w:bookmarkStart w:name="z26292" w:id="705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w:t>
      </w:r>
    </w:p>
    <w:bookmarkEnd w:id="7051"/>
    <w:bookmarkStart w:name="z26293" w:id="705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052"/>
    <w:bookmarkStart w:name="z26294" w:id="705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053"/>
    <w:bookmarkStart w:name="z26295" w:id="705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054"/>
    <w:bookmarkStart w:name="z26296" w:id="705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055"/>
    <w:bookmarkStart w:name="z26297" w:id="705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056"/>
    <w:bookmarkStart w:name="z26298" w:id="7057"/>
    <w:p>
      <w:pPr>
        <w:spacing w:after="0"/>
        <w:ind w:left="0"/>
        <w:jc w:val="both"/>
      </w:pPr>
      <w:r>
        <w:rPr>
          <w:rFonts w:ascii="Times New Roman"/>
          <w:b w:val="false"/>
          <w:i w:val="false"/>
          <w:color w:val="000000"/>
          <w:sz w:val="28"/>
        </w:rPr>
        <w:t>
      13. Міндеттері:</w:t>
      </w:r>
    </w:p>
    <w:bookmarkEnd w:id="7057"/>
    <w:bookmarkStart w:name="z26299" w:id="705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058"/>
    <w:bookmarkStart w:name="z26300" w:id="705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059"/>
    <w:bookmarkStart w:name="z26301" w:id="706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060"/>
    <w:bookmarkStart w:name="z26302" w:id="7061"/>
    <w:p>
      <w:pPr>
        <w:spacing w:after="0"/>
        <w:ind w:left="0"/>
        <w:jc w:val="both"/>
      </w:pPr>
      <w:r>
        <w:rPr>
          <w:rFonts w:ascii="Times New Roman"/>
          <w:b w:val="false"/>
          <w:i w:val="false"/>
          <w:color w:val="000000"/>
          <w:sz w:val="28"/>
        </w:rPr>
        <w:t>
      14. Құқықтары мен міндеттері:</w:t>
      </w:r>
    </w:p>
    <w:bookmarkEnd w:id="7061"/>
    <w:bookmarkStart w:name="z26303" w:id="706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062"/>
    <w:bookmarkStart w:name="z26304" w:id="706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063"/>
    <w:bookmarkStart w:name="z26305" w:id="706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064"/>
    <w:bookmarkStart w:name="z26306" w:id="706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065"/>
    <w:bookmarkStart w:name="z26307" w:id="706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066"/>
    <w:bookmarkStart w:name="z26308" w:id="706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067"/>
    <w:bookmarkStart w:name="z26309" w:id="706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068"/>
    <w:bookmarkStart w:name="z26310" w:id="706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069"/>
    <w:bookmarkStart w:name="z26311" w:id="707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070"/>
    <w:bookmarkStart w:name="z26312" w:id="7071"/>
    <w:p>
      <w:pPr>
        <w:spacing w:after="0"/>
        <w:ind w:left="0"/>
        <w:jc w:val="both"/>
      </w:pPr>
      <w:r>
        <w:rPr>
          <w:rFonts w:ascii="Times New Roman"/>
          <w:b w:val="false"/>
          <w:i w:val="false"/>
          <w:color w:val="000000"/>
          <w:sz w:val="28"/>
        </w:rPr>
        <w:t>
      15. Функциялары:</w:t>
      </w:r>
    </w:p>
    <w:bookmarkEnd w:id="7071"/>
    <w:bookmarkStart w:name="z26313" w:id="7072"/>
    <w:p>
      <w:pPr>
        <w:spacing w:after="0"/>
        <w:ind w:left="0"/>
        <w:jc w:val="both"/>
      </w:pPr>
      <w:r>
        <w:rPr>
          <w:rFonts w:ascii="Times New Roman"/>
          <w:b w:val="false"/>
          <w:i w:val="false"/>
          <w:color w:val="000000"/>
          <w:sz w:val="28"/>
        </w:rPr>
        <w:t>
      1) реттелетін салада мемлекеттік саясатты іске асыру;</w:t>
      </w:r>
    </w:p>
    <w:bookmarkEnd w:id="7072"/>
    <w:bookmarkStart w:name="z26314" w:id="707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073"/>
    <w:bookmarkStart w:name="z26315" w:id="707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074"/>
    <w:bookmarkStart w:name="z26316" w:id="707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075"/>
    <w:bookmarkStart w:name="z26317" w:id="707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076"/>
    <w:bookmarkStart w:name="z26318" w:id="707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07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6319" w:id="707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07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6320" w:id="707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079"/>
    <w:bookmarkStart w:name="z26321" w:id="708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080"/>
    <w:bookmarkStart w:name="z26322" w:id="708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081"/>
    <w:bookmarkStart w:name="z26323" w:id="708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0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325" w:id="708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7083"/>
    <w:bookmarkStart w:name="z26326" w:id="708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084"/>
    <w:bookmarkStart w:name="z26327" w:id="708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085"/>
    <w:bookmarkStart w:name="z26328" w:id="708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0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331" w:id="708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087"/>
    <w:bookmarkStart w:name="z26332" w:id="708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088"/>
    <w:bookmarkStart w:name="z26333" w:id="708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089"/>
    <w:bookmarkStart w:name="z26334" w:id="709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090"/>
    <w:bookmarkStart w:name="z26335" w:id="709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091"/>
    <w:bookmarkStart w:name="z26336" w:id="709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7092"/>
    <w:bookmarkStart w:name="z26337" w:id="709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093"/>
    <w:bookmarkStart w:name="z26338" w:id="709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7094"/>
    <w:bookmarkStart w:name="z26339" w:id="709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095"/>
    <w:bookmarkStart w:name="z26340" w:id="709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709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6341" w:id="7097"/>
    <w:p>
      <w:pPr>
        <w:spacing w:after="0"/>
        <w:ind w:left="0"/>
        <w:jc w:val="both"/>
      </w:pPr>
      <w:r>
        <w:rPr>
          <w:rFonts w:ascii="Times New Roman"/>
          <w:b w:val="false"/>
          <w:i w:val="false"/>
          <w:color w:val="000000"/>
          <w:sz w:val="28"/>
        </w:rPr>
        <w:t>
      29) мыналарды:</w:t>
      </w:r>
    </w:p>
    <w:bookmarkEnd w:id="7097"/>
    <w:bookmarkStart w:name="z26342" w:id="709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09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6343" w:id="709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099"/>
    <w:bookmarkStart w:name="z26344" w:id="710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1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6345" w:id="710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101"/>
    <w:bookmarkStart w:name="z26346" w:id="710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102"/>
    <w:bookmarkStart w:name="z26347" w:id="710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103"/>
    <w:bookmarkStart w:name="z26348" w:id="710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104"/>
    <w:bookmarkStart w:name="z26349" w:id="7105"/>
    <w:p>
      <w:pPr>
        <w:spacing w:after="0"/>
        <w:ind w:left="0"/>
        <w:jc w:val="both"/>
      </w:pPr>
      <w:r>
        <w:rPr>
          <w:rFonts w:ascii="Times New Roman"/>
          <w:b w:val="false"/>
          <w:i w:val="false"/>
          <w:color w:val="000000"/>
          <w:sz w:val="28"/>
        </w:rPr>
        <w:t>
      19. Басқарма басшысының өкілеттіктері:</w:t>
      </w:r>
    </w:p>
    <w:bookmarkEnd w:id="7105"/>
    <w:bookmarkStart w:name="z26350" w:id="710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106"/>
    <w:bookmarkStart w:name="z26351" w:id="710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107"/>
    <w:bookmarkStart w:name="z26352" w:id="710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108"/>
    <w:bookmarkStart w:name="z26353" w:id="710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109"/>
    <w:bookmarkStart w:name="z26354" w:id="711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110"/>
    <w:bookmarkStart w:name="z26355" w:id="711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111"/>
    <w:bookmarkStart w:name="z26356" w:id="7112"/>
    <w:p>
      <w:pPr>
        <w:spacing w:after="0"/>
        <w:ind w:left="0"/>
        <w:jc w:val="left"/>
      </w:pPr>
      <w:r>
        <w:rPr>
          <w:rFonts w:ascii="Times New Roman"/>
          <w:b/>
          <w:i w:val="false"/>
          <w:color w:val="000000"/>
        </w:rPr>
        <w:t xml:space="preserve"> 4-тарау. Басқарманың мүлкі</w:t>
      </w:r>
    </w:p>
    <w:bookmarkEnd w:id="7112"/>
    <w:bookmarkStart w:name="z26357" w:id="711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113"/>
    <w:bookmarkStart w:name="z26358" w:id="711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114"/>
    <w:bookmarkStart w:name="z26359" w:id="711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115"/>
    <w:bookmarkStart w:name="z26360" w:id="711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116"/>
    <w:bookmarkStart w:name="z26361" w:id="7117"/>
    <w:p>
      <w:pPr>
        <w:spacing w:after="0"/>
        <w:ind w:left="0"/>
        <w:jc w:val="left"/>
      </w:pPr>
      <w:r>
        <w:rPr>
          <w:rFonts w:ascii="Times New Roman"/>
          <w:b/>
          <w:i w:val="false"/>
          <w:color w:val="000000"/>
        </w:rPr>
        <w:t xml:space="preserve"> 5-тарау. Басқарманы қайта ұйымдастыру және тарату</w:t>
      </w:r>
    </w:p>
    <w:bookmarkEnd w:id="7117"/>
    <w:bookmarkStart w:name="z26362" w:id="711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11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84-қосымша</w:t>
            </w:r>
          </w:p>
        </w:tc>
      </w:tr>
    </w:tbl>
    <w:bookmarkStart w:name="z6615" w:id="711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Жуалы аудандық санитариялық-эпидемиологиялық бақылау басқармасы" республикалық мемлекеттік мекемесінің ережесі</w:t>
      </w:r>
    </w:p>
    <w:bookmarkEnd w:id="7119"/>
    <w:p>
      <w:pPr>
        <w:spacing w:after="0"/>
        <w:ind w:left="0"/>
        <w:jc w:val="both"/>
      </w:pPr>
      <w:r>
        <w:rPr>
          <w:rFonts w:ascii="Times New Roman"/>
          <w:b w:val="false"/>
          <w:i w:val="false"/>
          <w:color w:val="ff0000"/>
          <w:sz w:val="28"/>
        </w:rPr>
        <w:t xml:space="preserve">
      Ескерту. 84-қосымша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363" w:id="7120"/>
    <w:p>
      <w:pPr>
        <w:spacing w:after="0"/>
        <w:ind w:left="0"/>
        <w:jc w:val="left"/>
      </w:pPr>
      <w:r>
        <w:rPr>
          <w:rFonts w:ascii="Times New Roman"/>
          <w:b/>
          <w:i w:val="false"/>
          <w:color w:val="000000"/>
        </w:rPr>
        <w:t xml:space="preserve"> 1-тарау. Жалпы ережелер</w:t>
      </w:r>
    </w:p>
    <w:bookmarkEnd w:id="7120"/>
    <w:bookmarkStart w:name="z26364" w:id="712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Жуалы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121"/>
    <w:bookmarkStart w:name="z26365" w:id="712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122"/>
    <w:bookmarkStart w:name="z26366" w:id="712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123"/>
    <w:bookmarkStart w:name="z26367" w:id="712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124"/>
    <w:bookmarkStart w:name="z26368" w:id="712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125"/>
    <w:bookmarkStart w:name="z26369" w:id="712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126"/>
    <w:bookmarkStart w:name="z26370" w:id="712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127"/>
    <w:bookmarkStart w:name="z26371" w:id="7128"/>
    <w:p>
      <w:pPr>
        <w:spacing w:after="0"/>
        <w:ind w:left="0"/>
        <w:jc w:val="both"/>
      </w:pPr>
      <w:r>
        <w:rPr>
          <w:rFonts w:ascii="Times New Roman"/>
          <w:b w:val="false"/>
          <w:i w:val="false"/>
          <w:color w:val="000000"/>
          <w:sz w:val="28"/>
        </w:rPr>
        <w:t>
      8. Заңды тұлғаның орналасқан жері – индекс 080300, Қазақстан Республикасы, Жамбыл облысы, Жуалы ауданы, Б.Момышұлы ауылдық округі, Б. Момышұлы ауылы, Д. Конаев көшесі, 3 ғимарат.</w:t>
      </w:r>
    </w:p>
    <w:bookmarkEnd w:id="7128"/>
    <w:bookmarkStart w:name="z26372" w:id="712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Жуалы аудандық санитариялық-эпидемиологиялық бақылау басқармасы" республикалық мемлекеттік мекемесі.</w:t>
      </w:r>
    </w:p>
    <w:bookmarkEnd w:id="7129"/>
    <w:bookmarkStart w:name="z26373" w:id="713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130"/>
    <w:bookmarkStart w:name="z26374" w:id="713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131"/>
    <w:bookmarkStart w:name="z26375" w:id="713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132"/>
    <w:bookmarkStart w:name="z26376" w:id="713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133"/>
    <w:bookmarkStart w:name="z26377" w:id="713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134"/>
    <w:bookmarkStart w:name="z26378" w:id="7135"/>
    <w:p>
      <w:pPr>
        <w:spacing w:after="0"/>
        <w:ind w:left="0"/>
        <w:jc w:val="both"/>
      </w:pPr>
      <w:r>
        <w:rPr>
          <w:rFonts w:ascii="Times New Roman"/>
          <w:b w:val="false"/>
          <w:i w:val="false"/>
          <w:color w:val="000000"/>
          <w:sz w:val="28"/>
        </w:rPr>
        <w:t>
      13. Міндеттері:</w:t>
      </w:r>
    </w:p>
    <w:bookmarkEnd w:id="7135"/>
    <w:bookmarkStart w:name="z26379" w:id="713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136"/>
    <w:bookmarkStart w:name="z26380" w:id="713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137"/>
    <w:bookmarkStart w:name="z26381" w:id="713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138"/>
    <w:bookmarkStart w:name="z26382" w:id="7139"/>
    <w:p>
      <w:pPr>
        <w:spacing w:after="0"/>
        <w:ind w:left="0"/>
        <w:jc w:val="both"/>
      </w:pPr>
      <w:r>
        <w:rPr>
          <w:rFonts w:ascii="Times New Roman"/>
          <w:b w:val="false"/>
          <w:i w:val="false"/>
          <w:color w:val="000000"/>
          <w:sz w:val="28"/>
        </w:rPr>
        <w:t>
      14. Құқықтары мен міндеттері:</w:t>
      </w:r>
    </w:p>
    <w:bookmarkEnd w:id="7139"/>
    <w:bookmarkStart w:name="z26383" w:id="714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140"/>
    <w:bookmarkStart w:name="z26384" w:id="714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141"/>
    <w:bookmarkStart w:name="z26385" w:id="714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142"/>
    <w:bookmarkStart w:name="z26386" w:id="714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143"/>
    <w:bookmarkStart w:name="z26387" w:id="714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144"/>
    <w:bookmarkStart w:name="z26388" w:id="714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145"/>
    <w:bookmarkStart w:name="z26389" w:id="714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146"/>
    <w:bookmarkStart w:name="z26390" w:id="714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147"/>
    <w:bookmarkStart w:name="z26391" w:id="714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148"/>
    <w:bookmarkStart w:name="z26392" w:id="7149"/>
    <w:p>
      <w:pPr>
        <w:spacing w:after="0"/>
        <w:ind w:left="0"/>
        <w:jc w:val="both"/>
      </w:pPr>
      <w:r>
        <w:rPr>
          <w:rFonts w:ascii="Times New Roman"/>
          <w:b w:val="false"/>
          <w:i w:val="false"/>
          <w:color w:val="000000"/>
          <w:sz w:val="28"/>
        </w:rPr>
        <w:t>
      15. Функциялары:</w:t>
      </w:r>
    </w:p>
    <w:bookmarkEnd w:id="7149"/>
    <w:bookmarkStart w:name="z26393" w:id="7150"/>
    <w:p>
      <w:pPr>
        <w:spacing w:after="0"/>
        <w:ind w:left="0"/>
        <w:jc w:val="both"/>
      </w:pPr>
      <w:r>
        <w:rPr>
          <w:rFonts w:ascii="Times New Roman"/>
          <w:b w:val="false"/>
          <w:i w:val="false"/>
          <w:color w:val="000000"/>
          <w:sz w:val="28"/>
        </w:rPr>
        <w:t>
      1) реттелетін салада мемлекеттік саясатты іске асыру;</w:t>
      </w:r>
    </w:p>
    <w:bookmarkEnd w:id="7150"/>
    <w:bookmarkStart w:name="z26394" w:id="715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151"/>
    <w:bookmarkStart w:name="z26395" w:id="715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152"/>
    <w:bookmarkStart w:name="z26396" w:id="715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153"/>
    <w:bookmarkStart w:name="z26397" w:id="715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154"/>
    <w:bookmarkStart w:name="z26398" w:id="715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15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6399" w:id="715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15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6400" w:id="715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157"/>
    <w:bookmarkStart w:name="z26401" w:id="715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158"/>
    <w:bookmarkStart w:name="z26402" w:id="715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159"/>
    <w:bookmarkStart w:name="z26403" w:id="716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1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405" w:id="716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7161"/>
    <w:bookmarkStart w:name="z26406" w:id="716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162"/>
    <w:bookmarkStart w:name="z26407" w:id="716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163"/>
    <w:bookmarkStart w:name="z26408" w:id="716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1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411" w:id="716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165"/>
    <w:bookmarkStart w:name="z26412" w:id="716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166"/>
    <w:bookmarkStart w:name="z26413" w:id="716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167"/>
    <w:bookmarkStart w:name="z26414" w:id="716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168"/>
    <w:bookmarkStart w:name="z26415" w:id="716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169"/>
    <w:bookmarkStart w:name="z26416" w:id="717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7170"/>
    <w:bookmarkStart w:name="z26417" w:id="717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171"/>
    <w:bookmarkStart w:name="z26418" w:id="717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7172"/>
    <w:bookmarkStart w:name="z26419" w:id="717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173"/>
    <w:bookmarkStart w:name="z26420" w:id="717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717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6421" w:id="7175"/>
    <w:p>
      <w:pPr>
        <w:spacing w:after="0"/>
        <w:ind w:left="0"/>
        <w:jc w:val="both"/>
      </w:pPr>
      <w:r>
        <w:rPr>
          <w:rFonts w:ascii="Times New Roman"/>
          <w:b w:val="false"/>
          <w:i w:val="false"/>
          <w:color w:val="000000"/>
          <w:sz w:val="28"/>
        </w:rPr>
        <w:t>
      29) мыналарды:</w:t>
      </w:r>
    </w:p>
    <w:bookmarkEnd w:id="7175"/>
    <w:bookmarkStart w:name="z26422" w:id="717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17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6423" w:id="717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177"/>
    <w:bookmarkStart w:name="z26424" w:id="717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1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6425" w:id="717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179"/>
    <w:bookmarkStart w:name="z26426" w:id="718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180"/>
    <w:bookmarkStart w:name="z26427" w:id="718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181"/>
    <w:bookmarkStart w:name="z26428" w:id="718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182"/>
    <w:bookmarkStart w:name="z26429" w:id="7183"/>
    <w:p>
      <w:pPr>
        <w:spacing w:after="0"/>
        <w:ind w:left="0"/>
        <w:jc w:val="both"/>
      </w:pPr>
      <w:r>
        <w:rPr>
          <w:rFonts w:ascii="Times New Roman"/>
          <w:b w:val="false"/>
          <w:i w:val="false"/>
          <w:color w:val="000000"/>
          <w:sz w:val="28"/>
        </w:rPr>
        <w:t>
      19. Басқарма басшысының өкілеттіктері:</w:t>
      </w:r>
    </w:p>
    <w:bookmarkEnd w:id="7183"/>
    <w:bookmarkStart w:name="z26430" w:id="718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184"/>
    <w:bookmarkStart w:name="z26431" w:id="718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185"/>
    <w:bookmarkStart w:name="z26432" w:id="718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186"/>
    <w:bookmarkStart w:name="z26433" w:id="718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187"/>
    <w:bookmarkStart w:name="z26434" w:id="718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188"/>
    <w:bookmarkStart w:name="z26435" w:id="718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189"/>
    <w:bookmarkStart w:name="z26436" w:id="7190"/>
    <w:p>
      <w:pPr>
        <w:spacing w:after="0"/>
        <w:ind w:left="0"/>
        <w:jc w:val="left"/>
      </w:pPr>
      <w:r>
        <w:rPr>
          <w:rFonts w:ascii="Times New Roman"/>
          <w:b/>
          <w:i w:val="false"/>
          <w:color w:val="000000"/>
        </w:rPr>
        <w:t xml:space="preserve"> 4-тарау. Басқарманың мүлкі</w:t>
      </w:r>
    </w:p>
    <w:bookmarkEnd w:id="7190"/>
    <w:bookmarkStart w:name="z26437" w:id="719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191"/>
    <w:bookmarkStart w:name="z26438" w:id="719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192"/>
    <w:bookmarkStart w:name="z26439" w:id="719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193"/>
    <w:bookmarkStart w:name="z26440" w:id="719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194"/>
    <w:bookmarkStart w:name="z26441" w:id="7195"/>
    <w:p>
      <w:pPr>
        <w:spacing w:after="0"/>
        <w:ind w:left="0"/>
        <w:jc w:val="left"/>
      </w:pPr>
      <w:r>
        <w:rPr>
          <w:rFonts w:ascii="Times New Roman"/>
          <w:b/>
          <w:i w:val="false"/>
          <w:color w:val="000000"/>
        </w:rPr>
        <w:t xml:space="preserve"> 5-тарау. Басқарманы қайта ұйымдастыру және тарату</w:t>
      </w:r>
    </w:p>
    <w:bookmarkEnd w:id="7195"/>
    <w:bookmarkStart w:name="z26442" w:id="719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19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85-қосымша</w:t>
            </w:r>
          </w:p>
        </w:tc>
      </w:tr>
    </w:tbl>
    <w:bookmarkStart w:name="z6691" w:id="719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Қордай аудандық санитариялық-эпидемиологиялық бақылау басқармасы" республикалық мемлекеттік мекемесінің ережесі</w:t>
      </w:r>
    </w:p>
    <w:bookmarkEnd w:id="7197"/>
    <w:p>
      <w:pPr>
        <w:spacing w:after="0"/>
        <w:ind w:left="0"/>
        <w:jc w:val="both"/>
      </w:pPr>
      <w:r>
        <w:rPr>
          <w:rFonts w:ascii="Times New Roman"/>
          <w:b w:val="false"/>
          <w:i w:val="false"/>
          <w:color w:val="ff0000"/>
          <w:sz w:val="28"/>
        </w:rPr>
        <w:t xml:space="preserve">
      Ескерту. 85-қосымша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443" w:id="7198"/>
    <w:p>
      <w:pPr>
        <w:spacing w:after="0"/>
        <w:ind w:left="0"/>
        <w:jc w:val="left"/>
      </w:pPr>
      <w:r>
        <w:rPr>
          <w:rFonts w:ascii="Times New Roman"/>
          <w:b/>
          <w:i w:val="false"/>
          <w:color w:val="000000"/>
        </w:rPr>
        <w:t xml:space="preserve"> 1-тарау. Жалпы ережелер</w:t>
      </w:r>
    </w:p>
    <w:bookmarkEnd w:id="7198"/>
    <w:bookmarkStart w:name="z26444" w:id="719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Қордай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199"/>
    <w:bookmarkStart w:name="z26445" w:id="720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200"/>
    <w:bookmarkStart w:name="z26446" w:id="720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201"/>
    <w:bookmarkStart w:name="z26447" w:id="720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202"/>
    <w:bookmarkStart w:name="z26448" w:id="720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203"/>
    <w:bookmarkStart w:name="z26449" w:id="720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204"/>
    <w:bookmarkStart w:name="z26450" w:id="720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205"/>
    <w:bookmarkStart w:name="z26451" w:id="7206"/>
    <w:p>
      <w:pPr>
        <w:spacing w:after="0"/>
        <w:ind w:left="0"/>
        <w:jc w:val="both"/>
      </w:pPr>
      <w:r>
        <w:rPr>
          <w:rFonts w:ascii="Times New Roman"/>
          <w:b w:val="false"/>
          <w:i w:val="false"/>
          <w:color w:val="000000"/>
          <w:sz w:val="28"/>
        </w:rPr>
        <w:t>
      8. Заңды тұлғаның орналасқан жері – индекс 080400, Қазақстан Республикасы, Жамбыл облысы, Қордай ауданы, Қордай ауылы, Қазыбек би көшесі, 22.</w:t>
      </w:r>
    </w:p>
    <w:bookmarkEnd w:id="7206"/>
    <w:bookmarkStart w:name="z26452" w:id="720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Қордай аудандық санитариялық-эпидемиологиялық бақылау басқармасы" республикалық мемлекеттік мекемесі.</w:t>
      </w:r>
    </w:p>
    <w:bookmarkEnd w:id="7207"/>
    <w:bookmarkStart w:name="z26453" w:id="720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208"/>
    <w:bookmarkStart w:name="z26454" w:id="720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209"/>
    <w:bookmarkStart w:name="z26455" w:id="721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210"/>
    <w:bookmarkStart w:name="z26456" w:id="721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211"/>
    <w:bookmarkStart w:name="z26457" w:id="721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212"/>
    <w:bookmarkStart w:name="z26458" w:id="7213"/>
    <w:p>
      <w:pPr>
        <w:spacing w:after="0"/>
        <w:ind w:left="0"/>
        <w:jc w:val="both"/>
      </w:pPr>
      <w:r>
        <w:rPr>
          <w:rFonts w:ascii="Times New Roman"/>
          <w:b w:val="false"/>
          <w:i w:val="false"/>
          <w:color w:val="000000"/>
          <w:sz w:val="28"/>
        </w:rPr>
        <w:t>
      13. Міндеттері:</w:t>
      </w:r>
    </w:p>
    <w:bookmarkEnd w:id="7213"/>
    <w:bookmarkStart w:name="z26459" w:id="721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214"/>
    <w:bookmarkStart w:name="z26460" w:id="721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215"/>
    <w:bookmarkStart w:name="z26461" w:id="721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216"/>
    <w:bookmarkStart w:name="z26462" w:id="7217"/>
    <w:p>
      <w:pPr>
        <w:spacing w:after="0"/>
        <w:ind w:left="0"/>
        <w:jc w:val="both"/>
      </w:pPr>
      <w:r>
        <w:rPr>
          <w:rFonts w:ascii="Times New Roman"/>
          <w:b w:val="false"/>
          <w:i w:val="false"/>
          <w:color w:val="000000"/>
          <w:sz w:val="28"/>
        </w:rPr>
        <w:t>
      14. Құқықтары мен міндеттері:</w:t>
      </w:r>
    </w:p>
    <w:bookmarkEnd w:id="7217"/>
    <w:bookmarkStart w:name="z26463" w:id="721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218"/>
    <w:bookmarkStart w:name="z26464" w:id="721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219"/>
    <w:bookmarkStart w:name="z26465" w:id="722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220"/>
    <w:bookmarkStart w:name="z26466" w:id="722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221"/>
    <w:bookmarkStart w:name="z26467" w:id="722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222"/>
    <w:bookmarkStart w:name="z26468" w:id="722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223"/>
    <w:bookmarkStart w:name="z26469" w:id="722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224"/>
    <w:bookmarkStart w:name="z26470" w:id="722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225"/>
    <w:bookmarkStart w:name="z26471" w:id="722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226"/>
    <w:bookmarkStart w:name="z26472" w:id="7227"/>
    <w:p>
      <w:pPr>
        <w:spacing w:after="0"/>
        <w:ind w:left="0"/>
        <w:jc w:val="both"/>
      </w:pPr>
      <w:r>
        <w:rPr>
          <w:rFonts w:ascii="Times New Roman"/>
          <w:b w:val="false"/>
          <w:i w:val="false"/>
          <w:color w:val="000000"/>
          <w:sz w:val="28"/>
        </w:rPr>
        <w:t>
      15. Функциялары:</w:t>
      </w:r>
    </w:p>
    <w:bookmarkEnd w:id="7227"/>
    <w:bookmarkStart w:name="z26473" w:id="7228"/>
    <w:p>
      <w:pPr>
        <w:spacing w:after="0"/>
        <w:ind w:left="0"/>
        <w:jc w:val="both"/>
      </w:pPr>
      <w:r>
        <w:rPr>
          <w:rFonts w:ascii="Times New Roman"/>
          <w:b w:val="false"/>
          <w:i w:val="false"/>
          <w:color w:val="000000"/>
          <w:sz w:val="28"/>
        </w:rPr>
        <w:t>
      1) реттелетін салада мемлекеттік саясатты іске асыру;</w:t>
      </w:r>
    </w:p>
    <w:bookmarkEnd w:id="7228"/>
    <w:bookmarkStart w:name="z26474" w:id="722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229"/>
    <w:bookmarkStart w:name="z26475" w:id="723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230"/>
    <w:bookmarkStart w:name="z26476" w:id="723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231"/>
    <w:bookmarkStart w:name="z26477" w:id="723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232"/>
    <w:bookmarkStart w:name="z26478" w:id="723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23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6479" w:id="723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23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6480" w:id="723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235"/>
    <w:bookmarkStart w:name="z26481" w:id="723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236"/>
    <w:bookmarkStart w:name="z26482" w:id="723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237"/>
    <w:bookmarkStart w:name="z26483" w:id="723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2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485" w:id="723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7239"/>
    <w:bookmarkStart w:name="z26486" w:id="724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240"/>
    <w:bookmarkStart w:name="z26487" w:id="724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241"/>
    <w:bookmarkStart w:name="z26488" w:id="724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2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491" w:id="724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243"/>
    <w:bookmarkStart w:name="z26492" w:id="724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244"/>
    <w:bookmarkStart w:name="z26493" w:id="724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245"/>
    <w:bookmarkStart w:name="z26494" w:id="724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246"/>
    <w:bookmarkStart w:name="z26495" w:id="724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247"/>
    <w:bookmarkStart w:name="z26496" w:id="724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7248"/>
    <w:bookmarkStart w:name="z26497" w:id="724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249"/>
    <w:bookmarkStart w:name="z26498" w:id="725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7250"/>
    <w:bookmarkStart w:name="z26499" w:id="725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251"/>
    <w:bookmarkStart w:name="z26500" w:id="725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725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6501" w:id="7253"/>
    <w:p>
      <w:pPr>
        <w:spacing w:after="0"/>
        <w:ind w:left="0"/>
        <w:jc w:val="both"/>
      </w:pPr>
      <w:r>
        <w:rPr>
          <w:rFonts w:ascii="Times New Roman"/>
          <w:b w:val="false"/>
          <w:i w:val="false"/>
          <w:color w:val="000000"/>
          <w:sz w:val="28"/>
        </w:rPr>
        <w:t>
      29) мыналарды:</w:t>
      </w:r>
    </w:p>
    <w:bookmarkEnd w:id="7253"/>
    <w:bookmarkStart w:name="z26502" w:id="725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25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6503" w:id="725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255"/>
    <w:bookmarkStart w:name="z26504" w:id="725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2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6505" w:id="725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257"/>
    <w:bookmarkStart w:name="z26506" w:id="725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258"/>
    <w:bookmarkStart w:name="z26507" w:id="725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259"/>
    <w:bookmarkStart w:name="z26508" w:id="726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260"/>
    <w:bookmarkStart w:name="z26509" w:id="7261"/>
    <w:p>
      <w:pPr>
        <w:spacing w:after="0"/>
        <w:ind w:left="0"/>
        <w:jc w:val="both"/>
      </w:pPr>
      <w:r>
        <w:rPr>
          <w:rFonts w:ascii="Times New Roman"/>
          <w:b w:val="false"/>
          <w:i w:val="false"/>
          <w:color w:val="000000"/>
          <w:sz w:val="28"/>
        </w:rPr>
        <w:t>
      19. Басқарма басшысының өкілеттіктері:</w:t>
      </w:r>
    </w:p>
    <w:bookmarkEnd w:id="7261"/>
    <w:bookmarkStart w:name="z26510" w:id="726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262"/>
    <w:bookmarkStart w:name="z26511" w:id="726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263"/>
    <w:bookmarkStart w:name="z26512" w:id="726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264"/>
    <w:bookmarkStart w:name="z26513" w:id="726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265"/>
    <w:bookmarkStart w:name="z26514" w:id="726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266"/>
    <w:bookmarkStart w:name="z26515" w:id="726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267"/>
    <w:bookmarkStart w:name="z26516" w:id="7268"/>
    <w:p>
      <w:pPr>
        <w:spacing w:after="0"/>
        <w:ind w:left="0"/>
        <w:jc w:val="left"/>
      </w:pPr>
      <w:r>
        <w:rPr>
          <w:rFonts w:ascii="Times New Roman"/>
          <w:b/>
          <w:i w:val="false"/>
          <w:color w:val="000000"/>
        </w:rPr>
        <w:t xml:space="preserve"> 4-тарау. Басқарманың мүлкі</w:t>
      </w:r>
    </w:p>
    <w:bookmarkEnd w:id="7268"/>
    <w:bookmarkStart w:name="z26517" w:id="726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269"/>
    <w:bookmarkStart w:name="z26518" w:id="727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270"/>
    <w:bookmarkStart w:name="z26519" w:id="727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271"/>
    <w:bookmarkStart w:name="z26520" w:id="727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272"/>
    <w:bookmarkStart w:name="z26521" w:id="7273"/>
    <w:p>
      <w:pPr>
        <w:spacing w:after="0"/>
        <w:ind w:left="0"/>
        <w:jc w:val="left"/>
      </w:pPr>
      <w:r>
        <w:rPr>
          <w:rFonts w:ascii="Times New Roman"/>
          <w:b/>
          <w:i w:val="false"/>
          <w:color w:val="000000"/>
        </w:rPr>
        <w:t xml:space="preserve"> 5-тарау. Басқарманы қайта ұйымдастыру және тарату</w:t>
      </w:r>
    </w:p>
    <w:bookmarkEnd w:id="7273"/>
    <w:bookmarkStart w:name="z26522" w:id="727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27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86-қосымша</w:t>
            </w:r>
          </w:p>
        </w:tc>
      </w:tr>
    </w:tbl>
    <w:bookmarkStart w:name="z6767" w:id="727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Мерке аудандық санитариялық-эпидемиологиялық бақылау басқармасы" республикалық мемлекеттік мекемесінің ережесі</w:t>
      </w:r>
    </w:p>
    <w:bookmarkEnd w:id="7275"/>
    <w:p>
      <w:pPr>
        <w:spacing w:after="0"/>
        <w:ind w:left="0"/>
        <w:jc w:val="both"/>
      </w:pPr>
      <w:r>
        <w:rPr>
          <w:rFonts w:ascii="Times New Roman"/>
          <w:b w:val="false"/>
          <w:i w:val="false"/>
          <w:color w:val="ff0000"/>
          <w:sz w:val="28"/>
        </w:rPr>
        <w:t xml:space="preserve">
      Ескерту. 86-қосымша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523" w:id="7276"/>
    <w:p>
      <w:pPr>
        <w:spacing w:after="0"/>
        <w:ind w:left="0"/>
        <w:jc w:val="left"/>
      </w:pPr>
      <w:r>
        <w:rPr>
          <w:rFonts w:ascii="Times New Roman"/>
          <w:b/>
          <w:i w:val="false"/>
          <w:color w:val="000000"/>
        </w:rPr>
        <w:t xml:space="preserve"> 1-тарау. Жалпы ережелер</w:t>
      </w:r>
    </w:p>
    <w:bookmarkEnd w:id="7276"/>
    <w:bookmarkStart w:name="z26524" w:id="727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Мерке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277"/>
    <w:bookmarkStart w:name="z26525" w:id="727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278"/>
    <w:bookmarkStart w:name="z26526" w:id="727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279"/>
    <w:bookmarkStart w:name="z26527" w:id="728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280"/>
    <w:bookmarkStart w:name="z26528" w:id="728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281"/>
    <w:bookmarkStart w:name="z26529" w:id="728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282"/>
    <w:bookmarkStart w:name="z26530" w:id="728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283"/>
    <w:bookmarkStart w:name="z26531" w:id="7284"/>
    <w:p>
      <w:pPr>
        <w:spacing w:after="0"/>
        <w:ind w:left="0"/>
        <w:jc w:val="both"/>
      </w:pPr>
      <w:r>
        <w:rPr>
          <w:rFonts w:ascii="Times New Roman"/>
          <w:b w:val="false"/>
          <w:i w:val="false"/>
          <w:color w:val="000000"/>
          <w:sz w:val="28"/>
        </w:rPr>
        <w:t>
      8. Заңды тұлғаның орналасқан жері – индекс 080500, Қазақстан Республикасы, Жамбыл облысы, Меркі ауданы, Меркі ауылы, Нұрқали Торғаев бұрылысы, 5.</w:t>
      </w:r>
    </w:p>
    <w:bookmarkEnd w:id="7284"/>
    <w:bookmarkStart w:name="z26532" w:id="728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Мерке аудандық санитариялық-эпидемиологиялық бақылау басқармасы" республикалық мемлекеттік мекемесі.</w:t>
      </w:r>
    </w:p>
    <w:bookmarkEnd w:id="7285"/>
    <w:bookmarkStart w:name="z26533" w:id="728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286"/>
    <w:bookmarkStart w:name="z26534" w:id="728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287"/>
    <w:bookmarkStart w:name="z26535" w:id="728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288"/>
    <w:bookmarkStart w:name="z26536" w:id="728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289"/>
    <w:bookmarkStart w:name="z26537" w:id="729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290"/>
    <w:bookmarkStart w:name="z26538" w:id="7291"/>
    <w:p>
      <w:pPr>
        <w:spacing w:after="0"/>
        <w:ind w:left="0"/>
        <w:jc w:val="both"/>
      </w:pPr>
      <w:r>
        <w:rPr>
          <w:rFonts w:ascii="Times New Roman"/>
          <w:b w:val="false"/>
          <w:i w:val="false"/>
          <w:color w:val="000000"/>
          <w:sz w:val="28"/>
        </w:rPr>
        <w:t>
      13. Міндеттері:</w:t>
      </w:r>
    </w:p>
    <w:bookmarkEnd w:id="7291"/>
    <w:bookmarkStart w:name="z26539" w:id="729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292"/>
    <w:bookmarkStart w:name="z26540" w:id="729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293"/>
    <w:bookmarkStart w:name="z26541" w:id="729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294"/>
    <w:bookmarkStart w:name="z26542" w:id="7295"/>
    <w:p>
      <w:pPr>
        <w:spacing w:after="0"/>
        <w:ind w:left="0"/>
        <w:jc w:val="both"/>
      </w:pPr>
      <w:r>
        <w:rPr>
          <w:rFonts w:ascii="Times New Roman"/>
          <w:b w:val="false"/>
          <w:i w:val="false"/>
          <w:color w:val="000000"/>
          <w:sz w:val="28"/>
        </w:rPr>
        <w:t>
      14. Құқықтары мен міндеттері:</w:t>
      </w:r>
    </w:p>
    <w:bookmarkEnd w:id="7295"/>
    <w:bookmarkStart w:name="z26543" w:id="729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296"/>
    <w:bookmarkStart w:name="z26544" w:id="729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297"/>
    <w:bookmarkStart w:name="z26545" w:id="729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298"/>
    <w:bookmarkStart w:name="z26546" w:id="729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299"/>
    <w:bookmarkStart w:name="z26547" w:id="730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300"/>
    <w:bookmarkStart w:name="z26548" w:id="730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301"/>
    <w:bookmarkStart w:name="z26549" w:id="730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302"/>
    <w:bookmarkStart w:name="z26550" w:id="730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303"/>
    <w:bookmarkStart w:name="z26551" w:id="730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304"/>
    <w:bookmarkStart w:name="z26552" w:id="7305"/>
    <w:p>
      <w:pPr>
        <w:spacing w:after="0"/>
        <w:ind w:left="0"/>
        <w:jc w:val="both"/>
      </w:pPr>
      <w:r>
        <w:rPr>
          <w:rFonts w:ascii="Times New Roman"/>
          <w:b w:val="false"/>
          <w:i w:val="false"/>
          <w:color w:val="000000"/>
          <w:sz w:val="28"/>
        </w:rPr>
        <w:t>
      15. Функциялары:</w:t>
      </w:r>
    </w:p>
    <w:bookmarkEnd w:id="7305"/>
    <w:bookmarkStart w:name="z26553" w:id="7306"/>
    <w:p>
      <w:pPr>
        <w:spacing w:after="0"/>
        <w:ind w:left="0"/>
        <w:jc w:val="both"/>
      </w:pPr>
      <w:r>
        <w:rPr>
          <w:rFonts w:ascii="Times New Roman"/>
          <w:b w:val="false"/>
          <w:i w:val="false"/>
          <w:color w:val="000000"/>
          <w:sz w:val="28"/>
        </w:rPr>
        <w:t>
      1) реттелетін салада мемлекеттік саясатты іске асыру;</w:t>
      </w:r>
    </w:p>
    <w:bookmarkEnd w:id="7306"/>
    <w:bookmarkStart w:name="z26554" w:id="730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307"/>
    <w:bookmarkStart w:name="z26555" w:id="730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308"/>
    <w:bookmarkStart w:name="z26556" w:id="730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309"/>
    <w:bookmarkStart w:name="z26557" w:id="731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310"/>
    <w:bookmarkStart w:name="z26558" w:id="731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31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6559" w:id="731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31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6560" w:id="731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313"/>
    <w:bookmarkStart w:name="z26561" w:id="731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314"/>
    <w:bookmarkStart w:name="z26562" w:id="731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315"/>
    <w:bookmarkStart w:name="z26563" w:id="731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3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565" w:id="731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7317"/>
    <w:bookmarkStart w:name="z26566" w:id="731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318"/>
    <w:bookmarkStart w:name="z26567" w:id="731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319"/>
    <w:bookmarkStart w:name="z26568" w:id="732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3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571" w:id="732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321"/>
    <w:bookmarkStart w:name="z26572" w:id="732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322"/>
    <w:bookmarkStart w:name="z26573" w:id="732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323"/>
    <w:bookmarkStart w:name="z26574" w:id="732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324"/>
    <w:bookmarkStart w:name="z26575" w:id="732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325"/>
    <w:bookmarkStart w:name="z26576" w:id="732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7326"/>
    <w:bookmarkStart w:name="z26577" w:id="732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327"/>
    <w:bookmarkStart w:name="z26578" w:id="732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7328"/>
    <w:bookmarkStart w:name="z26579" w:id="732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329"/>
    <w:bookmarkStart w:name="z26580" w:id="733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733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6581" w:id="7331"/>
    <w:p>
      <w:pPr>
        <w:spacing w:after="0"/>
        <w:ind w:left="0"/>
        <w:jc w:val="both"/>
      </w:pPr>
      <w:r>
        <w:rPr>
          <w:rFonts w:ascii="Times New Roman"/>
          <w:b w:val="false"/>
          <w:i w:val="false"/>
          <w:color w:val="000000"/>
          <w:sz w:val="28"/>
        </w:rPr>
        <w:t>
      29) мыналарды:</w:t>
      </w:r>
    </w:p>
    <w:bookmarkEnd w:id="7331"/>
    <w:bookmarkStart w:name="z26582" w:id="733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33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6583" w:id="733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333"/>
    <w:bookmarkStart w:name="z26584" w:id="733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3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6585" w:id="733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335"/>
    <w:bookmarkStart w:name="z26586" w:id="733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336"/>
    <w:bookmarkStart w:name="z26587" w:id="733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337"/>
    <w:bookmarkStart w:name="z26588" w:id="733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338"/>
    <w:bookmarkStart w:name="z26589" w:id="7339"/>
    <w:p>
      <w:pPr>
        <w:spacing w:after="0"/>
        <w:ind w:left="0"/>
        <w:jc w:val="both"/>
      </w:pPr>
      <w:r>
        <w:rPr>
          <w:rFonts w:ascii="Times New Roman"/>
          <w:b w:val="false"/>
          <w:i w:val="false"/>
          <w:color w:val="000000"/>
          <w:sz w:val="28"/>
        </w:rPr>
        <w:t>
      19. Басқарма басшысының өкілеттіктері:</w:t>
      </w:r>
    </w:p>
    <w:bookmarkEnd w:id="7339"/>
    <w:bookmarkStart w:name="z26590" w:id="734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340"/>
    <w:bookmarkStart w:name="z26591" w:id="734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341"/>
    <w:bookmarkStart w:name="z26592" w:id="734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342"/>
    <w:bookmarkStart w:name="z26593" w:id="734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343"/>
    <w:bookmarkStart w:name="z26594" w:id="734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344"/>
    <w:bookmarkStart w:name="z26595" w:id="734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345"/>
    <w:bookmarkStart w:name="z26596" w:id="7346"/>
    <w:p>
      <w:pPr>
        <w:spacing w:after="0"/>
        <w:ind w:left="0"/>
        <w:jc w:val="left"/>
      </w:pPr>
      <w:r>
        <w:rPr>
          <w:rFonts w:ascii="Times New Roman"/>
          <w:b/>
          <w:i w:val="false"/>
          <w:color w:val="000000"/>
        </w:rPr>
        <w:t xml:space="preserve"> 4-тарау. Басқарманың мүлкі</w:t>
      </w:r>
    </w:p>
    <w:bookmarkEnd w:id="7346"/>
    <w:bookmarkStart w:name="z26597" w:id="734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347"/>
    <w:bookmarkStart w:name="z26598" w:id="734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348"/>
    <w:bookmarkStart w:name="z26599" w:id="734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349"/>
    <w:bookmarkStart w:name="z26600" w:id="735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350"/>
    <w:bookmarkStart w:name="z26601" w:id="7351"/>
    <w:p>
      <w:pPr>
        <w:spacing w:after="0"/>
        <w:ind w:left="0"/>
        <w:jc w:val="left"/>
      </w:pPr>
      <w:r>
        <w:rPr>
          <w:rFonts w:ascii="Times New Roman"/>
          <w:b/>
          <w:i w:val="false"/>
          <w:color w:val="000000"/>
        </w:rPr>
        <w:t xml:space="preserve"> 5-тарау. Басқарманы қайта ұйымдастыру және тарату</w:t>
      </w:r>
    </w:p>
    <w:bookmarkEnd w:id="7351"/>
    <w:bookmarkStart w:name="z26602" w:id="735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35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87-қосымша</w:t>
            </w:r>
          </w:p>
        </w:tc>
      </w:tr>
    </w:tbl>
    <w:bookmarkStart w:name="z6843" w:id="735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Мойынқұм аудандық санитариялық-эпидемиологиялық бақылау басқармасы" республикалық мемлекеттік мекемесінің ережесі</w:t>
      </w:r>
    </w:p>
    <w:bookmarkEnd w:id="7353"/>
    <w:p>
      <w:pPr>
        <w:spacing w:after="0"/>
        <w:ind w:left="0"/>
        <w:jc w:val="both"/>
      </w:pPr>
      <w:r>
        <w:rPr>
          <w:rFonts w:ascii="Times New Roman"/>
          <w:b w:val="false"/>
          <w:i w:val="false"/>
          <w:color w:val="ff0000"/>
          <w:sz w:val="28"/>
        </w:rPr>
        <w:t xml:space="preserve">
      Ескерту. 87-қосымша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603" w:id="7354"/>
    <w:p>
      <w:pPr>
        <w:spacing w:after="0"/>
        <w:ind w:left="0"/>
        <w:jc w:val="left"/>
      </w:pPr>
      <w:r>
        <w:rPr>
          <w:rFonts w:ascii="Times New Roman"/>
          <w:b/>
          <w:i w:val="false"/>
          <w:color w:val="000000"/>
        </w:rPr>
        <w:t xml:space="preserve"> 1-тарау. Жалпы ережелер</w:t>
      </w:r>
    </w:p>
    <w:bookmarkEnd w:id="7354"/>
    <w:bookmarkStart w:name="z26604" w:id="735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Мойынқұм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355"/>
    <w:bookmarkStart w:name="z26605" w:id="735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356"/>
    <w:bookmarkStart w:name="z26606" w:id="735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357"/>
    <w:bookmarkStart w:name="z26607" w:id="735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358"/>
    <w:bookmarkStart w:name="z26608" w:id="735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359"/>
    <w:bookmarkStart w:name="z26609" w:id="736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360"/>
    <w:bookmarkStart w:name="z26610" w:id="736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361"/>
    <w:bookmarkStart w:name="z26611" w:id="7362"/>
    <w:p>
      <w:pPr>
        <w:spacing w:after="0"/>
        <w:ind w:left="0"/>
        <w:jc w:val="both"/>
      </w:pPr>
      <w:r>
        <w:rPr>
          <w:rFonts w:ascii="Times New Roman"/>
          <w:b w:val="false"/>
          <w:i w:val="false"/>
          <w:color w:val="000000"/>
          <w:sz w:val="28"/>
        </w:rPr>
        <w:t>
      8. Заңды тұлғаның орналасқан жері – индекс 080600, Қазақстан Республикасы, Жамбыл облысы, Мойынқұм ауданы, Мойынқұм ауылы, Қ. Рысқұлбеков көшесі, 1Г.</w:t>
      </w:r>
    </w:p>
    <w:bookmarkEnd w:id="7362"/>
    <w:bookmarkStart w:name="z26612" w:id="736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Мойынқұм аудандық санитариялық-эпидемиологиялық бақылау басқармасы" республикалық мемлекеттік мекемесі.</w:t>
      </w:r>
    </w:p>
    <w:bookmarkEnd w:id="7363"/>
    <w:bookmarkStart w:name="z26613" w:id="736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364"/>
    <w:bookmarkStart w:name="z26614" w:id="736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365"/>
    <w:bookmarkStart w:name="z26615" w:id="736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366"/>
    <w:bookmarkStart w:name="z26616" w:id="736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367"/>
    <w:bookmarkStart w:name="z26617" w:id="736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368"/>
    <w:bookmarkStart w:name="z26618" w:id="7369"/>
    <w:p>
      <w:pPr>
        <w:spacing w:after="0"/>
        <w:ind w:left="0"/>
        <w:jc w:val="both"/>
      </w:pPr>
      <w:r>
        <w:rPr>
          <w:rFonts w:ascii="Times New Roman"/>
          <w:b w:val="false"/>
          <w:i w:val="false"/>
          <w:color w:val="000000"/>
          <w:sz w:val="28"/>
        </w:rPr>
        <w:t>
      13. Міндеттері:</w:t>
      </w:r>
    </w:p>
    <w:bookmarkEnd w:id="7369"/>
    <w:bookmarkStart w:name="z26619" w:id="737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370"/>
    <w:bookmarkStart w:name="z26620" w:id="737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371"/>
    <w:bookmarkStart w:name="z26621" w:id="737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372"/>
    <w:bookmarkStart w:name="z26622" w:id="7373"/>
    <w:p>
      <w:pPr>
        <w:spacing w:after="0"/>
        <w:ind w:left="0"/>
        <w:jc w:val="both"/>
      </w:pPr>
      <w:r>
        <w:rPr>
          <w:rFonts w:ascii="Times New Roman"/>
          <w:b w:val="false"/>
          <w:i w:val="false"/>
          <w:color w:val="000000"/>
          <w:sz w:val="28"/>
        </w:rPr>
        <w:t>
      14. Құқықтары мен міндеттері:</w:t>
      </w:r>
    </w:p>
    <w:bookmarkEnd w:id="7373"/>
    <w:bookmarkStart w:name="z26623" w:id="737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374"/>
    <w:bookmarkStart w:name="z26624" w:id="737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375"/>
    <w:bookmarkStart w:name="z26625" w:id="737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376"/>
    <w:bookmarkStart w:name="z26626" w:id="737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377"/>
    <w:bookmarkStart w:name="z26627" w:id="737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378"/>
    <w:bookmarkStart w:name="z26628" w:id="737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379"/>
    <w:bookmarkStart w:name="z26629" w:id="738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380"/>
    <w:bookmarkStart w:name="z26630" w:id="738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381"/>
    <w:bookmarkStart w:name="z26631" w:id="738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382"/>
    <w:bookmarkStart w:name="z26632" w:id="7383"/>
    <w:p>
      <w:pPr>
        <w:spacing w:after="0"/>
        <w:ind w:left="0"/>
        <w:jc w:val="both"/>
      </w:pPr>
      <w:r>
        <w:rPr>
          <w:rFonts w:ascii="Times New Roman"/>
          <w:b w:val="false"/>
          <w:i w:val="false"/>
          <w:color w:val="000000"/>
          <w:sz w:val="28"/>
        </w:rPr>
        <w:t>
      15. Функциялары:</w:t>
      </w:r>
    </w:p>
    <w:bookmarkEnd w:id="7383"/>
    <w:bookmarkStart w:name="z26633" w:id="7384"/>
    <w:p>
      <w:pPr>
        <w:spacing w:after="0"/>
        <w:ind w:left="0"/>
        <w:jc w:val="both"/>
      </w:pPr>
      <w:r>
        <w:rPr>
          <w:rFonts w:ascii="Times New Roman"/>
          <w:b w:val="false"/>
          <w:i w:val="false"/>
          <w:color w:val="000000"/>
          <w:sz w:val="28"/>
        </w:rPr>
        <w:t>
      1) реттелетін салада мемлекеттік саясатты іске асыру;</w:t>
      </w:r>
    </w:p>
    <w:bookmarkEnd w:id="7384"/>
    <w:bookmarkStart w:name="z26634" w:id="738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385"/>
    <w:bookmarkStart w:name="z26635" w:id="738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386"/>
    <w:bookmarkStart w:name="z26636" w:id="738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387"/>
    <w:bookmarkStart w:name="z26637" w:id="738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388"/>
    <w:bookmarkStart w:name="z26638" w:id="738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38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6639" w:id="739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39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6640" w:id="739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391"/>
    <w:bookmarkStart w:name="z26641" w:id="739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392"/>
    <w:bookmarkStart w:name="z26642" w:id="739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393"/>
    <w:bookmarkStart w:name="z26643" w:id="739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3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645" w:id="739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7395"/>
    <w:bookmarkStart w:name="z26646" w:id="739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396"/>
    <w:bookmarkStart w:name="z26647" w:id="739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397"/>
    <w:bookmarkStart w:name="z26648" w:id="739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3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651" w:id="739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399"/>
    <w:bookmarkStart w:name="z26652" w:id="740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400"/>
    <w:bookmarkStart w:name="z26653" w:id="740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401"/>
    <w:bookmarkStart w:name="z26654" w:id="740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402"/>
    <w:bookmarkStart w:name="z26655" w:id="740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403"/>
    <w:bookmarkStart w:name="z26656" w:id="740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7404"/>
    <w:bookmarkStart w:name="z26657" w:id="740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405"/>
    <w:bookmarkStart w:name="z26658" w:id="740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7406"/>
    <w:bookmarkStart w:name="z26659" w:id="740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407"/>
    <w:bookmarkStart w:name="z26660" w:id="740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740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6661" w:id="7409"/>
    <w:p>
      <w:pPr>
        <w:spacing w:after="0"/>
        <w:ind w:left="0"/>
        <w:jc w:val="both"/>
      </w:pPr>
      <w:r>
        <w:rPr>
          <w:rFonts w:ascii="Times New Roman"/>
          <w:b w:val="false"/>
          <w:i w:val="false"/>
          <w:color w:val="000000"/>
          <w:sz w:val="28"/>
        </w:rPr>
        <w:t>
      29) мыналарды:</w:t>
      </w:r>
    </w:p>
    <w:bookmarkEnd w:id="7409"/>
    <w:bookmarkStart w:name="z26662" w:id="741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41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6663" w:id="741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411"/>
    <w:bookmarkStart w:name="z26664" w:id="741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4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6665" w:id="741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413"/>
    <w:bookmarkStart w:name="z26666" w:id="741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414"/>
    <w:bookmarkStart w:name="z26667" w:id="741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415"/>
    <w:bookmarkStart w:name="z26668" w:id="741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416"/>
    <w:bookmarkStart w:name="z26669" w:id="7417"/>
    <w:p>
      <w:pPr>
        <w:spacing w:after="0"/>
        <w:ind w:left="0"/>
        <w:jc w:val="both"/>
      </w:pPr>
      <w:r>
        <w:rPr>
          <w:rFonts w:ascii="Times New Roman"/>
          <w:b w:val="false"/>
          <w:i w:val="false"/>
          <w:color w:val="000000"/>
          <w:sz w:val="28"/>
        </w:rPr>
        <w:t>
      19. Басқарма басшысының өкілеттіктері:</w:t>
      </w:r>
    </w:p>
    <w:bookmarkEnd w:id="7417"/>
    <w:bookmarkStart w:name="z26670" w:id="741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418"/>
    <w:bookmarkStart w:name="z26671" w:id="741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419"/>
    <w:bookmarkStart w:name="z26672" w:id="742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420"/>
    <w:bookmarkStart w:name="z26673" w:id="742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421"/>
    <w:bookmarkStart w:name="z26674" w:id="742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422"/>
    <w:bookmarkStart w:name="z26675" w:id="742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423"/>
    <w:bookmarkStart w:name="z26676" w:id="7424"/>
    <w:p>
      <w:pPr>
        <w:spacing w:after="0"/>
        <w:ind w:left="0"/>
        <w:jc w:val="left"/>
      </w:pPr>
      <w:r>
        <w:rPr>
          <w:rFonts w:ascii="Times New Roman"/>
          <w:b/>
          <w:i w:val="false"/>
          <w:color w:val="000000"/>
        </w:rPr>
        <w:t xml:space="preserve"> 4-тарау. Басқарманың мүлкі</w:t>
      </w:r>
    </w:p>
    <w:bookmarkEnd w:id="7424"/>
    <w:bookmarkStart w:name="z26677" w:id="742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425"/>
    <w:bookmarkStart w:name="z26678" w:id="742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426"/>
    <w:bookmarkStart w:name="z26679" w:id="742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427"/>
    <w:bookmarkStart w:name="z26680" w:id="742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428"/>
    <w:bookmarkStart w:name="z26681" w:id="7429"/>
    <w:p>
      <w:pPr>
        <w:spacing w:after="0"/>
        <w:ind w:left="0"/>
        <w:jc w:val="left"/>
      </w:pPr>
      <w:r>
        <w:rPr>
          <w:rFonts w:ascii="Times New Roman"/>
          <w:b/>
          <w:i w:val="false"/>
          <w:color w:val="000000"/>
        </w:rPr>
        <w:t xml:space="preserve"> 5-тарау. Басқарманы қайта ұйымдастыру және тарату</w:t>
      </w:r>
    </w:p>
    <w:bookmarkEnd w:id="7429"/>
    <w:bookmarkStart w:name="z26682" w:id="743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4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88-қосымша</w:t>
            </w:r>
          </w:p>
        </w:tc>
      </w:tr>
    </w:tbl>
    <w:bookmarkStart w:name="z6919" w:id="743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Сарысу аудандық санитариялық-эпидемиологиялық бақылау басқармасы" республикалық мемлекеттік мекемесінің ережесі</w:t>
      </w:r>
    </w:p>
    <w:bookmarkEnd w:id="7431"/>
    <w:p>
      <w:pPr>
        <w:spacing w:after="0"/>
        <w:ind w:left="0"/>
        <w:jc w:val="both"/>
      </w:pPr>
      <w:r>
        <w:rPr>
          <w:rFonts w:ascii="Times New Roman"/>
          <w:b w:val="false"/>
          <w:i w:val="false"/>
          <w:color w:val="ff0000"/>
          <w:sz w:val="28"/>
        </w:rPr>
        <w:t xml:space="preserve">
      Ескерту. 88-қосымша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683" w:id="7432"/>
    <w:p>
      <w:pPr>
        <w:spacing w:after="0"/>
        <w:ind w:left="0"/>
        <w:jc w:val="left"/>
      </w:pPr>
      <w:r>
        <w:rPr>
          <w:rFonts w:ascii="Times New Roman"/>
          <w:b/>
          <w:i w:val="false"/>
          <w:color w:val="000000"/>
        </w:rPr>
        <w:t xml:space="preserve"> 1-тарау. Жалпы ережелер</w:t>
      </w:r>
    </w:p>
    <w:bookmarkEnd w:id="7432"/>
    <w:bookmarkStart w:name="z26684" w:id="743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Сарысу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433"/>
    <w:bookmarkStart w:name="z26685" w:id="743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434"/>
    <w:bookmarkStart w:name="z26686" w:id="743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435"/>
    <w:bookmarkStart w:name="z26687" w:id="743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436"/>
    <w:bookmarkStart w:name="z26688" w:id="743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437"/>
    <w:bookmarkStart w:name="z26689" w:id="743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438"/>
    <w:bookmarkStart w:name="z26690" w:id="743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439"/>
    <w:bookmarkStart w:name="z26691" w:id="7440"/>
    <w:p>
      <w:pPr>
        <w:spacing w:after="0"/>
        <w:ind w:left="0"/>
        <w:jc w:val="both"/>
      </w:pPr>
      <w:r>
        <w:rPr>
          <w:rFonts w:ascii="Times New Roman"/>
          <w:b w:val="false"/>
          <w:i w:val="false"/>
          <w:color w:val="000000"/>
          <w:sz w:val="28"/>
        </w:rPr>
        <w:t>
      8. Заңды тұлғаның орналасқан жері – индекс 080700, Қазақстан Республикасы, Жамбыл облысы, Сарысу ауданы, Жаңатас қаласы, 1 ықшам ауданы, 18 құрылыс.</w:t>
      </w:r>
    </w:p>
    <w:bookmarkEnd w:id="7440"/>
    <w:bookmarkStart w:name="z26692" w:id="744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Сарысу аудандық санитариялық-эпидемиологиялық бақылау басқармасы" республикалық мемлекеттік мекемесі.</w:t>
      </w:r>
    </w:p>
    <w:bookmarkEnd w:id="7441"/>
    <w:bookmarkStart w:name="z26693" w:id="744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442"/>
    <w:bookmarkStart w:name="z26694" w:id="744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443"/>
    <w:bookmarkStart w:name="z26695" w:id="744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444"/>
    <w:bookmarkStart w:name="z26696" w:id="744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445"/>
    <w:bookmarkStart w:name="z26697" w:id="744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446"/>
    <w:bookmarkStart w:name="z26698" w:id="7447"/>
    <w:p>
      <w:pPr>
        <w:spacing w:after="0"/>
        <w:ind w:left="0"/>
        <w:jc w:val="both"/>
      </w:pPr>
      <w:r>
        <w:rPr>
          <w:rFonts w:ascii="Times New Roman"/>
          <w:b w:val="false"/>
          <w:i w:val="false"/>
          <w:color w:val="000000"/>
          <w:sz w:val="28"/>
        </w:rPr>
        <w:t>
      13. Міндеттері:</w:t>
      </w:r>
    </w:p>
    <w:bookmarkEnd w:id="7447"/>
    <w:bookmarkStart w:name="z26699" w:id="744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448"/>
    <w:bookmarkStart w:name="z26700" w:id="744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449"/>
    <w:bookmarkStart w:name="z26701" w:id="745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450"/>
    <w:bookmarkStart w:name="z26702" w:id="7451"/>
    <w:p>
      <w:pPr>
        <w:spacing w:after="0"/>
        <w:ind w:left="0"/>
        <w:jc w:val="both"/>
      </w:pPr>
      <w:r>
        <w:rPr>
          <w:rFonts w:ascii="Times New Roman"/>
          <w:b w:val="false"/>
          <w:i w:val="false"/>
          <w:color w:val="000000"/>
          <w:sz w:val="28"/>
        </w:rPr>
        <w:t>
      14. Құқықтары мен міндеттері:</w:t>
      </w:r>
    </w:p>
    <w:bookmarkEnd w:id="7451"/>
    <w:bookmarkStart w:name="z26703" w:id="745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452"/>
    <w:bookmarkStart w:name="z26704" w:id="745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453"/>
    <w:bookmarkStart w:name="z26705" w:id="745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454"/>
    <w:bookmarkStart w:name="z26706" w:id="745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455"/>
    <w:bookmarkStart w:name="z26707" w:id="745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456"/>
    <w:bookmarkStart w:name="z26708" w:id="745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457"/>
    <w:bookmarkStart w:name="z26709" w:id="745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458"/>
    <w:bookmarkStart w:name="z26710" w:id="745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459"/>
    <w:bookmarkStart w:name="z26711" w:id="746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460"/>
    <w:bookmarkStart w:name="z26712" w:id="7461"/>
    <w:p>
      <w:pPr>
        <w:spacing w:after="0"/>
        <w:ind w:left="0"/>
        <w:jc w:val="both"/>
      </w:pPr>
      <w:r>
        <w:rPr>
          <w:rFonts w:ascii="Times New Roman"/>
          <w:b w:val="false"/>
          <w:i w:val="false"/>
          <w:color w:val="000000"/>
          <w:sz w:val="28"/>
        </w:rPr>
        <w:t>
      15. Функциялары:</w:t>
      </w:r>
    </w:p>
    <w:bookmarkEnd w:id="7461"/>
    <w:bookmarkStart w:name="z26713" w:id="7462"/>
    <w:p>
      <w:pPr>
        <w:spacing w:after="0"/>
        <w:ind w:left="0"/>
        <w:jc w:val="both"/>
      </w:pPr>
      <w:r>
        <w:rPr>
          <w:rFonts w:ascii="Times New Roman"/>
          <w:b w:val="false"/>
          <w:i w:val="false"/>
          <w:color w:val="000000"/>
          <w:sz w:val="28"/>
        </w:rPr>
        <w:t>
      1) реттелетін салада мемлекеттік саясатты іске асыру;</w:t>
      </w:r>
    </w:p>
    <w:bookmarkEnd w:id="7462"/>
    <w:bookmarkStart w:name="z26714" w:id="746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463"/>
    <w:bookmarkStart w:name="z26715" w:id="746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464"/>
    <w:bookmarkStart w:name="z26716" w:id="746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465"/>
    <w:bookmarkStart w:name="z26717" w:id="746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466"/>
    <w:bookmarkStart w:name="z26718" w:id="746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46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6719" w:id="746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46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6720" w:id="746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469"/>
    <w:bookmarkStart w:name="z26721" w:id="747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470"/>
    <w:bookmarkStart w:name="z26722" w:id="747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471"/>
    <w:bookmarkStart w:name="z26723" w:id="747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4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725" w:id="747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7473"/>
    <w:bookmarkStart w:name="z26726" w:id="747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474"/>
    <w:bookmarkStart w:name="z26727" w:id="747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475"/>
    <w:bookmarkStart w:name="z26728" w:id="747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4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731" w:id="747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477"/>
    <w:bookmarkStart w:name="z26732" w:id="747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478"/>
    <w:bookmarkStart w:name="z26733" w:id="747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479"/>
    <w:bookmarkStart w:name="z26734" w:id="748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480"/>
    <w:bookmarkStart w:name="z26735" w:id="748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481"/>
    <w:bookmarkStart w:name="z26736" w:id="748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7482"/>
    <w:bookmarkStart w:name="z26737" w:id="748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483"/>
    <w:bookmarkStart w:name="z26738" w:id="748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7484"/>
    <w:bookmarkStart w:name="z26739" w:id="748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485"/>
    <w:bookmarkStart w:name="z26740" w:id="748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748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6741" w:id="7487"/>
    <w:p>
      <w:pPr>
        <w:spacing w:after="0"/>
        <w:ind w:left="0"/>
        <w:jc w:val="both"/>
      </w:pPr>
      <w:r>
        <w:rPr>
          <w:rFonts w:ascii="Times New Roman"/>
          <w:b w:val="false"/>
          <w:i w:val="false"/>
          <w:color w:val="000000"/>
          <w:sz w:val="28"/>
        </w:rPr>
        <w:t>
      29) мыналарды:</w:t>
      </w:r>
    </w:p>
    <w:bookmarkEnd w:id="7487"/>
    <w:bookmarkStart w:name="z26742" w:id="748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48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6743" w:id="748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489"/>
    <w:bookmarkStart w:name="z26744" w:id="749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4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6745" w:id="749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491"/>
    <w:bookmarkStart w:name="z26746" w:id="749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492"/>
    <w:bookmarkStart w:name="z26747" w:id="749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493"/>
    <w:bookmarkStart w:name="z26748" w:id="749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494"/>
    <w:bookmarkStart w:name="z26749" w:id="7495"/>
    <w:p>
      <w:pPr>
        <w:spacing w:after="0"/>
        <w:ind w:left="0"/>
        <w:jc w:val="both"/>
      </w:pPr>
      <w:r>
        <w:rPr>
          <w:rFonts w:ascii="Times New Roman"/>
          <w:b w:val="false"/>
          <w:i w:val="false"/>
          <w:color w:val="000000"/>
          <w:sz w:val="28"/>
        </w:rPr>
        <w:t>
      19. Басқарма басшысының өкілеттіктері:</w:t>
      </w:r>
    </w:p>
    <w:bookmarkEnd w:id="7495"/>
    <w:bookmarkStart w:name="z26750" w:id="749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496"/>
    <w:bookmarkStart w:name="z26751" w:id="749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497"/>
    <w:bookmarkStart w:name="z26752" w:id="749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498"/>
    <w:bookmarkStart w:name="z26753" w:id="749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499"/>
    <w:bookmarkStart w:name="z26754" w:id="750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500"/>
    <w:bookmarkStart w:name="z26755" w:id="750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501"/>
    <w:bookmarkStart w:name="z26756" w:id="7502"/>
    <w:p>
      <w:pPr>
        <w:spacing w:after="0"/>
        <w:ind w:left="0"/>
        <w:jc w:val="left"/>
      </w:pPr>
      <w:r>
        <w:rPr>
          <w:rFonts w:ascii="Times New Roman"/>
          <w:b/>
          <w:i w:val="false"/>
          <w:color w:val="000000"/>
        </w:rPr>
        <w:t xml:space="preserve"> 4-тарау. Басқарманың мүлкі</w:t>
      </w:r>
    </w:p>
    <w:bookmarkEnd w:id="7502"/>
    <w:bookmarkStart w:name="z26757" w:id="750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503"/>
    <w:bookmarkStart w:name="z26758" w:id="750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504"/>
    <w:bookmarkStart w:name="z26759" w:id="750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505"/>
    <w:bookmarkStart w:name="z26760" w:id="750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506"/>
    <w:bookmarkStart w:name="z26761" w:id="7507"/>
    <w:p>
      <w:pPr>
        <w:spacing w:after="0"/>
        <w:ind w:left="0"/>
        <w:jc w:val="left"/>
      </w:pPr>
      <w:r>
        <w:rPr>
          <w:rFonts w:ascii="Times New Roman"/>
          <w:b/>
          <w:i w:val="false"/>
          <w:color w:val="000000"/>
        </w:rPr>
        <w:t xml:space="preserve"> 5-тарау. Басқарманы қайта ұйымдастыру және тарату</w:t>
      </w:r>
    </w:p>
    <w:bookmarkEnd w:id="7507"/>
    <w:bookmarkStart w:name="z26762" w:id="750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5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89-қосымша</w:t>
            </w:r>
          </w:p>
        </w:tc>
      </w:tr>
    </w:tbl>
    <w:bookmarkStart w:name="z6995" w:id="750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 Рысқұлов атындағы ауданның санитариялық-эпидемиологиялық бақылау басқармасы" республикалық мемлекеттік мекемесінің ережесі</w:t>
      </w:r>
    </w:p>
    <w:bookmarkEnd w:id="7509"/>
    <w:p>
      <w:pPr>
        <w:spacing w:after="0"/>
        <w:ind w:left="0"/>
        <w:jc w:val="both"/>
      </w:pPr>
      <w:r>
        <w:rPr>
          <w:rFonts w:ascii="Times New Roman"/>
          <w:b w:val="false"/>
          <w:i w:val="false"/>
          <w:color w:val="ff0000"/>
          <w:sz w:val="28"/>
        </w:rPr>
        <w:t xml:space="preserve">
      Ескерту. 89-қосымша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763" w:id="7510"/>
    <w:p>
      <w:pPr>
        <w:spacing w:after="0"/>
        <w:ind w:left="0"/>
        <w:jc w:val="left"/>
      </w:pPr>
      <w:r>
        <w:rPr>
          <w:rFonts w:ascii="Times New Roman"/>
          <w:b/>
          <w:i w:val="false"/>
          <w:color w:val="000000"/>
        </w:rPr>
        <w:t xml:space="preserve"> 1-тарау. Жалпы ережелер</w:t>
      </w:r>
    </w:p>
    <w:bookmarkEnd w:id="7510"/>
    <w:bookmarkStart w:name="z26764" w:id="751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 Рысқұлов атындағы ауданның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511"/>
    <w:bookmarkStart w:name="z26765" w:id="751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512"/>
    <w:bookmarkStart w:name="z26766" w:id="751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513"/>
    <w:bookmarkStart w:name="z26767" w:id="751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514"/>
    <w:bookmarkStart w:name="z26768" w:id="751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515"/>
    <w:bookmarkStart w:name="z26769" w:id="751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516"/>
    <w:bookmarkStart w:name="z26770" w:id="751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517"/>
    <w:bookmarkStart w:name="z26771" w:id="7518"/>
    <w:p>
      <w:pPr>
        <w:spacing w:after="0"/>
        <w:ind w:left="0"/>
        <w:jc w:val="both"/>
      </w:pPr>
      <w:r>
        <w:rPr>
          <w:rFonts w:ascii="Times New Roman"/>
          <w:b w:val="false"/>
          <w:i w:val="false"/>
          <w:color w:val="000000"/>
          <w:sz w:val="28"/>
        </w:rPr>
        <w:t>
      8. Заңды тұлғаның орналасқан жері – индекс 080900, Қазақстан Республикасы, Жамбыл облысы, Тұрар Рысқұлов ауданы, Құлан ауылдық округі, Құлан ауылы, Оран Болысұлы көшесі, 1А.</w:t>
      </w:r>
    </w:p>
    <w:bookmarkEnd w:id="7518"/>
    <w:bookmarkStart w:name="z26772" w:id="751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 Рысқұлов атындағы ауданның санитариялық-эпидемиологиялық бақылау басқармасы" республикалық мемлекеттік мекемесі.</w:t>
      </w:r>
    </w:p>
    <w:bookmarkEnd w:id="7519"/>
    <w:bookmarkStart w:name="z26773" w:id="752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520"/>
    <w:bookmarkStart w:name="z26774" w:id="752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521"/>
    <w:bookmarkStart w:name="z26775" w:id="752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522"/>
    <w:bookmarkStart w:name="z26776" w:id="752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523"/>
    <w:bookmarkStart w:name="z26777" w:id="752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524"/>
    <w:bookmarkStart w:name="z26778" w:id="7525"/>
    <w:p>
      <w:pPr>
        <w:spacing w:after="0"/>
        <w:ind w:left="0"/>
        <w:jc w:val="both"/>
      </w:pPr>
      <w:r>
        <w:rPr>
          <w:rFonts w:ascii="Times New Roman"/>
          <w:b w:val="false"/>
          <w:i w:val="false"/>
          <w:color w:val="000000"/>
          <w:sz w:val="28"/>
        </w:rPr>
        <w:t>
      13. Міндеттері:</w:t>
      </w:r>
    </w:p>
    <w:bookmarkEnd w:id="7525"/>
    <w:bookmarkStart w:name="z26779" w:id="752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526"/>
    <w:bookmarkStart w:name="z26780" w:id="752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527"/>
    <w:bookmarkStart w:name="z26781" w:id="752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528"/>
    <w:bookmarkStart w:name="z26782" w:id="7529"/>
    <w:p>
      <w:pPr>
        <w:spacing w:after="0"/>
        <w:ind w:left="0"/>
        <w:jc w:val="both"/>
      </w:pPr>
      <w:r>
        <w:rPr>
          <w:rFonts w:ascii="Times New Roman"/>
          <w:b w:val="false"/>
          <w:i w:val="false"/>
          <w:color w:val="000000"/>
          <w:sz w:val="28"/>
        </w:rPr>
        <w:t>
      14. Құқықтары мен міндеттері:</w:t>
      </w:r>
    </w:p>
    <w:bookmarkEnd w:id="7529"/>
    <w:bookmarkStart w:name="z26783" w:id="753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530"/>
    <w:bookmarkStart w:name="z26784" w:id="753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531"/>
    <w:bookmarkStart w:name="z26785" w:id="753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532"/>
    <w:bookmarkStart w:name="z26786" w:id="753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533"/>
    <w:bookmarkStart w:name="z26787" w:id="753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534"/>
    <w:bookmarkStart w:name="z26788" w:id="753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535"/>
    <w:bookmarkStart w:name="z26789" w:id="753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536"/>
    <w:bookmarkStart w:name="z26790" w:id="753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537"/>
    <w:bookmarkStart w:name="z26791" w:id="753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538"/>
    <w:bookmarkStart w:name="z26792" w:id="7539"/>
    <w:p>
      <w:pPr>
        <w:spacing w:after="0"/>
        <w:ind w:left="0"/>
        <w:jc w:val="both"/>
      </w:pPr>
      <w:r>
        <w:rPr>
          <w:rFonts w:ascii="Times New Roman"/>
          <w:b w:val="false"/>
          <w:i w:val="false"/>
          <w:color w:val="000000"/>
          <w:sz w:val="28"/>
        </w:rPr>
        <w:t>
      15. Функциялары:</w:t>
      </w:r>
    </w:p>
    <w:bookmarkEnd w:id="7539"/>
    <w:bookmarkStart w:name="z26793" w:id="7540"/>
    <w:p>
      <w:pPr>
        <w:spacing w:after="0"/>
        <w:ind w:left="0"/>
        <w:jc w:val="both"/>
      </w:pPr>
      <w:r>
        <w:rPr>
          <w:rFonts w:ascii="Times New Roman"/>
          <w:b w:val="false"/>
          <w:i w:val="false"/>
          <w:color w:val="000000"/>
          <w:sz w:val="28"/>
        </w:rPr>
        <w:t>
      1) реттелетін салада мемлекеттік саясатты іске асыру;</w:t>
      </w:r>
    </w:p>
    <w:bookmarkEnd w:id="7540"/>
    <w:bookmarkStart w:name="z26794" w:id="754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541"/>
    <w:bookmarkStart w:name="z26795" w:id="754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542"/>
    <w:bookmarkStart w:name="z26796" w:id="754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543"/>
    <w:bookmarkStart w:name="z26797" w:id="754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544"/>
    <w:bookmarkStart w:name="z26798" w:id="754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54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6799" w:id="754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54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6800" w:id="754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547"/>
    <w:bookmarkStart w:name="z26801" w:id="754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548"/>
    <w:bookmarkStart w:name="z26802" w:id="754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549"/>
    <w:bookmarkStart w:name="z26803" w:id="755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5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805" w:id="755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7551"/>
    <w:bookmarkStart w:name="z26806" w:id="755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552"/>
    <w:bookmarkStart w:name="z26807" w:id="755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553"/>
    <w:bookmarkStart w:name="z26808" w:id="755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5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811" w:id="755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555"/>
    <w:bookmarkStart w:name="z26812" w:id="755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556"/>
    <w:bookmarkStart w:name="z26813" w:id="755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557"/>
    <w:bookmarkStart w:name="z26814" w:id="755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558"/>
    <w:bookmarkStart w:name="z26815" w:id="755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559"/>
    <w:bookmarkStart w:name="z26816" w:id="756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7560"/>
    <w:bookmarkStart w:name="z26817" w:id="756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561"/>
    <w:bookmarkStart w:name="z26818" w:id="756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7562"/>
    <w:bookmarkStart w:name="z26819" w:id="756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563"/>
    <w:bookmarkStart w:name="z26820" w:id="756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756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6821" w:id="7565"/>
    <w:p>
      <w:pPr>
        <w:spacing w:after="0"/>
        <w:ind w:left="0"/>
        <w:jc w:val="both"/>
      </w:pPr>
      <w:r>
        <w:rPr>
          <w:rFonts w:ascii="Times New Roman"/>
          <w:b w:val="false"/>
          <w:i w:val="false"/>
          <w:color w:val="000000"/>
          <w:sz w:val="28"/>
        </w:rPr>
        <w:t>
      29) мыналарды:</w:t>
      </w:r>
    </w:p>
    <w:bookmarkEnd w:id="7565"/>
    <w:bookmarkStart w:name="z26822" w:id="756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56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6823" w:id="756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567"/>
    <w:bookmarkStart w:name="z26824" w:id="756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5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6825" w:id="756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569"/>
    <w:bookmarkStart w:name="z26826" w:id="757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570"/>
    <w:bookmarkStart w:name="z26827" w:id="757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571"/>
    <w:bookmarkStart w:name="z26828" w:id="757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572"/>
    <w:bookmarkStart w:name="z26829" w:id="7573"/>
    <w:p>
      <w:pPr>
        <w:spacing w:after="0"/>
        <w:ind w:left="0"/>
        <w:jc w:val="both"/>
      </w:pPr>
      <w:r>
        <w:rPr>
          <w:rFonts w:ascii="Times New Roman"/>
          <w:b w:val="false"/>
          <w:i w:val="false"/>
          <w:color w:val="000000"/>
          <w:sz w:val="28"/>
        </w:rPr>
        <w:t>
      19. Басқарма басшысының өкілеттіктері:</w:t>
      </w:r>
    </w:p>
    <w:bookmarkEnd w:id="7573"/>
    <w:bookmarkStart w:name="z26830" w:id="757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574"/>
    <w:bookmarkStart w:name="z26831" w:id="757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575"/>
    <w:bookmarkStart w:name="z26832" w:id="757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576"/>
    <w:bookmarkStart w:name="z26833" w:id="757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577"/>
    <w:bookmarkStart w:name="z26834" w:id="757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578"/>
    <w:bookmarkStart w:name="z26835" w:id="757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579"/>
    <w:bookmarkStart w:name="z26836" w:id="7580"/>
    <w:p>
      <w:pPr>
        <w:spacing w:after="0"/>
        <w:ind w:left="0"/>
        <w:jc w:val="left"/>
      </w:pPr>
      <w:r>
        <w:rPr>
          <w:rFonts w:ascii="Times New Roman"/>
          <w:b/>
          <w:i w:val="false"/>
          <w:color w:val="000000"/>
        </w:rPr>
        <w:t xml:space="preserve"> 4-тарау. Басқарманың мүлкі</w:t>
      </w:r>
    </w:p>
    <w:bookmarkEnd w:id="7580"/>
    <w:bookmarkStart w:name="z26837" w:id="758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581"/>
    <w:bookmarkStart w:name="z26838" w:id="758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582"/>
    <w:bookmarkStart w:name="z26839" w:id="758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583"/>
    <w:bookmarkStart w:name="z26840" w:id="758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584"/>
    <w:bookmarkStart w:name="z26841" w:id="7585"/>
    <w:p>
      <w:pPr>
        <w:spacing w:after="0"/>
        <w:ind w:left="0"/>
        <w:jc w:val="left"/>
      </w:pPr>
      <w:r>
        <w:rPr>
          <w:rFonts w:ascii="Times New Roman"/>
          <w:b/>
          <w:i w:val="false"/>
          <w:color w:val="000000"/>
        </w:rPr>
        <w:t xml:space="preserve"> 5-тарау. Басқарманы қайта ұйымдастыру және тарату</w:t>
      </w:r>
    </w:p>
    <w:bookmarkEnd w:id="7585"/>
    <w:bookmarkStart w:name="z26842" w:id="758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58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90-қосымша</w:t>
            </w:r>
          </w:p>
        </w:tc>
      </w:tr>
    </w:tbl>
    <w:bookmarkStart w:name="z7071" w:id="758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Талас аудандық санитариялық-эпидемиологиялық бақылау басқармасы" республикалық мемлекеттік мекемесінің ережесі</w:t>
      </w:r>
    </w:p>
    <w:bookmarkEnd w:id="7587"/>
    <w:p>
      <w:pPr>
        <w:spacing w:after="0"/>
        <w:ind w:left="0"/>
        <w:jc w:val="both"/>
      </w:pPr>
      <w:r>
        <w:rPr>
          <w:rFonts w:ascii="Times New Roman"/>
          <w:b w:val="false"/>
          <w:i w:val="false"/>
          <w:color w:val="ff0000"/>
          <w:sz w:val="28"/>
        </w:rPr>
        <w:t xml:space="preserve">
      Ескерту. 90-қосымша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843" w:id="7588"/>
    <w:p>
      <w:pPr>
        <w:spacing w:after="0"/>
        <w:ind w:left="0"/>
        <w:jc w:val="left"/>
      </w:pPr>
      <w:r>
        <w:rPr>
          <w:rFonts w:ascii="Times New Roman"/>
          <w:b/>
          <w:i w:val="false"/>
          <w:color w:val="000000"/>
        </w:rPr>
        <w:t xml:space="preserve"> 1-тарау. Жалпы ережелер</w:t>
      </w:r>
    </w:p>
    <w:bookmarkEnd w:id="7588"/>
    <w:bookmarkStart w:name="z26844" w:id="7589"/>
    <w:p>
      <w:pPr>
        <w:spacing w:after="0"/>
        <w:ind w:left="0"/>
        <w:jc w:val="both"/>
      </w:pPr>
      <w:r>
        <w:rPr>
          <w:rFonts w:ascii="Times New Roman"/>
          <w:b w:val="false"/>
          <w:i w:val="false"/>
          <w:color w:val="000000"/>
          <w:sz w:val="28"/>
        </w:rPr>
        <w:t xml:space="preserve">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Талас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 </w:t>
      </w:r>
    </w:p>
    <w:bookmarkEnd w:id="7589"/>
    <w:bookmarkStart w:name="z26845" w:id="759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590"/>
    <w:bookmarkStart w:name="z26846" w:id="759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591"/>
    <w:bookmarkStart w:name="z26847" w:id="759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592"/>
    <w:bookmarkStart w:name="z26848" w:id="7593"/>
    <w:p>
      <w:pPr>
        <w:spacing w:after="0"/>
        <w:ind w:left="0"/>
        <w:jc w:val="both"/>
      </w:pPr>
      <w:r>
        <w:rPr>
          <w:rFonts w:ascii="Times New Roman"/>
          <w:b w:val="false"/>
          <w:i w:val="false"/>
          <w:color w:val="000000"/>
          <w:sz w:val="28"/>
        </w:rPr>
        <w:t xml:space="preserve">
      5. Басқарманың, егер заңнамаға сәйкес осыған уәкілеттік берілген болса, мемлекеттің атынан азаматтық-құқықтық қатынастардың тарапы болуға құқығы бар. </w:t>
      </w:r>
    </w:p>
    <w:bookmarkEnd w:id="7593"/>
    <w:bookmarkStart w:name="z26849" w:id="7594"/>
    <w:p>
      <w:pPr>
        <w:spacing w:after="0"/>
        <w:ind w:left="0"/>
        <w:jc w:val="both"/>
      </w:pPr>
      <w:r>
        <w:rPr>
          <w:rFonts w:ascii="Times New Roman"/>
          <w:b w:val="false"/>
          <w:i w:val="false"/>
          <w:color w:val="000000"/>
          <w:sz w:val="28"/>
        </w:rPr>
        <w:t xml:space="preserve">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 </w:t>
      </w:r>
    </w:p>
    <w:bookmarkEnd w:id="7594"/>
    <w:bookmarkStart w:name="z26850" w:id="7595"/>
    <w:p>
      <w:pPr>
        <w:spacing w:after="0"/>
        <w:ind w:left="0"/>
        <w:jc w:val="both"/>
      </w:pPr>
      <w:r>
        <w:rPr>
          <w:rFonts w:ascii="Times New Roman"/>
          <w:b w:val="false"/>
          <w:i w:val="false"/>
          <w:color w:val="000000"/>
          <w:sz w:val="28"/>
        </w:rPr>
        <w:t xml:space="preserve">
      7. Басқарманың құрылымы мен штат санының лимиті Қазақстан Республикасының заңнамасына сәйкес бекітіледі. </w:t>
      </w:r>
    </w:p>
    <w:bookmarkEnd w:id="7595"/>
    <w:bookmarkStart w:name="z26851" w:id="7596"/>
    <w:p>
      <w:pPr>
        <w:spacing w:after="0"/>
        <w:ind w:left="0"/>
        <w:jc w:val="both"/>
      </w:pPr>
      <w:r>
        <w:rPr>
          <w:rFonts w:ascii="Times New Roman"/>
          <w:b w:val="false"/>
          <w:i w:val="false"/>
          <w:color w:val="000000"/>
          <w:sz w:val="28"/>
        </w:rPr>
        <w:t>
       8. Заңды тұлғаның орналасқан жері – индекс 080800, Қазақстан Республикасы, Жамбыл облысы, Талас ауданы, Қаратау қаласы, Дінмұхамед Қонаев көшесі, 24 үй.</w:t>
      </w:r>
    </w:p>
    <w:bookmarkEnd w:id="7596"/>
    <w:bookmarkStart w:name="z26852" w:id="759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Талас аудандық санитариялық-эпидемиологиялық бақылау басқармасы" республикалық мемлекеттік мекемесі.</w:t>
      </w:r>
    </w:p>
    <w:bookmarkEnd w:id="7597"/>
    <w:bookmarkStart w:name="z26853" w:id="759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598"/>
    <w:bookmarkStart w:name="z26854" w:id="759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599"/>
    <w:bookmarkStart w:name="z26855" w:id="760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600"/>
    <w:bookmarkStart w:name="z26856" w:id="7601"/>
    <w:p>
      <w:pPr>
        <w:spacing w:after="0"/>
        <w:ind w:left="0"/>
        <w:jc w:val="both"/>
      </w:pPr>
      <w:r>
        <w:rPr>
          <w:rFonts w:ascii="Times New Roman"/>
          <w:b w:val="false"/>
          <w:i w:val="false"/>
          <w:color w:val="000000"/>
          <w:sz w:val="28"/>
        </w:rPr>
        <w:t xml:space="preserve">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7601"/>
    <w:bookmarkStart w:name="z26857" w:id="760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602"/>
    <w:bookmarkStart w:name="z26858" w:id="7603"/>
    <w:p>
      <w:pPr>
        <w:spacing w:after="0"/>
        <w:ind w:left="0"/>
        <w:jc w:val="both"/>
      </w:pPr>
      <w:r>
        <w:rPr>
          <w:rFonts w:ascii="Times New Roman"/>
          <w:b w:val="false"/>
          <w:i w:val="false"/>
          <w:color w:val="000000"/>
          <w:sz w:val="28"/>
        </w:rPr>
        <w:t>
      13. Міндеттері:</w:t>
      </w:r>
    </w:p>
    <w:bookmarkEnd w:id="7603"/>
    <w:bookmarkStart w:name="z26859" w:id="760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604"/>
    <w:bookmarkStart w:name="z26860" w:id="760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605"/>
    <w:bookmarkStart w:name="z26861" w:id="760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606"/>
    <w:bookmarkStart w:name="z26862" w:id="7607"/>
    <w:p>
      <w:pPr>
        <w:spacing w:after="0"/>
        <w:ind w:left="0"/>
        <w:jc w:val="both"/>
      </w:pPr>
      <w:r>
        <w:rPr>
          <w:rFonts w:ascii="Times New Roman"/>
          <w:b w:val="false"/>
          <w:i w:val="false"/>
          <w:color w:val="000000"/>
          <w:sz w:val="28"/>
        </w:rPr>
        <w:t>
      14. Құқықтары мен міндеттері:</w:t>
      </w:r>
    </w:p>
    <w:bookmarkEnd w:id="7607"/>
    <w:bookmarkStart w:name="z26863" w:id="760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608"/>
    <w:bookmarkStart w:name="z26864" w:id="760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609"/>
    <w:bookmarkStart w:name="z26865" w:id="761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610"/>
    <w:bookmarkStart w:name="z26866" w:id="761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611"/>
    <w:bookmarkStart w:name="z26867" w:id="761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612"/>
    <w:bookmarkStart w:name="z26868" w:id="761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613"/>
    <w:bookmarkStart w:name="z26869" w:id="761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614"/>
    <w:bookmarkStart w:name="z26870" w:id="761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615"/>
    <w:bookmarkStart w:name="z26871" w:id="761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616"/>
    <w:bookmarkStart w:name="z26872" w:id="7617"/>
    <w:p>
      <w:pPr>
        <w:spacing w:after="0"/>
        <w:ind w:left="0"/>
        <w:jc w:val="both"/>
      </w:pPr>
      <w:r>
        <w:rPr>
          <w:rFonts w:ascii="Times New Roman"/>
          <w:b w:val="false"/>
          <w:i w:val="false"/>
          <w:color w:val="000000"/>
          <w:sz w:val="28"/>
        </w:rPr>
        <w:t>
      15. Функциялары:</w:t>
      </w:r>
    </w:p>
    <w:bookmarkEnd w:id="7617"/>
    <w:bookmarkStart w:name="z26873" w:id="7618"/>
    <w:p>
      <w:pPr>
        <w:spacing w:after="0"/>
        <w:ind w:left="0"/>
        <w:jc w:val="both"/>
      </w:pPr>
      <w:r>
        <w:rPr>
          <w:rFonts w:ascii="Times New Roman"/>
          <w:b w:val="false"/>
          <w:i w:val="false"/>
          <w:color w:val="000000"/>
          <w:sz w:val="28"/>
        </w:rPr>
        <w:t>
      1) реттелетін салада мемлекеттік саясатты іске асыру;</w:t>
      </w:r>
    </w:p>
    <w:bookmarkEnd w:id="7618"/>
    <w:bookmarkStart w:name="z26874" w:id="761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619"/>
    <w:bookmarkStart w:name="z26875" w:id="762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620"/>
    <w:bookmarkStart w:name="z26876" w:id="762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621"/>
    <w:bookmarkStart w:name="z26877" w:id="762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622"/>
    <w:bookmarkStart w:name="z26878" w:id="762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62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6879" w:id="762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62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6880" w:id="762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625"/>
    <w:bookmarkStart w:name="z26881" w:id="762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626"/>
    <w:bookmarkStart w:name="z26882" w:id="762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627"/>
    <w:bookmarkStart w:name="z26883" w:id="762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6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885" w:id="762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7629"/>
    <w:bookmarkStart w:name="z26886" w:id="763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630"/>
    <w:bookmarkStart w:name="z26887" w:id="763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631"/>
    <w:bookmarkStart w:name="z26888" w:id="763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6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891" w:id="763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633"/>
    <w:bookmarkStart w:name="z26892" w:id="763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634"/>
    <w:bookmarkStart w:name="z26893" w:id="763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635"/>
    <w:bookmarkStart w:name="z26894" w:id="763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636"/>
    <w:bookmarkStart w:name="z26895" w:id="763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637"/>
    <w:bookmarkStart w:name="z26896" w:id="763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7638"/>
    <w:bookmarkStart w:name="z26897" w:id="763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639"/>
    <w:bookmarkStart w:name="z26898" w:id="764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7640"/>
    <w:bookmarkStart w:name="z26899" w:id="764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641"/>
    <w:bookmarkStart w:name="z26900" w:id="764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764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6901" w:id="7643"/>
    <w:p>
      <w:pPr>
        <w:spacing w:after="0"/>
        <w:ind w:left="0"/>
        <w:jc w:val="both"/>
      </w:pPr>
      <w:r>
        <w:rPr>
          <w:rFonts w:ascii="Times New Roman"/>
          <w:b w:val="false"/>
          <w:i w:val="false"/>
          <w:color w:val="000000"/>
          <w:sz w:val="28"/>
        </w:rPr>
        <w:t>
      29) мыналарды:</w:t>
      </w:r>
    </w:p>
    <w:bookmarkEnd w:id="7643"/>
    <w:bookmarkStart w:name="z26902" w:id="764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64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6903" w:id="764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645"/>
    <w:bookmarkStart w:name="z26904" w:id="764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6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6905" w:id="764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647"/>
    <w:bookmarkStart w:name="z26906" w:id="764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648"/>
    <w:bookmarkStart w:name="z26907" w:id="764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649"/>
    <w:bookmarkStart w:name="z26908" w:id="765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650"/>
    <w:bookmarkStart w:name="z26909" w:id="7651"/>
    <w:p>
      <w:pPr>
        <w:spacing w:after="0"/>
        <w:ind w:left="0"/>
        <w:jc w:val="both"/>
      </w:pPr>
      <w:r>
        <w:rPr>
          <w:rFonts w:ascii="Times New Roman"/>
          <w:b w:val="false"/>
          <w:i w:val="false"/>
          <w:color w:val="000000"/>
          <w:sz w:val="28"/>
        </w:rPr>
        <w:t>
      19. Басқарма басшысының өкілеттіктері:</w:t>
      </w:r>
    </w:p>
    <w:bookmarkEnd w:id="7651"/>
    <w:bookmarkStart w:name="z26910" w:id="765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652"/>
    <w:bookmarkStart w:name="z26911" w:id="765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653"/>
    <w:bookmarkStart w:name="z26912" w:id="765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654"/>
    <w:bookmarkStart w:name="z26913" w:id="765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655"/>
    <w:bookmarkStart w:name="z26914" w:id="765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656"/>
    <w:bookmarkStart w:name="z26915" w:id="765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657"/>
    <w:bookmarkStart w:name="z26916" w:id="7658"/>
    <w:p>
      <w:pPr>
        <w:spacing w:after="0"/>
        <w:ind w:left="0"/>
        <w:jc w:val="left"/>
      </w:pPr>
      <w:r>
        <w:rPr>
          <w:rFonts w:ascii="Times New Roman"/>
          <w:b/>
          <w:i w:val="false"/>
          <w:color w:val="000000"/>
        </w:rPr>
        <w:t xml:space="preserve"> 4-тарау. Басқарманың мүлкі</w:t>
      </w:r>
    </w:p>
    <w:bookmarkEnd w:id="7658"/>
    <w:bookmarkStart w:name="z26917" w:id="765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659"/>
    <w:bookmarkStart w:name="z26918" w:id="766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660"/>
    <w:bookmarkStart w:name="z26919" w:id="766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661"/>
    <w:bookmarkStart w:name="z26920" w:id="766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662"/>
    <w:bookmarkStart w:name="z26921" w:id="7663"/>
    <w:p>
      <w:pPr>
        <w:spacing w:after="0"/>
        <w:ind w:left="0"/>
        <w:jc w:val="left"/>
      </w:pPr>
      <w:r>
        <w:rPr>
          <w:rFonts w:ascii="Times New Roman"/>
          <w:b/>
          <w:i w:val="false"/>
          <w:color w:val="000000"/>
        </w:rPr>
        <w:t xml:space="preserve"> 5-тарау. Басқарманы қайта ұйымдастыру және тарату</w:t>
      </w:r>
    </w:p>
    <w:bookmarkEnd w:id="7663"/>
    <w:bookmarkStart w:name="z26922" w:id="766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66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91-қосымша</w:t>
            </w:r>
          </w:p>
        </w:tc>
      </w:tr>
    </w:tbl>
    <w:bookmarkStart w:name="z7147" w:id="766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Тараз қалалық санитариялық-эпидемиологиялық бақылау басқармасы" республикалық мемлекеттік мекемесінің ережесі</w:t>
      </w:r>
    </w:p>
    <w:bookmarkEnd w:id="7665"/>
    <w:p>
      <w:pPr>
        <w:spacing w:after="0"/>
        <w:ind w:left="0"/>
        <w:jc w:val="both"/>
      </w:pPr>
      <w:r>
        <w:rPr>
          <w:rFonts w:ascii="Times New Roman"/>
          <w:b w:val="false"/>
          <w:i w:val="false"/>
          <w:color w:val="ff0000"/>
          <w:sz w:val="28"/>
        </w:rPr>
        <w:t xml:space="preserve">
      Ескерту. 91-қосымша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6923" w:id="7666"/>
    <w:p>
      <w:pPr>
        <w:spacing w:after="0"/>
        <w:ind w:left="0"/>
        <w:jc w:val="left"/>
      </w:pPr>
      <w:r>
        <w:rPr>
          <w:rFonts w:ascii="Times New Roman"/>
          <w:b/>
          <w:i w:val="false"/>
          <w:color w:val="000000"/>
        </w:rPr>
        <w:t xml:space="preserve"> 1-тарау. Жалпы ережелер</w:t>
      </w:r>
    </w:p>
    <w:bookmarkEnd w:id="7666"/>
    <w:bookmarkStart w:name="z26924" w:id="766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Тараз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667"/>
    <w:bookmarkStart w:name="z26925" w:id="766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668"/>
    <w:bookmarkStart w:name="z26926" w:id="766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669"/>
    <w:bookmarkStart w:name="z26927" w:id="767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670"/>
    <w:bookmarkStart w:name="z26928" w:id="767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671"/>
    <w:bookmarkStart w:name="z26929" w:id="767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672"/>
    <w:bookmarkStart w:name="z26930" w:id="767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673"/>
    <w:bookmarkStart w:name="z26931" w:id="7674"/>
    <w:p>
      <w:pPr>
        <w:spacing w:after="0"/>
        <w:ind w:left="0"/>
        <w:jc w:val="both"/>
      </w:pPr>
      <w:r>
        <w:rPr>
          <w:rFonts w:ascii="Times New Roman"/>
          <w:b w:val="false"/>
          <w:i w:val="false"/>
          <w:color w:val="000000"/>
          <w:sz w:val="28"/>
        </w:rPr>
        <w:t>
      8. Заңды тұлғаның орналасқан жері – индекс 080000, Қазақстан Республикасы, Жамбыл облысы, Тараз қаласы, Рысбек батыр көшесі, 20.</w:t>
      </w:r>
    </w:p>
    <w:bookmarkEnd w:id="7674"/>
    <w:bookmarkStart w:name="z26932" w:id="767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Тараз қалалық санитариялық-эпидемиологиялық бақылау басқармасы" республикалық мемлекеттік мекемесі.</w:t>
      </w:r>
    </w:p>
    <w:bookmarkEnd w:id="7675"/>
    <w:bookmarkStart w:name="z26933" w:id="767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676"/>
    <w:bookmarkStart w:name="z26934" w:id="767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677"/>
    <w:bookmarkStart w:name="z26935" w:id="767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678"/>
    <w:bookmarkStart w:name="z26936" w:id="767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679"/>
    <w:bookmarkStart w:name="z26937" w:id="768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680"/>
    <w:bookmarkStart w:name="z26938" w:id="7681"/>
    <w:p>
      <w:pPr>
        <w:spacing w:after="0"/>
        <w:ind w:left="0"/>
        <w:jc w:val="both"/>
      </w:pPr>
      <w:r>
        <w:rPr>
          <w:rFonts w:ascii="Times New Roman"/>
          <w:b w:val="false"/>
          <w:i w:val="false"/>
          <w:color w:val="000000"/>
          <w:sz w:val="28"/>
        </w:rPr>
        <w:t>
      13. Міндеттері:</w:t>
      </w:r>
    </w:p>
    <w:bookmarkEnd w:id="7681"/>
    <w:bookmarkStart w:name="z26939" w:id="768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682"/>
    <w:bookmarkStart w:name="z26940" w:id="768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683"/>
    <w:bookmarkStart w:name="z26941" w:id="768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684"/>
    <w:bookmarkStart w:name="z26942" w:id="7685"/>
    <w:p>
      <w:pPr>
        <w:spacing w:after="0"/>
        <w:ind w:left="0"/>
        <w:jc w:val="both"/>
      </w:pPr>
      <w:r>
        <w:rPr>
          <w:rFonts w:ascii="Times New Roman"/>
          <w:b w:val="false"/>
          <w:i w:val="false"/>
          <w:color w:val="000000"/>
          <w:sz w:val="28"/>
        </w:rPr>
        <w:t>
      14. Құқықтары мен міндеттері:</w:t>
      </w:r>
    </w:p>
    <w:bookmarkEnd w:id="7685"/>
    <w:bookmarkStart w:name="z26943" w:id="768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686"/>
    <w:bookmarkStart w:name="z26944" w:id="768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687"/>
    <w:bookmarkStart w:name="z26945" w:id="768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688"/>
    <w:bookmarkStart w:name="z26946" w:id="768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689"/>
    <w:bookmarkStart w:name="z26947" w:id="769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690"/>
    <w:bookmarkStart w:name="z26948" w:id="769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691"/>
    <w:bookmarkStart w:name="z26949" w:id="769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692"/>
    <w:bookmarkStart w:name="z26950" w:id="769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693"/>
    <w:bookmarkStart w:name="z26951" w:id="769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694"/>
    <w:bookmarkStart w:name="z26952" w:id="7695"/>
    <w:p>
      <w:pPr>
        <w:spacing w:after="0"/>
        <w:ind w:left="0"/>
        <w:jc w:val="both"/>
      </w:pPr>
      <w:r>
        <w:rPr>
          <w:rFonts w:ascii="Times New Roman"/>
          <w:b w:val="false"/>
          <w:i w:val="false"/>
          <w:color w:val="000000"/>
          <w:sz w:val="28"/>
        </w:rPr>
        <w:t>
      15. Функциялары:</w:t>
      </w:r>
    </w:p>
    <w:bookmarkEnd w:id="7695"/>
    <w:bookmarkStart w:name="z26953" w:id="7696"/>
    <w:p>
      <w:pPr>
        <w:spacing w:after="0"/>
        <w:ind w:left="0"/>
        <w:jc w:val="both"/>
      </w:pPr>
      <w:r>
        <w:rPr>
          <w:rFonts w:ascii="Times New Roman"/>
          <w:b w:val="false"/>
          <w:i w:val="false"/>
          <w:color w:val="000000"/>
          <w:sz w:val="28"/>
        </w:rPr>
        <w:t>
      1) реттелетін салада мемлекеттік саясатты іске асыру;</w:t>
      </w:r>
    </w:p>
    <w:bookmarkEnd w:id="7696"/>
    <w:bookmarkStart w:name="z26954" w:id="769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697"/>
    <w:bookmarkStart w:name="z26955" w:id="769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698"/>
    <w:bookmarkStart w:name="z26956" w:id="769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699"/>
    <w:bookmarkStart w:name="z26957" w:id="770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700"/>
    <w:bookmarkStart w:name="z26958" w:id="770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70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6959" w:id="770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70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6960" w:id="770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703"/>
    <w:bookmarkStart w:name="z26961" w:id="770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704"/>
    <w:bookmarkStart w:name="z26962" w:id="770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705"/>
    <w:bookmarkStart w:name="z26963" w:id="770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7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965" w:id="770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7707"/>
    <w:bookmarkStart w:name="z26966" w:id="770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708"/>
    <w:bookmarkStart w:name="z26967" w:id="770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709"/>
    <w:bookmarkStart w:name="z26968" w:id="771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7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6971" w:id="771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711"/>
    <w:bookmarkStart w:name="z26972" w:id="771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712"/>
    <w:bookmarkStart w:name="z26973" w:id="771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713"/>
    <w:bookmarkStart w:name="z26974" w:id="771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714"/>
    <w:bookmarkStart w:name="z26975" w:id="771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715"/>
    <w:bookmarkStart w:name="z26976" w:id="771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7716"/>
    <w:bookmarkStart w:name="z26977" w:id="771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717"/>
    <w:bookmarkStart w:name="z26978" w:id="771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7718"/>
    <w:bookmarkStart w:name="z26979" w:id="771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719"/>
    <w:bookmarkStart w:name="z26980" w:id="772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772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6981" w:id="7721"/>
    <w:p>
      <w:pPr>
        <w:spacing w:after="0"/>
        <w:ind w:left="0"/>
        <w:jc w:val="both"/>
      </w:pPr>
      <w:r>
        <w:rPr>
          <w:rFonts w:ascii="Times New Roman"/>
          <w:b w:val="false"/>
          <w:i w:val="false"/>
          <w:color w:val="000000"/>
          <w:sz w:val="28"/>
        </w:rPr>
        <w:t>
      29) мыналарды:</w:t>
      </w:r>
    </w:p>
    <w:bookmarkEnd w:id="7721"/>
    <w:bookmarkStart w:name="z26982" w:id="772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72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6983" w:id="772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723"/>
    <w:bookmarkStart w:name="z26984" w:id="772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7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6985" w:id="772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725"/>
    <w:bookmarkStart w:name="z26986" w:id="772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726"/>
    <w:bookmarkStart w:name="z26987" w:id="772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727"/>
    <w:bookmarkStart w:name="z26988" w:id="772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728"/>
    <w:bookmarkStart w:name="z26989" w:id="7729"/>
    <w:p>
      <w:pPr>
        <w:spacing w:after="0"/>
        <w:ind w:left="0"/>
        <w:jc w:val="both"/>
      </w:pPr>
      <w:r>
        <w:rPr>
          <w:rFonts w:ascii="Times New Roman"/>
          <w:b w:val="false"/>
          <w:i w:val="false"/>
          <w:color w:val="000000"/>
          <w:sz w:val="28"/>
        </w:rPr>
        <w:t>
      19. Басқарма басшысының өкілеттіктері:</w:t>
      </w:r>
    </w:p>
    <w:bookmarkEnd w:id="7729"/>
    <w:bookmarkStart w:name="z26990" w:id="773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730"/>
    <w:bookmarkStart w:name="z26991" w:id="773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731"/>
    <w:bookmarkStart w:name="z26992" w:id="773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732"/>
    <w:bookmarkStart w:name="z26993" w:id="773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733"/>
    <w:bookmarkStart w:name="z26994" w:id="773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734"/>
    <w:bookmarkStart w:name="z26995" w:id="773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735"/>
    <w:bookmarkStart w:name="z26996" w:id="7736"/>
    <w:p>
      <w:pPr>
        <w:spacing w:after="0"/>
        <w:ind w:left="0"/>
        <w:jc w:val="left"/>
      </w:pPr>
      <w:r>
        <w:rPr>
          <w:rFonts w:ascii="Times New Roman"/>
          <w:b/>
          <w:i w:val="false"/>
          <w:color w:val="000000"/>
        </w:rPr>
        <w:t xml:space="preserve"> 4-тарау. Басқарманың мүлкі</w:t>
      </w:r>
    </w:p>
    <w:bookmarkEnd w:id="7736"/>
    <w:bookmarkStart w:name="z26997" w:id="773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737"/>
    <w:bookmarkStart w:name="z26998" w:id="773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738"/>
    <w:bookmarkStart w:name="z26999" w:id="773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739"/>
    <w:bookmarkStart w:name="z27000" w:id="774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740"/>
    <w:bookmarkStart w:name="z27001" w:id="7741"/>
    <w:p>
      <w:pPr>
        <w:spacing w:after="0"/>
        <w:ind w:left="0"/>
        <w:jc w:val="left"/>
      </w:pPr>
      <w:r>
        <w:rPr>
          <w:rFonts w:ascii="Times New Roman"/>
          <w:b/>
          <w:i w:val="false"/>
          <w:color w:val="000000"/>
        </w:rPr>
        <w:t xml:space="preserve"> 5-тарау. Басқарманы қайта ұйымдастыру және тарату</w:t>
      </w:r>
    </w:p>
    <w:bookmarkEnd w:id="7741"/>
    <w:bookmarkStart w:name="z27002" w:id="774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74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92-қосымша</w:t>
            </w:r>
          </w:p>
        </w:tc>
      </w:tr>
    </w:tbl>
    <w:bookmarkStart w:name="z7223" w:id="774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Шу аудандық санитариялық-эпидемиологиялық бақылау басқармасы" республикалық мемлекеттік мекемесінің ережесі</w:t>
      </w:r>
    </w:p>
    <w:bookmarkEnd w:id="7743"/>
    <w:p>
      <w:pPr>
        <w:spacing w:after="0"/>
        <w:ind w:left="0"/>
        <w:jc w:val="both"/>
      </w:pPr>
      <w:r>
        <w:rPr>
          <w:rFonts w:ascii="Times New Roman"/>
          <w:b w:val="false"/>
          <w:i w:val="false"/>
          <w:color w:val="ff0000"/>
          <w:sz w:val="28"/>
        </w:rPr>
        <w:t xml:space="preserve">
      Ескерту. 92-қосымша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003" w:id="7744"/>
    <w:p>
      <w:pPr>
        <w:spacing w:after="0"/>
        <w:ind w:left="0"/>
        <w:jc w:val="left"/>
      </w:pPr>
      <w:r>
        <w:rPr>
          <w:rFonts w:ascii="Times New Roman"/>
          <w:b/>
          <w:i w:val="false"/>
          <w:color w:val="000000"/>
        </w:rPr>
        <w:t xml:space="preserve"> 1-тарау. Жалпы ережелер</w:t>
      </w:r>
    </w:p>
    <w:bookmarkEnd w:id="7744"/>
    <w:bookmarkStart w:name="z27004" w:id="774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Шу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745"/>
    <w:bookmarkStart w:name="z27005" w:id="774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746"/>
    <w:bookmarkStart w:name="z27006" w:id="774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747"/>
    <w:bookmarkStart w:name="z27007" w:id="774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748"/>
    <w:bookmarkStart w:name="z27008" w:id="774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749"/>
    <w:bookmarkStart w:name="z27009" w:id="775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750"/>
    <w:bookmarkStart w:name="z27010" w:id="775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751"/>
    <w:bookmarkStart w:name="z27011" w:id="7752"/>
    <w:p>
      <w:pPr>
        <w:spacing w:after="0"/>
        <w:ind w:left="0"/>
        <w:jc w:val="both"/>
      </w:pPr>
      <w:r>
        <w:rPr>
          <w:rFonts w:ascii="Times New Roman"/>
          <w:b w:val="false"/>
          <w:i w:val="false"/>
          <w:color w:val="000000"/>
          <w:sz w:val="28"/>
        </w:rPr>
        <w:t>
      8. Заңды тұлғаның орналасқан жері – индекс 081100, Қазақстан Республикасы, Жамбыл облысы, Шу ауданы, Төле би ауылы, Аубакиров көшесі, 32.</w:t>
      </w:r>
    </w:p>
    <w:bookmarkEnd w:id="7752"/>
    <w:bookmarkStart w:name="z27012" w:id="775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Шу аудандық санитариялық-эпидемиологиялық бақылау басқармасы" республикалық мемлекеттік мекемесі.</w:t>
      </w:r>
    </w:p>
    <w:bookmarkEnd w:id="7753"/>
    <w:bookmarkStart w:name="z27013" w:id="775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754"/>
    <w:bookmarkStart w:name="z27014" w:id="775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755"/>
    <w:bookmarkStart w:name="z27015" w:id="775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756"/>
    <w:bookmarkStart w:name="z27016" w:id="775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757"/>
    <w:bookmarkStart w:name="z27017" w:id="775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758"/>
    <w:bookmarkStart w:name="z27018" w:id="7759"/>
    <w:p>
      <w:pPr>
        <w:spacing w:after="0"/>
        <w:ind w:left="0"/>
        <w:jc w:val="both"/>
      </w:pPr>
      <w:r>
        <w:rPr>
          <w:rFonts w:ascii="Times New Roman"/>
          <w:b w:val="false"/>
          <w:i w:val="false"/>
          <w:color w:val="000000"/>
          <w:sz w:val="28"/>
        </w:rPr>
        <w:t>
      13. Міндеттері:</w:t>
      </w:r>
    </w:p>
    <w:bookmarkEnd w:id="7759"/>
    <w:bookmarkStart w:name="z27019" w:id="776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760"/>
    <w:bookmarkStart w:name="z27020" w:id="776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761"/>
    <w:bookmarkStart w:name="z27021" w:id="776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762"/>
    <w:bookmarkStart w:name="z27022" w:id="7763"/>
    <w:p>
      <w:pPr>
        <w:spacing w:after="0"/>
        <w:ind w:left="0"/>
        <w:jc w:val="both"/>
      </w:pPr>
      <w:r>
        <w:rPr>
          <w:rFonts w:ascii="Times New Roman"/>
          <w:b w:val="false"/>
          <w:i w:val="false"/>
          <w:color w:val="000000"/>
          <w:sz w:val="28"/>
        </w:rPr>
        <w:t>
      14. Құқықтары мен міндеттері:</w:t>
      </w:r>
    </w:p>
    <w:bookmarkEnd w:id="7763"/>
    <w:bookmarkStart w:name="z27023" w:id="776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764"/>
    <w:bookmarkStart w:name="z27024" w:id="776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765"/>
    <w:bookmarkStart w:name="z27025" w:id="776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766"/>
    <w:bookmarkStart w:name="z27026" w:id="776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767"/>
    <w:bookmarkStart w:name="z27027" w:id="776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768"/>
    <w:bookmarkStart w:name="z27028" w:id="776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769"/>
    <w:bookmarkStart w:name="z27029" w:id="777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770"/>
    <w:bookmarkStart w:name="z27030" w:id="777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771"/>
    <w:bookmarkStart w:name="z27031" w:id="777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772"/>
    <w:bookmarkStart w:name="z27032" w:id="7773"/>
    <w:p>
      <w:pPr>
        <w:spacing w:after="0"/>
        <w:ind w:left="0"/>
        <w:jc w:val="both"/>
      </w:pPr>
      <w:r>
        <w:rPr>
          <w:rFonts w:ascii="Times New Roman"/>
          <w:b w:val="false"/>
          <w:i w:val="false"/>
          <w:color w:val="000000"/>
          <w:sz w:val="28"/>
        </w:rPr>
        <w:t>
      15. Функциялары:</w:t>
      </w:r>
    </w:p>
    <w:bookmarkEnd w:id="7773"/>
    <w:bookmarkStart w:name="z27033" w:id="7774"/>
    <w:p>
      <w:pPr>
        <w:spacing w:after="0"/>
        <w:ind w:left="0"/>
        <w:jc w:val="both"/>
      </w:pPr>
      <w:r>
        <w:rPr>
          <w:rFonts w:ascii="Times New Roman"/>
          <w:b w:val="false"/>
          <w:i w:val="false"/>
          <w:color w:val="000000"/>
          <w:sz w:val="28"/>
        </w:rPr>
        <w:t>
      1) реттелетін салада мемлекеттік саясатты іске асыру;</w:t>
      </w:r>
    </w:p>
    <w:bookmarkEnd w:id="7774"/>
    <w:bookmarkStart w:name="z27034" w:id="777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775"/>
    <w:bookmarkStart w:name="z27035" w:id="777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776"/>
    <w:bookmarkStart w:name="z27036" w:id="777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777"/>
    <w:bookmarkStart w:name="z27037" w:id="777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778"/>
    <w:bookmarkStart w:name="z27038" w:id="777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77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7039" w:id="778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78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7040" w:id="778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781"/>
    <w:bookmarkStart w:name="z27041" w:id="778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782"/>
    <w:bookmarkStart w:name="z27042" w:id="778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783"/>
    <w:bookmarkStart w:name="z27043" w:id="778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7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045" w:id="778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7785"/>
    <w:bookmarkStart w:name="z27046" w:id="778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786"/>
    <w:bookmarkStart w:name="z27047" w:id="778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787"/>
    <w:bookmarkStart w:name="z27048" w:id="778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7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051" w:id="778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789"/>
    <w:bookmarkStart w:name="z27052" w:id="779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790"/>
    <w:bookmarkStart w:name="z27053" w:id="779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791"/>
    <w:bookmarkStart w:name="z27054" w:id="779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792"/>
    <w:bookmarkStart w:name="z27055" w:id="779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793"/>
    <w:bookmarkStart w:name="z27056" w:id="779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7794"/>
    <w:bookmarkStart w:name="z27057" w:id="779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795"/>
    <w:bookmarkStart w:name="z27058" w:id="779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7796"/>
    <w:bookmarkStart w:name="z27059" w:id="779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797"/>
    <w:bookmarkStart w:name="z27060" w:id="779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779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7061" w:id="7799"/>
    <w:p>
      <w:pPr>
        <w:spacing w:after="0"/>
        <w:ind w:left="0"/>
        <w:jc w:val="both"/>
      </w:pPr>
      <w:r>
        <w:rPr>
          <w:rFonts w:ascii="Times New Roman"/>
          <w:b w:val="false"/>
          <w:i w:val="false"/>
          <w:color w:val="000000"/>
          <w:sz w:val="28"/>
        </w:rPr>
        <w:t>
      29) мыналарды:</w:t>
      </w:r>
    </w:p>
    <w:bookmarkEnd w:id="7799"/>
    <w:bookmarkStart w:name="z27062" w:id="780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80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7063" w:id="780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801"/>
    <w:bookmarkStart w:name="z27064" w:id="780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8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7065" w:id="780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803"/>
    <w:bookmarkStart w:name="z27066" w:id="780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804"/>
    <w:bookmarkStart w:name="z27067" w:id="780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805"/>
    <w:bookmarkStart w:name="z27068" w:id="780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806"/>
    <w:bookmarkStart w:name="z27069" w:id="7807"/>
    <w:p>
      <w:pPr>
        <w:spacing w:after="0"/>
        <w:ind w:left="0"/>
        <w:jc w:val="both"/>
      </w:pPr>
      <w:r>
        <w:rPr>
          <w:rFonts w:ascii="Times New Roman"/>
          <w:b w:val="false"/>
          <w:i w:val="false"/>
          <w:color w:val="000000"/>
          <w:sz w:val="28"/>
        </w:rPr>
        <w:t>
      19. Басқарма басшысының өкілеттіктері:</w:t>
      </w:r>
    </w:p>
    <w:bookmarkEnd w:id="7807"/>
    <w:bookmarkStart w:name="z27070" w:id="780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808"/>
    <w:bookmarkStart w:name="z27071" w:id="780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809"/>
    <w:bookmarkStart w:name="z27072" w:id="781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810"/>
    <w:bookmarkStart w:name="z27073" w:id="781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811"/>
    <w:bookmarkStart w:name="z27074" w:id="781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812"/>
    <w:bookmarkStart w:name="z27075" w:id="781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813"/>
    <w:bookmarkStart w:name="z27076" w:id="7814"/>
    <w:p>
      <w:pPr>
        <w:spacing w:after="0"/>
        <w:ind w:left="0"/>
        <w:jc w:val="left"/>
      </w:pPr>
      <w:r>
        <w:rPr>
          <w:rFonts w:ascii="Times New Roman"/>
          <w:b/>
          <w:i w:val="false"/>
          <w:color w:val="000000"/>
        </w:rPr>
        <w:t xml:space="preserve"> 4-тарау. Басқарманың мүлкі</w:t>
      </w:r>
    </w:p>
    <w:bookmarkEnd w:id="7814"/>
    <w:bookmarkStart w:name="z27077" w:id="781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815"/>
    <w:bookmarkStart w:name="z27078" w:id="781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816"/>
    <w:bookmarkStart w:name="z27079" w:id="781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817"/>
    <w:bookmarkStart w:name="z27080" w:id="781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818"/>
    <w:bookmarkStart w:name="z27081" w:id="7819"/>
    <w:p>
      <w:pPr>
        <w:spacing w:after="0"/>
        <w:ind w:left="0"/>
        <w:jc w:val="left"/>
      </w:pPr>
      <w:r>
        <w:rPr>
          <w:rFonts w:ascii="Times New Roman"/>
          <w:b/>
          <w:i w:val="false"/>
          <w:color w:val="000000"/>
        </w:rPr>
        <w:t xml:space="preserve"> 5-тарау. Басқарманы қайта ұйымдастыру және тарату</w:t>
      </w:r>
    </w:p>
    <w:bookmarkEnd w:id="7819"/>
    <w:bookmarkStart w:name="z27082" w:id="782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8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92-1-қосымша</w:t>
            </w:r>
          </w:p>
        </w:tc>
      </w:tr>
    </w:tbl>
    <w:bookmarkStart w:name="z18893" w:id="782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Ақсу аудандық санитариялық-эпидемиологиялық бақылау басқармасы" республикалық мемлекеттік мекемесінің ережесі</w:t>
      </w:r>
    </w:p>
    <w:bookmarkEnd w:id="7821"/>
    <w:p>
      <w:pPr>
        <w:spacing w:after="0"/>
        <w:ind w:left="0"/>
        <w:jc w:val="both"/>
      </w:pPr>
      <w:r>
        <w:rPr>
          <w:rFonts w:ascii="Times New Roman"/>
          <w:b w:val="false"/>
          <w:i w:val="false"/>
          <w:color w:val="ff0000"/>
          <w:sz w:val="28"/>
        </w:rPr>
        <w:t xml:space="preserve">
      Ескерту. Бұйрық 92-1-қосымшамен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894" w:id="7822"/>
    <w:p>
      <w:pPr>
        <w:spacing w:after="0"/>
        <w:ind w:left="0"/>
        <w:jc w:val="left"/>
      </w:pPr>
      <w:r>
        <w:rPr>
          <w:rFonts w:ascii="Times New Roman"/>
          <w:b/>
          <w:i w:val="false"/>
          <w:color w:val="000000"/>
        </w:rPr>
        <w:t xml:space="preserve"> 1-тарау. Жалпы ережелер</w:t>
      </w:r>
    </w:p>
    <w:bookmarkEnd w:id="7822"/>
    <w:bookmarkStart w:name="z18895" w:id="782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Ақсу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823"/>
    <w:bookmarkStart w:name="z18896" w:id="782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824"/>
    <w:bookmarkStart w:name="z18897" w:id="782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825"/>
    <w:bookmarkStart w:name="z18898" w:id="782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826"/>
    <w:bookmarkStart w:name="z18899" w:id="782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827"/>
    <w:bookmarkStart w:name="z18900" w:id="782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828"/>
    <w:bookmarkStart w:name="z18901" w:id="782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829"/>
    <w:bookmarkStart w:name="z18902" w:id="7830"/>
    <w:p>
      <w:pPr>
        <w:spacing w:after="0"/>
        <w:ind w:left="0"/>
        <w:jc w:val="both"/>
      </w:pPr>
      <w:r>
        <w:rPr>
          <w:rFonts w:ascii="Times New Roman"/>
          <w:b w:val="false"/>
          <w:i w:val="false"/>
          <w:color w:val="000000"/>
          <w:sz w:val="28"/>
        </w:rPr>
        <w:t>
      8. Заңды тұлғаның орналасқан жері – индекс 040100, Қазақстан Республикасы, Жетісу облысы, Ақсу ауданы, Жансүгіров ауылдық округі, Жансүгіров ауылы, Желтоқсан көшесі, 1 ғимарат.</w:t>
      </w:r>
    </w:p>
    <w:bookmarkEnd w:id="7830"/>
    <w:bookmarkStart w:name="z18903" w:id="783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Ақсу аудандық санитариялық-эпидемиологиялық бақылау басқармасы" республикалық мемлекеттік мекемесі.</w:t>
      </w:r>
    </w:p>
    <w:bookmarkEnd w:id="7831"/>
    <w:bookmarkStart w:name="z18904" w:id="783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832"/>
    <w:bookmarkStart w:name="z18905" w:id="783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833"/>
    <w:bookmarkStart w:name="z18906" w:id="783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834"/>
    <w:bookmarkStart w:name="z18907" w:id="783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835"/>
    <w:bookmarkStart w:name="z18908" w:id="783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836"/>
    <w:bookmarkStart w:name="z18909" w:id="7837"/>
    <w:p>
      <w:pPr>
        <w:spacing w:after="0"/>
        <w:ind w:left="0"/>
        <w:jc w:val="both"/>
      </w:pPr>
      <w:r>
        <w:rPr>
          <w:rFonts w:ascii="Times New Roman"/>
          <w:b w:val="false"/>
          <w:i w:val="false"/>
          <w:color w:val="000000"/>
          <w:sz w:val="28"/>
        </w:rPr>
        <w:t>
      13. Міндеттері:</w:t>
      </w:r>
    </w:p>
    <w:bookmarkEnd w:id="7837"/>
    <w:bookmarkStart w:name="z18910" w:id="783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838"/>
    <w:bookmarkStart w:name="z18911" w:id="783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839"/>
    <w:bookmarkStart w:name="z18912" w:id="784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840"/>
    <w:bookmarkStart w:name="z18913" w:id="7841"/>
    <w:p>
      <w:pPr>
        <w:spacing w:after="0"/>
        <w:ind w:left="0"/>
        <w:jc w:val="both"/>
      </w:pPr>
      <w:r>
        <w:rPr>
          <w:rFonts w:ascii="Times New Roman"/>
          <w:b w:val="false"/>
          <w:i w:val="false"/>
          <w:color w:val="000000"/>
          <w:sz w:val="28"/>
        </w:rPr>
        <w:t>
      14. Құқықтары мен міндеттері:</w:t>
      </w:r>
    </w:p>
    <w:bookmarkEnd w:id="7841"/>
    <w:bookmarkStart w:name="z18914" w:id="784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842"/>
    <w:bookmarkStart w:name="z18915" w:id="784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843"/>
    <w:bookmarkStart w:name="z18916" w:id="784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844"/>
    <w:bookmarkStart w:name="z18917" w:id="784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845"/>
    <w:bookmarkStart w:name="z18918" w:id="784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846"/>
    <w:bookmarkStart w:name="z18919" w:id="784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847"/>
    <w:bookmarkStart w:name="z18920" w:id="784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848"/>
    <w:bookmarkStart w:name="z18921" w:id="784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849"/>
    <w:bookmarkStart w:name="z18922" w:id="785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850"/>
    <w:bookmarkStart w:name="z18923" w:id="7851"/>
    <w:p>
      <w:pPr>
        <w:spacing w:after="0"/>
        <w:ind w:left="0"/>
        <w:jc w:val="both"/>
      </w:pPr>
      <w:r>
        <w:rPr>
          <w:rFonts w:ascii="Times New Roman"/>
          <w:b w:val="false"/>
          <w:i w:val="false"/>
          <w:color w:val="000000"/>
          <w:sz w:val="28"/>
        </w:rPr>
        <w:t>
      15. Функциялары:</w:t>
      </w:r>
    </w:p>
    <w:bookmarkEnd w:id="7851"/>
    <w:bookmarkStart w:name="z18924" w:id="7852"/>
    <w:p>
      <w:pPr>
        <w:spacing w:after="0"/>
        <w:ind w:left="0"/>
        <w:jc w:val="both"/>
      </w:pPr>
      <w:r>
        <w:rPr>
          <w:rFonts w:ascii="Times New Roman"/>
          <w:b w:val="false"/>
          <w:i w:val="false"/>
          <w:color w:val="000000"/>
          <w:sz w:val="28"/>
        </w:rPr>
        <w:t>
      1) реттелетін салада мемлекеттік саясатты іске асыру;</w:t>
      </w:r>
    </w:p>
    <w:bookmarkEnd w:id="7852"/>
    <w:bookmarkStart w:name="z18925" w:id="785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853"/>
    <w:bookmarkStart w:name="z18926" w:id="785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854"/>
    <w:bookmarkStart w:name="z18927" w:id="785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855"/>
    <w:bookmarkStart w:name="z18928" w:id="785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856"/>
    <w:bookmarkStart w:name="z18929" w:id="785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85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8930" w:id="785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85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8931" w:id="785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859"/>
    <w:bookmarkStart w:name="z18932" w:id="786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860"/>
    <w:bookmarkStart w:name="z18933" w:id="786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861"/>
    <w:bookmarkStart w:name="z18934" w:id="786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8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936" w:id="786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7863"/>
    <w:bookmarkStart w:name="z18937" w:id="786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864"/>
    <w:bookmarkStart w:name="z18938" w:id="786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865"/>
    <w:bookmarkStart w:name="z18939" w:id="786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8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942" w:id="786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867"/>
    <w:bookmarkStart w:name="z18943" w:id="786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868"/>
    <w:bookmarkStart w:name="z18944" w:id="786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869"/>
    <w:bookmarkStart w:name="z18945" w:id="787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870"/>
    <w:bookmarkStart w:name="z18946" w:id="787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871"/>
    <w:bookmarkStart w:name="z18947" w:id="787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7872"/>
    <w:bookmarkStart w:name="z18948" w:id="787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873"/>
    <w:bookmarkStart w:name="z18949" w:id="787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7874"/>
    <w:bookmarkStart w:name="z18950" w:id="787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875"/>
    <w:bookmarkStart w:name="z18951" w:id="787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787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8952" w:id="7877"/>
    <w:p>
      <w:pPr>
        <w:spacing w:after="0"/>
        <w:ind w:left="0"/>
        <w:jc w:val="both"/>
      </w:pPr>
      <w:r>
        <w:rPr>
          <w:rFonts w:ascii="Times New Roman"/>
          <w:b w:val="false"/>
          <w:i w:val="false"/>
          <w:color w:val="000000"/>
          <w:sz w:val="28"/>
        </w:rPr>
        <w:t>
      29) мыналарды:</w:t>
      </w:r>
    </w:p>
    <w:bookmarkEnd w:id="7877"/>
    <w:bookmarkStart w:name="z18953" w:id="787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87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8954" w:id="787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879"/>
    <w:bookmarkStart w:name="z18955" w:id="788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8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8956" w:id="788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881"/>
    <w:bookmarkStart w:name="z18957" w:id="788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882"/>
    <w:bookmarkStart w:name="z18958" w:id="788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883"/>
    <w:bookmarkStart w:name="z18959" w:id="788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884"/>
    <w:bookmarkStart w:name="z18960" w:id="7885"/>
    <w:p>
      <w:pPr>
        <w:spacing w:after="0"/>
        <w:ind w:left="0"/>
        <w:jc w:val="both"/>
      </w:pPr>
      <w:r>
        <w:rPr>
          <w:rFonts w:ascii="Times New Roman"/>
          <w:b w:val="false"/>
          <w:i w:val="false"/>
          <w:color w:val="000000"/>
          <w:sz w:val="28"/>
        </w:rPr>
        <w:t>
      19. Басқарма басшысының өкілеттіктері:</w:t>
      </w:r>
    </w:p>
    <w:bookmarkEnd w:id="7885"/>
    <w:bookmarkStart w:name="z18961" w:id="788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886"/>
    <w:bookmarkStart w:name="z18962" w:id="788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887"/>
    <w:bookmarkStart w:name="z18963" w:id="788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888"/>
    <w:bookmarkStart w:name="z18964" w:id="788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889"/>
    <w:bookmarkStart w:name="z18965" w:id="789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890"/>
    <w:bookmarkStart w:name="z18966" w:id="789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891"/>
    <w:bookmarkStart w:name="z18967" w:id="7892"/>
    <w:p>
      <w:pPr>
        <w:spacing w:after="0"/>
        <w:ind w:left="0"/>
        <w:jc w:val="left"/>
      </w:pPr>
      <w:r>
        <w:rPr>
          <w:rFonts w:ascii="Times New Roman"/>
          <w:b/>
          <w:i w:val="false"/>
          <w:color w:val="000000"/>
        </w:rPr>
        <w:t xml:space="preserve"> 4-тарау. Басқарманың мүлкі</w:t>
      </w:r>
    </w:p>
    <w:bookmarkEnd w:id="7892"/>
    <w:bookmarkStart w:name="z18968" w:id="789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893"/>
    <w:bookmarkStart w:name="z18969" w:id="789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894"/>
    <w:bookmarkStart w:name="z18970" w:id="789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895"/>
    <w:bookmarkStart w:name="z18971" w:id="789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896"/>
    <w:bookmarkStart w:name="z18972" w:id="7897"/>
    <w:p>
      <w:pPr>
        <w:spacing w:after="0"/>
        <w:ind w:left="0"/>
        <w:jc w:val="left"/>
      </w:pPr>
      <w:r>
        <w:rPr>
          <w:rFonts w:ascii="Times New Roman"/>
          <w:b/>
          <w:i w:val="false"/>
          <w:color w:val="000000"/>
        </w:rPr>
        <w:t xml:space="preserve"> 5-тарау. Басқарманы қайта ұйымдастыру және тарату</w:t>
      </w:r>
    </w:p>
    <w:bookmarkEnd w:id="7897"/>
    <w:bookmarkStart w:name="z18973" w:id="789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8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92-2-қосымша</w:t>
            </w:r>
          </w:p>
        </w:tc>
      </w:tr>
    </w:tbl>
    <w:bookmarkStart w:name="z18975" w:id="789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Алакөл аудандық санитариялық-эпидемиологиялық бақылау басқармасы" республикалық мемлекеттік мекемесінің ережесі</w:t>
      </w:r>
    </w:p>
    <w:bookmarkEnd w:id="7899"/>
    <w:p>
      <w:pPr>
        <w:spacing w:after="0"/>
        <w:ind w:left="0"/>
        <w:jc w:val="both"/>
      </w:pPr>
      <w:r>
        <w:rPr>
          <w:rFonts w:ascii="Times New Roman"/>
          <w:b w:val="false"/>
          <w:i w:val="false"/>
          <w:color w:val="ff0000"/>
          <w:sz w:val="28"/>
        </w:rPr>
        <w:t xml:space="preserve">
      Ескерту. Бұйрық 92-2-қосымшамен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8976" w:id="7900"/>
    <w:p>
      <w:pPr>
        <w:spacing w:after="0"/>
        <w:ind w:left="0"/>
        <w:jc w:val="left"/>
      </w:pPr>
      <w:r>
        <w:rPr>
          <w:rFonts w:ascii="Times New Roman"/>
          <w:b/>
          <w:i w:val="false"/>
          <w:color w:val="000000"/>
        </w:rPr>
        <w:t xml:space="preserve"> 1-тарау. Жалпы ережелер</w:t>
      </w:r>
    </w:p>
    <w:bookmarkEnd w:id="7900"/>
    <w:bookmarkStart w:name="z18977" w:id="790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Алакөл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901"/>
    <w:bookmarkStart w:name="z18978" w:id="790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902"/>
    <w:bookmarkStart w:name="z18979" w:id="790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903"/>
    <w:bookmarkStart w:name="z18980" w:id="790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904"/>
    <w:bookmarkStart w:name="z18981" w:id="790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905"/>
    <w:bookmarkStart w:name="z18982" w:id="790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906"/>
    <w:bookmarkStart w:name="z18983" w:id="790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907"/>
    <w:bookmarkStart w:name="z18984" w:id="7908"/>
    <w:p>
      <w:pPr>
        <w:spacing w:after="0"/>
        <w:ind w:left="0"/>
        <w:jc w:val="both"/>
      </w:pPr>
      <w:r>
        <w:rPr>
          <w:rFonts w:ascii="Times New Roman"/>
          <w:b w:val="false"/>
          <w:i w:val="false"/>
          <w:color w:val="000000"/>
          <w:sz w:val="28"/>
        </w:rPr>
        <w:t>
      8. Заңды тұлғаның орналасқан жері – индекс 040200, Қазақстан Республикасы, Жетісу облысы, Алакөл ауданы, Үшарал қаласы, Төле би көшесі, 185-ғимарат.</w:t>
      </w:r>
    </w:p>
    <w:bookmarkEnd w:id="79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8985" w:id="790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Алакөл аудандық санитариялық-эпидемиологиялық бақылау басқармасы" республикалық мемлекеттік мекемесі.</w:t>
      </w:r>
    </w:p>
    <w:bookmarkEnd w:id="7909"/>
    <w:bookmarkStart w:name="z18986" w:id="791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910"/>
    <w:bookmarkStart w:name="z18987" w:id="791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911"/>
    <w:bookmarkStart w:name="z18988" w:id="791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912"/>
    <w:bookmarkStart w:name="z18989" w:id="791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913"/>
    <w:bookmarkStart w:name="z18990" w:id="791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914"/>
    <w:bookmarkStart w:name="z18991" w:id="7915"/>
    <w:p>
      <w:pPr>
        <w:spacing w:after="0"/>
        <w:ind w:left="0"/>
        <w:jc w:val="both"/>
      </w:pPr>
      <w:r>
        <w:rPr>
          <w:rFonts w:ascii="Times New Roman"/>
          <w:b w:val="false"/>
          <w:i w:val="false"/>
          <w:color w:val="000000"/>
          <w:sz w:val="28"/>
        </w:rPr>
        <w:t>
      13. Міндеттері:</w:t>
      </w:r>
    </w:p>
    <w:bookmarkEnd w:id="7915"/>
    <w:bookmarkStart w:name="z18992" w:id="791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916"/>
    <w:bookmarkStart w:name="z18993" w:id="791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917"/>
    <w:bookmarkStart w:name="z18994" w:id="791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918"/>
    <w:bookmarkStart w:name="z18995" w:id="7919"/>
    <w:p>
      <w:pPr>
        <w:spacing w:after="0"/>
        <w:ind w:left="0"/>
        <w:jc w:val="both"/>
      </w:pPr>
      <w:r>
        <w:rPr>
          <w:rFonts w:ascii="Times New Roman"/>
          <w:b w:val="false"/>
          <w:i w:val="false"/>
          <w:color w:val="000000"/>
          <w:sz w:val="28"/>
        </w:rPr>
        <w:t>
      14. Құқықтары мен міндеттері:</w:t>
      </w:r>
    </w:p>
    <w:bookmarkEnd w:id="7919"/>
    <w:bookmarkStart w:name="z18996" w:id="792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920"/>
    <w:bookmarkStart w:name="z18997" w:id="792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921"/>
    <w:bookmarkStart w:name="z18998" w:id="792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922"/>
    <w:bookmarkStart w:name="z18999" w:id="792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923"/>
    <w:bookmarkStart w:name="z19000" w:id="792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924"/>
    <w:bookmarkStart w:name="z19001" w:id="792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925"/>
    <w:bookmarkStart w:name="z19002" w:id="792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926"/>
    <w:bookmarkStart w:name="z19003" w:id="792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927"/>
    <w:bookmarkStart w:name="z19004" w:id="792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928"/>
    <w:bookmarkStart w:name="z19005" w:id="7929"/>
    <w:p>
      <w:pPr>
        <w:spacing w:after="0"/>
        <w:ind w:left="0"/>
        <w:jc w:val="both"/>
      </w:pPr>
      <w:r>
        <w:rPr>
          <w:rFonts w:ascii="Times New Roman"/>
          <w:b w:val="false"/>
          <w:i w:val="false"/>
          <w:color w:val="000000"/>
          <w:sz w:val="28"/>
        </w:rPr>
        <w:t>
      15. Функциялары:</w:t>
      </w:r>
    </w:p>
    <w:bookmarkEnd w:id="7929"/>
    <w:bookmarkStart w:name="z19006" w:id="7930"/>
    <w:p>
      <w:pPr>
        <w:spacing w:after="0"/>
        <w:ind w:left="0"/>
        <w:jc w:val="both"/>
      </w:pPr>
      <w:r>
        <w:rPr>
          <w:rFonts w:ascii="Times New Roman"/>
          <w:b w:val="false"/>
          <w:i w:val="false"/>
          <w:color w:val="000000"/>
          <w:sz w:val="28"/>
        </w:rPr>
        <w:t>
      1) реттелетін салада мемлекеттік саясатты іске асыру;</w:t>
      </w:r>
    </w:p>
    <w:bookmarkEnd w:id="7930"/>
    <w:bookmarkStart w:name="z19007" w:id="793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931"/>
    <w:bookmarkStart w:name="z19008" w:id="793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932"/>
    <w:bookmarkStart w:name="z19009" w:id="793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933"/>
    <w:bookmarkStart w:name="z19010" w:id="793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934"/>
    <w:bookmarkStart w:name="z19011" w:id="793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93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9012" w:id="793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93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9013" w:id="793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937"/>
    <w:bookmarkStart w:name="z19014" w:id="793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938"/>
    <w:bookmarkStart w:name="z19015" w:id="793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939"/>
    <w:bookmarkStart w:name="z19016" w:id="794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9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018" w:id="794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7941"/>
    <w:bookmarkStart w:name="z19019" w:id="794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942"/>
    <w:bookmarkStart w:name="z19020" w:id="794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943"/>
    <w:bookmarkStart w:name="z19021" w:id="794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9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024" w:id="794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945"/>
    <w:bookmarkStart w:name="z19025" w:id="794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946"/>
    <w:bookmarkStart w:name="z19026" w:id="794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947"/>
    <w:bookmarkStart w:name="z19027" w:id="794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948"/>
    <w:bookmarkStart w:name="z19028" w:id="794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949"/>
    <w:bookmarkStart w:name="z19029" w:id="795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7950"/>
    <w:bookmarkStart w:name="z19030" w:id="795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951"/>
    <w:bookmarkStart w:name="z19031" w:id="795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7952"/>
    <w:bookmarkStart w:name="z19032" w:id="795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953"/>
    <w:bookmarkStart w:name="z19033" w:id="795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795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9034" w:id="7955"/>
    <w:p>
      <w:pPr>
        <w:spacing w:after="0"/>
        <w:ind w:left="0"/>
        <w:jc w:val="both"/>
      </w:pPr>
      <w:r>
        <w:rPr>
          <w:rFonts w:ascii="Times New Roman"/>
          <w:b w:val="false"/>
          <w:i w:val="false"/>
          <w:color w:val="000000"/>
          <w:sz w:val="28"/>
        </w:rPr>
        <w:t>
      29) мыналарды:</w:t>
      </w:r>
    </w:p>
    <w:bookmarkEnd w:id="7955"/>
    <w:bookmarkStart w:name="z19035" w:id="795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95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9036" w:id="795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957"/>
    <w:bookmarkStart w:name="z19037" w:id="795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9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9038" w:id="795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959"/>
    <w:bookmarkStart w:name="z19039" w:id="796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960"/>
    <w:bookmarkStart w:name="z19040" w:id="796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961"/>
    <w:bookmarkStart w:name="z19041" w:id="796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962"/>
    <w:bookmarkStart w:name="z19042" w:id="7963"/>
    <w:p>
      <w:pPr>
        <w:spacing w:after="0"/>
        <w:ind w:left="0"/>
        <w:jc w:val="both"/>
      </w:pPr>
      <w:r>
        <w:rPr>
          <w:rFonts w:ascii="Times New Roman"/>
          <w:b w:val="false"/>
          <w:i w:val="false"/>
          <w:color w:val="000000"/>
          <w:sz w:val="28"/>
        </w:rPr>
        <w:t>
      19. Басқарма басшысының өкілеттіктері:</w:t>
      </w:r>
    </w:p>
    <w:bookmarkEnd w:id="7963"/>
    <w:bookmarkStart w:name="z19043" w:id="796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964"/>
    <w:bookmarkStart w:name="z19044" w:id="796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965"/>
    <w:bookmarkStart w:name="z19045" w:id="796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966"/>
    <w:bookmarkStart w:name="z19046" w:id="796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967"/>
    <w:bookmarkStart w:name="z19047" w:id="796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968"/>
    <w:bookmarkStart w:name="z19048" w:id="796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969"/>
    <w:bookmarkStart w:name="z19049" w:id="7970"/>
    <w:p>
      <w:pPr>
        <w:spacing w:after="0"/>
        <w:ind w:left="0"/>
        <w:jc w:val="left"/>
      </w:pPr>
      <w:r>
        <w:rPr>
          <w:rFonts w:ascii="Times New Roman"/>
          <w:b/>
          <w:i w:val="false"/>
          <w:color w:val="000000"/>
        </w:rPr>
        <w:t xml:space="preserve"> 4-тарау. Басқарманың мүлкі</w:t>
      </w:r>
    </w:p>
    <w:bookmarkEnd w:id="7970"/>
    <w:bookmarkStart w:name="z19050" w:id="797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971"/>
    <w:bookmarkStart w:name="z19051" w:id="797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972"/>
    <w:bookmarkStart w:name="z19052" w:id="797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973"/>
    <w:bookmarkStart w:name="z19053" w:id="797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974"/>
    <w:bookmarkStart w:name="z19054" w:id="7975"/>
    <w:p>
      <w:pPr>
        <w:spacing w:after="0"/>
        <w:ind w:left="0"/>
        <w:jc w:val="left"/>
      </w:pPr>
      <w:r>
        <w:rPr>
          <w:rFonts w:ascii="Times New Roman"/>
          <w:b/>
          <w:i w:val="false"/>
          <w:color w:val="000000"/>
        </w:rPr>
        <w:t xml:space="preserve"> 5-тарау. Басқарманы қайта ұйымдастыру және тарату</w:t>
      </w:r>
    </w:p>
    <w:bookmarkEnd w:id="7975"/>
    <w:bookmarkStart w:name="z19055" w:id="797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9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92-3-қосымша</w:t>
            </w:r>
          </w:p>
        </w:tc>
      </w:tr>
    </w:tbl>
    <w:bookmarkStart w:name="z19057" w:id="797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Ескелді аудандық санитариялық-эпидемиологиялық бақылау басқармасы" республикалық мемлекеттік мекемесінің ережесі</w:t>
      </w:r>
    </w:p>
    <w:bookmarkEnd w:id="7977"/>
    <w:p>
      <w:pPr>
        <w:spacing w:after="0"/>
        <w:ind w:left="0"/>
        <w:jc w:val="both"/>
      </w:pPr>
      <w:r>
        <w:rPr>
          <w:rFonts w:ascii="Times New Roman"/>
          <w:b w:val="false"/>
          <w:i w:val="false"/>
          <w:color w:val="ff0000"/>
          <w:sz w:val="28"/>
        </w:rPr>
        <w:t xml:space="preserve">
      Ескерту. Бұйрық 92-3-қосымшамен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058" w:id="7978"/>
    <w:p>
      <w:pPr>
        <w:spacing w:after="0"/>
        <w:ind w:left="0"/>
        <w:jc w:val="left"/>
      </w:pPr>
      <w:r>
        <w:rPr>
          <w:rFonts w:ascii="Times New Roman"/>
          <w:b/>
          <w:i w:val="false"/>
          <w:color w:val="000000"/>
        </w:rPr>
        <w:t xml:space="preserve"> 1-тарау. Жалпы ережелер</w:t>
      </w:r>
    </w:p>
    <w:bookmarkEnd w:id="7978"/>
    <w:bookmarkStart w:name="z19059" w:id="797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Ескелді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979"/>
    <w:bookmarkStart w:name="z19060" w:id="798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980"/>
    <w:bookmarkStart w:name="z19061" w:id="798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981"/>
    <w:bookmarkStart w:name="z19062" w:id="798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982"/>
    <w:bookmarkStart w:name="z19063" w:id="798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983"/>
    <w:bookmarkStart w:name="z19064" w:id="798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984"/>
    <w:bookmarkStart w:name="z19065" w:id="798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985"/>
    <w:bookmarkStart w:name="z19066" w:id="7986"/>
    <w:p>
      <w:pPr>
        <w:spacing w:after="0"/>
        <w:ind w:left="0"/>
        <w:jc w:val="both"/>
      </w:pPr>
      <w:r>
        <w:rPr>
          <w:rFonts w:ascii="Times New Roman"/>
          <w:b w:val="false"/>
          <w:i w:val="false"/>
          <w:color w:val="000000"/>
          <w:sz w:val="28"/>
        </w:rPr>
        <w:t>
      8. Заңды тұлғаның орналасқан жері – индекс 040500, Қазақстан Республикасы, Жетісу облысы, Ескелді ауданы, Қарабұлақ ауылдық округі, Қарабұлақ ауылы, Әуезов көшесі, 5 үй.</w:t>
      </w:r>
    </w:p>
    <w:bookmarkEnd w:id="7986"/>
    <w:bookmarkStart w:name="z19067" w:id="798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Ескелді аудандық санитариялық-эпидемиологиялық бақылау басқармасы" республикалық мемлекеттік мекемесі.</w:t>
      </w:r>
    </w:p>
    <w:bookmarkEnd w:id="7987"/>
    <w:bookmarkStart w:name="z19068" w:id="798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988"/>
    <w:bookmarkStart w:name="z19069" w:id="798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989"/>
    <w:bookmarkStart w:name="z19070" w:id="799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990"/>
    <w:bookmarkStart w:name="z19071" w:id="799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991"/>
    <w:bookmarkStart w:name="z19072" w:id="799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992"/>
    <w:bookmarkStart w:name="z19073" w:id="7993"/>
    <w:p>
      <w:pPr>
        <w:spacing w:after="0"/>
        <w:ind w:left="0"/>
        <w:jc w:val="both"/>
      </w:pPr>
      <w:r>
        <w:rPr>
          <w:rFonts w:ascii="Times New Roman"/>
          <w:b w:val="false"/>
          <w:i w:val="false"/>
          <w:color w:val="000000"/>
          <w:sz w:val="28"/>
        </w:rPr>
        <w:t>
      13. Міндеттері:</w:t>
      </w:r>
    </w:p>
    <w:bookmarkEnd w:id="7993"/>
    <w:bookmarkStart w:name="z19074" w:id="799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994"/>
    <w:bookmarkStart w:name="z19075" w:id="799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995"/>
    <w:bookmarkStart w:name="z19076" w:id="799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996"/>
    <w:bookmarkStart w:name="z19077" w:id="7997"/>
    <w:p>
      <w:pPr>
        <w:spacing w:after="0"/>
        <w:ind w:left="0"/>
        <w:jc w:val="both"/>
      </w:pPr>
      <w:r>
        <w:rPr>
          <w:rFonts w:ascii="Times New Roman"/>
          <w:b w:val="false"/>
          <w:i w:val="false"/>
          <w:color w:val="000000"/>
          <w:sz w:val="28"/>
        </w:rPr>
        <w:t>
      14. Құқықтары мен міндеттері:</w:t>
      </w:r>
    </w:p>
    <w:bookmarkEnd w:id="7997"/>
    <w:bookmarkStart w:name="z19078" w:id="799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998"/>
    <w:bookmarkStart w:name="z19079" w:id="799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999"/>
    <w:bookmarkStart w:name="z19080" w:id="800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000"/>
    <w:bookmarkStart w:name="z19081" w:id="800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001"/>
    <w:bookmarkStart w:name="z19082" w:id="800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002"/>
    <w:bookmarkStart w:name="z19083" w:id="800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003"/>
    <w:bookmarkStart w:name="z19084" w:id="800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004"/>
    <w:bookmarkStart w:name="z19085" w:id="800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005"/>
    <w:bookmarkStart w:name="z19086" w:id="800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006"/>
    <w:bookmarkStart w:name="z19087" w:id="8007"/>
    <w:p>
      <w:pPr>
        <w:spacing w:after="0"/>
        <w:ind w:left="0"/>
        <w:jc w:val="both"/>
      </w:pPr>
      <w:r>
        <w:rPr>
          <w:rFonts w:ascii="Times New Roman"/>
          <w:b w:val="false"/>
          <w:i w:val="false"/>
          <w:color w:val="000000"/>
          <w:sz w:val="28"/>
        </w:rPr>
        <w:t>
      15. Функциялары:</w:t>
      </w:r>
    </w:p>
    <w:bookmarkEnd w:id="8007"/>
    <w:bookmarkStart w:name="z19088" w:id="8008"/>
    <w:p>
      <w:pPr>
        <w:spacing w:after="0"/>
        <w:ind w:left="0"/>
        <w:jc w:val="both"/>
      </w:pPr>
      <w:r>
        <w:rPr>
          <w:rFonts w:ascii="Times New Roman"/>
          <w:b w:val="false"/>
          <w:i w:val="false"/>
          <w:color w:val="000000"/>
          <w:sz w:val="28"/>
        </w:rPr>
        <w:t>
      1) реттелетін салада мемлекеттік саясатты іске асыру;</w:t>
      </w:r>
    </w:p>
    <w:bookmarkEnd w:id="8008"/>
    <w:bookmarkStart w:name="z19089" w:id="800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009"/>
    <w:bookmarkStart w:name="z19090" w:id="801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010"/>
    <w:bookmarkStart w:name="z19091" w:id="801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011"/>
    <w:bookmarkStart w:name="z19092" w:id="801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012"/>
    <w:bookmarkStart w:name="z19093" w:id="801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01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9094" w:id="801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01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9095" w:id="801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015"/>
    <w:bookmarkStart w:name="z19096" w:id="801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құзыретінің шегінде биологиялық қауіпсіздік саласында профилактикалық іс-шараларды жүргізу;</w:t>
      </w:r>
    </w:p>
    <w:bookmarkEnd w:id="801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Start w:name="z19098" w:id="801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0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100" w:id="8018"/>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8018"/>
    <w:bookmarkStart w:name="z19101" w:id="801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019"/>
    <w:bookmarkStart w:name="z19102" w:id="802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020"/>
    <w:bookmarkStart w:name="z19103" w:id="802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0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106" w:id="802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022"/>
    <w:bookmarkStart w:name="z19107" w:id="802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023"/>
    <w:bookmarkStart w:name="z19108" w:id="802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024"/>
    <w:bookmarkStart w:name="z19109" w:id="802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025"/>
    <w:bookmarkStart w:name="z19110" w:id="802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026"/>
    <w:bookmarkStart w:name="z19111" w:id="8027"/>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8027"/>
    <w:bookmarkStart w:name="z19112" w:id="802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028"/>
    <w:bookmarkStart w:name="z19113" w:id="802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8029"/>
    <w:bookmarkStart w:name="z19114" w:id="803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030"/>
    <w:bookmarkStart w:name="z19115" w:id="803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8031"/>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9116" w:id="8032"/>
    <w:p>
      <w:pPr>
        <w:spacing w:after="0"/>
        <w:ind w:left="0"/>
        <w:jc w:val="both"/>
      </w:pPr>
      <w:r>
        <w:rPr>
          <w:rFonts w:ascii="Times New Roman"/>
          <w:b w:val="false"/>
          <w:i w:val="false"/>
          <w:color w:val="000000"/>
          <w:sz w:val="28"/>
        </w:rPr>
        <w:t>
      29) мыналарды:</w:t>
      </w:r>
    </w:p>
    <w:bookmarkEnd w:id="8032"/>
    <w:bookmarkStart w:name="z19117" w:id="803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033"/>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9118" w:id="803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034"/>
    <w:bookmarkStart w:name="z19119" w:id="803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0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9120" w:id="803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036"/>
    <w:bookmarkStart w:name="z19121" w:id="803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037"/>
    <w:bookmarkStart w:name="z19122" w:id="803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038"/>
    <w:bookmarkStart w:name="z19123" w:id="803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039"/>
    <w:bookmarkStart w:name="z19124" w:id="8040"/>
    <w:p>
      <w:pPr>
        <w:spacing w:after="0"/>
        <w:ind w:left="0"/>
        <w:jc w:val="both"/>
      </w:pPr>
      <w:r>
        <w:rPr>
          <w:rFonts w:ascii="Times New Roman"/>
          <w:b w:val="false"/>
          <w:i w:val="false"/>
          <w:color w:val="000000"/>
          <w:sz w:val="28"/>
        </w:rPr>
        <w:t>
      19. Басқарма басшысының өкілеттіктері:</w:t>
      </w:r>
    </w:p>
    <w:bookmarkEnd w:id="8040"/>
    <w:bookmarkStart w:name="z19125" w:id="804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041"/>
    <w:bookmarkStart w:name="z19126" w:id="804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042"/>
    <w:bookmarkStart w:name="z19127" w:id="804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043"/>
    <w:bookmarkStart w:name="z19128" w:id="804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044"/>
    <w:bookmarkStart w:name="z19129" w:id="804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045"/>
    <w:bookmarkStart w:name="z19130" w:id="804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046"/>
    <w:bookmarkStart w:name="z19131" w:id="8047"/>
    <w:p>
      <w:pPr>
        <w:spacing w:after="0"/>
        <w:ind w:left="0"/>
        <w:jc w:val="left"/>
      </w:pPr>
      <w:r>
        <w:rPr>
          <w:rFonts w:ascii="Times New Roman"/>
          <w:b/>
          <w:i w:val="false"/>
          <w:color w:val="000000"/>
        </w:rPr>
        <w:t xml:space="preserve"> 4-тарау. Басқарманың мүлкі</w:t>
      </w:r>
    </w:p>
    <w:bookmarkEnd w:id="8047"/>
    <w:bookmarkStart w:name="z19132" w:id="804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048"/>
    <w:bookmarkStart w:name="z19133" w:id="804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049"/>
    <w:bookmarkStart w:name="z19134" w:id="805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050"/>
    <w:bookmarkStart w:name="z19135" w:id="805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051"/>
    <w:bookmarkStart w:name="z19136" w:id="8052"/>
    <w:p>
      <w:pPr>
        <w:spacing w:after="0"/>
        <w:ind w:left="0"/>
        <w:jc w:val="left"/>
      </w:pPr>
      <w:r>
        <w:rPr>
          <w:rFonts w:ascii="Times New Roman"/>
          <w:b/>
          <w:i w:val="false"/>
          <w:color w:val="000000"/>
        </w:rPr>
        <w:t xml:space="preserve"> 5-тарау. Басқарманы қайта ұйымдастыру және тарату</w:t>
      </w:r>
    </w:p>
    <w:bookmarkEnd w:id="8052"/>
    <w:bookmarkStart w:name="z19137" w:id="805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0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92-4-қосымша</w:t>
            </w:r>
          </w:p>
        </w:tc>
      </w:tr>
    </w:tbl>
    <w:bookmarkStart w:name="z19139" w:id="805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Кербұлақ аудандық санитариялық-эпидемиологиялық бақылау басқармасы" республикалық мемлекеттік мекемесінің ережесі</w:t>
      </w:r>
    </w:p>
    <w:bookmarkEnd w:id="8054"/>
    <w:p>
      <w:pPr>
        <w:spacing w:after="0"/>
        <w:ind w:left="0"/>
        <w:jc w:val="both"/>
      </w:pPr>
      <w:r>
        <w:rPr>
          <w:rFonts w:ascii="Times New Roman"/>
          <w:b w:val="false"/>
          <w:i w:val="false"/>
          <w:color w:val="ff0000"/>
          <w:sz w:val="28"/>
        </w:rPr>
        <w:t xml:space="preserve">
      Ескерту. Бұйрық 92-4-қосымшамен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140" w:id="8055"/>
    <w:p>
      <w:pPr>
        <w:spacing w:after="0"/>
        <w:ind w:left="0"/>
        <w:jc w:val="left"/>
      </w:pPr>
      <w:r>
        <w:rPr>
          <w:rFonts w:ascii="Times New Roman"/>
          <w:b/>
          <w:i w:val="false"/>
          <w:color w:val="000000"/>
        </w:rPr>
        <w:t xml:space="preserve"> 1-тарау. Жалпы ережелер</w:t>
      </w:r>
    </w:p>
    <w:bookmarkEnd w:id="8055"/>
    <w:bookmarkStart w:name="z19141" w:id="805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Кербұлақ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056"/>
    <w:bookmarkStart w:name="z19142" w:id="805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057"/>
    <w:bookmarkStart w:name="z19143" w:id="805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058"/>
    <w:bookmarkStart w:name="z19144" w:id="805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059"/>
    <w:bookmarkStart w:name="z19145" w:id="806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060"/>
    <w:bookmarkStart w:name="z19146" w:id="806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061"/>
    <w:bookmarkStart w:name="z19147" w:id="806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062"/>
    <w:bookmarkStart w:name="z19148" w:id="8063"/>
    <w:p>
      <w:pPr>
        <w:spacing w:after="0"/>
        <w:ind w:left="0"/>
        <w:jc w:val="both"/>
      </w:pPr>
      <w:r>
        <w:rPr>
          <w:rFonts w:ascii="Times New Roman"/>
          <w:b w:val="false"/>
          <w:i w:val="false"/>
          <w:color w:val="000000"/>
          <w:sz w:val="28"/>
        </w:rPr>
        <w:t>
      8. Заңды тұлғаның орналасқан жері – индекс 041100, Қазақстан Республикасы, Жетісу облысы, Кербұлақ ауданы, Сарыөзек ауылдық округі, Сарыөзек ауылы, Рысқұлов көшесі, 64-ғимарат, 2-корпус.</w:t>
      </w:r>
    </w:p>
    <w:bookmarkEnd w:id="80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149" w:id="806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Кербұлақ аудандық санитариялық-эпидемиологиялық бақылау басқармасы" республикалық мемлекеттік мекемесі.</w:t>
      </w:r>
    </w:p>
    <w:bookmarkEnd w:id="8064"/>
    <w:bookmarkStart w:name="z19150" w:id="806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065"/>
    <w:bookmarkStart w:name="z19151" w:id="806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066"/>
    <w:bookmarkStart w:name="z19152" w:id="806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067"/>
    <w:bookmarkStart w:name="z19153" w:id="806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068"/>
    <w:bookmarkStart w:name="z19154" w:id="806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069"/>
    <w:bookmarkStart w:name="z19155" w:id="8070"/>
    <w:p>
      <w:pPr>
        <w:spacing w:after="0"/>
        <w:ind w:left="0"/>
        <w:jc w:val="both"/>
      </w:pPr>
      <w:r>
        <w:rPr>
          <w:rFonts w:ascii="Times New Roman"/>
          <w:b w:val="false"/>
          <w:i w:val="false"/>
          <w:color w:val="000000"/>
          <w:sz w:val="28"/>
        </w:rPr>
        <w:t>
      13. Міндеттері:</w:t>
      </w:r>
    </w:p>
    <w:bookmarkEnd w:id="8070"/>
    <w:bookmarkStart w:name="z19156" w:id="807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071"/>
    <w:bookmarkStart w:name="z19157" w:id="807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072"/>
    <w:bookmarkStart w:name="z19158" w:id="807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073"/>
    <w:bookmarkStart w:name="z19159" w:id="8074"/>
    <w:p>
      <w:pPr>
        <w:spacing w:after="0"/>
        <w:ind w:left="0"/>
        <w:jc w:val="both"/>
      </w:pPr>
      <w:r>
        <w:rPr>
          <w:rFonts w:ascii="Times New Roman"/>
          <w:b w:val="false"/>
          <w:i w:val="false"/>
          <w:color w:val="000000"/>
          <w:sz w:val="28"/>
        </w:rPr>
        <w:t>
      14. Құқықтары мен міндеттері:</w:t>
      </w:r>
    </w:p>
    <w:bookmarkEnd w:id="8074"/>
    <w:bookmarkStart w:name="z19160" w:id="807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075"/>
    <w:bookmarkStart w:name="z19161" w:id="807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076"/>
    <w:bookmarkStart w:name="z19162" w:id="807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077"/>
    <w:bookmarkStart w:name="z19163" w:id="807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078"/>
    <w:bookmarkStart w:name="z19164" w:id="807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079"/>
    <w:bookmarkStart w:name="z19165" w:id="808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080"/>
    <w:bookmarkStart w:name="z19166" w:id="808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081"/>
    <w:bookmarkStart w:name="z19167" w:id="808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082"/>
    <w:bookmarkStart w:name="z19168" w:id="808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083"/>
    <w:bookmarkStart w:name="z19169" w:id="8084"/>
    <w:p>
      <w:pPr>
        <w:spacing w:after="0"/>
        <w:ind w:left="0"/>
        <w:jc w:val="both"/>
      </w:pPr>
      <w:r>
        <w:rPr>
          <w:rFonts w:ascii="Times New Roman"/>
          <w:b w:val="false"/>
          <w:i w:val="false"/>
          <w:color w:val="000000"/>
          <w:sz w:val="28"/>
        </w:rPr>
        <w:t>
      15. Функциялары:</w:t>
      </w:r>
    </w:p>
    <w:bookmarkEnd w:id="8084"/>
    <w:bookmarkStart w:name="z19170" w:id="8085"/>
    <w:p>
      <w:pPr>
        <w:spacing w:after="0"/>
        <w:ind w:left="0"/>
        <w:jc w:val="both"/>
      </w:pPr>
      <w:r>
        <w:rPr>
          <w:rFonts w:ascii="Times New Roman"/>
          <w:b w:val="false"/>
          <w:i w:val="false"/>
          <w:color w:val="000000"/>
          <w:sz w:val="28"/>
        </w:rPr>
        <w:t>
      1) реттелетін салада мемлекеттік саясатты іске асыру;</w:t>
      </w:r>
    </w:p>
    <w:bookmarkEnd w:id="8085"/>
    <w:bookmarkStart w:name="z19171" w:id="808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086"/>
    <w:bookmarkStart w:name="z19172" w:id="808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087"/>
    <w:bookmarkStart w:name="z19173" w:id="808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088"/>
    <w:bookmarkStart w:name="z19174" w:id="808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089"/>
    <w:bookmarkStart w:name="z19175" w:id="809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090"/>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9176" w:id="809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091"/>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9177" w:id="809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092"/>
    <w:bookmarkStart w:name="z19178" w:id="809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093"/>
    <w:bookmarkStart w:name="z19179" w:id="809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094"/>
    <w:bookmarkStart w:name="z19180" w:id="809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0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182" w:id="8096"/>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8096"/>
    <w:bookmarkStart w:name="z19183" w:id="809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097"/>
    <w:bookmarkStart w:name="z19184" w:id="809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098"/>
    <w:bookmarkStart w:name="z19185" w:id="809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0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188" w:id="810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100"/>
    <w:bookmarkStart w:name="z19189" w:id="810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101"/>
    <w:bookmarkStart w:name="z19190" w:id="810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102"/>
    <w:bookmarkStart w:name="z19191" w:id="810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103"/>
    <w:bookmarkStart w:name="z19192" w:id="810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104"/>
    <w:bookmarkStart w:name="z19193" w:id="8105"/>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8105"/>
    <w:bookmarkStart w:name="z19194" w:id="810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106"/>
    <w:bookmarkStart w:name="z19195" w:id="810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8107"/>
    <w:bookmarkStart w:name="z19196" w:id="810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108"/>
    <w:bookmarkStart w:name="z19197" w:id="810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8109"/>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9198" w:id="8110"/>
    <w:p>
      <w:pPr>
        <w:spacing w:after="0"/>
        <w:ind w:left="0"/>
        <w:jc w:val="both"/>
      </w:pPr>
      <w:r>
        <w:rPr>
          <w:rFonts w:ascii="Times New Roman"/>
          <w:b w:val="false"/>
          <w:i w:val="false"/>
          <w:color w:val="000000"/>
          <w:sz w:val="28"/>
        </w:rPr>
        <w:t>
      29) мыналарды:</w:t>
      </w:r>
    </w:p>
    <w:bookmarkEnd w:id="8110"/>
    <w:bookmarkStart w:name="z19199" w:id="811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111"/>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9200" w:id="811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112"/>
    <w:bookmarkStart w:name="z19201" w:id="811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1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9202" w:id="811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114"/>
    <w:bookmarkStart w:name="z19203" w:id="811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115"/>
    <w:bookmarkStart w:name="z19204" w:id="811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116"/>
    <w:bookmarkStart w:name="z19205" w:id="811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117"/>
    <w:bookmarkStart w:name="z19206" w:id="8118"/>
    <w:p>
      <w:pPr>
        <w:spacing w:after="0"/>
        <w:ind w:left="0"/>
        <w:jc w:val="both"/>
      </w:pPr>
      <w:r>
        <w:rPr>
          <w:rFonts w:ascii="Times New Roman"/>
          <w:b w:val="false"/>
          <w:i w:val="false"/>
          <w:color w:val="000000"/>
          <w:sz w:val="28"/>
        </w:rPr>
        <w:t>
      19. Басқарма басшысының өкілеттіктері:</w:t>
      </w:r>
    </w:p>
    <w:bookmarkEnd w:id="8118"/>
    <w:bookmarkStart w:name="z19207" w:id="811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119"/>
    <w:bookmarkStart w:name="z19208" w:id="812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120"/>
    <w:bookmarkStart w:name="z19209" w:id="812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121"/>
    <w:bookmarkStart w:name="z19210" w:id="812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122"/>
    <w:bookmarkStart w:name="z19211" w:id="812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123"/>
    <w:bookmarkStart w:name="z19212" w:id="812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124"/>
    <w:bookmarkStart w:name="z19213" w:id="8125"/>
    <w:p>
      <w:pPr>
        <w:spacing w:after="0"/>
        <w:ind w:left="0"/>
        <w:jc w:val="left"/>
      </w:pPr>
      <w:r>
        <w:rPr>
          <w:rFonts w:ascii="Times New Roman"/>
          <w:b/>
          <w:i w:val="false"/>
          <w:color w:val="000000"/>
        </w:rPr>
        <w:t xml:space="preserve"> 4-тарау. Басқарманың мүлкі</w:t>
      </w:r>
    </w:p>
    <w:bookmarkEnd w:id="8125"/>
    <w:bookmarkStart w:name="z19214" w:id="812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126"/>
    <w:bookmarkStart w:name="z19215" w:id="812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127"/>
    <w:bookmarkStart w:name="z19216" w:id="812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128"/>
    <w:bookmarkStart w:name="z19217" w:id="812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129"/>
    <w:bookmarkStart w:name="z19218" w:id="8130"/>
    <w:p>
      <w:pPr>
        <w:spacing w:after="0"/>
        <w:ind w:left="0"/>
        <w:jc w:val="left"/>
      </w:pPr>
      <w:r>
        <w:rPr>
          <w:rFonts w:ascii="Times New Roman"/>
          <w:b/>
          <w:i w:val="false"/>
          <w:color w:val="000000"/>
        </w:rPr>
        <w:t xml:space="preserve"> 5-тарау. Басқарманы қайта ұйымдастыру және тарату</w:t>
      </w:r>
    </w:p>
    <w:bookmarkEnd w:id="8130"/>
    <w:bookmarkStart w:name="z19219" w:id="813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1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92-5-қосымша</w:t>
            </w:r>
          </w:p>
        </w:tc>
      </w:tr>
    </w:tbl>
    <w:bookmarkStart w:name="z19221" w:id="813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Көксу аудандық санитариялық-эпидемиологиялық бақылау басқармасы" республикалық мемлекеттік мекемесінің ережесі</w:t>
      </w:r>
    </w:p>
    <w:bookmarkEnd w:id="8132"/>
    <w:p>
      <w:pPr>
        <w:spacing w:after="0"/>
        <w:ind w:left="0"/>
        <w:jc w:val="both"/>
      </w:pPr>
      <w:r>
        <w:rPr>
          <w:rFonts w:ascii="Times New Roman"/>
          <w:b w:val="false"/>
          <w:i w:val="false"/>
          <w:color w:val="ff0000"/>
          <w:sz w:val="28"/>
        </w:rPr>
        <w:t xml:space="preserve">
      Ескерту. Бұйрық 92-5-қосымшамен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222" w:id="8133"/>
    <w:p>
      <w:pPr>
        <w:spacing w:after="0"/>
        <w:ind w:left="0"/>
        <w:jc w:val="left"/>
      </w:pPr>
      <w:r>
        <w:rPr>
          <w:rFonts w:ascii="Times New Roman"/>
          <w:b/>
          <w:i w:val="false"/>
          <w:color w:val="000000"/>
        </w:rPr>
        <w:t xml:space="preserve"> 1-тарау. Жалпы ережелер</w:t>
      </w:r>
    </w:p>
    <w:bookmarkEnd w:id="8133"/>
    <w:bookmarkStart w:name="z19223" w:id="813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Көксу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134"/>
    <w:bookmarkStart w:name="z19224" w:id="813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135"/>
    <w:bookmarkStart w:name="z19225" w:id="813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136"/>
    <w:bookmarkStart w:name="z19226" w:id="813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137"/>
    <w:bookmarkStart w:name="z19227" w:id="813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138"/>
    <w:bookmarkStart w:name="z19228" w:id="813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139"/>
    <w:bookmarkStart w:name="z19229" w:id="814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140"/>
    <w:bookmarkStart w:name="z19230" w:id="8141"/>
    <w:p>
      <w:pPr>
        <w:spacing w:after="0"/>
        <w:ind w:left="0"/>
        <w:jc w:val="both"/>
      </w:pPr>
      <w:r>
        <w:rPr>
          <w:rFonts w:ascii="Times New Roman"/>
          <w:b w:val="false"/>
          <w:i w:val="false"/>
          <w:color w:val="000000"/>
          <w:sz w:val="28"/>
        </w:rPr>
        <w:t>
      8. Заңды тұлғаның орналасқан жері – индекс 041200, Қазақстан Республикасы, Жетісу облысы, Көксу ауданы, Балпық би ауылы, Балпық би көшесі, 10А.</w:t>
      </w:r>
    </w:p>
    <w:bookmarkEnd w:id="8141"/>
    <w:bookmarkStart w:name="z19231" w:id="814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Көксу аудандық санитариялық-эпидемиологиялық бақылау басқармасы" республикалық мемлекеттік мекемесі.</w:t>
      </w:r>
    </w:p>
    <w:bookmarkEnd w:id="8142"/>
    <w:bookmarkStart w:name="z19232" w:id="814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143"/>
    <w:bookmarkStart w:name="z19233" w:id="814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144"/>
    <w:bookmarkStart w:name="z19234" w:id="814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145"/>
    <w:bookmarkStart w:name="z19235" w:id="814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146"/>
    <w:bookmarkStart w:name="z19236" w:id="814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147"/>
    <w:bookmarkStart w:name="z19237" w:id="8148"/>
    <w:p>
      <w:pPr>
        <w:spacing w:after="0"/>
        <w:ind w:left="0"/>
        <w:jc w:val="both"/>
      </w:pPr>
      <w:r>
        <w:rPr>
          <w:rFonts w:ascii="Times New Roman"/>
          <w:b w:val="false"/>
          <w:i w:val="false"/>
          <w:color w:val="000000"/>
          <w:sz w:val="28"/>
        </w:rPr>
        <w:t>
      13. Міндеттері:</w:t>
      </w:r>
    </w:p>
    <w:bookmarkEnd w:id="8148"/>
    <w:bookmarkStart w:name="z19238" w:id="814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149"/>
    <w:bookmarkStart w:name="z19239" w:id="815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150"/>
    <w:bookmarkStart w:name="z19240" w:id="815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151"/>
    <w:bookmarkStart w:name="z19241" w:id="8152"/>
    <w:p>
      <w:pPr>
        <w:spacing w:after="0"/>
        <w:ind w:left="0"/>
        <w:jc w:val="both"/>
      </w:pPr>
      <w:r>
        <w:rPr>
          <w:rFonts w:ascii="Times New Roman"/>
          <w:b w:val="false"/>
          <w:i w:val="false"/>
          <w:color w:val="000000"/>
          <w:sz w:val="28"/>
        </w:rPr>
        <w:t>
      14. Құқықтары мен міндеттері:</w:t>
      </w:r>
    </w:p>
    <w:bookmarkEnd w:id="8152"/>
    <w:bookmarkStart w:name="z19242" w:id="815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153"/>
    <w:bookmarkStart w:name="z19243" w:id="815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154"/>
    <w:bookmarkStart w:name="z19244" w:id="815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155"/>
    <w:bookmarkStart w:name="z19245" w:id="815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156"/>
    <w:bookmarkStart w:name="z19246" w:id="815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157"/>
    <w:bookmarkStart w:name="z19247" w:id="815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158"/>
    <w:bookmarkStart w:name="z19248" w:id="815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159"/>
    <w:bookmarkStart w:name="z19249" w:id="816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160"/>
    <w:bookmarkStart w:name="z19250" w:id="816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161"/>
    <w:bookmarkStart w:name="z19251" w:id="8162"/>
    <w:p>
      <w:pPr>
        <w:spacing w:after="0"/>
        <w:ind w:left="0"/>
        <w:jc w:val="both"/>
      </w:pPr>
      <w:r>
        <w:rPr>
          <w:rFonts w:ascii="Times New Roman"/>
          <w:b w:val="false"/>
          <w:i w:val="false"/>
          <w:color w:val="000000"/>
          <w:sz w:val="28"/>
        </w:rPr>
        <w:t>
      15. Функциялары:</w:t>
      </w:r>
    </w:p>
    <w:bookmarkEnd w:id="8162"/>
    <w:bookmarkStart w:name="z19252" w:id="8163"/>
    <w:p>
      <w:pPr>
        <w:spacing w:after="0"/>
        <w:ind w:left="0"/>
        <w:jc w:val="both"/>
      </w:pPr>
      <w:r>
        <w:rPr>
          <w:rFonts w:ascii="Times New Roman"/>
          <w:b w:val="false"/>
          <w:i w:val="false"/>
          <w:color w:val="000000"/>
          <w:sz w:val="28"/>
        </w:rPr>
        <w:t>
      1) реттелетін салада мемлекеттік саясатты іске асыру;</w:t>
      </w:r>
    </w:p>
    <w:bookmarkEnd w:id="8163"/>
    <w:bookmarkStart w:name="z19253" w:id="816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164"/>
    <w:bookmarkStart w:name="z19254" w:id="816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165"/>
    <w:bookmarkStart w:name="z19255" w:id="816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166"/>
    <w:bookmarkStart w:name="z19256" w:id="816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167"/>
    <w:bookmarkStart w:name="z19257" w:id="816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168"/>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9258" w:id="816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169"/>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9259" w:id="817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170"/>
    <w:bookmarkStart w:name="z19260" w:id="817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171"/>
    <w:bookmarkStart w:name="z19261" w:id="817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172"/>
    <w:bookmarkStart w:name="z19262" w:id="817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1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264" w:id="8174"/>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8174"/>
    <w:bookmarkStart w:name="z19265" w:id="817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175"/>
    <w:bookmarkStart w:name="z19266" w:id="817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176"/>
    <w:bookmarkStart w:name="z19267" w:id="817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1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270" w:id="817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178"/>
    <w:bookmarkStart w:name="z19271" w:id="817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179"/>
    <w:bookmarkStart w:name="z19272" w:id="818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180"/>
    <w:bookmarkStart w:name="z19273" w:id="818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181"/>
    <w:bookmarkStart w:name="z19274" w:id="818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182"/>
    <w:bookmarkStart w:name="z19275" w:id="8183"/>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8183"/>
    <w:bookmarkStart w:name="z19276" w:id="818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184"/>
    <w:bookmarkStart w:name="z19277" w:id="818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8185"/>
    <w:bookmarkStart w:name="z19278" w:id="818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186"/>
    <w:bookmarkStart w:name="z19279" w:id="818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8187"/>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9280" w:id="8188"/>
    <w:p>
      <w:pPr>
        <w:spacing w:after="0"/>
        <w:ind w:left="0"/>
        <w:jc w:val="both"/>
      </w:pPr>
      <w:r>
        <w:rPr>
          <w:rFonts w:ascii="Times New Roman"/>
          <w:b w:val="false"/>
          <w:i w:val="false"/>
          <w:color w:val="000000"/>
          <w:sz w:val="28"/>
        </w:rPr>
        <w:t>
      29) мыналарды:</w:t>
      </w:r>
    </w:p>
    <w:bookmarkEnd w:id="8188"/>
    <w:bookmarkStart w:name="z19281" w:id="818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18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9282" w:id="819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190"/>
    <w:bookmarkStart w:name="z19283" w:id="819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1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9284" w:id="819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192"/>
    <w:bookmarkStart w:name="z19285" w:id="819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193"/>
    <w:bookmarkStart w:name="z19286" w:id="819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194"/>
    <w:bookmarkStart w:name="z19287" w:id="819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195"/>
    <w:bookmarkStart w:name="z19288" w:id="8196"/>
    <w:p>
      <w:pPr>
        <w:spacing w:after="0"/>
        <w:ind w:left="0"/>
        <w:jc w:val="both"/>
      </w:pPr>
      <w:r>
        <w:rPr>
          <w:rFonts w:ascii="Times New Roman"/>
          <w:b w:val="false"/>
          <w:i w:val="false"/>
          <w:color w:val="000000"/>
          <w:sz w:val="28"/>
        </w:rPr>
        <w:t>
      19. Басқарма басшысының өкілеттіктері:</w:t>
      </w:r>
    </w:p>
    <w:bookmarkEnd w:id="8196"/>
    <w:bookmarkStart w:name="z19289" w:id="819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197"/>
    <w:bookmarkStart w:name="z19290" w:id="819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198"/>
    <w:bookmarkStart w:name="z19291" w:id="819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199"/>
    <w:bookmarkStart w:name="z19292" w:id="820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200"/>
    <w:bookmarkStart w:name="z19293" w:id="820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201"/>
    <w:bookmarkStart w:name="z19294" w:id="820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202"/>
    <w:bookmarkStart w:name="z19295" w:id="8203"/>
    <w:p>
      <w:pPr>
        <w:spacing w:after="0"/>
        <w:ind w:left="0"/>
        <w:jc w:val="left"/>
      </w:pPr>
      <w:r>
        <w:rPr>
          <w:rFonts w:ascii="Times New Roman"/>
          <w:b/>
          <w:i w:val="false"/>
          <w:color w:val="000000"/>
        </w:rPr>
        <w:t xml:space="preserve"> 4-тарау. Басқарманың мүлкі</w:t>
      </w:r>
    </w:p>
    <w:bookmarkEnd w:id="8203"/>
    <w:bookmarkStart w:name="z19296" w:id="820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204"/>
    <w:bookmarkStart w:name="z19297" w:id="820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205"/>
    <w:bookmarkStart w:name="z19298" w:id="820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206"/>
    <w:bookmarkStart w:name="z19299" w:id="820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207"/>
    <w:bookmarkStart w:name="z19300" w:id="8208"/>
    <w:p>
      <w:pPr>
        <w:spacing w:after="0"/>
        <w:ind w:left="0"/>
        <w:jc w:val="left"/>
      </w:pPr>
      <w:r>
        <w:rPr>
          <w:rFonts w:ascii="Times New Roman"/>
          <w:b/>
          <w:i w:val="false"/>
          <w:color w:val="000000"/>
        </w:rPr>
        <w:t xml:space="preserve"> 5-тарау. Басқарманы қайта ұйымдастыру және тарату</w:t>
      </w:r>
    </w:p>
    <w:bookmarkEnd w:id="8208"/>
    <w:bookmarkStart w:name="z19301" w:id="820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2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92-6-қосымша</w:t>
            </w:r>
          </w:p>
        </w:tc>
      </w:tr>
    </w:tbl>
    <w:bookmarkStart w:name="z19303" w:id="821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Қаратал аудандық санитариялық-эпидемиологиялық бақылау басқармасы" республикалық мемлекеттік мекемесінің ережесі</w:t>
      </w:r>
    </w:p>
    <w:bookmarkEnd w:id="8210"/>
    <w:p>
      <w:pPr>
        <w:spacing w:after="0"/>
        <w:ind w:left="0"/>
        <w:jc w:val="both"/>
      </w:pPr>
      <w:r>
        <w:rPr>
          <w:rFonts w:ascii="Times New Roman"/>
          <w:b w:val="false"/>
          <w:i w:val="false"/>
          <w:color w:val="ff0000"/>
          <w:sz w:val="28"/>
        </w:rPr>
        <w:t xml:space="preserve">
      Ескерту. Бұйрық 92-6-қосымшамен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304" w:id="8211"/>
    <w:p>
      <w:pPr>
        <w:spacing w:after="0"/>
        <w:ind w:left="0"/>
        <w:jc w:val="left"/>
      </w:pPr>
      <w:r>
        <w:rPr>
          <w:rFonts w:ascii="Times New Roman"/>
          <w:b/>
          <w:i w:val="false"/>
          <w:color w:val="000000"/>
        </w:rPr>
        <w:t xml:space="preserve"> 1-тарау. Жалпы ережелер</w:t>
      </w:r>
    </w:p>
    <w:bookmarkEnd w:id="8211"/>
    <w:bookmarkStart w:name="z19305" w:id="821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Қаратал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212"/>
    <w:bookmarkStart w:name="z19306" w:id="821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213"/>
    <w:bookmarkStart w:name="z19307" w:id="821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214"/>
    <w:bookmarkStart w:name="z19308" w:id="821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215"/>
    <w:bookmarkStart w:name="z19309" w:id="821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216"/>
    <w:bookmarkStart w:name="z19310" w:id="821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217"/>
    <w:bookmarkStart w:name="z19311" w:id="821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218"/>
    <w:bookmarkStart w:name="z19312" w:id="8219"/>
    <w:p>
      <w:pPr>
        <w:spacing w:after="0"/>
        <w:ind w:left="0"/>
        <w:jc w:val="both"/>
      </w:pPr>
      <w:r>
        <w:rPr>
          <w:rFonts w:ascii="Times New Roman"/>
          <w:b w:val="false"/>
          <w:i w:val="false"/>
          <w:color w:val="000000"/>
          <w:sz w:val="28"/>
        </w:rPr>
        <w:t>
      8. Заңды тұлғаның орналасқан жері – индекс 041000 Қазақстан Республикасы, Жетісу облысы, Қаратал ауданы, Үштөбе қаласы, Т. Рыскулов көшесі, 15 үй.</w:t>
      </w:r>
    </w:p>
    <w:bookmarkEnd w:id="8219"/>
    <w:bookmarkStart w:name="z19313" w:id="822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Қаратал аудандық санитариялық-эпидемиологиялық бақылау басқармасы" республикалық мемлекеттік мекемесі.</w:t>
      </w:r>
    </w:p>
    <w:bookmarkEnd w:id="8220"/>
    <w:bookmarkStart w:name="z19314" w:id="822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221"/>
    <w:bookmarkStart w:name="z19315" w:id="822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222"/>
    <w:bookmarkStart w:name="z19316" w:id="822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223"/>
    <w:bookmarkStart w:name="z19317" w:id="822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224"/>
    <w:bookmarkStart w:name="z19318" w:id="822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225"/>
    <w:bookmarkStart w:name="z19319" w:id="8226"/>
    <w:p>
      <w:pPr>
        <w:spacing w:after="0"/>
        <w:ind w:left="0"/>
        <w:jc w:val="both"/>
      </w:pPr>
      <w:r>
        <w:rPr>
          <w:rFonts w:ascii="Times New Roman"/>
          <w:b w:val="false"/>
          <w:i w:val="false"/>
          <w:color w:val="000000"/>
          <w:sz w:val="28"/>
        </w:rPr>
        <w:t>
      13. Міндеттері:</w:t>
      </w:r>
    </w:p>
    <w:bookmarkEnd w:id="8226"/>
    <w:bookmarkStart w:name="z19320" w:id="822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227"/>
    <w:bookmarkStart w:name="z19321" w:id="822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228"/>
    <w:bookmarkStart w:name="z19322" w:id="822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229"/>
    <w:bookmarkStart w:name="z19323" w:id="8230"/>
    <w:p>
      <w:pPr>
        <w:spacing w:after="0"/>
        <w:ind w:left="0"/>
        <w:jc w:val="both"/>
      </w:pPr>
      <w:r>
        <w:rPr>
          <w:rFonts w:ascii="Times New Roman"/>
          <w:b w:val="false"/>
          <w:i w:val="false"/>
          <w:color w:val="000000"/>
          <w:sz w:val="28"/>
        </w:rPr>
        <w:t>
      14. Құқықтары мен міндеттері:</w:t>
      </w:r>
    </w:p>
    <w:bookmarkEnd w:id="8230"/>
    <w:bookmarkStart w:name="z19324" w:id="823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231"/>
    <w:bookmarkStart w:name="z19325" w:id="823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232"/>
    <w:bookmarkStart w:name="z19326" w:id="823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233"/>
    <w:bookmarkStart w:name="z19327" w:id="823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234"/>
    <w:bookmarkStart w:name="z19328" w:id="823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235"/>
    <w:bookmarkStart w:name="z19329" w:id="823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236"/>
    <w:bookmarkStart w:name="z19330" w:id="823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237"/>
    <w:bookmarkStart w:name="z19331" w:id="823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238"/>
    <w:bookmarkStart w:name="z19332" w:id="823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239"/>
    <w:bookmarkStart w:name="z19333" w:id="8240"/>
    <w:p>
      <w:pPr>
        <w:spacing w:after="0"/>
        <w:ind w:left="0"/>
        <w:jc w:val="both"/>
      </w:pPr>
      <w:r>
        <w:rPr>
          <w:rFonts w:ascii="Times New Roman"/>
          <w:b w:val="false"/>
          <w:i w:val="false"/>
          <w:color w:val="000000"/>
          <w:sz w:val="28"/>
        </w:rPr>
        <w:t>
      15. Функциялары:</w:t>
      </w:r>
    </w:p>
    <w:bookmarkEnd w:id="8240"/>
    <w:bookmarkStart w:name="z19334" w:id="8241"/>
    <w:p>
      <w:pPr>
        <w:spacing w:after="0"/>
        <w:ind w:left="0"/>
        <w:jc w:val="both"/>
      </w:pPr>
      <w:r>
        <w:rPr>
          <w:rFonts w:ascii="Times New Roman"/>
          <w:b w:val="false"/>
          <w:i w:val="false"/>
          <w:color w:val="000000"/>
          <w:sz w:val="28"/>
        </w:rPr>
        <w:t>
      1) реттелетін салада мемлекеттік саясатты іске асыру;</w:t>
      </w:r>
    </w:p>
    <w:bookmarkEnd w:id="8241"/>
    <w:bookmarkStart w:name="z19335" w:id="824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242"/>
    <w:bookmarkStart w:name="z19336" w:id="824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243"/>
    <w:bookmarkStart w:name="z19337" w:id="824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244"/>
    <w:bookmarkStart w:name="z19338" w:id="824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245"/>
    <w:bookmarkStart w:name="z19339" w:id="824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246"/>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9340" w:id="824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24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9341" w:id="824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248"/>
    <w:bookmarkStart w:name="z19342" w:id="824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249"/>
    <w:bookmarkStart w:name="z19343" w:id="825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250"/>
    <w:bookmarkStart w:name="z19344" w:id="825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2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346" w:id="825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8252"/>
    <w:bookmarkStart w:name="z19347" w:id="825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253"/>
    <w:bookmarkStart w:name="z19348" w:id="825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254"/>
    <w:bookmarkStart w:name="z19349" w:id="825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2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352" w:id="825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256"/>
    <w:bookmarkStart w:name="z19353" w:id="825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257"/>
    <w:bookmarkStart w:name="z19354" w:id="825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258"/>
    <w:bookmarkStart w:name="z19355" w:id="825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259"/>
    <w:bookmarkStart w:name="z19356" w:id="826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260"/>
    <w:bookmarkStart w:name="z19357" w:id="8261"/>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8261"/>
    <w:bookmarkStart w:name="z19358" w:id="826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262"/>
    <w:bookmarkStart w:name="z19359" w:id="826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8263"/>
    <w:bookmarkStart w:name="z19360" w:id="826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264"/>
    <w:bookmarkStart w:name="z19361" w:id="826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8265"/>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9362" w:id="8266"/>
    <w:p>
      <w:pPr>
        <w:spacing w:after="0"/>
        <w:ind w:left="0"/>
        <w:jc w:val="both"/>
      </w:pPr>
      <w:r>
        <w:rPr>
          <w:rFonts w:ascii="Times New Roman"/>
          <w:b w:val="false"/>
          <w:i w:val="false"/>
          <w:color w:val="000000"/>
          <w:sz w:val="28"/>
        </w:rPr>
        <w:t>
      29) мыналарды:</w:t>
      </w:r>
    </w:p>
    <w:bookmarkEnd w:id="8266"/>
    <w:bookmarkStart w:name="z19363" w:id="826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267"/>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9364" w:id="826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268"/>
    <w:bookmarkStart w:name="z19365" w:id="826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2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9366" w:id="827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270"/>
    <w:bookmarkStart w:name="z19367" w:id="827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271"/>
    <w:bookmarkStart w:name="z19368" w:id="827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272"/>
    <w:bookmarkStart w:name="z19369" w:id="827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273"/>
    <w:bookmarkStart w:name="z19370" w:id="8274"/>
    <w:p>
      <w:pPr>
        <w:spacing w:after="0"/>
        <w:ind w:left="0"/>
        <w:jc w:val="both"/>
      </w:pPr>
      <w:r>
        <w:rPr>
          <w:rFonts w:ascii="Times New Roman"/>
          <w:b w:val="false"/>
          <w:i w:val="false"/>
          <w:color w:val="000000"/>
          <w:sz w:val="28"/>
        </w:rPr>
        <w:t>
      19. Басқарма басшысының өкілеттіктері:</w:t>
      </w:r>
    </w:p>
    <w:bookmarkEnd w:id="8274"/>
    <w:bookmarkStart w:name="z19371" w:id="827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275"/>
    <w:bookmarkStart w:name="z19372" w:id="827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276"/>
    <w:bookmarkStart w:name="z19373" w:id="827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277"/>
    <w:bookmarkStart w:name="z19374" w:id="827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278"/>
    <w:bookmarkStart w:name="z19375" w:id="827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279"/>
    <w:bookmarkStart w:name="z19376" w:id="828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280"/>
    <w:bookmarkStart w:name="z19377" w:id="8281"/>
    <w:p>
      <w:pPr>
        <w:spacing w:after="0"/>
        <w:ind w:left="0"/>
        <w:jc w:val="left"/>
      </w:pPr>
      <w:r>
        <w:rPr>
          <w:rFonts w:ascii="Times New Roman"/>
          <w:b/>
          <w:i w:val="false"/>
          <w:color w:val="000000"/>
        </w:rPr>
        <w:t xml:space="preserve"> 4-тарау. Басқарманың мүлкі</w:t>
      </w:r>
    </w:p>
    <w:bookmarkEnd w:id="8281"/>
    <w:bookmarkStart w:name="z19378" w:id="828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282"/>
    <w:bookmarkStart w:name="z19379" w:id="828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283"/>
    <w:bookmarkStart w:name="z19380" w:id="828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284"/>
    <w:bookmarkStart w:name="z19381" w:id="828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285"/>
    <w:bookmarkStart w:name="z19382" w:id="8286"/>
    <w:p>
      <w:pPr>
        <w:spacing w:after="0"/>
        <w:ind w:left="0"/>
        <w:jc w:val="left"/>
      </w:pPr>
      <w:r>
        <w:rPr>
          <w:rFonts w:ascii="Times New Roman"/>
          <w:b/>
          <w:i w:val="false"/>
          <w:color w:val="000000"/>
        </w:rPr>
        <w:t xml:space="preserve"> 5-тарау. Басқарманы қайта ұйымдастыру және тарату</w:t>
      </w:r>
    </w:p>
    <w:bookmarkEnd w:id="8286"/>
    <w:bookmarkStart w:name="z19383" w:id="828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2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92-7-қосымша</w:t>
            </w:r>
          </w:p>
        </w:tc>
      </w:tr>
    </w:tbl>
    <w:bookmarkStart w:name="z19385" w:id="828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Панфилов аудандық санитариялық-эпидемиологиялық бақылау басқармасы" республикалық мемлекеттік мекемесінің ережесі</w:t>
      </w:r>
    </w:p>
    <w:bookmarkEnd w:id="8288"/>
    <w:p>
      <w:pPr>
        <w:spacing w:after="0"/>
        <w:ind w:left="0"/>
        <w:jc w:val="both"/>
      </w:pPr>
      <w:r>
        <w:rPr>
          <w:rFonts w:ascii="Times New Roman"/>
          <w:b w:val="false"/>
          <w:i w:val="false"/>
          <w:color w:val="ff0000"/>
          <w:sz w:val="28"/>
        </w:rPr>
        <w:t xml:space="preserve">
      Ескерту. Бұйрық 92-7-қосымшамен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386" w:id="8289"/>
    <w:p>
      <w:pPr>
        <w:spacing w:after="0"/>
        <w:ind w:left="0"/>
        <w:jc w:val="left"/>
      </w:pPr>
      <w:r>
        <w:rPr>
          <w:rFonts w:ascii="Times New Roman"/>
          <w:b/>
          <w:i w:val="false"/>
          <w:color w:val="000000"/>
        </w:rPr>
        <w:t xml:space="preserve"> 1-тарау. Жалпы ережелер</w:t>
      </w:r>
    </w:p>
    <w:bookmarkEnd w:id="8289"/>
    <w:bookmarkStart w:name="z19387" w:id="829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Панфилов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290"/>
    <w:bookmarkStart w:name="z19388" w:id="829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291"/>
    <w:bookmarkStart w:name="z19389" w:id="829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292"/>
    <w:bookmarkStart w:name="z19390" w:id="829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293"/>
    <w:bookmarkStart w:name="z19391" w:id="829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294"/>
    <w:bookmarkStart w:name="z19392" w:id="829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295"/>
    <w:bookmarkStart w:name="z19393" w:id="829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296"/>
    <w:bookmarkStart w:name="z19394" w:id="8297"/>
    <w:p>
      <w:pPr>
        <w:spacing w:after="0"/>
        <w:ind w:left="0"/>
        <w:jc w:val="both"/>
      </w:pPr>
      <w:r>
        <w:rPr>
          <w:rFonts w:ascii="Times New Roman"/>
          <w:b w:val="false"/>
          <w:i w:val="false"/>
          <w:color w:val="000000"/>
          <w:sz w:val="28"/>
        </w:rPr>
        <w:t>
      8. Заңды тұлғаның орналасқан жері – индекс 041300, Қазақстан Республикасы, Жетісу облысы, Панфилов ауданы, Жаркент қаласы, Ильяс Джансугуров көшесі, 101 үй.</w:t>
      </w:r>
    </w:p>
    <w:bookmarkEnd w:id="8297"/>
    <w:bookmarkStart w:name="z19395" w:id="829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Панфилов аудандық санитариялық-эпидемиологиялық бақылау басқармасы" республикалық мемлекеттік мекемесі.</w:t>
      </w:r>
    </w:p>
    <w:bookmarkEnd w:id="8298"/>
    <w:bookmarkStart w:name="z19396" w:id="829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299"/>
    <w:bookmarkStart w:name="z19397" w:id="830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300"/>
    <w:bookmarkStart w:name="z19398" w:id="830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301"/>
    <w:bookmarkStart w:name="z19399" w:id="830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302"/>
    <w:bookmarkStart w:name="z19400" w:id="830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303"/>
    <w:bookmarkStart w:name="z19401" w:id="8304"/>
    <w:p>
      <w:pPr>
        <w:spacing w:after="0"/>
        <w:ind w:left="0"/>
        <w:jc w:val="both"/>
      </w:pPr>
      <w:r>
        <w:rPr>
          <w:rFonts w:ascii="Times New Roman"/>
          <w:b w:val="false"/>
          <w:i w:val="false"/>
          <w:color w:val="000000"/>
          <w:sz w:val="28"/>
        </w:rPr>
        <w:t>
      13. Міндеттері:</w:t>
      </w:r>
    </w:p>
    <w:bookmarkEnd w:id="8304"/>
    <w:bookmarkStart w:name="z19402" w:id="830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305"/>
    <w:bookmarkStart w:name="z19403" w:id="830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306"/>
    <w:bookmarkStart w:name="z19404" w:id="830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307"/>
    <w:bookmarkStart w:name="z19405" w:id="8308"/>
    <w:p>
      <w:pPr>
        <w:spacing w:after="0"/>
        <w:ind w:left="0"/>
        <w:jc w:val="both"/>
      </w:pPr>
      <w:r>
        <w:rPr>
          <w:rFonts w:ascii="Times New Roman"/>
          <w:b w:val="false"/>
          <w:i w:val="false"/>
          <w:color w:val="000000"/>
          <w:sz w:val="28"/>
        </w:rPr>
        <w:t>
      14. Құқықтары мен міндеттері:</w:t>
      </w:r>
    </w:p>
    <w:bookmarkEnd w:id="8308"/>
    <w:bookmarkStart w:name="z19406" w:id="830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309"/>
    <w:bookmarkStart w:name="z19407" w:id="831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310"/>
    <w:bookmarkStart w:name="z19408" w:id="831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311"/>
    <w:bookmarkStart w:name="z19409" w:id="831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312"/>
    <w:bookmarkStart w:name="z19410" w:id="831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313"/>
    <w:bookmarkStart w:name="z19411" w:id="831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314"/>
    <w:bookmarkStart w:name="z19412" w:id="831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315"/>
    <w:bookmarkStart w:name="z19413" w:id="831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316"/>
    <w:bookmarkStart w:name="z19414" w:id="831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317"/>
    <w:bookmarkStart w:name="z19415" w:id="8318"/>
    <w:p>
      <w:pPr>
        <w:spacing w:after="0"/>
        <w:ind w:left="0"/>
        <w:jc w:val="both"/>
      </w:pPr>
      <w:r>
        <w:rPr>
          <w:rFonts w:ascii="Times New Roman"/>
          <w:b w:val="false"/>
          <w:i w:val="false"/>
          <w:color w:val="000000"/>
          <w:sz w:val="28"/>
        </w:rPr>
        <w:t>
      15. Функциялары:</w:t>
      </w:r>
    </w:p>
    <w:bookmarkEnd w:id="8318"/>
    <w:bookmarkStart w:name="z19416" w:id="8319"/>
    <w:p>
      <w:pPr>
        <w:spacing w:after="0"/>
        <w:ind w:left="0"/>
        <w:jc w:val="both"/>
      </w:pPr>
      <w:r>
        <w:rPr>
          <w:rFonts w:ascii="Times New Roman"/>
          <w:b w:val="false"/>
          <w:i w:val="false"/>
          <w:color w:val="000000"/>
          <w:sz w:val="28"/>
        </w:rPr>
        <w:t>
      1) реттелетін салада мемлекеттік саясатты іске асыру;</w:t>
      </w:r>
    </w:p>
    <w:bookmarkEnd w:id="8319"/>
    <w:bookmarkStart w:name="z19417" w:id="832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320"/>
    <w:bookmarkStart w:name="z19418" w:id="832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321"/>
    <w:bookmarkStart w:name="z19419" w:id="832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322"/>
    <w:bookmarkStart w:name="z19420" w:id="832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323"/>
    <w:bookmarkStart w:name="z19421" w:id="832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324"/>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9422" w:id="832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325"/>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9423" w:id="832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326"/>
    <w:bookmarkStart w:name="z19424" w:id="832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327"/>
    <w:bookmarkStart w:name="z19425" w:id="832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328"/>
    <w:bookmarkStart w:name="z19426" w:id="832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3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428" w:id="8330"/>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8330"/>
    <w:bookmarkStart w:name="z19429" w:id="833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331"/>
    <w:bookmarkStart w:name="z19430" w:id="833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332"/>
    <w:bookmarkStart w:name="z19431" w:id="833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3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434" w:id="833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334"/>
    <w:bookmarkStart w:name="z19435" w:id="833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335"/>
    <w:bookmarkStart w:name="z19436" w:id="833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336"/>
    <w:bookmarkStart w:name="z19437" w:id="833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337"/>
    <w:bookmarkStart w:name="z19438" w:id="833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338"/>
    <w:bookmarkStart w:name="z19439" w:id="8339"/>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8339"/>
    <w:bookmarkStart w:name="z19440" w:id="834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340"/>
    <w:bookmarkStart w:name="z19441" w:id="834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8341"/>
    <w:bookmarkStart w:name="z19442" w:id="834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342"/>
    <w:bookmarkStart w:name="z19443" w:id="834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8343"/>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9444" w:id="8344"/>
    <w:p>
      <w:pPr>
        <w:spacing w:after="0"/>
        <w:ind w:left="0"/>
        <w:jc w:val="both"/>
      </w:pPr>
      <w:r>
        <w:rPr>
          <w:rFonts w:ascii="Times New Roman"/>
          <w:b w:val="false"/>
          <w:i w:val="false"/>
          <w:color w:val="000000"/>
          <w:sz w:val="28"/>
        </w:rPr>
        <w:t>
      29) мыналарды:</w:t>
      </w:r>
    </w:p>
    <w:bookmarkEnd w:id="8344"/>
    <w:bookmarkStart w:name="z19445" w:id="834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345"/>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9446" w:id="834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346"/>
    <w:bookmarkStart w:name="z19447" w:id="834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3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9448" w:id="834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348"/>
    <w:bookmarkStart w:name="z19449" w:id="834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349"/>
    <w:bookmarkStart w:name="z19450" w:id="835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350"/>
    <w:bookmarkStart w:name="z19451" w:id="835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351"/>
    <w:bookmarkStart w:name="z19452" w:id="8352"/>
    <w:p>
      <w:pPr>
        <w:spacing w:after="0"/>
        <w:ind w:left="0"/>
        <w:jc w:val="both"/>
      </w:pPr>
      <w:r>
        <w:rPr>
          <w:rFonts w:ascii="Times New Roman"/>
          <w:b w:val="false"/>
          <w:i w:val="false"/>
          <w:color w:val="000000"/>
          <w:sz w:val="28"/>
        </w:rPr>
        <w:t>
      19. Басқарма басшысының өкілеттіктері:</w:t>
      </w:r>
    </w:p>
    <w:bookmarkEnd w:id="8352"/>
    <w:bookmarkStart w:name="z19453" w:id="835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353"/>
    <w:bookmarkStart w:name="z19454" w:id="835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354"/>
    <w:bookmarkStart w:name="z19455" w:id="835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355"/>
    <w:bookmarkStart w:name="z19456" w:id="835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356"/>
    <w:bookmarkStart w:name="z19457" w:id="835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357"/>
    <w:bookmarkStart w:name="z19458" w:id="835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358"/>
    <w:bookmarkStart w:name="z19459" w:id="8359"/>
    <w:p>
      <w:pPr>
        <w:spacing w:after="0"/>
        <w:ind w:left="0"/>
        <w:jc w:val="left"/>
      </w:pPr>
      <w:r>
        <w:rPr>
          <w:rFonts w:ascii="Times New Roman"/>
          <w:b/>
          <w:i w:val="false"/>
          <w:color w:val="000000"/>
        </w:rPr>
        <w:t xml:space="preserve"> 4-тарау. Басқарманың мүлкі</w:t>
      </w:r>
    </w:p>
    <w:bookmarkEnd w:id="8359"/>
    <w:bookmarkStart w:name="z19460" w:id="836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360"/>
    <w:bookmarkStart w:name="z19461" w:id="836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361"/>
    <w:bookmarkStart w:name="z19462" w:id="836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362"/>
    <w:bookmarkStart w:name="z19463" w:id="836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363"/>
    <w:bookmarkStart w:name="z19464" w:id="8364"/>
    <w:p>
      <w:pPr>
        <w:spacing w:after="0"/>
        <w:ind w:left="0"/>
        <w:jc w:val="left"/>
      </w:pPr>
      <w:r>
        <w:rPr>
          <w:rFonts w:ascii="Times New Roman"/>
          <w:b/>
          <w:i w:val="false"/>
          <w:color w:val="000000"/>
        </w:rPr>
        <w:t xml:space="preserve"> 5-тарау. Басқарманы қайта ұйымдастыру және тарату</w:t>
      </w:r>
    </w:p>
    <w:bookmarkEnd w:id="8364"/>
    <w:bookmarkStart w:name="z19465" w:id="836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3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92-8-қосымша</w:t>
            </w:r>
          </w:p>
        </w:tc>
      </w:tr>
    </w:tbl>
    <w:bookmarkStart w:name="z19467" w:id="836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Сарқан аудандық санитариялық-эпидемиологиялық бақылау басқармасы" республикалық мемлекеттік мекемесінің ережесі</w:t>
      </w:r>
    </w:p>
    <w:bookmarkEnd w:id="8366"/>
    <w:p>
      <w:pPr>
        <w:spacing w:after="0"/>
        <w:ind w:left="0"/>
        <w:jc w:val="both"/>
      </w:pPr>
      <w:r>
        <w:rPr>
          <w:rFonts w:ascii="Times New Roman"/>
          <w:b w:val="false"/>
          <w:i w:val="false"/>
          <w:color w:val="ff0000"/>
          <w:sz w:val="28"/>
        </w:rPr>
        <w:t xml:space="preserve">
      Ескерту. Бұйрық 92-8-қосымшамен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468" w:id="8367"/>
    <w:p>
      <w:pPr>
        <w:spacing w:after="0"/>
        <w:ind w:left="0"/>
        <w:jc w:val="left"/>
      </w:pPr>
      <w:r>
        <w:rPr>
          <w:rFonts w:ascii="Times New Roman"/>
          <w:b/>
          <w:i w:val="false"/>
          <w:color w:val="000000"/>
        </w:rPr>
        <w:t xml:space="preserve"> 1-тарау. Жалпы ережелер</w:t>
      </w:r>
    </w:p>
    <w:bookmarkEnd w:id="8367"/>
    <w:bookmarkStart w:name="z19469" w:id="836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Сарқан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368"/>
    <w:bookmarkStart w:name="z19470" w:id="836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369"/>
    <w:bookmarkStart w:name="z19471" w:id="837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370"/>
    <w:bookmarkStart w:name="z19472" w:id="837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371"/>
    <w:bookmarkStart w:name="z19473" w:id="837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372"/>
    <w:bookmarkStart w:name="z19474" w:id="837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373"/>
    <w:bookmarkStart w:name="z19475" w:id="837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374"/>
    <w:bookmarkStart w:name="z19476" w:id="8375"/>
    <w:p>
      <w:pPr>
        <w:spacing w:after="0"/>
        <w:ind w:left="0"/>
        <w:jc w:val="both"/>
      </w:pPr>
      <w:r>
        <w:rPr>
          <w:rFonts w:ascii="Times New Roman"/>
          <w:b w:val="false"/>
          <w:i w:val="false"/>
          <w:color w:val="000000"/>
          <w:sz w:val="28"/>
        </w:rPr>
        <w:t>
      8. Заңды тұлғаның орналасқан жері – индекс 041500, Қазақстан Республикасы, Жетісу облысы, Сарқан ауданы, Сарқан қаласы, Тәуелсіздік көшесі, 124 үй.</w:t>
      </w:r>
    </w:p>
    <w:bookmarkEnd w:id="8375"/>
    <w:bookmarkStart w:name="z19477" w:id="837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Сарқан аудандық санитариялық-эпидемиологиялық бақылау басқармасы" республикалық мемлекеттік мекемесі.</w:t>
      </w:r>
    </w:p>
    <w:bookmarkEnd w:id="8376"/>
    <w:bookmarkStart w:name="z19478" w:id="837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377"/>
    <w:bookmarkStart w:name="z19479" w:id="837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378"/>
    <w:bookmarkStart w:name="z19480" w:id="837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379"/>
    <w:bookmarkStart w:name="z19481" w:id="838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380"/>
    <w:bookmarkStart w:name="z19482" w:id="838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381"/>
    <w:bookmarkStart w:name="z19483" w:id="8382"/>
    <w:p>
      <w:pPr>
        <w:spacing w:after="0"/>
        <w:ind w:left="0"/>
        <w:jc w:val="both"/>
      </w:pPr>
      <w:r>
        <w:rPr>
          <w:rFonts w:ascii="Times New Roman"/>
          <w:b w:val="false"/>
          <w:i w:val="false"/>
          <w:color w:val="000000"/>
          <w:sz w:val="28"/>
        </w:rPr>
        <w:t>
      13. Міндеттері:</w:t>
      </w:r>
    </w:p>
    <w:bookmarkEnd w:id="8382"/>
    <w:bookmarkStart w:name="z19484" w:id="838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383"/>
    <w:bookmarkStart w:name="z19485" w:id="838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384"/>
    <w:bookmarkStart w:name="z19486" w:id="838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385"/>
    <w:bookmarkStart w:name="z19487" w:id="8386"/>
    <w:p>
      <w:pPr>
        <w:spacing w:after="0"/>
        <w:ind w:left="0"/>
        <w:jc w:val="both"/>
      </w:pPr>
      <w:r>
        <w:rPr>
          <w:rFonts w:ascii="Times New Roman"/>
          <w:b w:val="false"/>
          <w:i w:val="false"/>
          <w:color w:val="000000"/>
          <w:sz w:val="28"/>
        </w:rPr>
        <w:t>
      14. Құқықтары мен міндеттері:</w:t>
      </w:r>
    </w:p>
    <w:bookmarkEnd w:id="8386"/>
    <w:bookmarkStart w:name="z19488" w:id="838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387"/>
    <w:bookmarkStart w:name="z19489" w:id="838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388"/>
    <w:bookmarkStart w:name="z19490" w:id="838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389"/>
    <w:bookmarkStart w:name="z19491" w:id="839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390"/>
    <w:bookmarkStart w:name="z19492" w:id="839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391"/>
    <w:bookmarkStart w:name="z19493" w:id="839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392"/>
    <w:bookmarkStart w:name="z19494" w:id="839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393"/>
    <w:bookmarkStart w:name="z19495" w:id="839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394"/>
    <w:bookmarkStart w:name="z19496" w:id="839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395"/>
    <w:bookmarkStart w:name="z19497" w:id="8396"/>
    <w:p>
      <w:pPr>
        <w:spacing w:after="0"/>
        <w:ind w:left="0"/>
        <w:jc w:val="both"/>
      </w:pPr>
      <w:r>
        <w:rPr>
          <w:rFonts w:ascii="Times New Roman"/>
          <w:b w:val="false"/>
          <w:i w:val="false"/>
          <w:color w:val="000000"/>
          <w:sz w:val="28"/>
        </w:rPr>
        <w:t>
      15. Функциялары:</w:t>
      </w:r>
    </w:p>
    <w:bookmarkEnd w:id="8396"/>
    <w:bookmarkStart w:name="z19498" w:id="8397"/>
    <w:p>
      <w:pPr>
        <w:spacing w:after="0"/>
        <w:ind w:left="0"/>
        <w:jc w:val="both"/>
      </w:pPr>
      <w:r>
        <w:rPr>
          <w:rFonts w:ascii="Times New Roman"/>
          <w:b w:val="false"/>
          <w:i w:val="false"/>
          <w:color w:val="000000"/>
          <w:sz w:val="28"/>
        </w:rPr>
        <w:t>
      1) реттелетін салада мемлекеттік саясатты іске асыру;</w:t>
      </w:r>
    </w:p>
    <w:bookmarkEnd w:id="8397"/>
    <w:bookmarkStart w:name="z19499" w:id="839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398"/>
    <w:bookmarkStart w:name="z19500" w:id="839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399"/>
    <w:bookmarkStart w:name="z19501" w:id="840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400"/>
    <w:bookmarkStart w:name="z19502" w:id="840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401"/>
    <w:bookmarkStart w:name="z19503" w:id="840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402"/>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9504" w:id="840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403"/>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9505" w:id="840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404"/>
    <w:bookmarkStart w:name="z19506" w:id="840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405"/>
    <w:bookmarkStart w:name="z19507" w:id="840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406"/>
    <w:bookmarkStart w:name="z19508" w:id="840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4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510" w:id="8408"/>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8408"/>
    <w:bookmarkStart w:name="z19511" w:id="840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409"/>
    <w:bookmarkStart w:name="z19512" w:id="841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410"/>
    <w:bookmarkStart w:name="z19513" w:id="841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4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516" w:id="841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412"/>
    <w:bookmarkStart w:name="z19517" w:id="841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413"/>
    <w:bookmarkStart w:name="z19518" w:id="841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414"/>
    <w:bookmarkStart w:name="z19519" w:id="841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415"/>
    <w:bookmarkStart w:name="z19520" w:id="841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416"/>
    <w:bookmarkStart w:name="z19521" w:id="8417"/>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8417"/>
    <w:bookmarkStart w:name="z19522" w:id="841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418"/>
    <w:bookmarkStart w:name="z19523" w:id="841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8419"/>
    <w:bookmarkStart w:name="z19524" w:id="842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420"/>
    <w:bookmarkStart w:name="z19525" w:id="842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8421"/>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9526" w:id="8422"/>
    <w:p>
      <w:pPr>
        <w:spacing w:after="0"/>
        <w:ind w:left="0"/>
        <w:jc w:val="both"/>
      </w:pPr>
      <w:r>
        <w:rPr>
          <w:rFonts w:ascii="Times New Roman"/>
          <w:b w:val="false"/>
          <w:i w:val="false"/>
          <w:color w:val="000000"/>
          <w:sz w:val="28"/>
        </w:rPr>
        <w:t>
      29) мыналарды:</w:t>
      </w:r>
    </w:p>
    <w:bookmarkEnd w:id="8422"/>
    <w:bookmarkStart w:name="z19527" w:id="842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423"/>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9528" w:id="842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424"/>
    <w:bookmarkStart w:name="z19529" w:id="842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4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9530" w:id="842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426"/>
    <w:bookmarkStart w:name="z19531" w:id="842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427"/>
    <w:bookmarkStart w:name="z19532" w:id="842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428"/>
    <w:bookmarkStart w:name="z19533" w:id="842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429"/>
    <w:bookmarkStart w:name="z19534" w:id="8430"/>
    <w:p>
      <w:pPr>
        <w:spacing w:after="0"/>
        <w:ind w:left="0"/>
        <w:jc w:val="both"/>
      </w:pPr>
      <w:r>
        <w:rPr>
          <w:rFonts w:ascii="Times New Roman"/>
          <w:b w:val="false"/>
          <w:i w:val="false"/>
          <w:color w:val="000000"/>
          <w:sz w:val="28"/>
        </w:rPr>
        <w:t>
      19. Басқарма басшысының өкілеттіктері:</w:t>
      </w:r>
    </w:p>
    <w:bookmarkEnd w:id="8430"/>
    <w:bookmarkStart w:name="z19535" w:id="843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431"/>
    <w:bookmarkStart w:name="z19536" w:id="843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432"/>
    <w:bookmarkStart w:name="z19537" w:id="843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433"/>
    <w:bookmarkStart w:name="z19538" w:id="843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434"/>
    <w:bookmarkStart w:name="z19539" w:id="843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435"/>
    <w:bookmarkStart w:name="z19540" w:id="843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436"/>
    <w:bookmarkStart w:name="z19541" w:id="8437"/>
    <w:p>
      <w:pPr>
        <w:spacing w:after="0"/>
        <w:ind w:left="0"/>
        <w:jc w:val="left"/>
      </w:pPr>
      <w:r>
        <w:rPr>
          <w:rFonts w:ascii="Times New Roman"/>
          <w:b/>
          <w:i w:val="false"/>
          <w:color w:val="000000"/>
        </w:rPr>
        <w:t xml:space="preserve"> 4-тарау. Басқарманың мүлкі</w:t>
      </w:r>
    </w:p>
    <w:bookmarkEnd w:id="8437"/>
    <w:bookmarkStart w:name="z19542" w:id="843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438"/>
    <w:bookmarkStart w:name="z19543" w:id="843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439"/>
    <w:bookmarkStart w:name="z19544" w:id="844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440"/>
    <w:bookmarkStart w:name="z19545" w:id="844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441"/>
    <w:bookmarkStart w:name="z19546" w:id="8442"/>
    <w:p>
      <w:pPr>
        <w:spacing w:after="0"/>
        <w:ind w:left="0"/>
        <w:jc w:val="left"/>
      </w:pPr>
      <w:r>
        <w:rPr>
          <w:rFonts w:ascii="Times New Roman"/>
          <w:b/>
          <w:i w:val="false"/>
          <w:color w:val="000000"/>
        </w:rPr>
        <w:t xml:space="preserve"> 5-тарау. Басқарманы қайта ұйымдастыру және тарату</w:t>
      </w:r>
    </w:p>
    <w:bookmarkEnd w:id="8442"/>
    <w:bookmarkStart w:name="z19547" w:id="844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4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92-9-қосымша</w:t>
            </w:r>
          </w:p>
        </w:tc>
      </w:tr>
    </w:tbl>
    <w:bookmarkStart w:name="z19549" w:id="844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Талдықорған қалалық санитариялық-эпидемиологиялық бақылау басқармасы" республикалық мемлекеттік мекемесінің ережесі</w:t>
      </w:r>
    </w:p>
    <w:bookmarkEnd w:id="8444"/>
    <w:p>
      <w:pPr>
        <w:spacing w:after="0"/>
        <w:ind w:left="0"/>
        <w:jc w:val="both"/>
      </w:pPr>
      <w:r>
        <w:rPr>
          <w:rFonts w:ascii="Times New Roman"/>
          <w:b w:val="false"/>
          <w:i w:val="false"/>
          <w:color w:val="ff0000"/>
          <w:sz w:val="28"/>
        </w:rPr>
        <w:t xml:space="preserve">
      Ескерту. Бұйрық 92-9-қосымшамен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550" w:id="8445"/>
    <w:p>
      <w:pPr>
        <w:spacing w:after="0"/>
        <w:ind w:left="0"/>
        <w:jc w:val="left"/>
      </w:pPr>
      <w:r>
        <w:rPr>
          <w:rFonts w:ascii="Times New Roman"/>
          <w:b/>
          <w:i w:val="false"/>
          <w:color w:val="000000"/>
        </w:rPr>
        <w:t xml:space="preserve"> 1-тарау. Жалпы ережелер</w:t>
      </w:r>
    </w:p>
    <w:bookmarkEnd w:id="8445"/>
    <w:bookmarkStart w:name="z19551" w:id="844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Талдықорған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446"/>
    <w:bookmarkStart w:name="z19552" w:id="844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447"/>
    <w:bookmarkStart w:name="z19553" w:id="844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448"/>
    <w:bookmarkStart w:name="z19554" w:id="844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449"/>
    <w:bookmarkStart w:name="z19555" w:id="845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450"/>
    <w:bookmarkStart w:name="z19556" w:id="845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451"/>
    <w:bookmarkStart w:name="z19557" w:id="845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452"/>
    <w:bookmarkStart w:name="z19558" w:id="8453"/>
    <w:p>
      <w:pPr>
        <w:spacing w:after="0"/>
        <w:ind w:left="0"/>
        <w:jc w:val="both"/>
      </w:pPr>
      <w:r>
        <w:rPr>
          <w:rFonts w:ascii="Times New Roman"/>
          <w:b w:val="false"/>
          <w:i w:val="false"/>
          <w:color w:val="000000"/>
          <w:sz w:val="28"/>
        </w:rPr>
        <w:t>
      8. Заңды тұлғаның орналасқан жері – индекс 040000, Қазақстан Республикасы, Жетісу облысы, Талдықорған қаласы, Абай көшесі, 274 үй.</w:t>
      </w:r>
    </w:p>
    <w:bookmarkEnd w:id="8453"/>
    <w:bookmarkStart w:name="z19559" w:id="845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Талдықорған қалалық санитариялық-эпидемиологиялық бақылау басқармасы" республикалық мемлекеттік мекемесі.</w:t>
      </w:r>
    </w:p>
    <w:bookmarkEnd w:id="8454"/>
    <w:bookmarkStart w:name="z19560" w:id="845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455"/>
    <w:bookmarkStart w:name="z19561" w:id="845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456"/>
    <w:bookmarkStart w:name="z19562" w:id="845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457"/>
    <w:bookmarkStart w:name="z19563" w:id="845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458"/>
    <w:bookmarkStart w:name="z19564" w:id="845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459"/>
    <w:bookmarkStart w:name="z19565" w:id="8460"/>
    <w:p>
      <w:pPr>
        <w:spacing w:after="0"/>
        <w:ind w:left="0"/>
        <w:jc w:val="both"/>
      </w:pPr>
      <w:r>
        <w:rPr>
          <w:rFonts w:ascii="Times New Roman"/>
          <w:b w:val="false"/>
          <w:i w:val="false"/>
          <w:color w:val="000000"/>
          <w:sz w:val="28"/>
        </w:rPr>
        <w:t>
      13. Міндеттері:</w:t>
      </w:r>
    </w:p>
    <w:bookmarkEnd w:id="8460"/>
    <w:bookmarkStart w:name="z19566" w:id="846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461"/>
    <w:bookmarkStart w:name="z19567" w:id="846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462"/>
    <w:bookmarkStart w:name="z19568" w:id="846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463"/>
    <w:bookmarkStart w:name="z19569" w:id="8464"/>
    <w:p>
      <w:pPr>
        <w:spacing w:after="0"/>
        <w:ind w:left="0"/>
        <w:jc w:val="both"/>
      </w:pPr>
      <w:r>
        <w:rPr>
          <w:rFonts w:ascii="Times New Roman"/>
          <w:b w:val="false"/>
          <w:i w:val="false"/>
          <w:color w:val="000000"/>
          <w:sz w:val="28"/>
        </w:rPr>
        <w:t>
      14. Құқықтары мен міндеттері:</w:t>
      </w:r>
    </w:p>
    <w:bookmarkEnd w:id="8464"/>
    <w:bookmarkStart w:name="z19570" w:id="846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465"/>
    <w:bookmarkStart w:name="z19571" w:id="846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466"/>
    <w:bookmarkStart w:name="z19572" w:id="846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467"/>
    <w:bookmarkStart w:name="z19573" w:id="846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468"/>
    <w:bookmarkStart w:name="z19574" w:id="846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469"/>
    <w:bookmarkStart w:name="z19575" w:id="847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470"/>
    <w:bookmarkStart w:name="z19576" w:id="847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471"/>
    <w:bookmarkStart w:name="z19577" w:id="847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472"/>
    <w:bookmarkStart w:name="z19578" w:id="847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473"/>
    <w:bookmarkStart w:name="z19579" w:id="8474"/>
    <w:p>
      <w:pPr>
        <w:spacing w:after="0"/>
        <w:ind w:left="0"/>
        <w:jc w:val="both"/>
      </w:pPr>
      <w:r>
        <w:rPr>
          <w:rFonts w:ascii="Times New Roman"/>
          <w:b w:val="false"/>
          <w:i w:val="false"/>
          <w:color w:val="000000"/>
          <w:sz w:val="28"/>
        </w:rPr>
        <w:t>
      15. Функциялары:</w:t>
      </w:r>
    </w:p>
    <w:bookmarkEnd w:id="8474"/>
    <w:bookmarkStart w:name="z19580" w:id="8475"/>
    <w:p>
      <w:pPr>
        <w:spacing w:after="0"/>
        <w:ind w:left="0"/>
        <w:jc w:val="both"/>
      </w:pPr>
      <w:r>
        <w:rPr>
          <w:rFonts w:ascii="Times New Roman"/>
          <w:b w:val="false"/>
          <w:i w:val="false"/>
          <w:color w:val="000000"/>
          <w:sz w:val="28"/>
        </w:rPr>
        <w:t>
      1) реттелетін салада мемлекеттік саясатты іске асыру;</w:t>
      </w:r>
    </w:p>
    <w:bookmarkEnd w:id="8475"/>
    <w:bookmarkStart w:name="z19581" w:id="847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476"/>
    <w:bookmarkStart w:name="z19582" w:id="847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477"/>
    <w:bookmarkStart w:name="z19583" w:id="847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478"/>
    <w:bookmarkStart w:name="z19584" w:id="847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479"/>
    <w:bookmarkStart w:name="z19585" w:id="848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480"/>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9586" w:id="848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481"/>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9587" w:id="848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482"/>
    <w:bookmarkStart w:name="z19588" w:id="848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483"/>
    <w:bookmarkStart w:name="z19589" w:id="848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484"/>
    <w:bookmarkStart w:name="z19590" w:id="848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4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592" w:id="8486"/>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8486"/>
    <w:bookmarkStart w:name="z19593" w:id="848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487"/>
    <w:bookmarkStart w:name="z19594" w:id="848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488"/>
    <w:bookmarkStart w:name="z19595" w:id="848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4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598" w:id="849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490"/>
    <w:bookmarkStart w:name="z19599" w:id="849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491"/>
    <w:bookmarkStart w:name="z19600" w:id="849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492"/>
    <w:bookmarkStart w:name="z19601" w:id="849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493"/>
    <w:bookmarkStart w:name="z19602" w:id="849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494"/>
    <w:bookmarkStart w:name="z19603" w:id="8495"/>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8495"/>
    <w:bookmarkStart w:name="z19604" w:id="849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496"/>
    <w:bookmarkStart w:name="z19605" w:id="849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8497"/>
    <w:bookmarkStart w:name="z19606" w:id="849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498"/>
    <w:bookmarkStart w:name="z19607" w:id="849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8499"/>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9608" w:id="8500"/>
    <w:p>
      <w:pPr>
        <w:spacing w:after="0"/>
        <w:ind w:left="0"/>
        <w:jc w:val="both"/>
      </w:pPr>
      <w:r>
        <w:rPr>
          <w:rFonts w:ascii="Times New Roman"/>
          <w:b w:val="false"/>
          <w:i w:val="false"/>
          <w:color w:val="000000"/>
          <w:sz w:val="28"/>
        </w:rPr>
        <w:t>
      29) мыналарды:</w:t>
      </w:r>
    </w:p>
    <w:bookmarkEnd w:id="8500"/>
    <w:bookmarkStart w:name="z19609" w:id="850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501"/>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9610" w:id="850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502"/>
    <w:bookmarkStart w:name="z19611" w:id="850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5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9612" w:id="850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504"/>
    <w:bookmarkStart w:name="z19613" w:id="850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505"/>
    <w:bookmarkStart w:name="z19614" w:id="850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506"/>
    <w:bookmarkStart w:name="z19615" w:id="850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507"/>
    <w:bookmarkStart w:name="z19616" w:id="8508"/>
    <w:p>
      <w:pPr>
        <w:spacing w:after="0"/>
        <w:ind w:left="0"/>
        <w:jc w:val="both"/>
      </w:pPr>
      <w:r>
        <w:rPr>
          <w:rFonts w:ascii="Times New Roman"/>
          <w:b w:val="false"/>
          <w:i w:val="false"/>
          <w:color w:val="000000"/>
          <w:sz w:val="28"/>
        </w:rPr>
        <w:t>
      19. Басқарма басшысының өкілеттіктері:</w:t>
      </w:r>
    </w:p>
    <w:bookmarkEnd w:id="8508"/>
    <w:bookmarkStart w:name="z19617" w:id="850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509"/>
    <w:bookmarkStart w:name="z19618" w:id="851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510"/>
    <w:bookmarkStart w:name="z19619" w:id="851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511"/>
    <w:bookmarkStart w:name="z19620" w:id="851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512"/>
    <w:bookmarkStart w:name="z19621" w:id="851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513"/>
    <w:bookmarkStart w:name="z19622" w:id="851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514"/>
    <w:bookmarkStart w:name="z19623" w:id="8515"/>
    <w:p>
      <w:pPr>
        <w:spacing w:after="0"/>
        <w:ind w:left="0"/>
        <w:jc w:val="left"/>
      </w:pPr>
      <w:r>
        <w:rPr>
          <w:rFonts w:ascii="Times New Roman"/>
          <w:b/>
          <w:i w:val="false"/>
          <w:color w:val="000000"/>
        </w:rPr>
        <w:t xml:space="preserve"> 4-тарау. Басқарманың мүлкі</w:t>
      </w:r>
    </w:p>
    <w:bookmarkEnd w:id="8515"/>
    <w:bookmarkStart w:name="z19624" w:id="851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516"/>
    <w:bookmarkStart w:name="z19625" w:id="851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517"/>
    <w:bookmarkStart w:name="z19626" w:id="851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518"/>
    <w:bookmarkStart w:name="z19627" w:id="851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519"/>
    <w:bookmarkStart w:name="z19628" w:id="8520"/>
    <w:p>
      <w:pPr>
        <w:spacing w:after="0"/>
        <w:ind w:left="0"/>
        <w:jc w:val="left"/>
      </w:pPr>
      <w:r>
        <w:rPr>
          <w:rFonts w:ascii="Times New Roman"/>
          <w:b/>
          <w:i w:val="false"/>
          <w:color w:val="000000"/>
        </w:rPr>
        <w:t xml:space="preserve"> 5-тарау. Басқарманы қайта ұйымдастыру және тарату</w:t>
      </w:r>
    </w:p>
    <w:bookmarkEnd w:id="8520"/>
    <w:bookmarkStart w:name="z19629" w:id="852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5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92-10-қосымша</w:t>
            </w:r>
          </w:p>
        </w:tc>
      </w:tr>
    </w:tbl>
    <w:bookmarkStart w:name="z19631" w:id="852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Текелі қалалық санитариялық-эпидемиологиялық бақылау басқармасы" республикалық мемлекеттік мекемесінің ережесі</w:t>
      </w:r>
    </w:p>
    <w:bookmarkEnd w:id="8522"/>
    <w:p>
      <w:pPr>
        <w:spacing w:after="0"/>
        <w:ind w:left="0"/>
        <w:jc w:val="both"/>
      </w:pPr>
      <w:r>
        <w:rPr>
          <w:rFonts w:ascii="Times New Roman"/>
          <w:b w:val="false"/>
          <w:i w:val="false"/>
          <w:color w:val="ff0000"/>
          <w:sz w:val="28"/>
        </w:rPr>
        <w:t xml:space="preserve">
      Ескерту. Бұйрық 92-10-қосымшамен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632" w:id="8523"/>
    <w:p>
      <w:pPr>
        <w:spacing w:after="0"/>
        <w:ind w:left="0"/>
        <w:jc w:val="left"/>
      </w:pPr>
      <w:r>
        <w:rPr>
          <w:rFonts w:ascii="Times New Roman"/>
          <w:b/>
          <w:i w:val="false"/>
          <w:color w:val="000000"/>
        </w:rPr>
        <w:t xml:space="preserve"> 1-тарау. Жалпы ережелер</w:t>
      </w:r>
    </w:p>
    <w:bookmarkEnd w:id="8523"/>
    <w:bookmarkStart w:name="z19633" w:id="852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Текелі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524"/>
    <w:bookmarkStart w:name="z19634" w:id="852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525"/>
    <w:bookmarkStart w:name="z19635" w:id="852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526"/>
    <w:bookmarkStart w:name="z19636" w:id="852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527"/>
    <w:bookmarkStart w:name="z19637" w:id="852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528"/>
    <w:bookmarkStart w:name="z19638" w:id="852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529"/>
    <w:bookmarkStart w:name="z19639" w:id="853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530"/>
    <w:bookmarkStart w:name="z19640" w:id="8531"/>
    <w:p>
      <w:pPr>
        <w:spacing w:after="0"/>
        <w:ind w:left="0"/>
        <w:jc w:val="both"/>
      </w:pPr>
      <w:r>
        <w:rPr>
          <w:rFonts w:ascii="Times New Roman"/>
          <w:b w:val="false"/>
          <w:i w:val="false"/>
          <w:color w:val="000000"/>
          <w:sz w:val="28"/>
        </w:rPr>
        <w:t>
      8. Заңды тұлғаның орналасқан жері – индекс 041701, Қазақстан Республикасы, Жетісу облысы, Текелі қаласы, Тәуелсіздік көшесі, 6 үй, 2 т.е.б.</w:t>
      </w:r>
    </w:p>
    <w:bookmarkEnd w:id="8531"/>
    <w:bookmarkStart w:name="z19641" w:id="853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Текелі қалалық санитариялық-эпидемиологиялық бақылау басқармасы" республикалық мемлекеттік мекемесі.</w:t>
      </w:r>
    </w:p>
    <w:bookmarkEnd w:id="8532"/>
    <w:bookmarkStart w:name="z19642" w:id="853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533"/>
    <w:bookmarkStart w:name="z19643" w:id="853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534"/>
    <w:bookmarkStart w:name="z19644" w:id="853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535"/>
    <w:bookmarkStart w:name="z19645" w:id="853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536"/>
    <w:bookmarkStart w:name="z19646" w:id="853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537"/>
    <w:bookmarkStart w:name="z19647" w:id="8538"/>
    <w:p>
      <w:pPr>
        <w:spacing w:after="0"/>
        <w:ind w:left="0"/>
        <w:jc w:val="both"/>
      </w:pPr>
      <w:r>
        <w:rPr>
          <w:rFonts w:ascii="Times New Roman"/>
          <w:b w:val="false"/>
          <w:i w:val="false"/>
          <w:color w:val="000000"/>
          <w:sz w:val="28"/>
        </w:rPr>
        <w:t>
      13. Міндеттері:</w:t>
      </w:r>
    </w:p>
    <w:bookmarkEnd w:id="8538"/>
    <w:bookmarkStart w:name="z19648" w:id="853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539"/>
    <w:bookmarkStart w:name="z19649" w:id="854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540"/>
    <w:bookmarkStart w:name="z19650" w:id="854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541"/>
    <w:bookmarkStart w:name="z19651" w:id="8542"/>
    <w:p>
      <w:pPr>
        <w:spacing w:after="0"/>
        <w:ind w:left="0"/>
        <w:jc w:val="both"/>
      </w:pPr>
      <w:r>
        <w:rPr>
          <w:rFonts w:ascii="Times New Roman"/>
          <w:b w:val="false"/>
          <w:i w:val="false"/>
          <w:color w:val="000000"/>
          <w:sz w:val="28"/>
        </w:rPr>
        <w:t>
      14. Құқықтары мен міндеттері:</w:t>
      </w:r>
    </w:p>
    <w:bookmarkEnd w:id="8542"/>
    <w:bookmarkStart w:name="z19652" w:id="854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543"/>
    <w:bookmarkStart w:name="z19653" w:id="854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544"/>
    <w:bookmarkStart w:name="z19654" w:id="854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545"/>
    <w:bookmarkStart w:name="z19655" w:id="854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546"/>
    <w:bookmarkStart w:name="z19656" w:id="854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547"/>
    <w:bookmarkStart w:name="z19657" w:id="854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548"/>
    <w:bookmarkStart w:name="z19658" w:id="854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549"/>
    <w:bookmarkStart w:name="z19659" w:id="855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550"/>
    <w:bookmarkStart w:name="z19660" w:id="855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551"/>
    <w:bookmarkStart w:name="z19661" w:id="8552"/>
    <w:p>
      <w:pPr>
        <w:spacing w:after="0"/>
        <w:ind w:left="0"/>
        <w:jc w:val="both"/>
      </w:pPr>
      <w:r>
        <w:rPr>
          <w:rFonts w:ascii="Times New Roman"/>
          <w:b w:val="false"/>
          <w:i w:val="false"/>
          <w:color w:val="000000"/>
          <w:sz w:val="28"/>
        </w:rPr>
        <w:t>
      15. Функциялары:</w:t>
      </w:r>
    </w:p>
    <w:bookmarkEnd w:id="8552"/>
    <w:bookmarkStart w:name="z19662" w:id="8553"/>
    <w:p>
      <w:pPr>
        <w:spacing w:after="0"/>
        <w:ind w:left="0"/>
        <w:jc w:val="both"/>
      </w:pPr>
      <w:r>
        <w:rPr>
          <w:rFonts w:ascii="Times New Roman"/>
          <w:b w:val="false"/>
          <w:i w:val="false"/>
          <w:color w:val="000000"/>
          <w:sz w:val="28"/>
        </w:rPr>
        <w:t>
      1) реттелетін салада мемлекеттік саясатты іске асыру;</w:t>
      </w:r>
    </w:p>
    <w:bookmarkEnd w:id="8553"/>
    <w:bookmarkStart w:name="z19663" w:id="855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554"/>
    <w:bookmarkStart w:name="z19664" w:id="855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555"/>
    <w:bookmarkStart w:name="z19665" w:id="855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556"/>
    <w:bookmarkStart w:name="z19666" w:id="855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557"/>
    <w:bookmarkStart w:name="z19667" w:id="855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558"/>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9668" w:id="855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559"/>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9669" w:id="856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560"/>
    <w:bookmarkStart w:name="z19670" w:id="856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561"/>
    <w:bookmarkStart w:name="z19671" w:id="856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562"/>
    <w:bookmarkStart w:name="z19672" w:id="856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5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674" w:id="8564"/>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8564"/>
    <w:bookmarkStart w:name="z19675" w:id="856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565"/>
    <w:bookmarkStart w:name="z19676" w:id="856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566"/>
    <w:bookmarkStart w:name="z19677" w:id="856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5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680" w:id="856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568"/>
    <w:bookmarkStart w:name="z19681" w:id="856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569"/>
    <w:bookmarkStart w:name="z19682" w:id="857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570"/>
    <w:bookmarkStart w:name="z19683" w:id="857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571"/>
    <w:bookmarkStart w:name="z19684" w:id="857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572"/>
    <w:bookmarkStart w:name="z19685" w:id="8573"/>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8573"/>
    <w:bookmarkStart w:name="z19686" w:id="857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574"/>
    <w:bookmarkStart w:name="z19687" w:id="857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8575"/>
    <w:bookmarkStart w:name="z19688" w:id="857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576"/>
    <w:bookmarkStart w:name="z19689" w:id="857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8577"/>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9690" w:id="8578"/>
    <w:p>
      <w:pPr>
        <w:spacing w:after="0"/>
        <w:ind w:left="0"/>
        <w:jc w:val="both"/>
      </w:pPr>
      <w:r>
        <w:rPr>
          <w:rFonts w:ascii="Times New Roman"/>
          <w:b w:val="false"/>
          <w:i w:val="false"/>
          <w:color w:val="000000"/>
          <w:sz w:val="28"/>
        </w:rPr>
        <w:t>
      29) мыналарды:</w:t>
      </w:r>
    </w:p>
    <w:bookmarkEnd w:id="8578"/>
    <w:bookmarkStart w:name="z19691" w:id="857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57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9692" w:id="858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580"/>
    <w:bookmarkStart w:name="z19693" w:id="858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5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9694" w:id="858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582"/>
    <w:bookmarkStart w:name="z19695" w:id="858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583"/>
    <w:bookmarkStart w:name="z19696" w:id="858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584"/>
    <w:bookmarkStart w:name="z19697" w:id="858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585"/>
    <w:bookmarkStart w:name="z19698" w:id="8586"/>
    <w:p>
      <w:pPr>
        <w:spacing w:after="0"/>
        <w:ind w:left="0"/>
        <w:jc w:val="both"/>
      </w:pPr>
      <w:r>
        <w:rPr>
          <w:rFonts w:ascii="Times New Roman"/>
          <w:b w:val="false"/>
          <w:i w:val="false"/>
          <w:color w:val="000000"/>
          <w:sz w:val="28"/>
        </w:rPr>
        <w:t>
      19. Басқарма басшысының өкілеттіктері:</w:t>
      </w:r>
    </w:p>
    <w:bookmarkEnd w:id="8586"/>
    <w:bookmarkStart w:name="z19699" w:id="858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587"/>
    <w:bookmarkStart w:name="z19700" w:id="858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588"/>
    <w:bookmarkStart w:name="z19701" w:id="858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589"/>
    <w:bookmarkStart w:name="z19702" w:id="859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590"/>
    <w:bookmarkStart w:name="z19703" w:id="859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591"/>
    <w:bookmarkStart w:name="z19704" w:id="859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592"/>
    <w:bookmarkStart w:name="z19705" w:id="8593"/>
    <w:p>
      <w:pPr>
        <w:spacing w:after="0"/>
        <w:ind w:left="0"/>
        <w:jc w:val="left"/>
      </w:pPr>
      <w:r>
        <w:rPr>
          <w:rFonts w:ascii="Times New Roman"/>
          <w:b/>
          <w:i w:val="false"/>
          <w:color w:val="000000"/>
        </w:rPr>
        <w:t xml:space="preserve"> 4-тарау. Басқарманың мүлкі</w:t>
      </w:r>
    </w:p>
    <w:bookmarkEnd w:id="8593"/>
    <w:bookmarkStart w:name="z19706" w:id="859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594"/>
    <w:bookmarkStart w:name="z19707" w:id="859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595"/>
    <w:bookmarkStart w:name="z19708" w:id="859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596"/>
    <w:bookmarkStart w:name="z19709" w:id="859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597"/>
    <w:bookmarkStart w:name="z19710" w:id="8598"/>
    <w:p>
      <w:pPr>
        <w:spacing w:after="0"/>
        <w:ind w:left="0"/>
        <w:jc w:val="left"/>
      </w:pPr>
      <w:r>
        <w:rPr>
          <w:rFonts w:ascii="Times New Roman"/>
          <w:b/>
          <w:i w:val="false"/>
          <w:color w:val="000000"/>
        </w:rPr>
        <w:t xml:space="preserve"> 5-тарау. Басқарманы қайта ұйымдастыру және тарату</w:t>
      </w:r>
    </w:p>
    <w:bookmarkEnd w:id="8598"/>
    <w:bookmarkStart w:name="z19711" w:id="859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5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93-қосымша</w:t>
            </w:r>
          </w:p>
        </w:tc>
      </w:tr>
    </w:tbl>
    <w:bookmarkStart w:name="z7299" w:id="860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Ақтөбе бөлімшелік көліктегі санитариялық-эпидемиологиялық бақылау басқармасы" республикалық мемлекеттік мекемесінің ережесі</w:t>
      </w:r>
    </w:p>
    <w:bookmarkEnd w:id="8600"/>
    <w:p>
      <w:pPr>
        <w:spacing w:after="0"/>
        <w:ind w:left="0"/>
        <w:jc w:val="both"/>
      </w:pPr>
      <w:r>
        <w:rPr>
          <w:rFonts w:ascii="Times New Roman"/>
          <w:b w:val="false"/>
          <w:i w:val="false"/>
          <w:color w:val="ff0000"/>
          <w:sz w:val="28"/>
        </w:rPr>
        <w:t xml:space="preserve">
      Ескерту. 93-қосымша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083" w:id="8601"/>
    <w:p>
      <w:pPr>
        <w:spacing w:after="0"/>
        <w:ind w:left="0"/>
        <w:jc w:val="left"/>
      </w:pPr>
      <w:r>
        <w:rPr>
          <w:rFonts w:ascii="Times New Roman"/>
          <w:b/>
          <w:i w:val="false"/>
          <w:color w:val="000000"/>
        </w:rPr>
        <w:t xml:space="preserve"> 1-тарау. Жалпы ережелер</w:t>
      </w:r>
    </w:p>
    <w:bookmarkEnd w:id="8601"/>
    <w:bookmarkStart w:name="z27084" w:id="860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Ақтөбе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602"/>
    <w:bookmarkStart w:name="z27085" w:id="860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603"/>
    <w:bookmarkStart w:name="z27086" w:id="860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604"/>
    <w:bookmarkStart w:name="z27087" w:id="860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605"/>
    <w:bookmarkStart w:name="z27088" w:id="860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606"/>
    <w:bookmarkStart w:name="z27089" w:id="860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607"/>
    <w:bookmarkStart w:name="z27090" w:id="860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608"/>
    <w:bookmarkStart w:name="z27091" w:id="8609"/>
    <w:p>
      <w:pPr>
        <w:spacing w:after="0"/>
        <w:ind w:left="0"/>
        <w:jc w:val="both"/>
      </w:pPr>
      <w:r>
        <w:rPr>
          <w:rFonts w:ascii="Times New Roman"/>
          <w:b w:val="false"/>
          <w:i w:val="false"/>
          <w:color w:val="000000"/>
          <w:sz w:val="28"/>
        </w:rPr>
        <w:t>
      8. Заңды тұлғаның орналасқан жері – индекс 030002, Қазақстан Республикасы, Ақтөбе облысы, Ақтөбе қаласы, Алматы ауданы, 8 Март көшесі, 3-үй, 2-тұрғын емес бөлме.</w:t>
      </w:r>
    </w:p>
    <w:bookmarkEnd w:id="8609"/>
    <w:bookmarkStart w:name="z27092" w:id="861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Ақтөбе бөлімшелік көліктегі санитариялық-эпидемиологиялық бақылау басқармасы" республикалық мемлекеттік мекемесі.</w:t>
      </w:r>
    </w:p>
    <w:bookmarkEnd w:id="8610"/>
    <w:bookmarkStart w:name="z27093" w:id="861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611"/>
    <w:bookmarkStart w:name="z27094" w:id="861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612"/>
    <w:bookmarkStart w:name="z27095" w:id="861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613"/>
    <w:bookmarkStart w:name="z27096" w:id="861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614"/>
    <w:bookmarkStart w:name="z27097" w:id="861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615"/>
    <w:bookmarkStart w:name="z27098" w:id="8616"/>
    <w:p>
      <w:pPr>
        <w:spacing w:after="0"/>
        <w:ind w:left="0"/>
        <w:jc w:val="both"/>
      </w:pPr>
      <w:r>
        <w:rPr>
          <w:rFonts w:ascii="Times New Roman"/>
          <w:b w:val="false"/>
          <w:i w:val="false"/>
          <w:color w:val="000000"/>
          <w:sz w:val="28"/>
        </w:rPr>
        <w:t>
      13. Міндеттері:</w:t>
      </w:r>
    </w:p>
    <w:bookmarkEnd w:id="8616"/>
    <w:bookmarkStart w:name="z27099" w:id="861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617"/>
    <w:bookmarkStart w:name="z27100" w:id="861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618"/>
    <w:bookmarkStart w:name="z27101" w:id="861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619"/>
    <w:bookmarkStart w:name="z27102" w:id="8620"/>
    <w:p>
      <w:pPr>
        <w:spacing w:after="0"/>
        <w:ind w:left="0"/>
        <w:jc w:val="both"/>
      </w:pPr>
      <w:r>
        <w:rPr>
          <w:rFonts w:ascii="Times New Roman"/>
          <w:b w:val="false"/>
          <w:i w:val="false"/>
          <w:color w:val="000000"/>
          <w:sz w:val="28"/>
        </w:rPr>
        <w:t>
      14. Құқықтары мен міндеттері:</w:t>
      </w:r>
    </w:p>
    <w:bookmarkEnd w:id="8620"/>
    <w:bookmarkStart w:name="z27103" w:id="862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621"/>
    <w:bookmarkStart w:name="z27104" w:id="862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622"/>
    <w:bookmarkStart w:name="z27105" w:id="862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623"/>
    <w:bookmarkStart w:name="z27106" w:id="862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624"/>
    <w:bookmarkStart w:name="z27107" w:id="862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625"/>
    <w:bookmarkStart w:name="z27108" w:id="862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626"/>
    <w:bookmarkStart w:name="z27109" w:id="862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627"/>
    <w:bookmarkStart w:name="z27110" w:id="862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628"/>
    <w:bookmarkStart w:name="z27111" w:id="862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629"/>
    <w:bookmarkStart w:name="z27112" w:id="8630"/>
    <w:p>
      <w:pPr>
        <w:spacing w:after="0"/>
        <w:ind w:left="0"/>
        <w:jc w:val="both"/>
      </w:pPr>
      <w:r>
        <w:rPr>
          <w:rFonts w:ascii="Times New Roman"/>
          <w:b w:val="false"/>
          <w:i w:val="false"/>
          <w:color w:val="000000"/>
          <w:sz w:val="28"/>
        </w:rPr>
        <w:t>
      15. Функциялары:</w:t>
      </w:r>
    </w:p>
    <w:bookmarkEnd w:id="8630"/>
    <w:bookmarkStart w:name="z27113" w:id="8631"/>
    <w:p>
      <w:pPr>
        <w:spacing w:after="0"/>
        <w:ind w:left="0"/>
        <w:jc w:val="both"/>
      </w:pPr>
      <w:r>
        <w:rPr>
          <w:rFonts w:ascii="Times New Roman"/>
          <w:b w:val="false"/>
          <w:i w:val="false"/>
          <w:color w:val="000000"/>
          <w:sz w:val="28"/>
        </w:rPr>
        <w:t>
      1) реттелетін салада мемлекеттік саясатты іске асыру;</w:t>
      </w:r>
    </w:p>
    <w:bookmarkEnd w:id="8631"/>
    <w:bookmarkStart w:name="z27114" w:id="863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632"/>
    <w:bookmarkStart w:name="z27115" w:id="863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633"/>
    <w:bookmarkStart w:name="z27116" w:id="863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634"/>
    <w:bookmarkStart w:name="z27117" w:id="863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635"/>
    <w:bookmarkStart w:name="z27118" w:id="863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6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119" w:id="863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63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7120" w:id="863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638"/>
    <w:bookmarkStart w:name="z27121" w:id="863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639"/>
    <w:bookmarkStart w:name="z27122" w:id="864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640"/>
    <w:bookmarkStart w:name="z27123" w:id="864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6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125" w:id="864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8642"/>
    <w:bookmarkStart w:name="z27126" w:id="864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643"/>
    <w:p>
      <w:pPr>
        <w:spacing w:after="0"/>
        <w:ind w:left="0"/>
        <w:jc w:val="both"/>
      </w:pPr>
      <w:r>
        <w:rPr>
          <w:rFonts w:ascii="Times New Roman"/>
          <w:b w:val="false"/>
          <w:i w:val="false"/>
          <w:color w:val="000000"/>
          <w:sz w:val="28"/>
        </w:rPr>
        <w:t>
      14-1)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жағдайларына тергеп-тексеру жүргізу;</w:t>
      </w:r>
    </w:p>
    <w:p>
      <w:pPr>
        <w:spacing w:after="0"/>
        <w:ind w:left="0"/>
        <w:jc w:val="both"/>
      </w:pPr>
      <w:r>
        <w:rPr>
          <w:rFonts w:ascii="Times New Roman"/>
          <w:b w:val="false"/>
          <w:i w:val="false"/>
          <w:color w:val="000000"/>
          <w:sz w:val="28"/>
        </w:rPr>
        <w:t>
      14-2) кәсіптік аурулар мен улануларды, инфекциялық емес сырқаттанушылықты есепке алуды жүргізу;</w:t>
      </w:r>
    </w:p>
    <w:bookmarkStart w:name="z27127" w:id="864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644"/>
    <w:bookmarkStart w:name="z27128" w:id="864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6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131" w:id="8646"/>
    <w:p>
      <w:pPr>
        <w:spacing w:after="0"/>
        <w:ind w:left="0"/>
        <w:jc w:val="both"/>
      </w:pPr>
      <w:r>
        <w:rPr>
          <w:rFonts w:ascii="Times New Roman"/>
          <w:b w:val="false"/>
          <w:i w:val="false"/>
          <w:color w:val="000000"/>
          <w:sz w:val="28"/>
        </w:rPr>
        <w:t>
      19) инфекциялық және паразиттік ауруларды эпидемиологиялық бақылауды жүзеге асыру;</w:t>
      </w:r>
    </w:p>
    <w:bookmarkEnd w:id="8646"/>
    <w:bookmarkStart w:name="z27132" w:id="8647"/>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8647"/>
    <w:bookmarkStart w:name="z27133" w:id="8648"/>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648"/>
    <w:bookmarkStart w:name="z27134" w:id="8649"/>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8649"/>
    <w:bookmarkStart w:name="z27135" w:id="8650"/>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8650"/>
    <w:bookmarkStart w:name="z27136" w:id="8651"/>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8651"/>
    <w:bookmarkStart w:name="z27137" w:id="8652"/>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8652"/>
    <w:bookmarkStart w:name="z27138" w:id="8653"/>
    <w:p>
      <w:pPr>
        <w:spacing w:after="0"/>
        <w:ind w:left="0"/>
        <w:jc w:val="both"/>
      </w:pPr>
      <w:r>
        <w:rPr>
          <w:rFonts w:ascii="Times New Roman"/>
          <w:b w:val="false"/>
          <w:i w:val="false"/>
          <w:color w:val="000000"/>
          <w:sz w:val="28"/>
        </w:rPr>
        <w:t>
      26) мыналарды:</w:t>
      </w:r>
    </w:p>
    <w:bookmarkEnd w:id="8653"/>
    <w:bookmarkStart w:name="z27139" w:id="865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65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7140" w:id="865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655"/>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141" w:id="8656"/>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86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7142" w:id="865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657"/>
    <w:bookmarkStart w:name="z27143" w:id="865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658"/>
    <w:bookmarkStart w:name="z27144" w:id="865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659"/>
    <w:bookmarkStart w:name="z27145" w:id="866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660"/>
    <w:bookmarkStart w:name="z27146" w:id="8661"/>
    <w:p>
      <w:pPr>
        <w:spacing w:after="0"/>
        <w:ind w:left="0"/>
        <w:jc w:val="both"/>
      </w:pPr>
      <w:r>
        <w:rPr>
          <w:rFonts w:ascii="Times New Roman"/>
          <w:b w:val="false"/>
          <w:i w:val="false"/>
          <w:color w:val="000000"/>
          <w:sz w:val="28"/>
        </w:rPr>
        <w:t>
      19. Басқарма басшысының өкілеттіктері:</w:t>
      </w:r>
    </w:p>
    <w:bookmarkEnd w:id="8661"/>
    <w:bookmarkStart w:name="z27147" w:id="866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662"/>
    <w:bookmarkStart w:name="z27148" w:id="866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663"/>
    <w:bookmarkStart w:name="z27149" w:id="866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664"/>
    <w:bookmarkStart w:name="z27150" w:id="866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665"/>
    <w:bookmarkStart w:name="z27151" w:id="866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666"/>
    <w:bookmarkStart w:name="z27152" w:id="866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667"/>
    <w:bookmarkStart w:name="z27153" w:id="8668"/>
    <w:p>
      <w:pPr>
        <w:spacing w:after="0"/>
        <w:ind w:left="0"/>
        <w:jc w:val="left"/>
      </w:pPr>
      <w:r>
        <w:rPr>
          <w:rFonts w:ascii="Times New Roman"/>
          <w:b/>
          <w:i w:val="false"/>
          <w:color w:val="000000"/>
        </w:rPr>
        <w:t xml:space="preserve"> 4-тарау. Басқарманың мүлкі</w:t>
      </w:r>
    </w:p>
    <w:bookmarkEnd w:id="8668"/>
    <w:bookmarkStart w:name="z27154" w:id="866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669"/>
    <w:bookmarkStart w:name="z27155" w:id="867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670"/>
    <w:bookmarkStart w:name="z27156" w:id="867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671"/>
    <w:bookmarkStart w:name="z27157" w:id="867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672"/>
    <w:bookmarkStart w:name="z27158" w:id="8673"/>
    <w:p>
      <w:pPr>
        <w:spacing w:after="0"/>
        <w:ind w:left="0"/>
        <w:jc w:val="left"/>
      </w:pPr>
      <w:r>
        <w:rPr>
          <w:rFonts w:ascii="Times New Roman"/>
          <w:b/>
          <w:i w:val="false"/>
          <w:color w:val="000000"/>
        </w:rPr>
        <w:t xml:space="preserve"> 5-тарау. Басқарманы қайта ұйымдастыру және тарату</w:t>
      </w:r>
    </w:p>
    <w:bookmarkEnd w:id="8673"/>
    <w:bookmarkStart w:name="z27159" w:id="867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67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94-қосымша</w:t>
            </w:r>
          </w:p>
        </w:tc>
      </w:tr>
    </w:tbl>
    <w:bookmarkStart w:name="z7375" w:id="867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Алматы бөлімшелік көліктегі санитариялық-эпидемиологиялық бақылау басқармасы" республикалық мемлекеттік мекемесінің ережесі</w:t>
      </w:r>
    </w:p>
    <w:bookmarkEnd w:id="8675"/>
    <w:p>
      <w:pPr>
        <w:spacing w:after="0"/>
        <w:ind w:left="0"/>
        <w:jc w:val="both"/>
      </w:pPr>
      <w:r>
        <w:rPr>
          <w:rFonts w:ascii="Times New Roman"/>
          <w:b w:val="false"/>
          <w:i w:val="false"/>
          <w:color w:val="ff0000"/>
          <w:sz w:val="28"/>
        </w:rPr>
        <w:t xml:space="preserve">
      Ескерту. 94-қосымша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160" w:id="8676"/>
    <w:p>
      <w:pPr>
        <w:spacing w:after="0"/>
        <w:ind w:left="0"/>
        <w:jc w:val="left"/>
      </w:pPr>
      <w:r>
        <w:rPr>
          <w:rFonts w:ascii="Times New Roman"/>
          <w:b/>
          <w:i w:val="false"/>
          <w:color w:val="000000"/>
        </w:rPr>
        <w:t xml:space="preserve"> 1-тарау. Жалпы ережелер</w:t>
      </w:r>
    </w:p>
    <w:bookmarkEnd w:id="8676"/>
    <w:bookmarkStart w:name="z27161" w:id="867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Алматы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677"/>
    <w:bookmarkStart w:name="z27162" w:id="867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678"/>
    <w:bookmarkStart w:name="z27163" w:id="867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679"/>
    <w:bookmarkStart w:name="z27164" w:id="868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680"/>
    <w:bookmarkStart w:name="z27165" w:id="868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681"/>
    <w:bookmarkStart w:name="z27166" w:id="868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682"/>
    <w:bookmarkStart w:name="z27167" w:id="868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683"/>
    <w:bookmarkStart w:name="z27168" w:id="8684"/>
    <w:p>
      <w:pPr>
        <w:spacing w:after="0"/>
        <w:ind w:left="0"/>
        <w:jc w:val="both"/>
      </w:pPr>
      <w:r>
        <w:rPr>
          <w:rFonts w:ascii="Times New Roman"/>
          <w:b w:val="false"/>
          <w:i w:val="false"/>
          <w:color w:val="000000"/>
          <w:sz w:val="28"/>
        </w:rPr>
        <w:t>
      8. Заңды тұлғаның орналасқан жері – индекс 050022, Қазақстан Республикасы, Алматы қаласы, Алмалы ауданы, Сейфуллин даңғылы, 585-үй.</w:t>
      </w:r>
    </w:p>
    <w:bookmarkEnd w:id="8684"/>
    <w:bookmarkStart w:name="z27169" w:id="868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Алматы бөлімшелік көліктегі санитариялық-эпидемиологиялық бақылау басқармасы" республикалық мемлекеттік мекемесі.</w:t>
      </w:r>
    </w:p>
    <w:bookmarkEnd w:id="8685"/>
    <w:bookmarkStart w:name="z27170" w:id="868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686"/>
    <w:bookmarkStart w:name="z27171" w:id="868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687"/>
    <w:bookmarkStart w:name="z27172" w:id="868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688"/>
    <w:bookmarkStart w:name="z27173" w:id="868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689"/>
    <w:bookmarkStart w:name="z27174" w:id="869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690"/>
    <w:bookmarkStart w:name="z27175" w:id="8691"/>
    <w:p>
      <w:pPr>
        <w:spacing w:after="0"/>
        <w:ind w:left="0"/>
        <w:jc w:val="both"/>
      </w:pPr>
      <w:r>
        <w:rPr>
          <w:rFonts w:ascii="Times New Roman"/>
          <w:b w:val="false"/>
          <w:i w:val="false"/>
          <w:color w:val="000000"/>
          <w:sz w:val="28"/>
        </w:rPr>
        <w:t>
      13. Міндеттері:</w:t>
      </w:r>
    </w:p>
    <w:bookmarkEnd w:id="8691"/>
    <w:bookmarkStart w:name="z27176" w:id="869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692"/>
    <w:bookmarkStart w:name="z27177" w:id="869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693"/>
    <w:bookmarkStart w:name="z27178" w:id="869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694"/>
    <w:bookmarkStart w:name="z27179" w:id="8695"/>
    <w:p>
      <w:pPr>
        <w:spacing w:after="0"/>
        <w:ind w:left="0"/>
        <w:jc w:val="both"/>
      </w:pPr>
      <w:r>
        <w:rPr>
          <w:rFonts w:ascii="Times New Roman"/>
          <w:b w:val="false"/>
          <w:i w:val="false"/>
          <w:color w:val="000000"/>
          <w:sz w:val="28"/>
        </w:rPr>
        <w:t>
      14. Құқықтары мен міндеттері:</w:t>
      </w:r>
    </w:p>
    <w:bookmarkEnd w:id="8695"/>
    <w:bookmarkStart w:name="z27180" w:id="869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696"/>
    <w:bookmarkStart w:name="z27181" w:id="869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697"/>
    <w:bookmarkStart w:name="z27182" w:id="869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698"/>
    <w:bookmarkStart w:name="z27183" w:id="869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699"/>
    <w:bookmarkStart w:name="z27184" w:id="870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700"/>
    <w:bookmarkStart w:name="z27185" w:id="870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701"/>
    <w:bookmarkStart w:name="z27186" w:id="870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702"/>
    <w:bookmarkStart w:name="z27187" w:id="870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703"/>
    <w:bookmarkStart w:name="z27188" w:id="870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704"/>
    <w:bookmarkStart w:name="z27189" w:id="8705"/>
    <w:p>
      <w:pPr>
        <w:spacing w:after="0"/>
        <w:ind w:left="0"/>
        <w:jc w:val="both"/>
      </w:pPr>
      <w:r>
        <w:rPr>
          <w:rFonts w:ascii="Times New Roman"/>
          <w:b w:val="false"/>
          <w:i w:val="false"/>
          <w:color w:val="000000"/>
          <w:sz w:val="28"/>
        </w:rPr>
        <w:t>
      15. Функциялары:</w:t>
      </w:r>
    </w:p>
    <w:bookmarkEnd w:id="8705"/>
    <w:bookmarkStart w:name="z27190" w:id="8706"/>
    <w:p>
      <w:pPr>
        <w:spacing w:after="0"/>
        <w:ind w:left="0"/>
        <w:jc w:val="both"/>
      </w:pPr>
      <w:r>
        <w:rPr>
          <w:rFonts w:ascii="Times New Roman"/>
          <w:b w:val="false"/>
          <w:i w:val="false"/>
          <w:color w:val="000000"/>
          <w:sz w:val="28"/>
        </w:rPr>
        <w:t>
      1) реттелетін салада мемлекеттік саясатты іске асыру;</w:t>
      </w:r>
    </w:p>
    <w:bookmarkEnd w:id="8706"/>
    <w:bookmarkStart w:name="z27191" w:id="870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707"/>
    <w:bookmarkStart w:name="z27192" w:id="870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708"/>
    <w:bookmarkStart w:name="z27193" w:id="870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709"/>
    <w:bookmarkStart w:name="z27194" w:id="871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710"/>
    <w:bookmarkStart w:name="z27195" w:id="871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7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196" w:id="871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71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7197" w:id="871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713"/>
    <w:bookmarkStart w:name="z27198" w:id="871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714"/>
    <w:bookmarkStart w:name="z27199" w:id="871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715"/>
    <w:bookmarkStart w:name="z27200" w:id="871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7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202" w:id="871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8717"/>
    <w:bookmarkStart w:name="z27203" w:id="871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718"/>
    <w:p>
      <w:pPr>
        <w:spacing w:after="0"/>
        <w:ind w:left="0"/>
        <w:jc w:val="both"/>
      </w:pPr>
      <w:r>
        <w:rPr>
          <w:rFonts w:ascii="Times New Roman"/>
          <w:b w:val="false"/>
          <w:i w:val="false"/>
          <w:color w:val="000000"/>
          <w:sz w:val="28"/>
        </w:rPr>
        <w:t>
      14-1)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жағдайларына тергеп-тексеру жүргізу;</w:t>
      </w:r>
    </w:p>
    <w:p>
      <w:pPr>
        <w:spacing w:after="0"/>
        <w:ind w:left="0"/>
        <w:jc w:val="both"/>
      </w:pPr>
      <w:r>
        <w:rPr>
          <w:rFonts w:ascii="Times New Roman"/>
          <w:b w:val="false"/>
          <w:i w:val="false"/>
          <w:color w:val="000000"/>
          <w:sz w:val="28"/>
        </w:rPr>
        <w:t>
      14-2) кәсіптік аурулар мен улануларды, инфекциялық емес сырқаттанушылықты есепке алуды жүргізу;</w:t>
      </w:r>
    </w:p>
    <w:bookmarkStart w:name="z27204" w:id="871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719"/>
    <w:bookmarkStart w:name="z27205" w:id="872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7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208" w:id="8721"/>
    <w:p>
      <w:pPr>
        <w:spacing w:after="0"/>
        <w:ind w:left="0"/>
        <w:jc w:val="both"/>
      </w:pPr>
      <w:r>
        <w:rPr>
          <w:rFonts w:ascii="Times New Roman"/>
          <w:b w:val="false"/>
          <w:i w:val="false"/>
          <w:color w:val="000000"/>
          <w:sz w:val="28"/>
        </w:rPr>
        <w:t>
      19) инфекциялық және паразиттік ауруларды эпидемиологиялық бақылауды жүзеге асыру;</w:t>
      </w:r>
    </w:p>
    <w:bookmarkEnd w:id="8721"/>
    <w:bookmarkStart w:name="z27209" w:id="8722"/>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8722"/>
    <w:bookmarkStart w:name="z27210" w:id="8723"/>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723"/>
    <w:bookmarkStart w:name="z27211" w:id="8724"/>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8724"/>
    <w:bookmarkStart w:name="z27212" w:id="8725"/>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8725"/>
    <w:bookmarkStart w:name="z27213" w:id="8726"/>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8726"/>
    <w:bookmarkStart w:name="z27214" w:id="8727"/>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8727"/>
    <w:bookmarkStart w:name="z27215" w:id="8728"/>
    <w:p>
      <w:pPr>
        <w:spacing w:after="0"/>
        <w:ind w:left="0"/>
        <w:jc w:val="both"/>
      </w:pPr>
      <w:r>
        <w:rPr>
          <w:rFonts w:ascii="Times New Roman"/>
          <w:b w:val="false"/>
          <w:i w:val="false"/>
          <w:color w:val="000000"/>
          <w:sz w:val="28"/>
        </w:rPr>
        <w:t>
      26) мыналарды:</w:t>
      </w:r>
    </w:p>
    <w:bookmarkEnd w:id="8728"/>
    <w:bookmarkStart w:name="z27216" w:id="872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72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7217" w:id="873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730"/>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218" w:id="8731"/>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87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7219" w:id="873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732"/>
    <w:bookmarkStart w:name="z27220" w:id="873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733"/>
    <w:bookmarkStart w:name="z27221" w:id="873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734"/>
    <w:bookmarkStart w:name="z27222" w:id="873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735"/>
    <w:bookmarkStart w:name="z27223" w:id="8736"/>
    <w:p>
      <w:pPr>
        <w:spacing w:after="0"/>
        <w:ind w:left="0"/>
        <w:jc w:val="both"/>
      </w:pPr>
      <w:r>
        <w:rPr>
          <w:rFonts w:ascii="Times New Roman"/>
          <w:b w:val="false"/>
          <w:i w:val="false"/>
          <w:color w:val="000000"/>
          <w:sz w:val="28"/>
        </w:rPr>
        <w:t>
      19. Басқарма басшысының өкілеттіктері:</w:t>
      </w:r>
    </w:p>
    <w:bookmarkEnd w:id="8736"/>
    <w:bookmarkStart w:name="z27224" w:id="873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737"/>
    <w:bookmarkStart w:name="z27225" w:id="873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738"/>
    <w:bookmarkStart w:name="z27226" w:id="873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739"/>
    <w:bookmarkStart w:name="z27227" w:id="874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740"/>
    <w:bookmarkStart w:name="z27228" w:id="874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741"/>
    <w:bookmarkStart w:name="z27229" w:id="874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742"/>
    <w:bookmarkStart w:name="z27230" w:id="8743"/>
    <w:p>
      <w:pPr>
        <w:spacing w:after="0"/>
        <w:ind w:left="0"/>
        <w:jc w:val="left"/>
      </w:pPr>
      <w:r>
        <w:rPr>
          <w:rFonts w:ascii="Times New Roman"/>
          <w:b/>
          <w:i w:val="false"/>
          <w:color w:val="000000"/>
        </w:rPr>
        <w:t xml:space="preserve"> 4-тарау. Басқарманың мүлкі</w:t>
      </w:r>
    </w:p>
    <w:bookmarkEnd w:id="8743"/>
    <w:bookmarkStart w:name="z27231" w:id="874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744"/>
    <w:bookmarkStart w:name="z27232" w:id="874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745"/>
    <w:bookmarkStart w:name="z27233" w:id="874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746"/>
    <w:bookmarkStart w:name="z27234" w:id="874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747"/>
    <w:bookmarkStart w:name="z27235" w:id="8748"/>
    <w:p>
      <w:pPr>
        <w:spacing w:after="0"/>
        <w:ind w:left="0"/>
        <w:jc w:val="left"/>
      </w:pPr>
      <w:r>
        <w:rPr>
          <w:rFonts w:ascii="Times New Roman"/>
          <w:b/>
          <w:i w:val="false"/>
          <w:color w:val="000000"/>
        </w:rPr>
        <w:t xml:space="preserve"> 5-тарау. Басқарманы қайта ұйымдастыру және тарату</w:t>
      </w:r>
    </w:p>
    <w:bookmarkEnd w:id="8748"/>
    <w:bookmarkStart w:name="z27236" w:id="874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7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95-қосымша</w:t>
            </w:r>
          </w:p>
        </w:tc>
      </w:tr>
    </w:tbl>
    <w:bookmarkStart w:name="z7451" w:id="875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Атбасар бөлімшелік көліктегі санитариялық-эпидемиологиялық бақылау басқармасы" республикалық мемлекеттік мекемесінің ережесі</w:t>
      </w:r>
    </w:p>
    <w:bookmarkEnd w:id="8750"/>
    <w:p>
      <w:pPr>
        <w:spacing w:after="0"/>
        <w:ind w:left="0"/>
        <w:jc w:val="both"/>
      </w:pPr>
      <w:r>
        <w:rPr>
          <w:rFonts w:ascii="Times New Roman"/>
          <w:b w:val="false"/>
          <w:i w:val="false"/>
          <w:color w:val="ff0000"/>
          <w:sz w:val="28"/>
        </w:rPr>
        <w:t xml:space="preserve">
      Ескерту. 95-қосымша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237" w:id="8751"/>
    <w:p>
      <w:pPr>
        <w:spacing w:after="0"/>
        <w:ind w:left="0"/>
        <w:jc w:val="left"/>
      </w:pPr>
      <w:r>
        <w:rPr>
          <w:rFonts w:ascii="Times New Roman"/>
          <w:b/>
          <w:i w:val="false"/>
          <w:color w:val="000000"/>
        </w:rPr>
        <w:t xml:space="preserve"> 1-тарау. Жалпы ережелер</w:t>
      </w:r>
    </w:p>
    <w:bookmarkEnd w:id="8751"/>
    <w:bookmarkStart w:name="z27238" w:id="875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Атбасар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752"/>
    <w:bookmarkStart w:name="z27239" w:id="875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753"/>
    <w:bookmarkStart w:name="z27240" w:id="875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754"/>
    <w:bookmarkStart w:name="z27241" w:id="875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755"/>
    <w:bookmarkStart w:name="z27242" w:id="875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756"/>
    <w:bookmarkStart w:name="z27243" w:id="875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757"/>
    <w:bookmarkStart w:name="z27244" w:id="875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758"/>
    <w:bookmarkStart w:name="z27245" w:id="8759"/>
    <w:p>
      <w:pPr>
        <w:spacing w:after="0"/>
        <w:ind w:left="0"/>
        <w:jc w:val="both"/>
      </w:pPr>
      <w:r>
        <w:rPr>
          <w:rFonts w:ascii="Times New Roman"/>
          <w:b w:val="false"/>
          <w:i w:val="false"/>
          <w:color w:val="000000"/>
          <w:sz w:val="28"/>
        </w:rPr>
        <w:t>
      8. Заңды тұлғаның орналасқан жері – индекс 020400, Қазақстан Республикасы, Ақмола облысы, Атбасар ауданы, Атбасар қаласы, М.Әуезов көшесі, 33В-құрылыс, 2-тұрғын емес үй-жай.</w:t>
      </w:r>
    </w:p>
    <w:bookmarkEnd w:id="87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246" w:id="876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Атбасар бөлімшелік көліктегі санитариялық-эпидемиологиялық бақылау басқармасы" республикалық мемлекеттік мекемесі.</w:t>
      </w:r>
    </w:p>
    <w:bookmarkEnd w:id="8760"/>
    <w:bookmarkStart w:name="z27247" w:id="876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761"/>
    <w:bookmarkStart w:name="z27248" w:id="876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762"/>
    <w:bookmarkStart w:name="z27249" w:id="876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763"/>
    <w:bookmarkStart w:name="z27250" w:id="876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764"/>
    <w:bookmarkStart w:name="z27251" w:id="876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765"/>
    <w:bookmarkStart w:name="z27252" w:id="8766"/>
    <w:p>
      <w:pPr>
        <w:spacing w:after="0"/>
        <w:ind w:left="0"/>
        <w:jc w:val="both"/>
      </w:pPr>
      <w:r>
        <w:rPr>
          <w:rFonts w:ascii="Times New Roman"/>
          <w:b w:val="false"/>
          <w:i w:val="false"/>
          <w:color w:val="000000"/>
          <w:sz w:val="28"/>
        </w:rPr>
        <w:t>
      13. Міндеттері:</w:t>
      </w:r>
    </w:p>
    <w:bookmarkEnd w:id="8766"/>
    <w:bookmarkStart w:name="z27253" w:id="876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767"/>
    <w:bookmarkStart w:name="z27254" w:id="876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768"/>
    <w:bookmarkStart w:name="z27255" w:id="8769"/>
    <w:p>
      <w:pPr>
        <w:spacing w:after="0"/>
        <w:ind w:left="0"/>
        <w:jc w:val="both"/>
      </w:pPr>
      <w:r>
        <w:rPr>
          <w:rFonts w:ascii="Times New Roman"/>
          <w:b w:val="false"/>
          <w:i w:val="false"/>
          <w:color w:val="000000"/>
          <w:sz w:val="28"/>
        </w:rPr>
        <w:t xml:space="preserve">
      3) Басқармаға жүктелген өзге де міндеттерді өз құзыретінің шегінде жүзеге асыру. </w:t>
      </w:r>
    </w:p>
    <w:bookmarkEnd w:id="8769"/>
    <w:bookmarkStart w:name="z27256" w:id="8770"/>
    <w:p>
      <w:pPr>
        <w:spacing w:after="0"/>
        <w:ind w:left="0"/>
        <w:jc w:val="both"/>
      </w:pPr>
      <w:r>
        <w:rPr>
          <w:rFonts w:ascii="Times New Roman"/>
          <w:b w:val="false"/>
          <w:i w:val="false"/>
          <w:color w:val="000000"/>
          <w:sz w:val="28"/>
        </w:rPr>
        <w:t>
      14. Құқықтары мен міндеттері:</w:t>
      </w:r>
    </w:p>
    <w:bookmarkEnd w:id="8770"/>
    <w:bookmarkStart w:name="z27257" w:id="877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771"/>
    <w:bookmarkStart w:name="z27258" w:id="8772"/>
    <w:p>
      <w:pPr>
        <w:spacing w:after="0"/>
        <w:ind w:left="0"/>
        <w:jc w:val="both"/>
      </w:pPr>
      <w:r>
        <w:rPr>
          <w:rFonts w:ascii="Times New Roman"/>
          <w:b w:val="false"/>
          <w:i w:val="false"/>
          <w:color w:val="000000"/>
          <w:sz w:val="28"/>
        </w:rPr>
        <w:t xml:space="preserve">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 </w:t>
      </w:r>
    </w:p>
    <w:bookmarkEnd w:id="8772"/>
    <w:bookmarkStart w:name="z27259" w:id="877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773"/>
    <w:bookmarkStart w:name="z27260" w:id="8774"/>
    <w:p>
      <w:pPr>
        <w:spacing w:after="0"/>
        <w:ind w:left="0"/>
        <w:jc w:val="both"/>
      </w:pPr>
      <w:r>
        <w:rPr>
          <w:rFonts w:ascii="Times New Roman"/>
          <w:b w:val="false"/>
          <w:i w:val="false"/>
          <w:color w:val="000000"/>
          <w:sz w:val="28"/>
        </w:rPr>
        <w:t xml:space="preserve">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 </w:t>
      </w:r>
    </w:p>
    <w:bookmarkEnd w:id="8774"/>
    <w:bookmarkStart w:name="z27261" w:id="8775"/>
    <w:p>
      <w:pPr>
        <w:spacing w:after="0"/>
        <w:ind w:left="0"/>
        <w:jc w:val="both"/>
      </w:pPr>
      <w:r>
        <w:rPr>
          <w:rFonts w:ascii="Times New Roman"/>
          <w:b w:val="false"/>
          <w:i w:val="false"/>
          <w:color w:val="000000"/>
          <w:sz w:val="28"/>
        </w:rPr>
        <w:t xml:space="preserve">
      5) реттелетін салада Қазақстан Республикасы заңнамасының қолданылуына талдау жүргізу; </w:t>
      </w:r>
    </w:p>
    <w:bookmarkEnd w:id="8775"/>
    <w:bookmarkStart w:name="z27262" w:id="8776"/>
    <w:p>
      <w:pPr>
        <w:spacing w:after="0"/>
        <w:ind w:left="0"/>
        <w:jc w:val="both"/>
      </w:pPr>
      <w:r>
        <w:rPr>
          <w:rFonts w:ascii="Times New Roman"/>
          <w:b w:val="false"/>
          <w:i w:val="false"/>
          <w:color w:val="000000"/>
          <w:sz w:val="28"/>
        </w:rPr>
        <w:t xml:space="preserve">
      6) Қазақстан Республикасының Заңнамасында белгіленген тәртіппен басқа ұйымдардан мамандарды тексеру және сараптама жүргізуге тарту; </w:t>
      </w:r>
    </w:p>
    <w:bookmarkEnd w:id="8776"/>
    <w:bookmarkStart w:name="z27263" w:id="8777"/>
    <w:p>
      <w:pPr>
        <w:spacing w:after="0"/>
        <w:ind w:left="0"/>
        <w:jc w:val="both"/>
      </w:pPr>
      <w:r>
        <w:rPr>
          <w:rFonts w:ascii="Times New Roman"/>
          <w:b w:val="false"/>
          <w:i w:val="false"/>
          <w:color w:val="000000"/>
          <w:sz w:val="28"/>
        </w:rPr>
        <w:t xml:space="preserve">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 </w:t>
      </w:r>
    </w:p>
    <w:bookmarkEnd w:id="8777"/>
    <w:bookmarkStart w:name="z27264" w:id="8778"/>
    <w:p>
      <w:pPr>
        <w:spacing w:after="0"/>
        <w:ind w:left="0"/>
        <w:jc w:val="both"/>
      </w:pPr>
      <w:r>
        <w:rPr>
          <w:rFonts w:ascii="Times New Roman"/>
          <w:b w:val="false"/>
          <w:i w:val="false"/>
          <w:color w:val="000000"/>
          <w:sz w:val="28"/>
        </w:rPr>
        <w:t xml:space="preserve">
      8) Қазақстан Республикасының заңнамасын, жеке және заңды тұлғалардың құқықтары мен заңмен қорғалатын мүдделерін сақтау; </w:t>
      </w:r>
    </w:p>
    <w:bookmarkEnd w:id="8778"/>
    <w:bookmarkStart w:name="z27265" w:id="8779"/>
    <w:p>
      <w:pPr>
        <w:spacing w:after="0"/>
        <w:ind w:left="0"/>
        <w:jc w:val="both"/>
      </w:pPr>
      <w:r>
        <w:rPr>
          <w:rFonts w:ascii="Times New Roman"/>
          <w:b w:val="false"/>
          <w:i w:val="false"/>
          <w:color w:val="000000"/>
          <w:sz w:val="28"/>
        </w:rPr>
        <w:t xml:space="preserve">
      9) Қазақстан Республикасының қолданыстағы заңнамасында көзделген өзге де құқықтар мен міндеттерді жүзеге асыру. </w:t>
      </w:r>
    </w:p>
    <w:bookmarkEnd w:id="8779"/>
    <w:bookmarkStart w:name="z27266" w:id="8780"/>
    <w:p>
      <w:pPr>
        <w:spacing w:after="0"/>
        <w:ind w:left="0"/>
        <w:jc w:val="both"/>
      </w:pPr>
      <w:r>
        <w:rPr>
          <w:rFonts w:ascii="Times New Roman"/>
          <w:b w:val="false"/>
          <w:i w:val="false"/>
          <w:color w:val="000000"/>
          <w:sz w:val="28"/>
        </w:rPr>
        <w:t>
      15. Функциялары:</w:t>
      </w:r>
    </w:p>
    <w:bookmarkEnd w:id="8780"/>
    <w:bookmarkStart w:name="z27267" w:id="8781"/>
    <w:p>
      <w:pPr>
        <w:spacing w:after="0"/>
        <w:ind w:left="0"/>
        <w:jc w:val="both"/>
      </w:pPr>
      <w:r>
        <w:rPr>
          <w:rFonts w:ascii="Times New Roman"/>
          <w:b w:val="false"/>
          <w:i w:val="false"/>
          <w:color w:val="000000"/>
          <w:sz w:val="28"/>
        </w:rPr>
        <w:t>
      1) реттелетін салада мемлекеттік саясатты іске асыру;</w:t>
      </w:r>
    </w:p>
    <w:bookmarkEnd w:id="8781"/>
    <w:bookmarkStart w:name="z27268" w:id="8782"/>
    <w:p>
      <w:pPr>
        <w:spacing w:after="0"/>
        <w:ind w:left="0"/>
        <w:jc w:val="both"/>
      </w:pPr>
      <w:r>
        <w:rPr>
          <w:rFonts w:ascii="Times New Roman"/>
          <w:b w:val="false"/>
          <w:i w:val="false"/>
          <w:color w:val="000000"/>
          <w:sz w:val="28"/>
        </w:rPr>
        <w:t xml:space="preserve">
      2) халықтың санитариялық-эпидемиологиялық саламаттылығы саласындағы мемлекеттік бақылау мен қадағалауды жүзеге асыру; </w:t>
      </w:r>
    </w:p>
    <w:bookmarkEnd w:id="8782"/>
    <w:bookmarkStart w:name="z27269" w:id="878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783"/>
    <w:bookmarkStart w:name="z27270" w:id="8784"/>
    <w:p>
      <w:pPr>
        <w:spacing w:after="0"/>
        <w:ind w:left="0"/>
        <w:jc w:val="both"/>
      </w:pPr>
      <w:r>
        <w:rPr>
          <w:rFonts w:ascii="Times New Roman"/>
          <w:b w:val="false"/>
          <w:i w:val="false"/>
          <w:color w:val="000000"/>
          <w:sz w:val="28"/>
        </w:rPr>
        <w:t xml:space="preserve">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 </w:t>
      </w:r>
    </w:p>
    <w:bookmarkEnd w:id="8784"/>
    <w:bookmarkStart w:name="z27271" w:id="8785"/>
    <w:p>
      <w:pPr>
        <w:spacing w:after="0"/>
        <w:ind w:left="0"/>
        <w:jc w:val="both"/>
      </w:pPr>
      <w:r>
        <w:rPr>
          <w:rFonts w:ascii="Times New Roman"/>
          <w:b w:val="false"/>
          <w:i w:val="false"/>
          <w:color w:val="000000"/>
          <w:sz w:val="28"/>
        </w:rPr>
        <w:t xml:space="preserve">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 </w:t>
      </w:r>
    </w:p>
    <w:bookmarkEnd w:id="8785"/>
    <w:bookmarkStart w:name="z27272" w:id="878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7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273" w:id="878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78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7274" w:id="878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788"/>
    <w:bookmarkStart w:name="z27275" w:id="8789"/>
    <w:p>
      <w:pPr>
        <w:spacing w:after="0"/>
        <w:ind w:left="0"/>
        <w:jc w:val="both"/>
      </w:pPr>
      <w:r>
        <w:rPr>
          <w:rFonts w:ascii="Times New Roman"/>
          <w:b w:val="false"/>
          <w:i w:val="false"/>
          <w:color w:val="000000"/>
          <w:sz w:val="28"/>
        </w:rPr>
        <w:t xml:space="preserve">
      9) құзыретінің шегінде биологиялық қауіпсіздік саласында профилактикалық іс-шараларды жүргізу; </w:t>
      </w:r>
    </w:p>
    <w:bookmarkEnd w:id="8789"/>
    <w:bookmarkStart w:name="z27276" w:id="879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790"/>
    <w:bookmarkStart w:name="z27277" w:id="8791"/>
    <w:p>
      <w:pPr>
        <w:spacing w:after="0"/>
        <w:ind w:left="0"/>
        <w:jc w:val="both"/>
      </w:pPr>
      <w:r>
        <w:rPr>
          <w:rFonts w:ascii="Times New Roman"/>
          <w:b w:val="false"/>
          <w:i w:val="false"/>
          <w:color w:val="000000"/>
          <w:sz w:val="28"/>
        </w:rPr>
        <w:t xml:space="preserve">
      11) халықтың санитариялық-эпидемиологиялық саламаттылығы саласындағы ведомстволық статистикалық бақылауларды қамтамасыз ету; </w:t>
      </w:r>
    </w:p>
    <w:bookmarkEnd w:id="87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279" w:id="879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8792"/>
    <w:bookmarkStart w:name="z27280" w:id="879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793"/>
    <w:p>
      <w:pPr>
        <w:spacing w:after="0"/>
        <w:ind w:left="0"/>
        <w:jc w:val="both"/>
      </w:pPr>
      <w:r>
        <w:rPr>
          <w:rFonts w:ascii="Times New Roman"/>
          <w:b w:val="false"/>
          <w:i w:val="false"/>
          <w:color w:val="000000"/>
          <w:sz w:val="28"/>
        </w:rPr>
        <w:t>
      14-1)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жағдайларына тергеп-тексеру жүргізу;</w:t>
      </w:r>
    </w:p>
    <w:p>
      <w:pPr>
        <w:spacing w:after="0"/>
        <w:ind w:left="0"/>
        <w:jc w:val="both"/>
      </w:pPr>
      <w:r>
        <w:rPr>
          <w:rFonts w:ascii="Times New Roman"/>
          <w:b w:val="false"/>
          <w:i w:val="false"/>
          <w:color w:val="000000"/>
          <w:sz w:val="28"/>
        </w:rPr>
        <w:t>
      14-2) кәсіптік аурулар мен улануларды, инфекциялық емес сырқаттанушылықты есепке алуды жүргізу;</w:t>
      </w:r>
    </w:p>
    <w:bookmarkStart w:name="z27281" w:id="879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794"/>
    <w:bookmarkStart w:name="z27282" w:id="879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7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285" w:id="8796"/>
    <w:p>
      <w:pPr>
        <w:spacing w:after="0"/>
        <w:ind w:left="0"/>
        <w:jc w:val="both"/>
      </w:pPr>
      <w:r>
        <w:rPr>
          <w:rFonts w:ascii="Times New Roman"/>
          <w:b w:val="false"/>
          <w:i w:val="false"/>
          <w:color w:val="000000"/>
          <w:sz w:val="28"/>
        </w:rPr>
        <w:t>
      19) инфекциялық және паразиттік ауруларды эпидемиологиялық бақылауды жүзеге асыру;</w:t>
      </w:r>
    </w:p>
    <w:bookmarkEnd w:id="8796"/>
    <w:bookmarkStart w:name="z27286" w:id="8797"/>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8797"/>
    <w:bookmarkStart w:name="z27287" w:id="8798"/>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798"/>
    <w:bookmarkStart w:name="z27288" w:id="8799"/>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8799"/>
    <w:bookmarkStart w:name="z27289" w:id="8800"/>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8800"/>
    <w:bookmarkStart w:name="z27290" w:id="8801"/>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8801"/>
    <w:bookmarkStart w:name="z27291" w:id="8802"/>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8802"/>
    <w:bookmarkStart w:name="z27292" w:id="8803"/>
    <w:p>
      <w:pPr>
        <w:spacing w:after="0"/>
        <w:ind w:left="0"/>
        <w:jc w:val="both"/>
      </w:pPr>
      <w:r>
        <w:rPr>
          <w:rFonts w:ascii="Times New Roman"/>
          <w:b w:val="false"/>
          <w:i w:val="false"/>
          <w:color w:val="000000"/>
          <w:sz w:val="28"/>
        </w:rPr>
        <w:t>
      26) мыналарды:</w:t>
      </w:r>
    </w:p>
    <w:bookmarkEnd w:id="8803"/>
    <w:bookmarkStart w:name="z27293" w:id="880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80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7294" w:id="880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805"/>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295" w:id="8806"/>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88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7296" w:id="880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807"/>
    <w:bookmarkStart w:name="z27297" w:id="880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808"/>
    <w:bookmarkStart w:name="z27298" w:id="880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809"/>
    <w:bookmarkStart w:name="z27299" w:id="881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810"/>
    <w:bookmarkStart w:name="z27300" w:id="8811"/>
    <w:p>
      <w:pPr>
        <w:spacing w:after="0"/>
        <w:ind w:left="0"/>
        <w:jc w:val="both"/>
      </w:pPr>
      <w:r>
        <w:rPr>
          <w:rFonts w:ascii="Times New Roman"/>
          <w:b w:val="false"/>
          <w:i w:val="false"/>
          <w:color w:val="000000"/>
          <w:sz w:val="28"/>
        </w:rPr>
        <w:t>
      19. Басқарма басшысының өкілеттіктері:</w:t>
      </w:r>
    </w:p>
    <w:bookmarkEnd w:id="8811"/>
    <w:bookmarkStart w:name="z27301" w:id="881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812"/>
    <w:bookmarkStart w:name="z27302" w:id="881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813"/>
    <w:bookmarkStart w:name="z27303" w:id="881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814"/>
    <w:bookmarkStart w:name="z27304" w:id="881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815"/>
    <w:bookmarkStart w:name="z27305" w:id="881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816"/>
    <w:bookmarkStart w:name="z27306" w:id="881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817"/>
    <w:bookmarkStart w:name="z27307" w:id="8818"/>
    <w:p>
      <w:pPr>
        <w:spacing w:after="0"/>
        <w:ind w:left="0"/>
        <w:jc w:val="left"/>
      </w:pPr>
      <w:r>
        <w:rPr>
          <w:rFonts w:ascii="Times New Roman"/>
          <w:b/>
          <w:i w:val="false"/>
          <w:color w:val="000000"/>
        </w:rPr>
        <w:t xml:space="preserve"> 4-тарау. Басқарманың мүлкі</w:t>
      </w:r>
    </w:p>
    <w:bookmarkEnd w:id="8818"/>
    <w:bookmarkStart w:name="z27308" w:id="881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819"/>
    <w:bookmarkStart w:name="z27309" w:id="882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820"/>
    <w:bookmarkStart w:name="z27310" w:id="882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821"/>
    <w:bookmarkStart w:name="z27311" w:id="882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822"/>
    <w:bookmarkStart w:name="z27312" w:id="8823"/>
    <w:p>
      <w:pPr>
        <w:spacing w:after="0"/>
        <w:ind w:left="0"/>
        <w:jc w:val="left"/>
      </w:pPr>
      <w:r>
        <w:rPr>
          <w:rFonts w:ascii="Times New Roman"/>
          <w:b/>
          <w:i w:val="false"/>
          <w:color w:val="000000"/>
        </w:rPr>
        <w:t xml:space="preserve"> 5-тарау. Басқарманы қайта ұйымдастыру және тарату</w:t>
      </w:r>
    </w:p>
    <w:bookmarkEnd w:id="8823"/>
    <w:bookmarkStart w:name="z27313" w:id="882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82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96-қосымша</w:t>
            </w:r>
          </w:p>
        </w:tc>
      </w:tr>
    </w:tbl>
    <w:bookmarkStart w:name="z7527" w:id="882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Атырау бөлімшелік көліктегі санитариялық-эпидемиологиялық бақылау басқармасы" республикалық мемлекеттік мекемесінің ережесі</w:t>
      </w:r>
    </w:p>
    <w:bookmarkEnd w:id="8825"/>
    <w:p>
      <w:pPr>
        <w:spacing w:after="0"/>
        <w:ind w:left="0"/>
        <w:jc w:val="both"/>
      </w:pPr>
      <w:r>
        <w:rPr>
          <w:rFonts w:ascii="Times New Roman"/>
          <w:b w:val="false"/>
          <w:i w:val="false"/>
          <w:color w:val="ff0000"/>
          <w:sz w:val="28"/>
        </w:rPr>
        <w:t xml:space="preserve">
      Ескерту. 96-қосымша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314" w:id="8826"/>
    <w:p>
      <w:pPr>
        <w:spacing w:after="0"/>
        <w:ind w:left="0"/>
        <w:jc w:val="left"/>
      </w:pPr>
      <w:r>
        <w:rPr>
          <w:rFonts w:ascii="Times New Roman"/>
          <w:b/>
          <w:i w:val="false"/>
          <w:color w:val="000000"/>
        </w:rPr>
        <w:t xml:space="preserve"> 1-тарау. Жалпы ережелер</w:t>
      </w:r>
    </w:p>
    <w:bookmarkEnd w:id="8826"/>
    <w:bookmarkStart w:name="z27315" w:id="882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Атырау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827"/>
    <w:bookmarkStart w:name="z27316" w:id="882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828"/>
    <w:bookmarkStart w:name="z27317" w:id="882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829"/>
    <w:bookmarkStart w:name="z27318" w:id="883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830"/>
    <w:bookmarkStart w:name="z27319" w:id="883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831"/>
    <w:bookmarkStart w:name="z27320" w:id="883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832"/>
    <w:bookmarkStart w:name="z27321" w:id="883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833"/>
    <w:bookmarkStart w:name="z27322" w:id="8834"/>
    <w:p>
      <w:pPr>
        <w:spacing w:after="0"/>
        <w:ind w:left="0"/>
        <w:jc w:val="both"/>
      </w:pPr>
      <w:r>
        <w:rPr>
          <w:rFonts w:ascii="Times New Roman"/>
          <w:b w:val="false"/>
          <w:i w:val="false"/>
          <w:color w:val="000000"/>
          <w:sz w:val="28"/>
        </w:rPr>
        <w:t>
      8. Заңды тұлғаның орналасқан жері – индекс 060002, Қазақстан Республикасы, Атырау облысы, Атырау қаласы, Азаттық даңғылы, 15 үй, 1 т.е.б.</w:t>
      </w:r>
    </w:p>
    <w:bookmarkEnd w:id="8834"/>
    <w:bookmarkStart w:name="z27323" w:id="883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Атырау бөлімшелік көліктегі санитариялық-эпидемиологиялық бақылау басқармасы" республикалық мемлекеттік мекемесі.</w:t>
      </w:r>
    </w:p>
    <w:bookmarkEnd w:id="8835"/>
    <w:bookmarkStart w:name="z27324" w:id="883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836"/>
    <w:bookmarkStart w:name="z27325" w:id="883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837"/>
    <w:bookmarkStart w:name="z27326" w:id="883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838"/>
    <w:bookmarkStart w:name="z27327" w:id="883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839"/>
    <w:bookmarkStart w:name="z27328" w:id="884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840"/>
    <w:bookmarkStart w:name="z27329" w:id="8841"/>
    <w:p>
      <w:pPr>
        <w:spacing w:after="0"/>
        <w:ind w:left="0"/>
        <w:jc w:val="both"/>
      </w:pPr>
      <w:r>
        <w:rPr>
          <w:rFonts w:ascii="Times New Roman"/>
          <w:b w:val="false"/>
          <w:i w:val="false"/>
          <w:color w:val="000000"/>
          <w:sz w:val="28"/>
        </w:rPr>
        <w:t>
      13. Міндеттері:</w:t>
      </w:r>
    </w:p>
    <w:bookmarkEnd w:id="8841"/>
    <w:bookmarkStart w:name="z27330" w:id="884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842"/>
    <w:bookmarkStart w:name="z27331" w:id="884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843"/>
    <w:bookmarkStart w:name="z27332" w:id="884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844"/>
    <w:bookmarkStart w:name="z27333" w:id="8845"/>
    <w:p>
      <w:pPr>
        <w:spacing w:after="0"/>
        <w:ind w:left="0"/>
        <w:jc w:val="both"/>
      </w:pPr>
      <w:r>
        <w:rPr>
          <w:rFonts w:ascii="Times New Roman"/>
          <w:b w:val="false"/>
          <w:i w:val="false"/>
          <w:color w:val="000000"/>
          <w:sz w:val="28"/>
        </w:rPr>
        <w:t>
      14. Құқықтары мен міндеттері:</w:t>
      </w:r>
    </w:p>
    <w:bookmarkEnd w:id="8845"/>
    <w:bookmarkStart w:name="z27334" w:id="884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846"/>
    <w:bookmarkStart w:name="z27335" w:id="884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847"/>
    <w:bookmarkStart w:name="z27336" w:id="884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848"/>
    <w:bookmarkStart w:name="z27337" w:id="884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849"/>
    <w:bookmarkStart w:name="z27338" w:id="885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850"/>
    <w:bookmarkStart w:name="z27339" w:id="885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851"/>
    <w:bookmarkStart w:name="z27340" w:id="885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852"/>
    <w:bookmarkStart w:name="z27341" w:id="885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853"/>
    <w:bookmarkStart w:name="z27342" w:id="885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854"/>
    <w:bookmarkStart w:name="z27343" w:id="8855"/>
    <w:p>
      <w:pPr>
        <w:spacing w:after="0"/>
        <w:ind w:left="0"/>
        <w:jc w:val="both"/>
      </w:pPr>
      <w:r>
        <w:rPr>
          <w:rFonts w:ascii="Times New Roman"/>
          <w:b w:val="false"/>
          <w:i w:val="false"/>
          <w:color w:val="000000"/>
          <w:sz w:val="28"/>
        </w:rPr>
        <w:t>
      15. Функциялары:</w:t>
      </w:r>
    </w:p>
    <w:bookmarkEnd w:id="8855"/>
    <w:bookmarkStart w:name="z27344" w:id="8856"/>
    <w:p>
      <w:pPr>
        <w:spacing w:after="0"/>
        <w:ind w:left="0"/>
        <w:jc w:val="both"/>
      </w:pPr>
      <w:r>
        <w:rPr>
          <w:rFonts w:ascii="Times New Roman"/>
          <w:b w:val="false"/>
          <w:i w:val="false"/>
          <w:color w:val="000000"/>
          <w:sz w:val="28"/>
        </w:rPr>
        <w:t>
      1) реттелетін салада мемлекеттік саясатты іске асыру;</w:t>
      </w:r>
    </w:p>
    <w:bookmarkEnd w:id="8856"/>
    <w:bookmarkStart w:name="z27345" w:id="885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857"/>
    <w:bookmarkStart w:name="z27346" w:id="885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858"/>
    <w:bookmarkStart w:name="z27347" w:id="885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859"/>
    <w:bookmarkStart w:name="z27348" w:id="886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860"/>
    <w:bookmarkStart w:name="z27349" w:id="886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8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350" w:id="886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86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7351" w:id="886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863"/>
    <w:bookmarkStart w:name="z27352" w:id="886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864"/>
    <w:bookmarkStart w:name="z27353" w:id="886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865"/>
    <w:bookmarkStart w:name="z27354" w:id="886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8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356" w:id="886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8867"/>
    <w:bookmarkStart w:name="z27357" w:id="886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868"/>
    <w:p>
      <w:pPr>
        <w:spacing w:after="0"/>
        <w:ind w:left="0"/>
        <w:jc w:val="both"/>
      </w:pPr>
      <w:r>
        <w:rPr>
          <w:rFonts w:ascii="Times New Roman"/>
          <w:b w:val="false"/>
          <w:i w:val="false"/>
          <w:color w:val="000000"/>
          <w:sz w:val="28"/>
        </w:rPr>
        <w:t>
      14-1)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жағдайларына тергеп-тексеру жүргізу;</w:t>
      </w:r>
    </w:p>
    <w:p>
      <w:pPr>
        <w:spacing w:after="0"/>
        <w:ind w:left="0"/>
        <w:jc w:val="both"/>
      </w:pPr>
      <w:r>
        <w:rPr>
          <w:rFonts w:ascii="Times New Roman"/>
          <w:b w:val="false"/>
          <w:i w:val="false"/>
          <w:color w:val="000000"/>
          <w:sz w:val="28"/>
        </w:rPr>
        <w:t>
      14-2) кәсіптік аурулар мен улануларды, инфекциялық емес сырқаттанушылықты есепке алуды жүргізу;</w:t>
      </w:r>
    </w:p>
    <w:bookmarkStart w:name="z27358" w:id="886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869"/>
    <w:bookmarkStart w:name="z27359" w:id="887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8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362" w:id="8871"/>
    <w:p>
      <w:pPr>
        <w:spacing w:after="0"/>
        <w:ind w:left="0"/>
        <w:jc w:val="both"/>
      </w:pPr>
      <w:r>
        <w:rPr>
          <w:rFonts w:ascii="Times New Roman"/>
          <w:b w:val="false"/>
          <w:i w:val="false"/>
          <w:color w:val="000000"/>
          <w:sz w:val="28"/>
        </w:rPr>
        <w:t>
      19) инфекциялық және паразиттік ауруларды эпидемиологиялық бақылауды жүзеге асыру;</w:t>
      </w:r>
    </w:p>
    <w:bookmarkEnd w:id="8871"/>
    <w:bookmarkStart w:name="z27363" w:id="8872"/>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8872"/>
    <w:bookmarkStart w:name="z27364" w:id="8873"/>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873"/>
    <w:bookmarkStart w:name="z27365" w:id="8874"/>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8874"/>
    <w:bookmarkStart w:name="z27366" w:id="8875"/>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8875"/>
    <w:bookmarkStart w:name="z27367" w:id="8876"/>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8876"/>
    <w:bookmarkStart w:name="z27368" w:id="8877"/>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8877"/>
    <w:bookmarkStart w:name="z27369" w:id="8878"/>
    <w:p>
      <w:pPr>
        <w:spacing w:after="0"/>
        <w:ind w:left="0"/>
        <w:jc w:val="both"/>
      </w:pPr>
      <w:r>
        <w:rPr>
          <w:rFonts w:ascii="Times New Roman"/>
          <w:b w:val="false"/>
          <w:i w:val="false"/>
          <w:color w:val="000000"/>
          <w:sz w:val="28"/>
        </w:rPr>
        <w:t>
      26) мыналарды:</w:t>
      </w:r>
    </w:p>
    <w:bookmarkEnd w:id="8878"/>
    <w:bookmarkStart w:name="z27370" w:id="887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87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7371" w:id="888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880"/>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372" w:id="8881"/>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88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7373" w:id="888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882"/>
    <w:bookmarkStart w:name="z27374" w:id="888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883"/>
    <w:bookmarkStart w:name="z27375" w:id="888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884"/>
    <w:bookmarkStart w:name="z27376" w:id="888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885"/>
    <w:bookmarkStart w:name="z27377" w:id="8886"/>
    <w:p>
      <w:pPr>
        <w:spacing w:after="0"/>
        <w:ind w:left="0"/>
        <w:jc w:val="both"/>
      </w:pPr>
      <w:r>
        <w:rPr>
          <w:rFonts w:ascii="Times New Roman"/>
          <w:b w:val="false"/>
          <w:i w:val="false"/>
          <w:color w:val="000000"/>
          <w:sz w:val="28"/>
        </w:rPr>
        <w:t>
      19. Басқарма басшысының өкілеттіктері:</w:t>
      </w:r>
    </w:p>
    <w:bookmarkEnd w:id="8886"/>
    <w:bookmarkStart w:name="z27378" w:id="888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887"/>
    <w:bookmarkStart w:name="z27379" w:id="888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888"/>
    <w:bookmarkStart w:name="z27380" w:id="888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889"/>
    <w:bookmarkStart w:name="z27381" w:id="889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890"/>
    <w:bookmarkStart w:name="z27382" w:id="889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891"/>
    <w:bookmarkStart w:name="z27383" w:id="889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892"/>
    <w:bookmarkStart w:name="z27384" w:id="8893"/>
    <w:p>
      <w:pPr>
        <w:spacing w:after="0"/>
        <w:ind w:left="0"/>
        <w:jc w:val="left"/>
      </w:pPr>
      <w:r>
        <w:rPr>
          <w:rFonts w:ascii="Times New Roman"/>
          <w:b/>
          <w:i w:val="false"/>
          <w:color w:val="000000"/>
        </w:rPr>
        <w:t xml:space="preserve"> 4-тарау. Басқарманың мүлкі</w:t>
      </w:r>
    </w:p>
    <w:bookmarkEnd w:id="8893"/>
    <w:bookmarkStart w:name="z27385" w:id="889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894"/>
    <w:bookmarkStart w:name="z27386" w:id="889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895"/>
    <w:bookmarkStart w:name="z27387" w:id="889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896"/>
    <w:bookmarkStart w:name="z27388" w:id="889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897"/>
    <w:bookmarkStart w:name="z27389" w:id="8898"/>
    <w:p>
      <w:pPr>
        <w:spacing w:after="0"/>
        <w:ind w:left="0"/>
        <w:jc w:val="left"/>
      </w:pPr>
      <w:r>
        <w:rPr>
          <w:rFonts w:ascii="Times New Roman"/>
          <w:b/>
          <w:i w:val="false"/>
          <w:color w:val="000000"/>
        </w:rPr>
        <w:t xml:space="preserve"> 5-тарау. Басқарманы қайта ұйымдастыру және тарату</w:t>
      </w:r>
    </w:p>
    <w:bookmarkEnd w:id="8898"/>
    <w:bookmarkStart w:name="z27390" w:id="889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89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97-қосымша</w:t>
            </w:r>
          </w:p>
        </w:tc>
      </w:tr>
    </w:tbl>
    <w:bookmarkStart w:name="z7603" w:id="890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Жамбыл бөлімшелік көліктегі санитариялық-эпидемиологиялық бақылау басқармасы" республикалық мемлекеттік мекемесінің ережесі</w:t>
      </w:r>
    </w:p>
    <w:bookmarkEnd w:id="8900"/>
    <w:p>
      <w:pPr>
        <w:spacing w:after="0"/>
        <w:ind w:left="0"/>
        <w:jc w:val="both"/>
      </w:pPr>
      <w:r>
        <w:rPr>
          <w:rFonts w:ascii="Times New Roman"/>
          <w:b w:val="false"/>
          <w:i w:val="false"/>
          <w:color w:val="ff0000"/>
          <w:sz w:val="28"/>
        </w:rPr>
        <w:t xml:space="preserve">
      Ескерту. 97-қосымша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391" w:id="8901"/>
    <w:p>
      <w:pPr>
        <w:spacing w:after="0"/>
        <w:ind w:left="0"/>
        <w:jc w:val="left"/>
      </w:pPr>
      <w:r>
        <w:rPr>
          <w:rFonts w:ascii="Times New Roman"/>
          <w:b/>
          <w:i w:val="false"/>
          <w:color w:val="000000"/>
        </w:rPr>
        <w:t xml:space="preserve"> 1-тарау. Жалпы ережелер</w:t>
      </w:r>
    </w:p>
    <w:bookmarkEnd w:id="8901"/>
    <w:bookmarkStart w:name="z27392" w:id="890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Жамбыл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902"/>
    <w:bookmarkStart w:name="z27393" w:id="890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903"/>
    <w:bookmarkStart w:name="z27394" w:id="890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904"/>
    <w:bookmarkStart w:name="z27395" w:id="890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905"/>
    <w:bookmarkStart w:name="z27396" w:id="890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906"/>
    <w:bookmarkStart w:name="z27397" w:id="890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907"/>
    <w:bookmarkStart w:name="z27398" w:id="890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908"/>
    <w:bookmarkStart w:name="z27399" w:id="8909"/>
    <w:p>
      <w:pPr>
        <w:spacing w:after="0"/>
        <w:ind w:left="0"/>
        <w:jc w:val="both"/>
      </w:pPr>
      <w:r>
        <w:rPr>
          <w:rFonts w:ascii="Times New Roman"/>
          <w:b w:val="false"/>
          <w:i w:val="false"/>
          <w:color w:val="000000"/>
          <w:sz w:val="28"/>
        </w:rPr>
        <w:t>
      8. Заңды тұлғаның орналасқан жері – индекс 080001, Қазақстан Республикасы, Жамбыл облысы, Тараз қаласы, Привокзальный көшесі, 5 ғимарат.</w:t>
      </w:r>
    </w:p>
    <w:bookmarkEnd w:id="8909"/>
    <w:bookmarkStart w:name="z27400" w:id="891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Жамбыл бөлімшелік көліктегі санитариялық-эпидемиологиялық бақылау басқармасы" республикалық мемлекеттік мекемесі.</w:t>
      </w:r>
    </w:p>
    <w:bookmarkEnd w:id="8910"/>
    <w:bookmarkStart w:name="z27401" w:id="891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911"/>
    <w:bookmarkStart w:name="z27402" w:id="891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912"/>
    <w:bookmarkStart w:name="z27403" w:id="891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913"/>
    <w:bookmarkStart w:name="z27404" w:id="891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914"/>
    <w:bookmarkStart w:name="z27405" w:id="891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915"/>
    <w:bookmarkStart w:name="z27406" w:id="8916"/>
    <w:p>
      <w:pPr>
        <w:spacing w:after="0"/>
        <w:ind w:left="0"/>
        <w:jc w:val="both"/>
      </w:pPr>
      <w:r>
        <w:rPr>
          <w:rFonts w:ascii="Times New Roman"/>
          <w:b w:val="false"/>
          <w:i w:val="false"/>
          <w:color w:val="000000"/>
          <w:sz w:val="28"/>
        </w:rPr>
        <w:t>
      13. Міндеттері:</w:t>
      </w:r>
    </w:p>
    <w:bookmarkEnd w:id="8916"/>
    <w:bookmarkStart w:name="z27407" w:id="891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917"/>
    <w:bookmarkStart w:name="z27408" w:id="891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918"/>
    <w:bookmarkStart w:name="z27409" w:id="891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919"/>
    <w:bookmarkStart w:name="z27410" w:id="8920"/>
    <w:p>
      <w:pPr>
        <w:spacing w:after="0"/>
        <w:ind w:left="0"/>
        <w:jc w:val="both"/>
      </w:pPr>
      <w:r>
        <w:rPr>
          <w:rFonts w:ascii="Times New Roman"/>
          <w:b w:val="false"/>
          <w:i w:val="false"/>
          <w:color w:val="000000"/>
          <w:sz w:val="28"/>
        </w:rPr>
        <w:t>
      14. Құқықтары мен міндеттері:</w:t>
      </w:r>
    </w:p>
    <w:bookmarkEnd w:id="8920"/>
    <w:bookmarkStart w:name="z27411" w:id="892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921"/>
    <w:bookmarkStart w:name="z27412" w:id="892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922"/>
    <w:bookmarkStart w:name="z27413" w:id="892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923"/>
    <w:bookmarkStart w:name="z27414" w:id="892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924"/>
    <w:bookmarkStart w:name="z27415" w:id="892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925"/>
    <w:bookmarkStart w:name="z27416" w:id="892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926"/>
    <w:bookmarkStart w:name="z27417" w:id="892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927"/>
    <w:bookmarkStart w:name="z27418" w:id="892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928"/>
    <w:bookmarkStart w:name="z27419" w:id="892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929"/>
    <w:bookmarkStart w:name="z27420" w:id="8930"/>
    <w:p>
      <w:pPr>
        <w:spacing w:after="0"/>
        <w:ind w:left="0"/>
        <w:jc w:val="both"/>
      </w:pPr>
      <w:r>
        <w:rPr>
          <w:rFonts w:ascii="Times New Roman"/>
          <w:b w:val="false"/>
          <w:i w:val="false"/>
          <w:color w:val="000000"/>
          <w:sz w:val="28"/>
        </w:rPr>
        <w:t>
      15. Функциялары:</w:t>
      </w:r>
    </w:p>
    <w:bookmarkEnd w:id="8930"/>
    <w:bookmarkStart w:name="z27421" w:id="8931"/>
    <w:p>
      <w:pPr>
        <w:spacing w:after="0"/>
        <w:ind w:left="0"/>
        <w:jc w:val="both"/>
      </w:pPr>
      <w:r>
        <w:rPr>
          <w:rFonts w:ascii="Times New Roman"/>
          <w:b w:val="false"/>
          <w:i w:val="false"/>
          <w:color w:val="000000"/>
          <w:sz w:val="28"/>
        </w:rPr>
        <w:t>
      1) реттелетін салада мемлекеттік саясатты іске асыру;</w:t>
      </w:r>
    </w:p>
    <w:bookmarkEnd w:id="8931"/>
    <w:bookmarkStart w:name="z27422" w:id="893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932"/>
    <w:bookmarkStart w:name="z27423" w:id="893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933"/>
    <w:bookmarkStart w:name="z27424" w:id="893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934"/>
    <w:bookmarkStart w:name="z27425" w:id="893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935"/>
    <w:bookmarkStart w:name="z27426" w:id="893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9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427" w:id="893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93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7428" w:id="893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938"/>
    <w:bookmarkStart w:name="z27429" w:id="893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939"/>
    <w:bookmarkStart w:name="z27430" w:id="894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940"/>
    <w:bookmarkStart w:name="z27431" w:id="894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9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433" w:id="894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8942"/>
    <w:bookmarkStart w:name="z27434" w:id="894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943"/>
    <w:p>
      <w:pPr>
        <w:spacing w:after="0"/>
        <w:ind w:left="0"/>
        <w:jc w:val="both"/>
      </w:pPr>
      <w:r>
        <w:rPr>
          <w:rFonts w:ascii="Times New Roman"/>
          <w:b w:val="false"/>
          <w:i w:val="false"/>
          <w:color w:val="000000"/>
          <w:sz w:val="28"/>
        </w:rPr>
        <w:t>
      14-1)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жағдайларына тергеп-тексеру жүргізу;</w:t>
      </w:r>
    </w:p>
    <w:p>
      <w:pPr>
        <w:spacing w:after="0"/>
        <w:ind w:left="0"/>
        <w:jc w:val="both"/>
      </w:pPr>
      <w:r>
        <w:rPr>
          <w:rFonts w:ascii="Times New Roman"/>
          <w:b w:val="false"/>
          <w:i w:val="false"/>
          <w:color w:val="000000"/>
          <w:sz w:val="28"/>
        </w:rPr>
        <w:t>
      14-2) кәсіптік аурулар мен улануларды, инфекциялық емес сырқаттанушылықты есепке алуды жүргізу;</w:t>
      </w:r>
    </w:p>
    <w:bookmarkStart w:name="z27435" w:id="894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944"/>
    <w:bookmarkStart w:name="z27436" w:id="894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9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439" w:id="8946"/>
    <w:p>
      <w:pPr>
        <w:spacing w:after="0"/>
        <w:ind w:left="0"/>
        <w:jc w:val="both"/>
      </w:pPr>
      <w:r>
        <w:rPr>
          <w:rFonts w:ascii="Times New Roman"/>
          <w:b w:val="false"/>
          <w:i w:val="false"/>
          <w:color w:val="000000"/>
          <w:sz w:val="28"/>
        </w:rPr>
        <w:t>
      19) инфекциялық және паразиттік ауруларды эпидемиологиялық бақылауды жүзеге асыру;</w:t>
      </w:r>
    </w:p>
    <w:bookmarkEnd w:id="8946"/>
    <w:bookmarkStart w:name="z27440" w:id="8947"/>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8947"/>
    <w:bookmarkStart w:name="z27441" w:id="8948"/>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948"/>
    <w:bookmarkStart w:name="z27442" w:id="8949"/>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8949"/>
    <w:bookmarkStart w:name="z27443" w:id="8950"/>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8950"/>
    <w:bookmarkStart w:name="z27444" w:id="8951"/>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8951"/>
    <w:bookmarkStart w:name="z27445" w:id="8952"/>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8952"/>
    <w:bookmarkStart w:name="z27446" w:id="8953"/>
    <w:p>
      <w:pPr>
        <w:spacing w:after="0"/>
        <w:ind w:left="0"/>
        <w:jc w:val="both"/>
      </w:pPr>
      <w:r>
        <w:rPr>
          <w:rFonts w:ascii="Times New Roman"/>
          <w:b w:val="false"/>
          <w:i w:val="false"/>
          <w:color w:val="000000"/>
          <w:sz w:val="28"/>
        </w:rPr>
        <w:t>
      26) мыналарды:</w:t>
      </w:r>
    </w:p>
    <w:bookmarkEnd w:id="8953"/>
    <w:bookmarkStart w:name="z27447" w:id="895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95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7448" w:id="895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955"/>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449" w:id="8956"/>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89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7450" w:id="895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957"/>
    <w:bookmarkStart w:name="z27451" w:id="895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958"/>
    <w:bookmarkStart w:name="z27452" w:id="895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959"/>
    <w:bookmarkStart w:name="z27453" w:id="896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960"/>
    <w:bookmarkStart w:name="z27454" w:id="8961"/>
    <w:p>
      <w:pPr>
        <w:spacing w:after="0"/>
        <w:ind w:left="0"/>
        <w:jc w:val="both"/>
      </w:pPr>
      <w:r>
        <w:rPr>
          <w:rFonts w:ascii="Times New Roman"/>
          <w:b w:val="false"/>
          <w:i w:val="false"/>
          <w:color w:val="000000"/>
          <w:sz w:val="28"/>
        </w:rPr>
        <w:t>
      19. Басқарма басшысының өкілеттіктері:</w:t>
      </w:r>
    </w:p>
    <w:bookmarkEnd w:id="8961"/>
    <w:bookmarkStart w:name="z27455" w:id="896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962"/>
    <w:bookmarkStart w:name="z27456" w:id="896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963"/>
    <w:bookmarkStart w:name="z27457" w:id="896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964"/>
    <w:bookmarkStart w:name="z27458" w:id="896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965"/>
    <w:bookmarkStart w:name="z27459" w:id="896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966"/>
    <w:bookmarkStart w:name="z27460" w:id="896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967"/>
    <w:bookmarkStart w:name="z27461" w:id="8968"/>
    <w:p>
      <w:pPr>
        <w:spacing w:after="0"/>
        <w:ind w:left="0"/>
        <w:jc w:val="left"/>
      </w:pPr>
      <w:r>
        <w:rPr>
          <w:rFonts w:ascii="Times New Roman"/>
          <w:b/>
          <w:i w:val="false"/>
          <w:color w:val="000000"/>
        </w:rPr>
        <w:t xml:space="preserve"> 4-тарау. Басқарманың мүлкі</w:t>
      </w:r>
    </w:p>
    <w:bookmarkEnd w:id="8968"/>
    <w:bookmarkStart w:name="z27462" w:id="896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969"/>
    <w:bookmarkStart w:name="z27463" w:id="897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970"/>
    <w:bookmarkStart w:name="z27464" w:id="897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971"/>
    <w:bookmarkStart w:name="z27465" w:id="897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972"/>
    <w:bookmarkStart w:name="z27466" w:id="8973"/>
    <w:p>
      <w:pPr>
        <w:spacing w:after="0"/>
        <w:ind w:left="0"/>
        <w:jc w:val="left"/>
      </w:pPr>
      <w:r>
        <w:rPr>
          <w:rFonts w:ascii="Times New Roman"/>
          <w:b/>
          <w:i w:val="false"/>
          <w:color w:val="000000"/>
        </w:rPr>
        <w:t xml:space="preserve"> 5-тарау. Басқарманы қайта ұйымдастыру және тарату</w:t>
      </w:r>
    </w:p>
    <w:bookmarkEnd w:id="8973"/>
    <w:bookmarkStart w:name="z27467" w:id="897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9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98-қосымша</w:t>
            </w:r>
          </w:p>
        </w:tc>
      </w:tr>
    </w:tbl>
    <w:bookmarkStart w:name="z7679" w:id="897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Жаңаарқа бөлімшелік көліктегі санитариялық-эпидемиологиялық бақылау басқармасы" республикалық мемлекеттік мекемесінің ережесі</w:t>
      </w:r>
    </w:p>
    <w:bookmarkEnd w:id="8975"/>
    <w:p>
      <w:pPr>
        <w:spacing w:after="0"/>
        <w:ind w:left="0"/>
        <w:jc w:val="both"/>
      </w:pPr>
      <w:r>
        <w:rPr>
          <w:rFonts w:ascii="Times New Roman"/>
          <w:b w:val="false"/>
          <w:i w:val="false"/>
          <w:color w:val="ff0000"/>
          <w:sz w:val="28"/>
        </w:rPr>
        <w:t xml:space="preserve">
      Ескерту. 98-қосымша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468" w:id="8976"/>
    <w:p>
      <w:pPr>
        <w:spacing w:after="0"/>
        <w:ind w:left="0"/>
        <w:jc w:val="left"/>
      </w:pPr>
      <w:r>
        <w:rPr>
          <w:rFonts w:ascii="Times New Roman"/>
          <w:b/>
          <w:i w:val="false"/>
          <w:color w:val="000000"/>
        </w:rPr>
        <w:t xml:space="preserve"> 1-тарау. Жалпы ережелер</w:t>
      </w:r>
    </w:p>
    <w:bookmarkEnd w:id="8976"/>
    <w:bookmarkStart w:name="z27469" w:id="897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Жаңаарқа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977"/>
    <w:bookmarkStart w:name="z27470" w:id="897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978"/>
    <w:bookmarkStart w:name="z27471" w:id="897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979"/>
    <w:bookmarkStart w:name="z27472" w:id="898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980"/>
    <w:bookmarkStart w:name="z27473" w:id="898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981"/>
    <w:bookmarkStart w:name="z27474" w:id="898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982"/>
    <w:bookmarkStart w:name="z27475" w:id="898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983"/>
    <w:bookmarkStart w:name="z27476" w:id="8984"/>
    <w:p>
      <w:pPr>
        <w:spacing w:after="0"/>
        <w:ind w:left="0"/>
        <w:jc w:val="both"/>
      </w:pPr>
      <w:r>
        <w:rPr>
          <w:rFonts w:ascii="Times New Roman"/>
          <w:b w:val="false"/>
          <w:i w:val="false"/>
          <w:color w:val="000000"/>
          <w:sz w:val="28"/>
        </w:rPr>
        <w:t>
      8. Заңды тұлғаның орналасқан жері – индекс 100500, Қазақстан Республикасы, Ұлытау облысы, Жаңаарқа ауданы, Жаңаарқа кенті, Абай көшесі, 43 үй.</w:t>
      </w:r>
    </w:p>
    <w:bookmarkEnd w:id="8984"/>
    <w:bookmarkStart w:name="z27477" w:id="898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Жаңаарқа бөлімшелік көліктегі санитариялық-эпидемиологиялық бақылау басқармасы" республикалық мемлекеттік мекемесі.</w:t>
      </w:r>
    </w:p>
    <w:bookmarkEnd w:id="8985"/>
    <w:bookmarkStart w:name="z27478" w:id="898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986"/>
    <w:bookmarkStart w:name="z27479" w:id="898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987"/>
    <w:bookmarkStart w:name="z27480" w:id="898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988"/>
    <w:bookmarkStart w:name="z27481" w:id="898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989"/>
    <w:bookmarkStart w:name="z27482" w:id="899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990"/>
    <w:bookmarkStart w:name="z27483" w:id="8991"/>
    <w:p>
      <w:pPr>
        <w:spacing w:after="0"/>
        <w:ind w:left="0"/>
        <w:jc w:val="both"/>
      </w:pPr>
      <w:r>
        <w:rPr>
          <w:rFonts w:ascii="Times New Roman"/>
          <w:b w:val="false"/>
          <w:i w:val="false"/>
          <w:color w:val="000000"/>
          <w:sz w:val="28"/>
        </w:rPr>
        <w:t>
      13. Міндеттері:</w:t>
      </w:r>
    </w:p>
    <w:bookmarkEnd w:id="8991"/>
    <w:bookmarkStart w:name="z27484" w:id="899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992"/>
    <w:bookmarkStart w:name="z27485" w:id="899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993"/>
    <w:bookmarkStart w:name="z27486" w:id="899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994"/>
    <w:bookmarkStart w:name="z27487" w:id="8995"/>
    <w:p>
      <w:pPr>
        <w:spacing w:after="0"/>
        <w:ind w:left="0"/>
        <w:jc w:val="both"/>
      </w:pPr>
      <w:r>
        <w:rPr>
          <w:rFonts w:ascii="Times New Roman"/>
          <w:b w:val="false"/>
          <w:i w:val="false"/>
          <w:color w:val="000000"/>
          <w:sz w:val="28"/>
        </w:rPr>
        <w:t>
      14. Құқықтары мен міндеттері:</w:t>
      </w:r>
    </w:p>
    <w:bookmarkEnd w:id="8995"/>
    <w:bookmarkStart w:name="z27488" w:id="899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996"/>
    <w:bookmarkStart w:name="z27489" w:id="899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997"/>
    <w:bookmarkStart w:name="z27490" w:id="899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998"/>
    <w:bookmarkStart w:name="z27491" w:id="899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999"/>
    <w:bookmarkStart w:name="z27492" w:id="900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000"/>
    <w:bookmarkStart w:name="z27493" w:id="900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001"/>
    <w:bookmarkStart w:name="z27494" w:id="900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002"/>
    <w:bookmarkStart w:name="z27495" w:id="900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003"/>
    <w:bookmarkStart w:name="z27496" w:id="900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004"/>
    <w:bookmarkStart w:name="z27497" w:id="9005"/>
    <w:p>
      <w:pPr>
        <w:spacing w:after="0"/>
        <w:ind w:left="0"/>
        <w:jc w:val="both"/>
      </w:pPr>
      <w:r>
        <w:rPr>
          <w:rFonts w:ascii="Times New Roman"/>
          <w:b w:val="false"/>
          <w:i w:val="false"/>
          <w:color w:val="000000"/>
          <w:sz w:val="28"/>
        </w:rPr>
        <w:t>
      15. Функциялары:</w:t>
      </w:r>
    </w:p>
    <w:bookmarkEnd w:id="9005"/>
    <w:bookmarkStart w:name="z27498" w:id="9006"/>
    <w:p>
      <w:pPr>
        <w:spacing w:after="0"/>
        <w:ind w:left="0"/>
        <w:jc w:val="both"/>
      </w:pPr>
      <w:r>
        <w:rPr>
          <w:rFonts w:ascii="Times New Roman"/>
          <w:b w:val="false"/>
          <w:i w:val="false"/>
          <w:color w:val="000000"/>
          <w:sz w:val="28"/>
        </w:rPr>
        <w:t>
      1) реттелетін салада мемлекеттік саясатты іске асыру;</w:t>
      </w:r>
    </w:p>
    <w:bookmarkEnd w:id="9006"/>
    <w:bookmarkStart w:name="z27499" w:id="900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007"/>
    <w:bookmarkStart w:name="z27500" w:id="900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008"/>
    <w:bookmarkStart w:name="z27501" w:id="900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009"/>
    <w:bookmarkStart w:name="z27502" w:id="901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010"/>
    <w:bookmarkStart w:name="z27503" w:id="901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0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504" w:id="901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01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7505" w:id="901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013"/>
    <w:bookmarkStart w:name="z27506" w:id="901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014"/>
    <w:bookmarkStart w:name="z27507" w:id="901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015"/>
    <w:bookmarkStart w:name="z27508" w:id="901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0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510" w:id="901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9017"/>
    <w:bookmarkStart w:name="z27511" w:id="901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018"/>
    <w:p>
      <w:pPr>
        <w:spacing w:after="0"/>
        <w:ind w:left="0"/>
        <w:jc w:val="both"/>
      </w:pPr>
      <w:r>
        <w:rPr>
          <w:rFonts w:ascii="Times New Roman"/>
          <w:b w:val="false"/>
          <w:i w:val="false"/>
          <w:color w:val="000000"/>
          <w:sz w:val="28"/>
        </w:rPr>
        <w:t>
      14-1)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жағдайларына тергеп-тексеру жүргізу;</w:t>
      </w:r>
    </w:p>
    <w:p>
      <w:pPr>
        <w:spacing w:after="0"/>
        <w:ind w:left="0"/>
        <w:jc w:val="both"/>
      </w:pPr>
      <w:r>
        <w:rPr>
          <w:rFonts w:ascii="Times New Roman"/>
          <w:b w:val="false"/>
          <w:i w:val="false"/>
          <w:color w:val="000000"/>
          <w:sz w:val="28"/>
        </w:rPr>
        <w:t>
      14-2) кәсіптік аурулар мен улануларды, инфекциялық емес сырқаттанушылықты есепке алуды жүргізу;</w:t>
      </w:r>
    </w:p>
    <w:bookmarkStart w:name="z27512" w:id="901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019"/>
    <w:bookmarkStart w:name="z27513" w:id="902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0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516" w:id="9021"/>
    <w:p>
      <w:pPr>
        <w:spacing w:after="0"/>
        <w:ind w:left="0"/>
        <w:jc w:val="both"/>
      </w:pPr>
      <w:r>
        <w:rPr>
          <w:rFonts w:ascii="Times New Roman"/>
          <w:b w:val="false"/>
          <w:i w:val="false"/>
          <w:color w:val="000000"/>
          <w:sz w:val="28"/>
        </w:rPr>
        <w:t>
      19) инфекциялық және паразиттік ауруларды эпидемиологиялық бақылауды жүзеге асыру;</w:t>
      </w:r>
    </w:p>
    <w:bookmarkEnd w:id="9021"/>
    <w:bookmarkStart w:name="z27517" w:id="9022"/>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022"/>
    <w:bookmarkStart w:name="z27518" w:id="9023"/>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023"/>
    <w:bookmarkStart w:name="z27519" w:id="9024"/>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024"/>
    <w:bookmarkStart w:name="z27520" w:id="9025"/>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9025"/>
    <w:bookmarkStart w:name="z27521" w:id="9026"/>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026"/>
    <w:bookmarkStart w:name="z27522" w:id="9027"/>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027"/>
    <w:bookmarkStart w:name="z27523" w:id="9028"/>
    <w:p>
      <w:pPr>
        <w:spacing w:after="0"/>
        <w:ind w:left="0"/>
        <w:jc w:val="both"/>
      </w:pPr>
      <w:r>
        <w:rPr>
          <w:rFonts w:ascii="Times New Roman"/>
          <w:b w:val="false"/>
          <w:i w:val="false"/>
          <w:color w:val="000000"/>
          <w:sz w:val="28"/>
        </w:rPr>
        <w:t>
      26) мыналарды:</w:t>
      </w:r>
    </w:p>
    <w:bookmarkEnd w:id="9028"/>
    <w:bookmarkStart w:name="z27524" w:id="902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02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7525" w:id="903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030"/>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526" w:id="9031"/>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0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7527" w:id="903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032"/>
    <w:bookmarkStart w:name="z27528" w:id="903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033"/>
    <w:bookmarkStart w:name="z27529" w:id="903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034"/>
    <w:bookmarkStart w:name="z27530" w:id="903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035"/>
    <w:bookmarkStart w:name="z27531" w:id="9036"/>
    <w:p>
      <w:pPr>
        <w:spacing w:after="0"/>
        <w:ind w:left="0"/>
        <w:jc w:val="both"/>
      </w:pPr>
      <w:r>
        <w:rPr>
          <w:rFonts w:ascii="Times New Roman"/>
          <w:b w:val="false"/>
          <w:i w:val="false"/>
          <w:color w:val="000000"/>
          <w:sz w:val="28"/>
        </w:rPr>
        <w:t>
      19. Басқарма басшысының өкілеттіктері:</w:t>
      </w:r>
    </w:p>
    <w:bookmarkEnd w:id="9036"/>
    <w:bookmarkStart w:name="z27532" w:id="903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037"/>
    <w:bookmarkStart w:name="z27533" w:id="903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038"/>
    <w:bookmarkStart w:name="z27534" w:id="903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039"/>
    <w:bookmarkStart w:name="z27535" w:id="904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040"/>
    <w:bookmarkStart w:name="z27536" w:id="904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041"/>
    <w:bookmarkStart w:name="z27537" w:id="904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042"/>
    <w:bookmarkStart w:name="z27538" w:id="9043"/>
    <w:p>
      <w:pPr>
        <w:spacing w:after="0"/>
        <w:ind w:left="0"/>
        <w:jc w:val="left"/>
      </w:pPr>
      <w:r>
        <w:rPr>
          <w:rFonts w:ascii="Times New Roman"/>
          <w:b/>
          <w:i w:val="false"/>
          <w:color w:val="000000"/>
        </w:rPr>
        <w:t xml:space="preserve"> 4-тарау. Басқарманың мүлкі</w:t>
      </w:r>
    </w:p>
    <w:bookmarkEnd w:id="9043"/>
    <w:bookmarkStart w:name="z27539" w:id="904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044"/>
    <w:bookmarkStart w:name="z27540" w:id="904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045"/>
    <w:bookmarkStart w:name="z27541" w:id="904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046"/>
    <w:bookmarkStart w:name="z27542" w:id="904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047"/>
    <w:bookmarkStart w:name="z27543" w:id="9048"/>
    <w:p>
      <w:pPr>
        <w:spacing w:after="0"/>
        <w:ind w:left="0"/>
        <w:jc w:val="left"/>
      </w:pPr>
      <w:r>
        <w:rPr>
          <w:rFonts w:ascii="Times New Roman"/>
          <w:b/>
          <w:i w:val="false"/>
          <w:color w:val="000000"/>
        </w:rPr>
        <w:t xml:space="preserve"> 5-тарау. Басқарманы қайта ұйымдастыру және тарату</w:t>
      </w:r>
    </w:p>
    <w:bookmarkEnd w:id="9048"/>
    <w:bookmarkStart w:name="z27544" w:id="904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0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99-қосымша</w:t>
            </w:r>
          </w:p>
        </w:tc>
      </w:tr>
    </w:tbl>
    <w:bookmarkStart w:name="z7755" w:id="905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Шығыс Қазақстан бөлімшелік көліктегі санитариялық-эпидемиологиялық бақылау басқармасы" республикалық мемлекеттік мекемесінің ережесі</w:t>
      </w:r>
    </w:p>
    <w:bookmarkEnd w:id="9050"/>
    <w:p>
      <w:pPr>
        <w:spacing w:after="0"/>
        <w:ind w:left="0"/>
        <w:jc w:val="both"/>
      </w:pPr>
      <w:r>
        <w:rPr>
          <w:rFonts w:ascii="Times New Roman"/>
          <w:b w:val="false"/>
          <w:i w:val="false"/>
          <w:color w:val="ff0000"/>
          <w:sz w:val="28"/>
        </w:rPr>
        <w:t xml:space="preserve">
      Ескерту. Ереженің тақырыбы жаңа редакцияда – ҚР Денсаулық сақтау министрлігі Санитариялық-эпидемиологиялық бақылау комитеті Төрағасының 20.03.2023 </w:t>
      </w:r>
      <w:r>
        <w:rPr>
          <w:rFonts w:ascii="Times New Roman"/>
          <w:b w:val="false"/>
          <w:i w:val="false"/>
          <w:color w:val="ff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p>
    <w:p>
      <w:pPr>
        <w:spacing w:after="0"/>
        <w:ind w:left="0"/>
        <w:jc w:val="both"/>
      </w:pPr>
      <w:r>
        <w:rPr>
          <w:rFonts w:ascii="Times New Roman"/>
          <w:b w:val="false"/>
          <w:i w:val="false"/>
          <w:color w:val="000000"/>
          <w:sz w:val="28"/>
        </w:rPr>
        <w:t xml:space="preserve">
      Ескерту. 99-қосымша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000000"/>
          <w:sz w:val="28"/>
        </w:rPr>
        <w:t>№ 115-НҚ</w:t>
      </w:r>
      <w:r>
        <w:rPr>
          <w:rFonts w:ascii="Times New Roman"/>
          <w:b w:val="false"/>
          <w:i w:val="false"/>
          <w:color w:val="000000"/>
          <w:sz w:val="28"/>
        </w:rPr>
        <w:t xml:space="preserve"> (қолданысқа енгізілу тәртібін </w:t>
      </w:r>
      <w:r>
        <w:rPr>
          <w:rFonts w:ascii="Times New Roman"/>
          <w:b w:val="false"/>
          <w:i w:val="false"/>
          <w:color w:val="000000"/>
          <w:sz w:val="28"/>
        </w:rPr>
        <w:t>5-т</w:t>
      </w:r>
      <w:r>
        <w:rPr>
          <w:rFonts w:ascii="Times New Roman"/>
          <w:b w:val="false"/>
          <w:i w:val="false"/>
          <w:color w:val="000000"/>
          <w:sz w:val="28"/>
        </w:rPr>
        <w:t>. қараңыз) бұйрығымен.</w:t>
      </w:r>
    </w:p>
    <w:bookmarkStart w:name="z27545" w:id="9051"/>
    <w:p>
      <w:pPr>
        <w:spacing w:after="0"/>
        <w:ind w:left="0"/>
        <w:jc w:val="left"/>
      </w:pPr>
      <w:r>
        <w:rPr>
          <w:rFonts w:ascii="Times New Roman"/>
          <w:b/>
          <w:i w:val="false"/>
          <w:color w:val="000000"/>
        </w:rPr>
        <w:t xml:space="preserve"> 1-тарау. Жалпы ережелер</w:t>
      </w:r>
    </w:p>
    <w:bookmarkEnd w:id="9051"/>
    <w:bookmarkStart w:name="z27546" w:id="905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Шығыс Қазақстан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0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547" w:id="905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053"/>
    <w:bookmarkStart w:name="z27548" w:id="905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054"/>
    <w:bookmarkStart w:name="z27549" w:id="905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055"/>
    <w:bookmarkStart w:name="z27550" w:id="905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056"/>
    <w:bookmarkStart w:name="z27551" w:id="905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057"/>
    <w:bookmarkStart w:name="z27552" w:id="905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058"/>
    <w:bookmarkStart w:name="z27553" w:id="9059"/>
    <w:p>
      <w:pPr>
        <w:spacing w:after="0"/>
        <w:ind w:left="0"/>
        <w:jc w:val="both"/>
      </w:pPr>
      <w:r>
        <w:rPr>
          <w:rFonts w:ascii="Times New Roman"/>
          <w:b w:val="false"/>
          <w:i w:val="false"/>
          <w:color w:val="000000"/>
          <w:sz w:val="28"/>
        </w:rPr>
        <w:t>
      8. Заңды тұлғаның орналасқан жері – индекс 070007, Қазақстан Республикасы, Шығыс Қазақстан облысы, Өскемен қаласы, Фабрициус көшесі, 1 үй.</w:t>
      </w:r>
    </w:p>
    <w:bookmarkEnd w:id="9059"/>
    <w:bookmarkStart w:name="z27554" w:id="906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Шығыс Қазақстан бөлімшелік көліктегі санитариялық-эпидемиологиялық бақылау басқармасы" республикалық мемлекеттік мекемесі.</w:t>
      </w:r>
    </w:p>
    <w:bookmarkEnd w:id="90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555" w:id="906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061"/>
    <w:bookmarkStart w:name="z27556" w:id="906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062"/>
    <w:bookmarkStart w:name="z27557" w:id="906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063"/>
    <w:bookmarkStart w:name="z27558" w:id="906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064"/>
    <w:bookmarkStart w:name="z27559" w:id="906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065"/>
    <w:bookmarkStart w:name="z27560" w:id="9066"/>
    <w:p>
      <w:pPr>
        <w:spacing w:after="0"/>
        <w:ind w:left="0"/>
        <w:jc w:val="both"/>
      </w:pPr>
      <w:r>
        <w:rPr>
          <w:rFonts w:ascii="Times New Roman"/>
          <w:b w:val="false"/>
          <w:i w:val="false"/>
          <w:color w:val="000000"/>
          <w:sz w:val="28"/>
        </w:rPr>
        <w:t>
      13. Міндеттері:</w:t>
      </w:r>
    </w:p>
    <w:bookmarkEnd w:id="9066"/>
    <w:bookmarkStart w:name="z27561" w:id="906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067"/>
    <w:bookmarkStart w:name="z27562" w:id="906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068"/>
    <w:bookmarkStart w:name="z27563" w:id="906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069"/>
    <w:bookmarkStart w:name="z27564" w:id="9070"/>
    <w:p>
      <w:pPr>
        <w:spacing w:after="0"/>
        <w:ind w:left="0"/>
        <w:jc w:val="both"/>
      </w:pPr>
      <w:r>
        <w:rPr>
          <w:rFonts w:ascii="Times New Roman"/>
          <w:b w:val="false"/>
          <w:i w:val="false"/>
          <w:color w:val="000000"/>
          <w:sz w:val="28"/>
        </w:rPr>
        <w:t>
      14. Құқықтары мен міндеттері:</w:t>
      </w:r>
    </w:p>
    <w:bookmarkEnd w:id="9070"/>
    <w:bookmarkStart w:name="z27565" w:id="907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071"/>
    <w:bookmarkStart w:name="z27566" w:id="907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072"/>
    <w:bookmarkStart w:name="z27567" w:id="907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073"/>
    <w:bookmarkStart w:name="z27568" w:id="907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074"/>
    <w:bookmarkStart w:name="z27569" w:id="907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075"/>
    <w:bookmarkStart w:name="z27570" w:id="907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076"/>
    <w:bookmarkStart w:name="z27571" w:id="907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077"/>
    <w:bookmarkStart w:name="z27572" w:id="907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078"/>
    <w:bookmarkStart w:name="z27573" w:id="907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079"/>
    <w:bookmarkStart w:name="z27574" w:id="9080"/>
    <w:p>
      <w:pPr>
        <w:spacing w:after="0"/>
        <w:ind w:left="0"/>
        <w:jc w:val="both"/>
      </w:pPr>
      <w:r>
        <w:rPr>
          <w:rFonts w:ascii="Times New Roman"/>
          <w:b w:val="false"/>
          <w:i w:val="false"/>
          <w:color w:val="000000"/>
          <w:sz w:val="28"/>
        </w:rPr>
        <w:t>
      15. Функциялары:</w:t>
      </w:r>
    </w:p>
    <w:bookmarkEnd w:id="9080"/>
    <w:bookmarkStart w:name="z27575" w:id="9081"/>
    <w:p>
      <w:pPr>
        <w:spacing w:after="0"/>
        <w:ind w:left="0"/>
        <w:jc w:val="both"/>
      </w:pPr>
      <w:r>
        <w:rPr>
          <w:rFonts w:ascii="Times New Roman"/>
          <w:b w:val="false"/>
          <w:i w:val="false"/>
          <w:color w:val="000000"/>
          <w:sz w:val="28"/>
        </w:rPr>
        <w:t>
      1) реттелетін салада мемлекеттік саясатты іске асыру;</w:t>
      </w:r>
    </w:p>
    <w:bookmarkEnd w:id="9081"/>
    <w:bookmarkStart w:name="z27576" w:id="908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082"/>
    <w:bookmarkStart w:name="z27577" w:id="908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083"/>
    <w:bookmarkStart w:name="z27578" w:id="908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084"/>
    <w:bookmarkStart w:name="z27579" w:id="908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085"/>
    <w:bookmarkStart w:name="z27580" w:id="908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0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581" w:id="908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08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7582" w:id="908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088"/>
    <w:bookmarkStart w:name="z27583" w:id="908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089"/>
    <w:bookmarkStart w:name="z27584" w:id="909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090"/>
    <w:bookmarkStart w:name="z27585" w:id="909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0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587" w:id="909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9092"/>
    <w:bookmarkStart w:name="z27588" w:id="909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093"/>
    <w:p>
      <w:pPr>
        <w:spacing w:after="0"/>
        <w:ind w:left="0"/>
        <w:jc w:val="both"/>
      </w:pPr>
      <w:r>
        <w:rPr>
          <w:rFonts w:ascii="Times New Roman"/>
          <w:b w:val="false"/>
          <w:i w:val="false"/>
          <w:color w:val="000000"/>
          <w:sz w:val="28"/>
        </w:rPr>
        <w:t>
      14-1)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жағдайларына тергеп-тексеру жүргізу;</w:t>
      </w:r>
    </w:p>
    <w:p>
      <w:pPr>
        <w:spacing w:after="0"/>
        <w:ind w:left="0"/>
        <w:jc w:val="both"/>
      </w:pPr>
      <w:r>
        <w:rPr>
          <w:rFonts w:ascii="Times New Roman"/>
          <w:b w:val="false"/>
          <w:i w:val="false"/>
          <w:color w:val="000000"/>
          <w:sz w:val="28"/>
        </w:rPr>
        <w:t>
      14-2) кәсіптік аурулар мен улануларды, инфекциялық емес сырқаттанушылықты есепке алуды жүргізу;</w:t>
      </w:r>
    </w:p>
    <w:bookmarkStart w:name="z27589" w:id="909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094"/>
    <w:bookmarkStart w:name="z27590" w:id="909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0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593" w:id="9096"/>
    <w:p>
      <w:pPr>
        <w:spacing w:after="0"/>
        <w:ind w:left="0"/>
        <w:jc w:val="both"/>
      </w:pPr>
      <w:r>
        <w:rPr>
          <w:rFonts w:ascii="Times New Roman"/>
          <w:b w:val="false"/>
          <w:i w:val="false"/>
          <w:color w:val="000000"/>
          <w:sz w:val="28"/>
        </w:rPr>
        <w:t>
      19) инфекциялық және паразиттік ауруларды эпидемиологиялық бақылауды жүзеге асыру;</w:t>
      </w:r>
    </w:p>
    <w:bookmarkEnd w:id="9096"/>
    <w:bookmarkStart w:name="z27594" w:id="9097"/>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097"/>
    <w:bookmarkStart w:name="z27595" w:id="9098"/>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098"/>
    <w:bookmarkStart w:name="z27596" w:id="9099"/>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099"/>
    <w:bookmarkStart w:name="z27597" w:id="9100"/>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9100"/>
    <w:bookmarkStart w:name="z27598" w:id="9101"/>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101"/>
    <w:bookmarkStart w:name="z27599" w:id="9102"/>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102"/>
    <w:bookmarkStart w:name="z27600" w:id="9103"/>
    <w:p>
      <w:pPr>
        <w:spacing w:after="0"/>
        <w:ind w:left="0"/>
        <w:jc w:val="both"/>
      </w:pPr>
      <w:r>
        <w:rPr>
          <w:rFonts w:ascii="Times New Roman"/>
          <w:b w:val="false"/>
          <w:i w:val="false"/>
          <w:color w:val="000000"/>
          <w:sz w:val="28"/>
        </w:rPr>
        <w:t>
      26) мыналарды:</w:t>
      </w:r>
    </w:p>
    <w:bookmarkEnd w:id="9103"/>
    <w:bookmarkStart w:name="z27601" w:id="910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10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7602" w:id="910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105"/>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603" w:id="9106"/>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1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7604" w:id="910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107"/>
    <w:bookmarkStart w:name="z27605" w:id="910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108"/>
    <w:bookmarkStart w:name="z27606" w:id="910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109"/>
    <w:bookmarkStart w:name="z27607" w:id="911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110"/>
    <w:bookmarkStart w:name="z27608" w:id="9111"/>
    <w:p>
      <w:pPr>
        <w:spacing w:after="0"/>
        <w:ind w:left="0"/>
        <w:jc w:val="both"/>
      </w:pPr>
      <w:r>
        <w:rPr>
          <w:rFonts w:ascii="Times New Roman"/>
          <w:b w:val="false"/>
          <w:i w:val="false"/>
          <w:color w:val="000000"/>
          <w:sz w:val="28"/>
        </w:rPr>
        <w:t>
      19. Басқарма басшысының өкілеттіктері:</w:t>
      </w:r>
    </w:p>
    <w:bookmarkEnd w:id="9111"/>
    <w:bookmarkStart w:name="z27609" w:id="911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112"/>
    <w:bookmarkStart w:name="z27610" w:id="911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113"/>
    <w:bookmarkStart w:name="z27611" w:id="911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114"/>
    <w:bookmarkStart w:name="z27612" w:id="911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115"/>
    <w:bookmarkStart w:name="z27613" w:id="911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116"/>
    <w:bookmarkStart w:name="z27614" w:id="911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117"/>
    <w:bookmarkStart w:name="z27615" w:id="9118"/>
    <w:p>
      <w:pPr>
        <w:spacing w:after="0"/>
        <w:ind w:left="0"/>
        <w:jc w:val="left"/>
      </w:pPr>
      <w:r>
        <w:rPr>
          <w:rFonts w:ascii="Times New Roman"/>
          <w:b/>
          <w:i w:val="false"/>
          <w:color w:val="000000"/>
        </w:rPr>
        <w:t xml:space="preserve"> 4-тарау. Басқарманың мүлкі</w:t>
      </w:r>
    </w:p>
    <w:bookmarkEnd w:id="9118"/>
    <w:bookmarkStart w:name="z27616" w:id="911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119"/>
    <w:bookmarkStart w:name="z27617" w:id="912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120"/>
    <w:bookmarkStart w:name="z27618" w:id="912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121"/>
    <w:bookmarkStart w:name="z27619" w:id="912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122"/>
    <w:bookmarkStart w:name="z27620" w:id="9123"/>
    <w:p>
      <w:pPr>
        <w:spacing w:after="0"/>
        <w:ind w:left="0"/>
        <w:jc w:val="left"/>
      </w:pPr>
      <w:r>
        <w:rPr>
          <w:rFonts w:ascii="Times New Roman"/>
          <w:b/>
          <w:i w:val="false"/>
          <w:color w:val="000000"/>
        </w:rPr>
        <w:t xml:space="preserve"> 5-тарау. Басқарманы қайта ұйымдастыру және тарату</w:t>
      </w:r>
    </w:p>
    <w:bookmarkEnd w:id="9123"/>
    <w:bookmarkStart w:name="z27621" w:id="912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12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100-қосымша</w:t>
            </w:r>
          </w:p>
        </w:tc>
      </w:tr>
    </w:tbl>
    <w:bookmarkStart w:name="z7831" w:id="912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Ақмола бөлімшелік көліктегі санитариялық-эпидемиологиялық бақылау басқармасы" республикалық мемлекеттік мекемесінің ережесі</w:t>
      </w:r>
    </w:p>
    <w:bookmarkEnd w:id="9125"/>
    <w:p>
      <w:pPr>
        <w:spacing w:after="0"/>
        <w:ind w:left="0"/>
        <w:jc w:val="both"/>
      </w:pPr>
      <w:r>
        <w:rPr>
          <w:rFonts w:ascii="Times New Roman"/>
          <w:b w:val="false"/>
          <w:i w:val="false"/>
          <w:color w:val="ff0000"/>
          <w:sz w:val="28"/>
        </w:rPr>
        <w:t xml:space="preserve">
      Ескерту. Ереженің тақырыбы жаңа редакцияда – ҚР Денсаулық сақтау министрлігі Санитариялық-эпидемиологиялық бақылау комитеті Төрағасының 20.03.2023 </w:t>
      </w:r>
      <w:r>
        <w:rPr>
          <w:rFonts w:ascii="Times New Roman"/>
          <w:b w:val="false"/>
          <w:i w:val="false"/>
          <w:color w:val="ff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p>
    <w:p>
      <w:pPr>
        <w:spacing w:after="0"/>
        <w:ind w:left="0"/>
        <w:jc w:val="both"/>
      </w:pPr>
      <w:r>
        <w:rPr>
          <w:rFonts w:ascii="Times New Roman"/>
          <w:b w:val="false"/>
          <w:i w:val="false"/>
          <w:color w:val="000000"/>
          <w:sz w:val="28"/>
        </w:rPr>
        <w:t xml:space="preserve">
      Ескерту. 100-қосымша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000000"/>
          <w:sz w:val="28"/>
        </w:rPr>
        <w:t>№ 115-НҚ</w:t>
      </w:r>
      <w:r>
        <w:rPr>
          <w:rFonts w:ascii="Times New Roman"/>
          <w:b w:val="false"/>
          <w:i w:val="false"/>
          <w:color w:val="000000"/>
          <w:sz w:val="28"/>
        </w:rPr>
        <w:t xml:space="preserve"> (қолданысқа енгізілу тәртібін </w:t>
      </w:r>
      <w:r>
        <w:rPr>
          <w:rFonts w:ascii="Times New Roman"/>
          <w:b w:val="false"/>
          <w:i w:val="false"/>
          <w:color w:val="000000"/>
          <w:sz w:val="28"/>
        </w:rPr>
        <w:t>5-т</w:t>
      </w:r>
      <w:r>
        <w:rPr>
          <w:rFonts w:ascii="Times New Roman"/>
          <w:b w:val="false"/>
          <w:i w:val="false"/>
          <w:color w:val="000000"/>
          <w:sz w:val="28"/>
        </w:rPr>
        <w:t>. қараңыз) бұйрығымен.</w:t>
      </w:r>
    </w:p>
    <w:bookmarkStart w:name="z27622" w:id="9126"/>
    <w:p>
      <w:pPr>
        <w:spacing w:after="0"/>
        <w:ind w:left="0"/>
        <w:jc w:val="left"/>
      </w:pPr>
      <w:r>
        <w:rPr>
          <w:rFonts w:ascii="Times New Roman"/>
          <w:b/>
          <w:i w:val="false"/>
          <w:color w:val="000000"/>
        </w:rPr>
        <w:t xml:space="preserve"> 1-тарау. Жалпы ережелер</w:t>
      </w:r>
    </w:p>
    <w:bookmarkEnd w:id="9126"/>
    <w:bookmarkStart w:name="z27623" w:id="912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Ақмола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1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624" w:id="912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128"/>
    <w:bookmarkStart w:name="z27625" w:id="912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129"/>
    <w:bookmarkStart w:name="z27626" w:id="913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130"/>
    <w:bookmarkStart w:name="z27627" w:id="913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131"/>
    <w:bookmarkStart w:name="z27628" w:id="913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132"/>
    <w:bookmarkStart w:name="z27629" w:id="913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133"/>
    <w:bookmarkStart w:name="z27630" w:id="9134"/>
    <w:p>
      <w:pPr>
        <w:spacing w:after="0"/>
        <w:ind w:left="0"/>
        <w:jc w:val="both"/>
      </w:pPr>
      <w:r>
        <w:rPr>
          <w:rFonts w:ascii="Times New Roman"/>
          <w:b w:val="false"/>
          <w:i w:val="false"/>
          <w:color w:val="000000"/>
          <w:sz w:val="28"/>
        </w:rPr>
        <w:t>
      8. Заңды тұлғаның орналасқан жері – индекс 021700, Қазақстан Республикасы, Ақмола облысы, Бурабай ауданы, Щучинск қаласы, Саяхат көшесі, 5 үй.</w:t>
      </w:r>
    </w:p>
    <w:bookmarkEnd w:id="9134"/>
    <w:bookmarkStart w:name="z27631" w:id="913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Ақмола бөлімшелік көліктегі санитариялық-эпидемиологиялық бақылау басқармасы" республикалық мемлекеттік мекемесі.</w:t>
      </w:r>
    </w:p>
    <w:bookmarkEnd w:id="91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632" w:id="913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136"/>
    <w:bookmarkStart w:name="z27633" w:id="913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137"/>
    <w:bookmarkStart w:name="z27634" w:id="913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138"/>
    <w:bookmarkStart w:name="z27635" w:id="913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139"/>
    <w:bookmarkStart w:name="z27636" w:id="914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140"/>
    <w:bookmarkStart w:name="z27637" w:id="9141"/>
    <w:p>
      <w:pPr>
        <w:spacing w:after="0"/>
        <w:ind w:left="0"/>
        <w:jc w:val="both"/>
      </w:pPr>
      <w:r>
        <w:rPr>
          <w:rFonts w:ascii="Times New Roman"/>
          <w:b w:val="false"/>
          <w:i w:val="false"/>
          <w:color w:val="000000"/>
          <w:sz w:val="28"/>
        </w:rPr>
        <w:t>
      13. Міндеттері:</w:t>
      </w:r>
    </w:p>
    <w:bookmarkEnd w:id="9141"/>
    <w:bookmarkStart w:name="z27638" w:id="914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142"/>
    <w:bookmarkStart w:name="z27639" w:id="914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143"/>
    <w:bookmarkStart w:name="z27640" w:id="914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144"/>
    <w:bookmarkStart w:name="z27641" w:id="9145"/>
    <w:p>
      <w:pPr>
        <w:spacing w:after="0"/>
        <w:ind w:left="0"/>
        <w:jc w:val="both"/>
      </w:pPr>
      <w:r>
        <w:rPr>
          <w:rFonts w:ascii="Times New Roman"/>
          <w:b w:val="false"/>
          <w:i w:val="false"/>
          <w:color w:val="000000"/>
          <w:sz w:val="28"/>
        </w:rPr>
        <w:t>
      14. Құқықтары мен міндеттері:</w:t>
      </w:r>
    </w:p>
    <w:bookmarkEnd w:id="9145"/>
    <w:bookmarkStart w:name="z27642" w:id="914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146"/>
    <w:bookmarkStart w:name="z27643" w:id="914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147"/>
    <w:bookmarkStart w:name="z27644" w:id="914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148"/>
    <w:bookmarkStart w:name="z27645" w:id="914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149"/>
    <w:bookmarkStart w:name="z27646" w:id="915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150"/>
    <w:bookmarkStart w:name="z27647" w:id="915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151"/>
    <w:bookmarkStart w:name="z27648" w:id="915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152"/>
    <w:bookmarkStart w:name="z27649" w:id="915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153"/>
    <w:bookmarkStart w:name="z27650" w:id="915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154"/>
    <w:bookmarkStart w:name="z27651" w:id="9155"/>
    <w:p>
      <w:pPr>
        <w:spacing w:after="0"/>
        <w:ind w:left="0"/>
        <w:jc w:val="both"/>
      </w:pPr>
      <w:r>
        <w:rPr>
          <w:rFonts w:ascii="Times New Roman"/>
          <w:b w:val="false"/>
          <w:i w:val="false"/>
          <w:color w:val="000000"/>
          <w:sz w:val="28"/>
        </w:rPr>
        <w:t>
      15. Функциялары:</w:t>
      </w:r>
    </w:p>
    <w:bookmarkEnd w:id="9155"/>
    <w:bookmarkStart w:name="z27652" w:id="9156"/>
    <w:p>
      <w:pPr>
        <w:spacing w:after="0"/>
        <w:ind w:left="0"/>
        <w:jc w:val="both"/>
      </w:pPr>
      <w:r>
        <w:rPr>
          <w:rFonts w:ascii="Times New Roman"/>
          <w:b w:val="false"/>
          <w:i w:val="false"/>
          <w:color w:val="000000"/>
          <w:sz w:val="28"/>
        </w:rPr>
        <w:t>
      1) реттелетін салада мемлекеттік саясатты іске асыру;</w:t>
      </w:r>
    </w:p>
    <w:bookmarkEnd w:id="9156"/>
    <w:bookmarkStart w:name="z27653" w:id="915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157"/>
    <w:bookmarkStart w:name="z27654" w:id="915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158"/>
    <w:bookmarkStart w:name="z27655" w:id="915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159"/>
    <w:bookmarkStart w:name="z27656" w:id="916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160"/>
    <w:bookmarkStart w:name="z27657" w:id="916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1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658" w:id="916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16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7659" w:id="916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163"/>
    <w:bookmarkStart w:name="z27660" w:id="916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164"/>
    <w:bookmarkStart w:name="z27661" w:id="916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165"/>
    <w:bookmarkStart w:name="z27662" w:id="916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1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664" w:id="916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9167"/>
    <w:bookmarkStart w:name="z27665" w:id="916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168"/>
    <w:p>
      <w:pPr>
        <w:spacing w:after="0"/>
        <w:ind w:left="0"/>
        <w:jc w:val="both"/>
      </w:pPr>
      <w:r>
        <w:rPr>
          <w:rFonts w:ascii="Times New Roman"/>
          <w:b w:val="false"/>
          <w:i w:val="false"/>
          <w:color w:val="000000"/>
          <w:sz w:val="28"/>
        </w:rPr>
        <w:t>
      14-1)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жағдайларына тергеп-тексеру жүргізу;</w:t>
      </w:r>
    </w:p>
    <w:p>
      <w:pPr>
        <w:spacing w:after="0"/>
        <w:ind w:left="0"/>
        <w:jc w:val="both"/>
      </w:pPr>
      <w:r>
        <w:rPr>
          <w:rFonts w:ascii="Times New Roman"/>
          <w:b w:val="false"/>
          <w:i w:val="false"/>
          <w:color w:val="000000"/>
          <w:sz w:val="28"/>
        </w:rPr>
        <w:t>
      14-2) кәсіптік аурулар мен улануларды, инфекциялық емес сырқаттанушылықты есепке алуды жүргізу;</w:t>
      </w:r>
    </w:p>
    <w:bookmarkStart w:name="z27666" w:id="916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169"/>
    <w:bookmarkStart w:name="z27667" w:id="917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1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670" w:id="9171"/>
    <w:p>
      <w:pPr>
        <w:spacing w:after="0"/>
        <w:ind w:left="0"/>
        <w:jc w:val="both"/>
      </w:pPr>
      <w:r>
        <w:rPr>
          <w:rFonts w:ascii="Times New Roman"/>
          <w:b w:val="false"/>
          <w:i w:val="false"/>
          <w:color w:val="000000"/>
          <w:sz w:val="28"/>
        </w:rPr>
        <w:t>
      19) инфекциялық және паразиттік ауруларды эпидемиологиялық бақылауды жүзеге асыру;</w:t>
      </w:r>
    </w:p>
    <w:bookmarkEnd w:id="9171"/>
    <w:bookmarkStart w:name="z27671" w:id="9172"/>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172"/>
    <w:bookmarkStart w:name="z27672" w:id="9173"/>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173"/>
    <w:bookmarkStart w:name="z27673" w:id="9174"/>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174"/>
    <w:bookmarkStart w:name="z27674" w:id="9175"/>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9175"/>
    <w:bookmarkStart w:name="z27675" w:id="9176"/>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176"/>
    <w:bookmarkStart w:name="z27676" w:id="9177"/>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177"/>
    <w:bookmarkStart w:name="z27677" w:id="9178"/>
    <w:p>
      <w:pPr>
        <w:spacing w:after="0"/>
        <w:ind w:left="0"/>
        <w:jc w:val="both"/>
      </w:pPr>
      <w:r>
        <w:rPr>
          <w:rFonts w:ascii="Times New Roman"/>
          <w:b w:val="false"/>
          <w:i w:val="false"/>
          <w:color w:val="000000"/>
          <w:sz w:val="28"/>
        </w:rPr>
        <w:t>
      26) мыналарды:</w:t>
      </w:r>
    </w:p>
    <w:bookmarkEnd w:id="9178"/>
    <w:bookmarkStart w:name="z27678" w:id="917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17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7679" w:id="918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180"/>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680" w:id="9181"/>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1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7681" w:id="918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182"/>
    <w:bookmarkStart w:name="z27682" w:id="918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183"/>
    <w:bookmarkStart w:name="z27683" w:id="918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184"/>
    <w:bookmarkStart w:name="z27684" w:id="918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185"/>
    <w:bookmarkStart w:name="z27685" w:id="9186"/>
    <w:p>
      <w:pPr>
        <w:spacing w:after="0"/>
        <w:ind w:left="0"/>
        <w:jc w:val="both"/>
      </w:pPr>
      <w:r>
        <w:rPr>
          <w:rFonts w:ascii="Times New Roman"/>
          <w:b w:val="false"/>
          <w:i w:val="false"/>
          <w:color w:val="000000"/>
          <w:sz w:val="28"/>
        </w:rPr>
        <w:t>
      19. Басқарма басшысының өкілеттіктері:</w:t>
      </w:r>
    </w:p>
    <w:bookmarkEnd w:id="9186"/>
    <w:bookmarkStart w:name="z27686" w:id="918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187"/>
    <w:bookmarkStart w:name="z27687" w:id="918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188"/>
    <w:bookmarkStart w:name="z27688" w:id="918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189"/>
    <w:bookmarkStart w:name="z27689" w:id="919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190"/>
    <w:bookmarkStart w:name="z27690" w:id="919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191"/>
    <w:bookmarkStart w:name="z27691" w:id="919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192"/>
    <w:bookmarkStart w:name="z27692" w:id="9193"/>
    <w:p>
      <w:pPr>
        <w:spacing w:after="0"/>
        <w:ind w:left="0"/>
        <w:jc w:val="left"/>
      </w:pPr>
      <w:r>
        <w:rPr>
          <w:rFonts w:ascii="Times New Roman"/>
          <w:b/>
          <w:i w:val="false"/>
          <w:color w:val="000000"/>
        </w:rPr>
        <w:t xml:space="preserve"> 4-тарау. Басқарманың мүлкі</w:t>
      </w:r>
    </w:p>
    <w:bookmarkEnd w:id="9193"/>
    <w:bookmarkStart w:name="z27693" w:id="919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194"/>
    <w:bookmarkStart w:name="z27694" w:id="919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195"/>
    <w:bookmarkStart w:name="z27695" w:id="919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196"/>
    <w:bookmarkStart w:name="z27696" w:id="919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197"/>
    <w:bookmarkStart w:name="z27697" w:id="9198"/>
    <w:p>
      <w:pPr>
        <w:spacing w:after="0"/>
        <w:ind w:left="0"/>
        <w:jc w:val="left"/>
      </w:pPr>
      <w:r>
        <w:rPr>
          <w:rFonts w:ascii="Times New Roman"/>
          <w:b/>
          <w:i w:val="false"/>
          <w:color w:val="000000"/>
        </w:rPr>
        <w:t xml:space="preserve"> 5-тарау. Басқарманы қайта ұйымдастыру және тарату</w:t>
      </w:r>
    </w:p>
    <w:bookmarkEnd w:id="9198"/>
    <w:bookmarkStart w:name="z27698" w:id="919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1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101-қосымша</w:t>
            </w:r>
          </w:p>
        </w:tc>
      </w:tr>
    </w:tbl>
    <w:bookmarkStart w:name="z7907" w:id="920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Қарағанды бөлімшелік көліктегі санитариялық-эпидемиологиялық бақылау басқармасы" республикалық мемлекеттік мекемесінің ережесі</w:t>
      </w:r>
    </w:p>
    <w:bookmarkEnd w:id="9200"/>
    <w:p>
      <w:pPr>
        <w:spacing w:after="0"/>
        <w:ind w:left="0"/>
        <w:jc w:val="both"/>
      </w:pPr>
      <w:r>
        <w:rPr>
          <w:rFonts w:ascii="Times New Roman"/>
          <w:b w:val="false"/>
          <w:i w:val="false"/>
          <w:color w:val="ff0000"/>
          <w:sz w:val="28"/>
        </w:rPr>
        <w:t xml:space="preserve">
      Ескерту. 101-қосымша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699" w:id="9201"/>
    <w:p>
      <w:pPr>
        <w:spacing w:after="0"/>
        <w:ind w:left="0"/>
        <w:jc w:val="left"/>
      </w:pPr>
      <w:r>
        <w:rPr>
          <w:rFonts w:ascii="Times New Roman"/>
          <w:b/>
          <w:i w:val="false"/>
          <w:color w:val="000000"/>
        </w:rPr>
        <w:t xml:space="preserve"> 1-тарау. Жалпы ережелер</w:t>
      </w:r>
    </w:p>
    <w:bookmarkEnd w:id="9201"/>
    <w:bookmarkStart w:name="z27700" w:id="920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Қарағанды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202"/>
    <w:bookmarkStart w:name="z27701" w:id="920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203"/>
    <w:bookmarkStart w:name="z27702" w:id="920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204"/>
    <w:bookmarkStart w:name="z27703" w:id="920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205"/>
    <w:bookmarkStart w:name="z27704" w:id="920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206"/>
    <w:bookmarkStart w:name="z27705" w:id="920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207"/>
    <w:bookmarkStart w:name="z27706" w:id="920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208"/>
    <w:bookmarkStart w:name="z27707" w:id="9209"/>
    <w:p>
      <w:pPr>
        <w:spacing w:after="0"/>
        <w:ind w:left="0"/>
        <w:jc w:val="both"/>
      </w:pPr>
      <w:r>
        <w:rPr>
          <w:rFonts w:ascii="Times New Roman"/>
          <w:b w:val="false"/>
          <w:i w:val="false"/>
          <w:color w:val="000000"/>
          <w:sz w:val="28"/>
        </w:rPr>
        <w:t>
      8. Заңды тұлғаның орналасқан жері – индекс 100010, Қазақстан Республикасы, Қарағанды облысы, Қарағанды қаласы, Әлихан Бөкейхан ауданы, Серов көшесі, құрылыс 69.</w:t>
      </w:r>
    </w:p>
    <w:bookmarkEnd w:id="9209"/>
    <w:bookmarkStart w:name="z27708" w:id="921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Қарағанды бөлімшелік көліктегі санитариялық-эпидемиологиялық бақылау басқармасы" республикалық мемлекеттік мекемесі.</w:t>
      </w:r>
    </w:p>
    <w:bookmarkEnd w:id="9210"/>
    <w:bookmarkStart w:name="z27709" w:id="921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211"/>
    <w:bookmarkStart w:name="z27710" w:id="921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212"/>
    <w:bookmarkStart w:name="z27711" w:id="921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213"/>
    <w:bookmarkStart w:name="z27712" w:id="921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214"/>
    <w:bookmarkStart w:name="z27713" w:id="921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215"/>
    <w:bookmarkStart w:name="z27714" w:id="9216"/>
    <w:p>
      <w:pPr>
        <w:spacing w:after="0"/>
        <w:ind w:left="0"/>
        <w:jc w:val="both"/>
      </w:pPr>
      <w:r>
        <w:rPr>
          <w:rFonts w:ascii="Times New Roman"/>
          <w:b w:val="false"/>
          <w:i w:val="false"/>
          <w:color w:val="000000"/>
          <w:sz w:val="28"/>
        </w:rPr>
        <w:t>
      13. Міндеттері:</w:t>
      </w:r>
    </w:p>
    <w:bookmarkEnd w:id="9216"/>
    <w:bookmarkStart w:name="z27715" w:id="921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217"/>
    <w:bookmarkStart w:name="z27716" w:id="921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218"/>
    <w:bookmarkStart w:name="z27717" w:id="921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219"/>
    <w:bookmarkStart w:name="z27718" w:id="9220"/>
    <w:p>
      <w:pPr>
        <w:spacing w:after="0"/>
        <w:ind w:left="0"/>
        <w:jc w:val="both"/>
      </w:pPr>
      <w:r>
        <w:rPr>
          <w:rFonts w:ascii="Times New Roman"/>
          <w:b w:val="false"/>
          <w:i w:val="false"/>
          <w:color w:val="000000"/>
          <w:sz w:val="28"/>
        </w:rPr>
        <w:t>
      14. Құқықтары мен міндеттері:</w:t>
      </w:r>
    </w:p>
    <w:bookmarkEnd w:id="9220"/>
    <w:bookmarkStart w:name="z27719" w:id="922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221"/>
    <w:bookmarkStart w:name="z27720" w:id="922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222"/>
    <w:bookmarkStart w:name="z27721" w:id="922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223"/>
    <w:bookmarkStart w:name="z27722" w:id="922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224"/>
    <w:bookmarkStart w:name="z27723" w:id="922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225"/>
    <w:bookmarkStart w:name="z27724" w:id="922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226"/>
    <w:bookmarkStart w:name="z27725" w:id="922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227"/>
    <w:bookmarkStart w:name="z27726" w:id="922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228"/>
    <w:bookmarkStart w:name="z27727" w:id="922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229"/>
    <w:bookmarkStart w:name="z27728" w:id="9230"/>
    <w:p>
      <w:pPr>
        <w:spacing w:after="0"/>
        <w:ind w:left="0"/>
        <w:jc w:val="both"/>
      </w:pPr>
      <w:r>
        <w:rPr>
          <w:rFonts w:ascii="Times New Roman"/>
          <w:b w:val="false"/>
          <w:i w:val="false"/>
          <w:color w:val="000000"/>
          <w:sz w:val="28"/>
        </w:rPr>
        <w:t>
      15. Функциялары:</w:t>
      </w:r>
    </w:p>
    <w:bookmarkEnd w:id="9230"/>
    <w:bookmarkStart w:name="z27729" w:id="9231"/>
    <w:p>
      <w:pPr>
        <w:spacing w:after="0"/>
        <w:ind w:left="0"/>
        <w:jc w:val="both"/>
      </w:pPr>
      <w:r>
        <w:rPr>
          <w:rFonts w:ascii="Times New Roman"/>
          <w:b w:val="false"/>
          <w:i w:val="false"/>
          <w:color w:val="000000"/>
          <w:sz w:val="28"/>
        </w:rPr>
        <w:t>
      1) реттелетін салада мемлекеттік саясатты іске асыру;</w:t>
      </w:r>
    </w:p>
    <w:bookmarkEnd w:id="9231"/>
    <w:bookmarkStart w:name="z27730" w:id="923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232"/>
    <w:bookmarkStart w:name="z27731" w:id="923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233"/>
    <w:bookmarkStart w:name="z27732" w:id="923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234"/>
    <w:bookmarkStart w:name="z27733" w:id="923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235"/>
    <w:bookmarkStart w:name="z27734" w:id="923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2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735" w:id="923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23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7736" w:id="923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238"/>
    <w:bookmarkStart w:name="z27737" w:id="923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239"/>
    <w:bookmarkStart w:name="z27738" w:id="924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240"/>
    <w:bookmarkStart w:name="z27739" w:id="924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2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741" w:id="924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9242"/>
    <w:bookmarkStart w:name="z27742" w:id="924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243"/>
    <w:p>
      <w:pPr>
        <w:spacing w:after="0"/>
        <w:ind w:left="0"/>
        <w:jc w:val="both"/>
      </w:pPr>
      <w:r>
        <w:rPr>
          <w:rFonts w:ascii="Times New Roman"/>
          <w:b w:val="false"/>
          <w:i w:val="false"/>
          <w:color w:val="000000"/>
          <w:sz w:val="28"/>
        </w:rPr>
        <w:t>
      14-1)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жағдайларына тергеп-тексеру жүргізу;</w:t>
      </w:r>
    </w:p>
    <w:p>
      <w:pPr>
        <w:spacing w:after="0"/>
        <w:ind w:left="0"/>
        <w:jc w:val="both"/>
      </w:pPr>
      <w:r>
        <w:rPr>
          <w:rFonts w:ascii="Times New Roman"/>
          <w:b w:val="false"/>
          <w:i w:val="false"/>
          <w:color w:val="000000"/>
          <w:sz w:val="28"/>
        </w:rPr>
        <w:t>
      14-2) кәсіптік аурулар мен улануларды, инфекциялық емес сырқаттанушылықты есепке алуды жүргізу;</w:t>
      </w:r>
    </w:p>
    <w:bookmarkStart w:name="z27743" w:id="924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244"/>
    <w:bookmarkStart w:name="z27744" w:id="924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2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747" w:id="9246"/>
    <w:p>
      <w:pPr>
        <w:spacing w:after="0"/>
        <w:ind w:left="0"/>
        <w:jc w:val="both"/>
      </w:pPr>
      <w:r>
        <w:rPr>
          <w:rFonts w:ascii="Times New Roman"/>
          <w:b w:val="false"/>
          <w:i w:val="false"/>
          <w:color w:val="000000"/>
          <w:sz w:val="28"/>
        </w:rPr>
        <w:t>
      19) инфекциялық және паразиттік ауруларды эпидемиологиялық бақылауды жүзеге асыру;</w:t>
      </w:r>
    </w:p>
    <w:bookmarkEnd w:id="9246"/>
    <w:bookmarkStart w:name="z27748" w:id="9247"/>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247"/>
    <w:bookmarkStart w:name="z27749" w:id="9248"/>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248"/>
    <w:bookmarkStart w:name="z27750" w:id="9249"/>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249"/>
    <w:bookmarkStart w:name="z27751" w:id="9250"/>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9250"/>
    <w:bookmarkStart w:name="z27752" w:id="9251"/>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251"/>
    <w:bookmarkStart w:name="z27753" w:id="9252"/>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252"/>
    <w:bookmarkStart w:name="z27754" w:id="9253"/>
    <w:p>
      <w:pPr>
        <w:spacing w:after="0"/>
        <w:ind w:left="0"/>
        <w:jc w:val="both"/>
      </w:pPr>
      <w:r>
        <w:rPr>
          <w:rFonts w:ascii="Times New Roman"/>
          <w:b w:val="false"/>
          <w:i w:val="false"/>
          <w:color w:val="000000"/>
          <w:sz w:val="28"/>
        </w:rPr>
        <w:t>
      26) мыналарды:</w:t>
      </w:r>
    </w:p>
    <w:bookmarkEnd w:id="9253"/>
    <w:bookmarkStart w:name="z27755" w:id="925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25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7756" w:id="925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255"/>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757" w:id="9256"/>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2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7758" w:id="925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257"/>
    <w:bookmarkStart w:name="z27759" w:id="925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258"/>
    <w:bookmarkStart w:name="z27760" w:id="925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259"/>
    <w:bookmarkStart w:name="z27761" w:id="926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260"/>
    <w:bookmarkStart w:name="z27762" w:id="9261"/>
    <w:p>
      <w:pPr>
        <w:spacing w:after="0"/>
        <w:ind w:left="0"/>
        <w:jc w:val="both"/>
      </w:pPr>
      <w:r>
        <w:rPr>
          <w:rFonts w:ascii="Times New Roman"/>
          <w:b w:val="false"/>
          <w:i w:val="false"/>
          <w:color w:val="000000"/>
          <w:sz w:val="28"/>
        </w:rPr>
        <w:t>
      19. Басқарма басшысының өкілеттіктері:</w:t>
      </w:r>
    </w:p>
    <w:bookmarkEnd w:id="9261"/>
    <w:bookmarkStart w:name="z27763" w:id="926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262"/>
    <w:bookmarkStart w:name="z27764" w:id="926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263"/>
    <w:bookmarkStart w:name="z27765" w:id="926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264"/>
    <w:bookmarkStart w:name="z27766" w:id="926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265"/>
    <w:bookmarkStart w:name="z27767" w:id="926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266"/>
    <w:bookmarkStart w:name="z27768" w:id="926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267"/>
    <w:bookmarkStart w:name="z27769" w:id="9268"/>
    <w:p>
      <w:pPr>
        <w:spacing w:after="0"/>
        <w:ind w:left="0"/>
        <w:jc w:val="left"/>
      </w:pPr>
      <w:r>
        <w:rPr>
          <w:rFonts w:ascii="Times New Roman"/>
          <w:b/>
          <w:i w:val="false"/>
          <w:color w:val="000000"/>
        </w:rPr>
        <w:t xml:space="preserve"> 4-тарау. Басқарманың мүлкі</w:t>
      </w:r>
    </w:p>
    <w:bookmarkEnd w:id="9268"/>
    <w:bookmarkStart w:name="z27770" w:id="926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269"/>
    <w:bookmarkStart w:name="z27771" w:id="927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270"/>
    <w:bookmarkStart w:name="z27772" w:id="927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271"/>
    <w:bookmarkStart w:name="z27773" w:id="927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272"/>
    <w:bookmarkStart w:name="z27774" w:id="9273"/>
    <w:p>
      <w:pPr>
        <w:spacing w:after="0"/>
        <w:ind w:left="0"/>
        <w:jc w:val="left"/>
      </w:pPr>
      <w:r>
        <w:rPr>
          <w:rFonts w:ascii="Times New Roman"/>
          <w:b/>
          <w:i w:val="false"/>
          <w:color w:val="000000"/>
        </w:rPr>
        <w:t xml:space="preserve"> 5-тарау. Басқарманы қайта ұйымдастыру және тарату</w:t>
      </w:r>
    </w:p>
    <w:bookmarkEnd w:id="9273"/>
    <w:bookmarkStart w:name="z27775" w:id="927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27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102-қосымша</w:t>
            </w:r>
          </w:p>
        </w:tc>
      </w:tr>
    </w:tbl>
    <w:bookmarkStart w:name="z7983" w:id="927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Қостанай бөлімшелік көліктегі санитариялық-эпидемиологиялық бақылау басқармасы" республикалық мемлекеттік мекемесінің ережесі</w:t>
      </w:r>
    </w:p>
    <w:bookmarkEnd w:id="9275"/>
    <w:p>
      <w:pPr>
        <w:spacing w:after="0"/>
        <w:ind w:left="0"/>
        <w:jc w:val="both"/>
      </w:pPr>
      <w:r>
        <w:rPr>
          <w:rFonts w:ascii="Times New Roman"/>
          <w:b w:val="false"/>
          <w:i w:val="false"/>
          <w:color w:val="ff0000"/>
          <w:sz w:val="28"/>
        </w:rPr>
        <w:t xml:space="preserve">
      Ескерту. 102-қосымша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776" w:id="9276"/>
    <w:p>
      <w:pPr>
        <w:spacing w:after="0"/>
        <w:ind w:left="0"/>
        <w:jc w:val="left"/>
      </w:pPr>
      <w:r>
        <w:rPr>
          <w:rFonts w:ascii="Times New Roman"/>
          <w:b/>
          <w:i w:val="false"/>
          <w:color w:val="000000"/>
        </w:rPr>
        <w:t xml:space="preserve"> 1-тарау. Жалпы ережелер</w:t>
      </w:r>
    </w:p>
    <w:bookmarkEnd w:id="9276"/>
    <w:bookmarkStart w:name="z27777" w:id="927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Қостанай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277"/>
    <w:bookmarkStart w:name="z27778" w:id="927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278"/>
    <w:bookmarkStart w:name="z27779" w:id="927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279"/>
    <w:bookmarkStart w:name="z27780" w:id="928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280"/>
    <w:bookmarkStart w:name="z27781" w:id="928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281"/>
    <w:bookmarkStart w:name="z27782" w:id="928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282"/>
    <w:bookmarkStart w:name="z27783" w:id="928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283"/>
    <w:bookmarkStart w:name="z27784" w:id="9284"/>
    <w:p>
      <w:pPr>
        <w:spacing w:after="0"/>
        <w:ind w:left="0"/>
        <w:jc w:val="both"/>
      </w:pPr>
      <w:r>
        <w:rPr>
          <w:rFonts w:ascii="Times New Roman"/>
          <w:b w:val="false"/>
          <w:i w:val="false"/>
          <w:color w:val="000000"/>
          <w:sz w:val="28"/>
        </w:rPr>
        <w:t>
      8. Заңды тұлғаның орналасқан жері – индекс 110003, Қазақстан Республикасы, Қостанай облысы, Қостанай қаласы, Дзержинский көшесі, 59 үй.</w:t>
      </w:r>
    </w:p>
    <w:bookmarkEnd w:id="9284"/>
    <w:bookmarkStart w:name="z27785" w:id="928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Қостанай бөлімшелік көліктегі санитариялық-эпидемиологиялық бақылау басқармасы" республикалық мемлекеттік мекемесі.</w:t>
      </w:r>
    </w:p>
    <w:bookmarkEnd w:id="9285"/>
    <w:bookmarkStart w:name="z27786" w:id="928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286"/>
    <w:bookmarkStart w:name="z27787" w:id="928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287"/>
    <w:bookmarkStart w:name="z27788" w:id="928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288"/>
    <w:bookmarkStart w:name="z27789" w:id="928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289"/>
    <w:bookmarkStart w:name="z27790" w:id="929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290"/>
    <w:bookmarkStart w:name="z27791" w:id="9291"/>
    <w:p>
      <w:pPr>
        <w:spacing w:after="0"/>
        <w:ind w:left="0"/>
        <w:jc w:val="both"/>
      </w:pPr>
      <w:r>
        <w:rPr>
          <w:rFonts w:ascii="Times New Roman"/>
          <w:b w:val="false"/>
          <w:i w:val="false"/>
          <w:color w:val="000000"/>
          <w:sz w:val="28"/>
        </w:rPr>
        <w:t>
      13. Міндеттері:</w:t>
      </w:r>
    </w:p>
    <w:bookmarkEnd w:id="9291"/>
    <w:bookmarkStart w:name="z27792" w:id="929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292"/>
    <w:bookmarkStart w:name="z27793" w:id="929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293"/>
    <w:bookmarkStart w:name="z27794" w:id="929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294"/>
    <w:bookmarkStart w:name="z27795" w:id="9295"/>
    <w:p>
      <w:pPr>
        <w:spacing w:after="0"/>
        <w:ind w:left="0"/>
        <w:jc w:val="both"/>
      </w:pPr>
      <w:r>
        <w:rPr>
          <w:rFonts w:ascii="Times New Roman"/>
          <w:b w:val="false"/>
          <w:i w:val="false"/>
          <w:color w:val="000000"/>
          <w:sz w:val="28"/>
        </w:rPr>
        <w:t>
      14. Құқықтары мен міндеттері:</w:t>
      </w:r>
    </w:p>
    <w:bookmarkEnd w:id="9295"/>
    <w:bookmarkStart w:name="z27796" w:id="929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296"/>
    <w:bookmarkStart w:name="z27797" w:id="929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297"/>
    <w:bookmarkStart w:name="z27798" w:id="929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298"/>
    <w:bookmarkStart w:name="z27799" w:id="929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299"/>
    <w:bookmarkStart w:name="z27800" w:id="930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300"/>
    <w:bookmarkStart w:name="z27801" w:id="930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301"/>
    <w:bookmarkStart w:name="z27802" w:id="930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302"/>
    <w:bookmarkStart w:name="z27803" w:id="930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303"/>
    <w:bookmarkStart w:name="z27804" w:id="930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304"/>
    <w:bookmarkStart w:name="z27805" w:id="9305"/>
    <w:p>
      <w:pPr>
        <w:spacing w:after="0"/>
        <w:ind w:left="0"/>
        <w:jc w:val="both"/>
      </w:pPr>
      <w:r>
        <w:rPr>
          <w:rFonts w:ascii="Times New Roman"/>
          <w:b w:val="false"/>
          <w:i w:val="false"/>
          <w:color w:val="000000"/>
          <w:sz w:val="28"/>
        </w:rPr>
        <w:t>
      15. Функциялары:</w:t>
      </w:r>
    </w:p>
    <w:bookmarkEnd w:id="9305"/>
    <w:bookmarkStart w:name="z27806" w:id="9306"/>
    <w:p>
      <w:pPr>
        <w:spacing w:after="0"/>
        <w:ind w:left="0"/>
        <w:jc w:val="both"/>
      </w:pPr>
      <w:r>
        <w:rPr>
          <w:rFonts w:ascii="Times New Roman"/>
          <w:b w:val="false"/>
          <w:i w:val="false"/>
          <w:color w:val="000000"/>
          <w:sz w:val="28"/>
        </w:rPr>
        <w:t>
      1) реттелетін салада мемлекеттік саясатты іске асыру;</w:t>
      </w:r>
    </w:p>
    <w:bookmarkEnd w:id="9306"/>
    <w:bookmarkStart w:name="z27807" w:id="930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307"/>
    <w:bookmarkStart w:name="z27808" w:id="930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308"/>
    <w:bookmarkStart w:name="z27809" w:id="930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309"/>
    <w:bookmarkStart w:name="z27810" w:id="931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310"/>
    <w:bookmarkStart w:name="z27811" w:id="931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3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812" w:id="931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31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7813" w:id="931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313"/>
    <w:bookmarkStart w:name="z27814" w:id="931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314"/>
    <w:bookmarkStart w:name="z27815" w:id="931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315"/>
    <w:bookmarkStart w:name="z27816" w:id="931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3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818" w:id="931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9317"/>
    <w:bookmarkStart w:name="z27819" w:id="931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318"/>
    <w:p>
      <w:pPr>
        <w:spacing w:after="0"/>
        <w:ind w:left="0"/>
        <w:jc w:val="both"/>
      </w:pPr>
      <w:r>
        <w:rPr>
          <w:rFonts w:ascii="Times New Roman"/>
          <w:b w:val="false"/>
          <w:i w:val="false"/>
          <w:color w:val="000000"/>
          <w:sz w:val="28"/>
        </w:rPr>
        <w:t>
      14-1)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жағдайларына тергеп-тексеру жүргізу;</w:t>
      </w:r>
    </w:p>
    <w:p>
      <w:pPr>
        <w:spacing w:after="0"/>
        <w:ind w:left="0"/>
        <w:jc w:val="both"/>
      </w:pPr>
      <w:r>
        <w:rPr>
          <w:rFonts w:ascii="Times New Roman"/>
          <w:b w:val="false"/>
          <w:i w:val="false"/>
          <w:color w:val="000000"/>
          <w:sz w:val="28"/>
        </w:rPr>
        <w:t>
      14-2) кәсіптік аурулар мен улануларды, инфекциялық емес сырқаттанушылықты есепке алуды жүргізу;</w:t>
      </w:r>
    </w:p>
    <w:bookmarkStart w:name="z27820" w:id="931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319"/>
    <w:bookmarkStart w:name="z27821" w:id="932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3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824" w:id="9321"/>
    <w:p>
      <w:pPr>
        <w:spacing w:after="0"/>
        <w:ind w:left="0"/>
        <w:jc w:val="both"/>
      </w:pPr>
      <w:r>
        <w:rPr>
          <w:rFonts w:ascii="Times New Roman"/>
          <w:b w:val="false"/>
          <w:i w:val="false"/>
          <w:color w:val="000000"/>
          <w:sz w:val="28"/>
        </w:rPr>
        <w:t>
      19) инфекциялық және паразиттік ауруларды эпидемиологиялық бақылауды жүзеге асыру;</w:t>
      </w:r>
    </w:p>
    <w:bookmarkEnd w:id="9321"/>
    <w:bookmarkStart w:name="z27825" w:id="9322"/>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322"/>
    <w:bookmarkStart w:name="z27826" w:id="9323"/>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323"/>
    <w:bookmarkStart w:name="z27827" w:id="9324"/>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324"/>
    <w:bookmarkStart w:name="z27828" w:id="9325"/>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9325"/>
    <w:bookmarkStart w:name="z27829" w:id="9326"/>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326"/>
    <w:bookmarkStart w:name="z27830" w:id="9327"/>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327"/>
    <w:bookmarkStart w:name="z27831" w:id="9328"/>
    <w:p>
      <w:pPr>
        <w:spacing w:after="0"/>
        <w:ind w:left="0"/>
        <w:jc w:val="both"/>
      </w:pPr>
      <w:r>
        <w:rPr>
          <w:rFonts w:ascii="Times New Roman"/>
          <w:b w:val="false"/>
          <w:i w:val="false"/>
          <w:color w:val="000000"/>
          <w:sz w:val="28"/>
        </w:rPr>
        <w:t>
      26) мыналарды:</w:t>
      </w:r>
    </w:p>
    <w:bookmarkEnd w:id="9328"/>
    <w:bookmarkStart w:name="z27832" w:id="932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32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7833" w:id="933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330"/>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834" w:id="9331"/>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3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7835" w:id="933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332"/>
    <w:bookmarkStart w:name="z27836" w:id="933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333"/>
    <w:bookmarkStart w:name="z27837" w:id="933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334"/>
    <w:bookmarkStart w:name="z27838" w:id="933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335"/>
    <w:bookmarkStart w:name="z27839" w:id="9336"/>
    <w:p>
      <w:pPr>
        <w:spacing w:after="0"/>
        <w:ind w:left="0"/>
        <w:jc w:val="both"/>
      </w:pPr>
      <w:r>
        <w:rPr>
          <w:rFonts w:ascii="Times New Roman"/>
          <w:b w:val="false"/>
          <w:i w:val="false"/>
          <w:color w:val="000000"/>
          <w:sz w:val="28"/>
        </w:rPr>
        <w:t>
      19. Басқарма басшысының өкілеттіктері:</w:t>
      </w:r>
    </w:p>
    <w:bookmarkEnd w:id="9336"/>
    <w:bookmarkStart w:name="z27840" w:id="933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337"/>
    <w:bookmarkStart w:name="z27841" w:id="933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338"/>
    <w:bookmarkStart w:name="z27842" w:id="933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339"/>
    <w:bookmarkStart w:name="z27843" w:id="934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340"/>
    <w:bookmarkStart w:name="z27844" w:id="934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341"/>
    <w:bookmarkStart w:name="z27845" w:id="934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342"/>
    <w:bookmarkStart w:name="z27846" w:id="9343"/>
    <w:p>
      <w:pPr>
        <w:spacing w:after="0"/>
        <w:ind w:left="0"/>
        <w:jc w:val="left"/>
      </w:pPr>
      <w:r>
        <w:rPr>
          <w:rFonts w:ascii="Times New Roman"/>
          <w:b/>
          <w:i w:val="false"/>
          <w:color w:val="000000"/>
        </w:rPr>
        <w:t xml:space="preserve"> 4-тарау. Басқарманың мүлкі</w:t>
      </w:r>
    </w:p>
    <w:bookmarkEnd w:id="9343"/>
    <w:bookmarkStart w:name="z27847" w:id="934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344"/>
    <w:bookmarkStart w:name="z27848" w:id="934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345"/>
    <w:bookmarkStart w:name="z27849" w:id="934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346"/>
    <w:bookmarkStart w:name="z27850" w:id="934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347"/>
    <w:bookmarkStart w:name="z27851" w:id="9348"/>
    <w:p>
      <w:pPr>
        <w:spacing w:after="0"/>
        <w:ind w:left="0"/>
        <w:jc w:val="left"/>
      </w:pPr>
      <w:r>
        <w:rPr>
          <w:rFonts w:ascii="Times New Roman"/>
          <w:b/>
          <w:i w:val="false"/>
          <w:color w:val="000000"/>
        </w:rPr>
        <w:t xml:space="preserve"> 5-тарау. Басқарманы қайта ұйымдастыру және тарату</w:t>
      </w:r>
    </w:p>
    <w:bookmarkEnd w:id="9348"/>
    <w:bookmarkStart w:name="z27852" w:id="934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34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103-қосымша</w:t>
            </w:r>
          </w:p>
        </w:tc>
      </w:tr>
    </w:tbl>
    <w:bookmarkStart w:name="z8059" w:id="935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Қызылорда бөлімшелік көліктегі санитариялық-эпидемиологиялық бақылау басқармасы" республикалық мемлекеттік мекемесінің ережесі</w:t>
      </w:r>
    </w:p>
    <w:bookmarkEnd w:id="9350"/>
    <w:p>
      <w:pPr>
        <w:spacing w:after="0"/>
        <w:ind w:left="0"/>
        <w:jc w:val="both"/>
      </w:pPr>
      <w:r>
        <w:rPr>
          <w:rFonts w:ascii="Times New Roman"/>
          <w:b w:val="false"/>
          <w:i w:val="false"/>
          <w:color w:val="ff0000"/>
          <w:sz w:val="28"/>
        </w:rPr>
        <w:t xml:space="preserve">
      Ескерту. 103-қосымша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853" w:id="9351"/>
    <w:p>
      <w:pPr>
        <w:spacing w:after="0"/>
        <w:ind w:left="0"/>
        <w:jc w:val="left"/>
      </w:pPr>
      <w:r>
        <w:rPr>
          <w:rFonts w:ascii="Times New Roman"/>
          <w:b/>
          <w:i w:val="false"/>
          <w:color w:val="000000"/>
        </w:rPr>
        <w:t xml:space="preserve"> 1-тарау. Жалпы ережелер</w:t>
      </w:r>
    </w:p>
    <w:bookmarkEnd w:id="9351"/>
    <w:bookmarkStart w:name="z27854" w:id="935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Қызылорда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352"/>
    <w:bookmarkStart w:name="z27855" w:id="935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353"/>
    <w:bookmarkStart w:name="z27856" w:id="935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354"/>
    <w:bookmarkStart w:name="z27857" w:id="935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355"/>
    <w:bookmarkStart w:name="z27858" w:id="935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356"/>
    <w:bookmarkStart w:name="z27859" w:id="935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357"/>
    <w:bookmarkStart w:name="z27860" w:id="935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358"/>
    <w:bookmarkStart w:name="z27861" w:id="9359"/>
    <w:p>
      <w:pPr>
        <w:spacing w:after="0"/>
        <w:ind w:left="0"/>
        <w:jc w:val="both"/>
      </w:pPr>
      <w:r>
        <w:rPr>
          <w:rFonts w:ascii="Times New Roman"/>
          <w:b w:val="false"/>
          <w:i w:val="false"/>
          <w:color w:val="000000"/>
          <w:sz w:val="28"/>
        </w:rPr>
        <w:t>
      8. Заңды тұлғаның орналасқан жері – индекс 120015, Қазақстан Республикасы, Қызылорда облысы, Қызылорда қаласы, Игілік тұйық көшесі, 2 құрылыс.</w:t>
      </w:r>
    </w:p>
    <w:bookmarkEnd w:id="9359"/>
    <w:bookmarkStart w:name="z27862" w:id="936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Қызылорда бөлімшелік көліктегі санитариялық-эпидемиологиялық бақылау басқармасы" республикалық мемлекеттік мекемесі.</w:t>
      </w:r>
    </w:p>
    <w:bookmarkEnd w:id="9360"/>
    <w:bookmarkStart w:name="z27863" w:id="936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361"/>
    <w:bookmarkStart w:name="z27864" w:id="936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362"/>
    <w:bookmarkStart w:name="z27865" w:id="936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363"/>
    <w:bookmarkStart w:name="z27866" w:id="936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364"/>
    <w:bookmarkStart w:name="z27867" w:id="936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365"/>
    <w:bookmarkStart w:name="z27868" w:id="9366"/>
    <w:p>
      <w:pPr>
        <w:spacing w:after="0"/>
        <w:ind w:left="0"/>
        <w:jc w:val="both"/>
      </w:pPr>
      <w:r>
        <w:rPr>
          <w:rFonts w:ascii="Times New Roman"/>
          <w:b w:val="false"/>
          <w:i w:val="false"/>
          <w:color w:val="000000"/>
          <w:sz w:val="28"/>
        </w:rPr>
        <w:t>
      13. Міндеттері:</w:t>
      </w:r>
    </w:p>
    <w:bookmarkEnd w:id="9366"/>
    <w:bookmarkStart w:name="z27869" w:id="936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367"/>
    <w:bookmarkStart w:name="z27870" w:id="936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368"/>
    <w:bookmarkStart w:name="z27871" w:id="936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369"/>
    <w:bookmarkStart w:name="z27872" w:id="9370"/>
    <w:p>
      <w:pPr>
        <w:spacing w:after="0"/>
        <w:ind w:left="0"/>
        <w:jc w:val="both"/>
      </w:pPr>
      <w:r>
        <w:rPr>
          <w:rFonts w:ascii="Times New Roman"/>
          <w:b w:val="false"/>
          <w:i w:val="false"/>
          <w:color w:val="000000"/>
          <w:sz w:val="28"/>
        </w:rPr>
        <w:t>
      14. Құқықтары мен міндеттері:</w:t>
      </w:r>
    </w:p>
    <w:bookmarkEnd w:id="9370"/>
    <w:bookmarkStart w:name="z27873" w:id="937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371"/>
    <w:bookmarkStart w:name="z27874" w:id="937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372"/>
    <w:bookmarkStart w:name="z27875" w:id="937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373"/>
    <w:bookmarkStart w:name="z27876" w:id="937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374"/>
    <w:bookmarkStart w:name="z27877" w:id="937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375"/>
    <w:bookmarkStart w:name="z27878" w:id="937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376"/>
    <w:bookmarkStart w:name="z27879" w:id="937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377"/>
    <w:bookmarkStart w:name="z27880" w:id="937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378"/>
    <w:bookmarkStart w:name="z27881" w:id="937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379"/>
    <w:bookmarkStart w:name="z27882" w:id="9380"/>
    <w:p>
      <w:pPr>
        <w:spacing w:after="0"/>
        <w:ind w:left="0"/>
        <w:jc w:val="both"/>
      </w:pPr>
      <w:r>
        <w:rPr>
          <w:rFonts w:ascii="Times New Roman"/>
          <w:b w:val="false"/>
          <w:i w:val="false"/>
          <w:color w:val="000000"/>
          <w:sz w:val="28"/>
        </w:rPr>
        <w:t>
      15. Функциялары:</w:t>
      </w:r>
    </w:p>
    <w:bookmarkEnd w:id="9380"/>
    <w:bookmarkStart w:name="z27883" w:id="9381"/>
    <w:p>
      <w:pPr>
        <w:spacing w:after="0"/>
        <w:ind w:left="0"/>
        <w:jc w:val="both"/>
      </w:pPr>
      <w:r>
        <w:rPr>
          <w:rFonts w:ascii="Times New Roman"/>
          <w:b w:val="false"/>
          <w:i w:val="false"/>
          <w:color w:val="000000"/>
          <w:sz w:val="28"/>
        </w:rPr>
        <w:t>
      1) реттелетін салада мемлекеттік саясатты іске асыру;</w:t>
      </w:r>
    </w:p>
    <w:bookmarkEnd w:id="9381"/>
    <w:bookmarkStart w:name="z27884" w:id="938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382"/>
    <w:bookmarkStart w:name="z27885" w:id="938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383"/>
    <w:bookmarkStart w:name="z27886" w:id="938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384"/>
    <w:bookmarkStart w:name="z27887" w:id="938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385"/>
    <w:bookmarkStart w:name="z27888" w:id="938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3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889" w:id="938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38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7890" w:id="938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388"/>
    <w:bookmarkStart w:name="z27891" w:id="938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389"/>
    <w:bookmarkStart w:name="z27892" w:id="939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390"/>
    <w:bookmarkStart w:name="z27893" w:id="939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3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895" w:id="939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9392"/>
    <w:bookmarkStart w:name="z27896" w:id="939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393"/>
    <w:p>
      <w:pPr>
        <w:spacing w:after="0"/>
        <w:ind w:left="0"/>
        <w:jc w:val="both"/>
      </w:pPr>
      <w:r>
        <w:rPr>
          <w:rFonts w:ascii="Times New Roman"/>
          <w:b w:val="false"/>
          <w:i w:val="false"/>
          <w:color w:val="000000"/>
          <w:sz w:val="28"/>
        </w:rPr>
        <w:t>
      14-1)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жағдайларына тергеп-тексеру жүргізу;</w:t>
      </w:r>
    </w:p>
    <w:p>
      <w:pPr>
        <w:spacing w:after="0"/>
        <w:ind w:left="0"/>
        <w:jc w:val="both"/>
      </w:pPr>
      <w:r>
        <w:rPr>
          <w:rFonts w:ascii="Times New Roman"/>
          <w:b w:val="false"/>
          <w:i w:val="false"/>
          <w:color w:val="000000"/>
          <w:sz w:val="28"/>
        </w:rPr>
        <w:t>
      14-2) кәсіптік аурулар мен улануларды, инфекциялық емес сырқаттанушылықты есепке алуды жүргізу;</w:t>
      </w:r>
    </w:p>
    <w:bookmarkStart w:name="z27897" w:id="939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394"/>
    <w:bookmarkStart w:name="z27898" w:id="939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3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901" w:id="9396"/>
    <w:p>
      <w:pPr>
        <w:spacing w:after="0"/>
        <w:ind w:left="0"/>
        <w:jc w:val="both"/>
      </w:pPr>
      <w:r>
        <w:rPr>
          <w:rFonts w:ascii="Times New Roman"/>
          <w:b w:val="false"/>
          <w:i w:val="false"/>
          <w:color w:val="000000"/>
          <w:sz w:val="28"/>
        </w:rPr>
        <w:t>
      19) инфекциялық және паразиттік ауруларды эпидемиологиялық бақылауды жүзеге асыру;</w:t>
      </w:r>
    </w:p>
    <w:bookmarkEnd w:id="9396"/>
    <w:bookmarkStart w:name="z27902" w:id="9397"/>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397"/>
    <w:bookmarkStart w:name="z27903" w:id="9398"/>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398"/>
    <w:bookmarkStart w:name="z27904" w:id="9399"/>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399"/>
    <w:bookmarkStart w:name="z27905" w:id="9400"/>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9400"/>
    <w:bookmarkStart w:name="z27906" w:id="9401"/>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401"/>
    <w:bookmarkStart w:name="z27907" w:id="9402"/>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402"/>
    <w:bookmarkStart w:name="z27908" w:id="9403"/>
    <w:p>
      <w:pPr>
        <w:spacing w:after="0"/>
        <w:ind w:left="0"/>
        <w:jc w:val="both"/>
      </w:pPr>
      <w:r>
        <w:rPr>
          <w:rFonts w:ascii="Times New Roman"/>
          <w:b w:val="false"/>
          <w:i w:val="false"/>
          <w:color w:val="000000"/>
          <w:sz w:val="28"/>
        </w:rPr>
        <w:t>
      26) мыналарды:</w:t>
      </w:r>
    </w:p>
    <w:bookmarkEnd w:id="9403"/>
    <w:bookmarkStart w:name="z27909" w:id="940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40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7910" w:id="940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405"/>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911" w:id="9406"/>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4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7912" w:id="940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407"/>
    <w:bookmarkStart w:name="z27913" w:id="940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408"/>
    <w:bookmarkStart w:name="z27914" w:id="940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409"/>
    <w:bookmarkStart w:name="z27915" w:id="941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410"/>
    <w:bookmarkStart w:name="z27916" w:id="9411"/>
    <w:p>
      <w:pPr>
        <w:spacing w:after="0"/>
        <w:ind w:left="0"/>
        <w:jc w:val="both"/>
      </w:pPr>
      <w:r>
        <w:rPr>
          <w:rFonts w:ascii="Times New Roman"/>
          <w:b w:val="false"/>
          <w:i w:val="false"/>
          <w:color w:val="000000"/>
          <w:sz w:val="28"/>
        </w:rPr>
        <w:t>
      19. Басқарма басшысының өкілеттіктері:</w:t>
      </w:r>
    </w:p>
    <w:bookmarkEnd w:id="9411"/>
    <w:bookmarkStart w:name="z27917" w:id="941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412"/>
    <w:bookmarkStart w:name="z27918" w:id="941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413"/>
    <w:bookmarkStart w:name="z27919" w:id="941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414"/>
    <w:bookmarkStart w:name="z27920" w:id="941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415"/>
    <w:bookmarkStart w:name="z27921" w:id="941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416"/>
    <w:bookmarkStart w:name="z27922" w:id="941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417"/>
    <w:bookmarkStart w:name="z27923" w:id="9418"/>
    <w:p>
      <w:pPr>
        <w:spacing w:after="0"/>
        <w:ind w:left="0"/>
        <w:jc w:val="left"/>
      </w:pPr>
      <w:r>
        <w:rPr>
          <w:rFonts w:ascii="Times New Roman"/>
          <w:b/>
          <w:i w:val="false"/>
          <w:color w:val="000000"/>
        </w:rPr>
        <w:t xml:space="preserve"> 4-тарау. Басқарманың мүлкі</w:t>
      </w:r>
    </w:p>
    <w:bookmarkEnd w:id="9418"/>
    <w:bookmarkStart w:name="z27924" w:id="941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419"/>
    <w:bookmarkStart w:name="z27925" w:id="942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420"/>
    <w:bookmarkStart w:name="z27926" w:id="942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421"/>
    <w:bookmarkStart w:name="z27927" w:id="942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422"/>
    <w:bookmarkStart w:name="z27928" w:id="9423"/>
    <w:p>
      <w:pPr>
        <w:spacing w:after="0"/>
        <w:ind w:left="0"/>
        <w:jc w:val="left"/>
      </w:pPr>
      <w:r>
        <w:rPr>
          <w:rFonts w:ascii="Times New Roman"/>
          <w:b/>
          <w:i w:val="false"/>
          <w:color w:val="000000"/>
        </w:rPr>
        <w:t xml:space="preserve"> 5-тарау. Басқарманы қайта ұйымдастыру және тарату</w:t>
      </w:r>
    </w:p>
    <w:bookmarkEnd w:id="9423"/>
    <w:bookmarkStart w:name="z27929" w:id="942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42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104-қосымша</w:t>
            </w:r>
          </w:p>
        </w:tc>
      </w:tr>
    </w:tbl>
    <w:bookmarkStart w:name="z8134" w:id="942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Маңғыстау бөлімшелік көліктегі санитариялық-эпидемиологиялық бақылау басқармасы" республикалық мемлекеттік мекемесінің ережесі</w:t>
      </w:r>
    </w:p>
    <w:bookmarkEnd w:id="9425"/>
    <w:p>
      <w:pPr>
        <w:spacing w:after="0"/>
        <w:ind w:left="0"/>
        <w:jc w:val="both"/>
      </w:pPr>
      <w:r>
        <w:rPr>
          <w:rFonts w:ascii="Times New Roman"/>
          <w:b w:val="false"/>
          <w:i w:val="false"/>
          <w:color w:val="ff0000"/>
          <w:sz w:val="28"/>
        </w:rPr>
        <w:t xml:space="preserve">
      Ескерту. 104-қосымша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7930" w:id="9426"/>
    <w:p>
      <w:pPr>
        <w:spacing w:after="0"/>
        <w:ind w:left="0"/>
        <w:jc w:val="left"/>
      </w:pPr>
      <w:r>
        <w:rPr>
          <w:rFonts w:ascii="Times New Roman"/>
          <w:b/>
          <w:i w:val="false"/>
          <w:color w:val="000000"/>
        </w:rPr>
        <w:t xml:space="preserve"> 1-тарау. Жалпы ережелер</w:t>
      </w:r>
    </w:p>
    <w:bookmarkEnd w:id="9426"/>
    <w:bookmarkStart w:name="z27931" w:id="942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Маңғыстау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427"/>
    <w:bookmarkStart w:name="z27932" w:id="942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428"/>
    <w:bookmarkStart w:name="z27933" w:id="942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429"/>
    <w:bookmarkStart w:name="z27934" w:id="943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430"/>
    <w:bookmarkStart w:name="z27935" w:id="943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431"/>
    <w:bookmarkStart w:name="z27936" w:id="943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432"/>
    <w:bookmarkStart w:name="z27937" w:id="943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433"/>
    <w:bookmarkStart w:name="z27938" w:id="9434"/>
    <w:p>
      <w:pPr>
        <w:spacing w:after="0"/>
        <w:ind w:left="0"/>
        <w:jc w:val="both"/>
      </w:pPr>
      <w:r>
        <w:rPr>
          <w:rFonts w:ascii="Times New Roman"/>
          <w:b w:val="false"/>
          <w:i w:val="false"/>
          <w:color w:val="000000"/>
          <w:sz w:val="28"/>
        </w:rPr>
        <w:t>
      8. Заңды тұлғаның орналасқан жері – индекс 130006, Қазақстан Республикасы, Маңғыстау облысы, Мұнайлы ауданы, Маңғыстау селосы, 18 квартал, 20 құрылыс.</w:t>
      </w:r>
    </w:p>
    <w:bookmarkEnd w:id="9434"/>
    <w:bookmarkStart w:name="z27939" w:id="943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Маңғыстау бөлімшелік көліктегі санитариялық-эпидемиологиялық бақылау басқармасы" республикалық мемлекеттік мекемесі.</w:t>
      </w:r>
    </w:p>
    <w:bookmarkEnd w:id="9435"/>
    <w:bookmarkStart w:name="z27940" w:id="943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436"/>
    <w:bookmarkStart w:name="z27941" w:id="943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437"/>
    <w:bookmarkStart w:name="z27942" w:id="943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438"/>
    <w:bookmarkStart w:name="z27943" w:id="943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439"/>
    <w:bookmarkStart w:name="z27944" w:id="944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440"/>
    <w:bookmarkStart w:name="z27945" w:id="9441"/>
    <w:p>
      <w:pPr>
        <w:spacing w:after="0"/>
        <w:ind w:left="0"/>
        <w:jc w:val="both"/>
      </w:pPr>
      <w:r>
        <w:rPr>
          <w:rFonts w:ascii="Times New Roman"/>
          <w:b w:val="false"/>
          <w:i w:val="false"/>
          <w:color w:val="000000"/>
          <w:sz w:val="28"/>
        </w:rPr>
        <w:t>
      13. Міндеттері:</w:t>
      </w:r>
    </w:p>
    <w:bookmarkEnd w:id="9441"/>
    <w:bookmarkStart w:name="z27946" w:id="944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442"/>
    <w:bookmarkStart w:name="z27947" w:id="944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443"/>
    <w:bookmarkStart w:name="z27948" w:id="944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444"/>
    <w:bookmarkStart w:name="z27949" w:id="9445"/>
    <w:p>
      <w:pPr>
        <w:spacing w:after="0"/>
        <w:ind w:left="0"/>
        <w:jc w:val="both"/>
      </w:pPr>
      <w:r>
        <w:rPr>
          <w:rFonts w:ascii="Times New Roman"/>
          <w:b w:val="false"/>
          <w:i w:val="false"/>
          <w:color w:val="000000"/>
          <w:sz w:val="28"/>
        </w:rPr>
        <w:t>
      14. Құқықтары мен міндеттері:</w:t>
      </w:r>
    </w:p>
    <w:bookmarkEnd w:id="9445"/>
    <w:bookmarkStart w:name="z27950" w:id="944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446"/>
    <w:bookmarkStart w:name="z27951" w:id="944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447"/>
    <w:bookmarkStart w:name="z27952" w:id="944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448"/>
    <w:bookmarkStart w:name="z27953" w:id="944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449"/>
    <w:bookmarkStart w:name="z27954" w:id="945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450"/>
    <w:bookmarkStart w:name="z27955" w:id="945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451"/>
    <w:bookmarkStart w:name="z27956" w:id="945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452"/>
    <w:bookmarkStart w:name="z27957" w:id="945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453"/>
    <w:bookmarkStart w:name="z27958" w:id="945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454"/>
    <w:bookmarkStart w:name="z27959" w:id="9455"/>
    <w:p>
      <w:pPr>
        <w:spacing w:after="0"/>
        <w:ind w:left="0"/>
        <w:jc w:val="both"/>
      </w:pPr>
      <w:r>
        <w:rPr>
          <w:rFonts w:ascii="Times New Roman"/>
          <w:b w:val="false"/>
          <w:i w:val="false"/>
          <w:color w:val="000000"/>
          <w:sz w:val="28"/>
        </w:rPr>
        <w:t>
      15. Функциялары:</w:t>
      </w:r>
    </w:p>
    <w:bookmarkEnd w:id="9455"/>
    <w:bookmarkStart w:name="z27960" w:id="9456"/>
    <w:p>
      <w:pPr>
        <w:spacing w:after="0"/>
        <w:ind w:left="0"/>
        <w:jc w:val="both"/>
      </w:pPr>
      <w:r>
        <w:rPr>
          <w:rFonts w:ascii="Times New Roman"/>
          <w:b w:val="false"/>
          <w:i w:val="false"/>
          <w:color w:val="000000"/>
          <w:sz w:val="28"/>
        </w:rPr>
        <w:t>
      1) реттелетін салада мемлекеттік саясатты іске асыру;</w:t>
      </w:r>
    </w:p>
    <w:bookmarkEnd w:id="9456"/>
    <w:bookmarkStart w:name="z27961" w:id="945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457"/>
    <w:bookmarkStart w:name="z27962" w:id="945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458"/>
    <w:bookmarkStart w:name="z27963" w:id="945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459"/>
    <w:bookmarkStart w:name="z27964" w:id="946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460"/>
    <w:bookmarkStart w:name="z27965" w:id="946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4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966" w:id="946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46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7967" w:id="946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463"/>
    <w:bookmarkStart w:name="z27968" w:id="946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464"/>
    <w:bookmarkStart w:name="z27969" w:id="946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465"/>
    <w:bookmarkStart w:name="z27970" w:id="946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4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972" w:id="946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9467"/>
    <w:bookmarkStart w:name="z27973" w:id="946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468"/>
    <w:p>
      <w:pPr>
        <w:spacing w:after="0"/>
        <w:ind w:left="0"/>
        <w:jc w:val="both"/>
      </w:pPr>
      <w:r>
        <w:rPr>
          <w:rFonts w:ascii="Times New Roman"/>
          <w:b w:val="false"/>
          <w:i w:val="false"/>
          <w:color w:val="000000"/>
          <w:sz w:val="28"/>
        </w:rPr>
        <w:t>
      14-1)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жағдайларына тергеп-тексеру жүргізу;</w:t>
      </w:r>
    </w:p>
    <w:p>
      <w:pPr>
        <w:spacing w:after="0"/>
        <w:ind w:left="0"/>
        <w:jc w:val="both"/>
      </w:pPr>
      <w:r>
        <w:rPr>
          <w:rFonts w:ascii="Times New Roman"/>
          <w:b w:val="false"/>
          <w:i w:val="false"/>
          <w:color w:val="000000"/>
          <w:sz w:val="28"/>
        </w:rPr>
        <w:t>
      14-2) кәсіптік аурулар мен улануларды, инфекциялық емес сырқаттанушылықты есепке алуды жүргізу;</w:t>
      </w:r>
    </w:p>
    <w:bookmarkStart w:name="z27974" w:id="946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469"/>
    <w:bookmarkStart w:name="z27975" w:id="947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4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7978" w:id="9471"/>
    <w:p>
      <w:pPr>
        <w:spacing w:after="0"/>
        <w:ind w:left="0"/>
        <w:jc w:val="both"/>
      </w:pPr>
      <w:r>
        <w:rPr>
          <w:rFonts w:ascii="Times New Roman"/>
          <w:b w:val="false"/>
          <w:i w:val="false"/>
          <w:color w:val="000000"/>
          <w:sz w:val="28"/>
        </w:rPr>
        <w:t>
      19) инфекциялық және паразиттік ауруларды эпидемиологиялық бақылауды жүзеге асыру;</w:t>
      </w:r>
    </w:p>
    <w:bookmarkEnd w:id="9471"/>
    <w:bookmarkStart w:name="z27979" w:id="9472"/>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472"/>
    <w:bookmarkStart w:name="z27980" w:id="9473"/>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473"/>
    <w:bookmarkStart w:name="z27981" w:id="9474"/>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474"/>
    <w:bookmarkStart w:name="z27982" w:id="9475"/>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9475"/>
    <w:bookmarkStart w:name="z27983" w:id="9476"/>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476"/>
    <w:bookmarkStart w:name="z27984" w:id="9477"/>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477"/>
    <w:bookmarkStart w:name="z27985" w:id="9478"/>
    <w:p>
      <w:pPr>
        <w:spacing w:after="0"/>
        <w:ind w:left="0"/>
        <w:jc w:val="both"/>
      </w:pPr>
      <w:r>
        <w:rPr>
          <w:rFonts w:ascii="Times New Roman"/>
          <w:b w:val="false"/>
          <w:i w:val="false"/>
          <w:color w:val="000000"/>
          <w:sz w:val="28"/>
        </w:rPr>
        <w:t>
      26) мыналарды:</w:t>
      </w:r>
    </w:p>
    <w:bookmarkEnd w:id="9478"/>
    <w:bookmarkStart w:name="z27986" w:id="947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47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7987" w:id="948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480"/>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7988" w:id="9481"/>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4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7989" w:id="948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482"/>
    <w:bookmarkStart w:name="z27990" w:id="948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483"/>
    <w:bookmarkStart w:name="z27991" w:id="948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484"/>
    <w:bookmarkStart w:name="z27992" w:id="948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485"/>
    <w:bookmarkStart w:name="z27993" w:id="9486"/>
    <w:p>
      <w:pPr>
        <w:spacing w:after="0"/>
        <w:ind w:left="0"/>
        <w:jc w:val="both"/>
      </w:pPr>
      <w:r>
        <w:rPr>
          <w:rFonts w:ascii="Times New Roman"/>
          <w:b w:val="false"/>
          <w:i w:val="false"/>
          <w:color w:val="000000"/>
          <w:sz w:val="28"/>
        </w:rPr>
        <w:t>
      19. Басқарма басшысының өкілеттіктері:</w:t>
      </w:r>
    </w:p>
    <w:bookmarkEnd w:id="9486"/>
    <w:bookmarkStart w:name="z27994" w:id="948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487"/>
    <w:bookmarkStart w:name="z27995" w:id="948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488"/>
    <w:bookmarkStart w:name="z27996" w:id="948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489"/>
    <w:bookmarkStart w:name="z27997" w:id="949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490"/>
    <w:bookmarkStart w:name="z27998" w:id="949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491"/>
    <w:bookmarkStart w:name="z27999" w:id="949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492"/>
    <w:bookmarkStart w:name="z28000" w:id="9493"/>
    <w:p>
      <w:pPr>
        <w:spacing w:after="0"/>
        <w:ind w:left="0"/>
        <w:jc w:val="left"/>
      </w:pPr>
      <w:r>
        <w:rPr>
          <w:rFonts w:ascii="Times New Roman"/>
          <w:b/>
          <w:i w:val="false"/>
          <w:color w:val="000000"/>
        </w:rPr>
        <w:t xml:space="preserve"> 4-тарау. Басқарманың мүлкі</w:t>
      </w:r>
    </w:p>
    <w:bookmarkEnd w:id="9493"/>
    <w:bookmarkStart w:name="z28001" w:id="949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494"/>
    <w:bookmarkStart w:name="z28002" w:id="949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495"/>
    <w:bookmarkStart w:name="z28003" w:id="949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496"/>
    <w:bookmarkStart w:name="z28004" w:id="949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497"/>
    <w:bookmarkStart w:name="z28005" w:id="9498"/>
    <w:p>
      <w:pPr>
        <w:spacing w:after="0"/>
        <w:ind w:left="0"/>
        <w:jc w:val="left"/>
      </w:pPr>
      <w:r>
        <w:rPr>
          <w:rFonts w:ascii="Times New Roman"/>
          <w:b/>
          <w:i w:val="false"/>
          <w:color w:val="000000"/>
        </w:rPr>
        <w:t xml:space="preserve"> 5-тарау. Басқарманы қайта ұйымдастыру және тарату</w:t>
      </w:r>
    </w:p>
    <w:bookmarkEnd w:id="9498"/>
    <w:bookmarkStart w:name="z28006" w:id="949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49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105-қосымша</w:t>
            </w:r>
          </w:p>
        </w:tc>
      </w:tr>
    </w:tbl>
    <w:bookmarkStart w:name="z8210" w:id="950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Орал бөлімшелік көліктегі санитариялық-эпидемиологиялық бақылау басқармасы" республикалық мемлекеттік мекемесінің ережесі</w:t>
      </w:r>
    </w:p>
    <w:bookmarkEnd w:id="9500"/>
    <w:p>
      <w:pPr>
        <w:spacing w:after="0"/>
        <w:ind w:left="0"/>
        <w:jc w:val="both"/>
      </w:pPr>
      <w:r>
        <w:rPr>
          <w:rFonts w:ascii="Times New Roman"/>
          <w:b w:val="false"/>
          <w:i w:val="false"/>
          <w:color w:val="ff0000"/>
          <w:sz w:val="28"/>
        </w:rPr>
        <w:t xml:space="preserve">
      Ескерту. 105-қосымша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007" w:id="9501"/>
    <w:p>
      <w:pPr>
        <w:spacing w:after="0"/>
        <w:ind w:left="0"/>
        <w:jc w:val="left"/>
      </w:pPr>
      <w:r>
        <w:rPr>
          <w:rFonts w:ascii="Times New Roman"/>
          <w:b/>
          <w:i w:val="false"/>
          <w:color w:val="000000"/>
        </w:rPr>
        <w:t xml:space="preserve"> 1-тарау. Жалпы ережелер</w:t>
      </w:r>
    </w:p>
    <w:bookmarkEnd w:id="9501"/>
    <w:bookmarkStart w:name="z28008" w:id="950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Орал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502"/>
    <w:bookmarkStart w:name="z28009" w:id="950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503"/>
    <w:bookmarkStart w:name="z28010" w:id="950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504"/>
    <w:bookmarkStart w:name="z28011" w:id="950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505"/>
    <w:bookmarkStart w:name="z28012" w:id="950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506"/>
    <w:bookmarkStart w:name="z28013" w:id="950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507"/>
    <w:bookmarkStart w:name="z28014" w:id="950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508"/>
    <w:bookmarkStart w:name="z28015" w:id="9509"/>
    <w:p>
      <w:pPr>
        <w:spacing w:after="0"/>
        <w:ind w:left="0"/>
        <w:jc w:val="both"/>
      </w:pPr>
      <w:r>
        <w:rPr>
          <w:rFonts w:ascii="Times New Roman"/>
          <w:b w:val="false"/>
          <w:i w:val="false"/>
          <w:color w:val="000000"/>
          <w:sz w:val="28"/>
        </w:rPr>
        <w:t>
      8. Заңды тұлғаның орналасқан жері – индекс 090002, Қазақстан Республикасы, Батыс Қазақстан облысы, Орал қаласы, Вокзальная көшесі, 2/5В құрылыс</w:t>
      </w:r>
    </w:p>
    <w:bookmarkEnd w:id="9509"/>
    <w:bookmarkStart w:name="z28016" w:id="951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Орал бөлімшелік көліктегі санитариялық-эпидемиологиялық бақылау басқармасы" республикалық мемлекеттік мекемесі.</w:t>
      </w:r>
    </w:p>
    <w:bookmarkEnd w:id="9510"/>
    <w:bookmarkStart w:name="z28017" w:id="951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511"/>
    <w:bookmarkStart w:name="z28018" w:id="951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512"/>
    <w:bookmarkStart w:name="z28019" w:id="951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513"/>
    <w:bookmarkStart w:name="z28020" w:id="951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514"/>
    <w:bookmarkStart w:name="z28021" w:id="951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515"/>
    <w:bookmarkStart w:name="z28022" w:id="9516"/>
    <w:p>
      <w:pPr>
        <w:spacing w:after="0"/>
        <w:ind w:left="0"/>
        <w:jc w:val="both"/>
      </w:pPr>
      <w:r>
        <w:rPr>
          <w:rFonts w:ascii="Times New Roman"/>
          <w:b w:val="false"/>
          <w:i w:val="false"/>
          <w:color w:val="000000"/>
          <w:sz w:val="28"/>
        </w:rPr>
        <w:t>
      13. Міндеттері:</w:t>
      </w:r>
    </w:p>
    <w:bookmarkEnd w:id="9516"/>
    <w:bookmarkStart w:name="z28023" w:id="951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517"/>
    <w:bookmarkStart w:name="z28024" w:id="951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518"/>
    <w:bookmarkStart w:name="z28025" w:id="951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519"/>
    <w:bookmarkStart w:name="z28026" w:id="9520"/>
    <w:p>
      <w:pPr>
        <w:spacing w:after="0"/>
        <w:ind w:left="0"/>
        <w:jc w:val="both"/>
      </w:pPr>
      <w:r>
        <w:rPr>
          <w:rFonts w:ascii="Times New Roman"/>
          <w:b w:val="false"/>
          <w:i w:val="false"/>
          <w:color w:val="000000"/>
          <w:sz w:val="28"/>
        </w:rPr>
        <w:t>
      14. Құқықтары мен міндеттері:</w:t>
      </w:r>
    </w:p>
    <w:bookmarkEnd w:id="9520"/>
    <w:bookmarkStart w:name="z28027" w:id="952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521"/>
    <w:bookmarkStart w:name="z28028" w:id="952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522"/>
    <w:bookmarkStart w:name="z28029" w:id="952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523"/>
    <w:bookmarkStart w:name="z28030" w:id="952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524"/>
    <w:bookmarkStart w:name="z28031" w:id="952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525"/>
    <w:bookmarkStart w:name="z28032" w:id="952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526"/>
    <w:bookmarkStart w:name="z28033" w:id="952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527"/>
    <w:bookmarkStart w:name="z28034" w:id="952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528"/>
    <w:bookmarkStart w:name="z28035" w:id="952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529"/>
    <w:bookmarkStart w:name="z28036" w:id="9530"/>
    <w:p>
      <w:pPr>
        <w:spacing w:after="0"/>
        <w:ind w:left="0"/>
        <w:jc w:val="both"/>
      </w:pPr>
      <w:r>
        <w:rPr>
          <w:rFonts w:ascii="Times New Roman"/>
          <w:b w:val="false"/>
          <w:i w:val="false"/>
          <w:color w:val="000000"/>
          <w:sz w:val="28"/>
        </w:rPr>
        <w:t>
      15. Функциялары:</w:t>
      </w:r>
    </w:p>
    <w:bookmarkEnd w:id="9530"/>
    <w:bookmarkStart w:name="z28037" w:id="9531"/>
    <w:p>
      <w:pPr>
        <w:spacing w:after="0"/>
        <w:ind w:left="0"/>
        <w:jc w:val="both"/>
      </w:pPr>
      <w:r>
        <w:rPr>
          <w:rFonts w:ascii="Times New Roman"/>
          <w:b w:val="false"/>
          <w:i w:val="false"/>
          <w:color w:val="000000"/>
          <w:sz w:val="28"/>
        </w:rPr>
        <w:t>
      1) реттелетін салада мемлекеттік саясатты іске асыру;</w:t>
      </w:r>
    </w:p>
    <w:bookmarkEnd w:id="9531"/>
    <w:bookmarkStart w:name="z28038" w:id="953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532"/>
    <w:bookmarkStart w:name="z28039" w:id="953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533"/>
    <w:bookmarkStart w:name="z28040" w:id="953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534"/>
    <w:bookmarkStart w:name="z28041" w:id="953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535"/>
    <w:bookmarkStart w:name="z28042" w:id="953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5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043" w:id="953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53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8044" w:id="953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538"/>
    <w:bookmarkStart w:name="z28045" w:id="953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539"/>
    <w:bookmarkStart w:name="z28046" w:id="954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540"/>
    <w:bookmarkStart w:name="z28047" w:id="954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5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049" w:id="954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9542"/>
    <w:bookmarkStart w:name="z28050" w:id="954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543"/>
    <w:p>
      <w:pPr>
        <w:spacing w:after="0"/>
        <w:ind w:left="0"/>
        <w:jc w:val="both"/>
      </w:pPr>
      <w:r>
        <w:rPr>
          <w:rFonts w:ascii="Times New Roman"/>
          <w:b w:val="false"/>
          <w:i w:val="false"/>
          <w:color w:val="000000"/>
          <w:sz w:val="28"/>
        </w:rPr>
        <w:t>
      14-1)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жағдайларына тергеп-тексеру жүргізу;</w:t>
      </w:r>
    </w:p>
    <w:p>
      <w:pPr>
        <w:spacing w:after="0"/>
        <w:ind w:left="0"/>
        <w:jc w:val="both"/>
      </w:pPr>
      <w:r>
        <w:rPr>
          <w:rFonts w:ascii="Times New Roman"/>
          <w:b w:val="false"/>
          <w:i w:val="false"/>
          <w:color w:val="000000"/>
          <w:sz w:val="28"/>
        </w:rPr>
        <w:t>
      14-2) кәсіптік аурулар мен улануларды, инфекциялық емес сырқаттанушылықты есепке алуды жүргізу;</w:t>
      </w:r>
    </w:p>
    <w:bookmarkStart w:name="z28051" w:id="954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544"/>
    <w:bookmarkStart w:name="z28052" w:id="954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5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055" w:id="9546"/>
    <w:p>
      <w:pPr>
        <w:spacing w:after="0"/>
        <w:ind w:left="0"/>
        <w:jc w:val="both"/>
      </w:pPr>
      <w:r>
        <w:rPr>
          <w:rFonts w:ascii="Times New Roman"/>
          <w:b w:val="false"/>
          <w:i w:val="false"/>
          <w:color w:val="000000"/>
          <w:sz w:val="28"/>
        </w:rPr>
        <w:t>
      19) инфекциялық және паразиттік ауруларды эпидемиологиялық бақылауды жүзеге асыру;</w:t>
      </w:r>
    </w:p>
    <w:bookmarkEnd w:id="9546"/>
    <w:bookmarkStart w:name="z28056" w:id="9547"/>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547"/>
    <w:bookmarkStart w:name="z28057" w:id="9548"/>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548"/>
    <w:bookmarkStart w:name="z28058" w:id="9549"/>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549"/>
    <w:bookmarkStart w:name="z28059" w:id="9550"/>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9550"/>
    <w:bookmarkStart w:name="z28060" w:id="9551"/>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551"/>
    <w:bookmarkStart w:name="z28061" w:id="9552"/>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552"/>
    <w:bookmarkStart w:name="z28062" w:id="9553"/>
    <w:p>
      <w:pPr>
        <w:spacing w:after="0"/>
        <w:ind w:left="0"/>
        <w:jc w:val="both"/>
      </w:pPr>
      <w:r>
        <w:rPr>
          <w:rFonts w:ascii="Times New Roman"/>
          <w:b w:val="false"/>
          <w:i w:val="false"/>
          <w:color w:val="000000"/>
          <w:sz w:val="28"/>
        </w:rPr>
        <w:t>
      26) мыналарды:</w:t>
      </w:r>
    </w:p>
    <w:bookmarkEnd w:id="9553"/>
    <w:bookmarkStart w:name="z28063" w:id="955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55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8064" w:id="955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555"/>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8065" w:id="9556"/>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5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8066" w:id="955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557"/>
    <w:bookmarkStart w:name="z28067" w:id="955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558"/>
    <w:bookmarkStart w:name="z28068" w:id="955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559"/>
    <w:bookmarkStart w:name="z28069" w:id="956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560"/>
    <w:bookmarkStart w:name="z28070" w:id="9561"/>
    <w:p>
      <w:pPr>
        <w:spacing w:after="0"/>
        <w:ind w:left="0"/>
        <w:jc w:val="both"/>
      </w:pPr>
      <w:r>
        <w:rPr>
          <w:rFonts w:ascii="Times New Roman"/>
          <w:b w:val="false"/>
          <w:i w:val="false"/>
          <w:color w:val="000000"/>
          <w:sz w:val="28"/>
        </w:rPr>
        <w:t>
      19. Басқарма басшысының өкілеттіктері:</w:t>
      </w:r>
    </w:p>
    <w:bookmarkEnd w:id="9561"/>
    <w:bookmarkStart w:name="z28071" w:id="956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562"/>
    <w:bookmarkStart w:name="z28072" w:id="956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563"/>
    <w:bookmarkStart w:name="z28073" w:id="956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564"/>
    <w:bookmarkStart w:name="z28074" w:id="956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565"/>
    <w:bookmarkStart w:name="z28075" w:id="956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566"/>
    <w:bookmarkStart w:name="z28076" w:id="956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567"/>
    <w:bookmarkStart w:name="z28077" w:id="9568"/>
    <w:p>
      <w:pPr>
        <w:spacing w:after="0"/>
        <w:ind w:left="0"/>
        <w:jc w:val="left"/>
      </w:pPr>
      <w:r>
        <w:rPr>
          <w:rFonts w:ascii="Times New Roman"/>
          <w:b/>
          <w:i w:val="false"/>
          <w:color w:val="000000"/>
        </w:rPr>
        <w:t xml:space="preserve"> 4-тарау. Басқарманың мүлкі</w:t>
      </w:r>
    </w:p>
    <w:bookmarkEnd w:id="9568"/>
    <w:bookmarkStart w:name="z28078" w:id="956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569"/>
    <w:bookmarkStart w:name="z28079" w:id="957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570"/>
    <w:bookmarkStart w:name="z28080" w:id="957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571"/>
    <w:bookmarkStart w:name="z28081" w:id="957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572"/>
    <w:bookmarkStart w:name="z28082" w:id="9573"/>
    <w:p>
      <w:pPr>
        <w:spacing w:after="0"/>
        <w:ind w:left="0"/>
        <w:jc w:val="left"/>
      </w:pPr>
      <w:r>
        <w:rPr>
          <w:rFonts w:ascii="Times New Roman"/>
          <w:b/>
          <w:i w:val="false"/>
          <w:color w:val="000000"/>
        </w:rPr>
        <w:t xml:space="preserve"> 5-тарау. Басқарманы қайта ұйымдастыру және тарату</w:t>
      </w:r>
    </w:p>
    <w:bookmarkEnd w:id="9573"/>
    <w:bookmarkStart w:name="z28083" w:id="957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5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106-қосымша</w:t>
            </w:r>
          </w:p>
        </w:tc>
      </w:tr>
    </w:tbl>
    <w:bookmarkStart w:name="z8286" w:id="957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Павлодар бөлімшелік көліктегі санитариялық-эпидемиологиялық бақылау басқармасы" республикалық мемлекеттік мекемесінің ережесі</w:t>
      </w:r>
    </w:p>
    <w:bookmarkEnd w:id="9575"/>
    <w:p>
      <w:pPr>
        <w:spacing w:after="0"/>
        <w:ind w:left="0"/>
        <w:jc w:val="both"/>
      </w:pPr>
      <w:r>
        <w:rPr>
          <w:rFonts w:ascii="Times New Roman"/>
          <w:b w:val="false"/>
          <w:i w:val="false"/>
          <w:color w:val="ff0000"/>
          <w:sz w:val="28"/>
        </w:rPr>
        <w:t xml:space="preserve">
      Ескерту. 106-қосымша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084" w:id="9576"/>
    <w:p>
      <w:pPr>
        <w:spacing w:after="0"/>
        <w:ind w:left="0"/>
        <w:jc w:val="left"/>
      </w:pPr>
      <w:r>
        <w:rPr>
          <w:rFonts w:ascii="Times New Roman"/>
          <w:b/>
          <w:i w:val="false"/>
          <w:color w:val="000000"/>
        </w:rPr>
        <w:t xml:space="preserve"> 1-тарау. Жалпы ережелер</w:t>
      </w:r>
    </w:p>
    <w:bookmarkEnd w:id="9576"/>
    <w:bookmarkStart w:name="z28085" w:id="957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Павлодар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577"/>
    <w:bookmarkStart w:name="z28086" w:id="957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578"/>
    <w:bookmarkStart w:name="z28087" w:id="957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579"/>
    <w:bookmarkStart w:name="z28088" w:id="958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580"/>
    <w:bookmarkStart w:name="z28089" w:id="958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581"/>
    <w:bookmarkStart w:name="z28090" w:id="958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582"/>
    <w:bookmarkStart w:name="z28091" w:id="958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583"/>
    <w:bookmarkStart w:name="z28092" w:id="9584"/>
    <w:p>
      <w:pPr>
        <w:spacing w:after="0"/>
        <w:ind w:left="0"/>
        <w:jc w:val="both"/>
      </w:pPr>
      <w:r>
        <w:rPr>
          <w:rFonts w:ascii="Times New Roman"/>
          <w:b w:val="false"/>
          <w:i w:val="false"/>
          <w:color w:val="000000"/>
          <w:sz w:val="28"/>
        </w:rPr>
        <w:t>
      8. Заңды тұлғаның орналасқан жері – индекс 140000, Қазақстан Республикасы, Павлодар облысы, Павлодар қаласы, Құдайберген Сұрағанов көшесі, 8 құрылыс.</w:t>
      </w:r>
    </w:p>
    <w:bookmarkEnd w:id="9584"/>
    <w:bookmarkStart w:name="z28093" w:id="958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Павлодар бөлімшелік көліктегі санитариялық-эпидемиологиялық бақылау басқармасы" республикалық мемлекеттік мекемесі.</w:t>
      </w:r>
    </w:p>
    <w:bookmarkEnd w:id="9585"/>
    <w:bookmarkStart w:name="z28094" w:id="958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586"/>
    <w:bookmarkStart w:name="z28095" w:id="958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587"/>
    <w:bookmarkStart w:name="z28096" w:id="958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588"/>
    <w:bookmarkStart w:name="z28097" w:id="958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589"/>
    <w:bookmarkStart w:name="z28098" w:id="959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590"/>
    <w:bookmarkStart w:name="z28099" w:id="9591"/>
    <w:p>
      <w:pPr>
        <w:spacing w:after="0"/>
        <w:ind w:left="0"/>
        <w:jc w:val="both"/>
      </w:pPr>
      <w:r>
        <w:rPr>
          <w:rFonts w:ascii="Times New Roman"/>
          <w:b w:val="false"/>
          <w:i w:val="false"/>
          <w:color w:val="000000"/>
          <w:sz w:val="28"/>
        </w:rPr>
        <w:t>
      13. Міндеттері:</w:t>
      </w:r>
    </w:p>
    <w:bookmarkEnd w:id="9591"/>
    <w:bookmarkStart w:name="z28100" w:id="959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592"/>
    <w:bookmarkStart w:name="z28101" w:id="959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593"/>
    <w:bookmarkStart w:name="z28102" w:id="959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594"/>
    <w:bookmarkStart w:name="z28103" w:id="9595"/>
    <w:p>
      <w:pPr>
        <w:spacing w:after="0"/>
        <w:ind w:left="0"/>
        <w:jc w:val="both"/>
      </w:pPr>
      <w:r>
        <w:rPr>
          <w:rFonts w:ascii="Times New Roman"/>
          <w:b w:val="false"/>
          <w:i w:val="false"/>
          <w:color w:val="000000"/>
          <w:sz w:val="28"/>
        </w:rPr>
        <w:t>
      14. Құқықтары мен міндеттері:</w:t>
      </w:r>
    </w:p>
    <w:bookmarkEnd w:id="9595"/>
    <w:bookmarkStart w:name="z28104" w:id="959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596"/>
    <w:bookmarkStart w:name="z28105" w:id="959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597"/>
    <w:bookmarkStart w:name="z28106" w:id="959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598"/>
    <w:bookmarkStart w:name="z28107" w:id="959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599"/>
    <w:bookmarkStart w:name="z28108" w:id="960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600"/>
    <w:bookmarkStart w:name="z28109" w:id="960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601"/>
    <w:bookmarkStart w:name="z28110" w:id="960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602"/>
    <w:bookmarkStart w:name="z28111" w:id="960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603"/>
    <w:bookmarkStart w:name="z28112" w:id="960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604"/>
    <w:bookmarkStart w:name="z28113" w:id="9605"/>
    <w:p>
      <w:pPr>
        <w:spacing w:after="0"/>
        <w:ind w:left="0"/>
        <w:jc w:val="both"/>
      </w:pPr>
      <w:r>
        <w:rPr>
          <w:rFonts w:ascii="Times New Roman"/>
          <w:b w:val="false"/>
          <w:i w:val="false"/>
          <w:color w:val="000000"/>
          <w:sz w:val="28"/>
        </w:rPr>
        <w:t>
      15. Функциялары:</w:t>
      </w:r>
    </w:p>
    <w:bookmarkEnd w:id="9605"/>
    <w:bookmarkStart w:name="z28114" w:id="9606"/>
    <w:p>
      <w:pPr>
        <w:spacing w:after="0"/>
        <w:ind w:left="0"/>
        <w:jc w:val="both"/>
      </w:pPr>
      <w:r>
        <w:rPr>
          <w:rFonts w:ascii="Times New Roman"/>
          <w:b w:val="false"/>
          <w:i w:val="false"/>
          <w:color w:val="000000"/>
          <w:sz w:val="28"/>
        </w:rPr>
        <w:t>
      1) реттелетін салада мемлекеттік саясатты іске асыру;</w:t>
      </w:r>
    </w:p>
    <w:bookmarkEnd w:id="9606"/>
    <w:bookmarkStart w:name="z28115" w:id="960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607"/>
    <w:bookmarkStart w:name="z28116" w:id="960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608"/>
    <w:bookmarkStart w:name="z28117" w:id="960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609"/>
    <w:bookmarkStart w:name="z28118" w:id="961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610"/>
    <w:bookmarkStart w:name="z28119" w:id="961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6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120" w:id="961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61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8121" w:id="961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613"/>
    <w:bookmarkStart w:name="z28122" w:id="961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614"/>
    <w:bookmarkStart w:name="z28123" w:id="961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615"/>
    <w:bookmarkStart w:name="z28124" w:id="961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6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126" w:id="961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9617"/>
    <w:bookmarkStart w:name="z28127" w:id="961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618"/>
    <w:p>
      <w:pPr>
        <w:spacing w:after="0"/>
        <w:ind w:left="0"/>
        <w:jc w:val="both"/>
      </w:pPr>
      <w:r>
        <w:rPr>
          <w:rFonts w:ascii="Times New Roman"/>
          <w:b w:val="false"/>
          <w:i w:val="false"/>
          <w:color w:val="000000"/>
          <w:sz w:val="28"/>
        </w:rPr>
        <w:t>
      14-1)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жағдайларына тергеп-тексеру жүргізу;</w:t>
      </w:r>
    </w:p>
    <w:p>
      <w:pPr>
        <w:spacing w:after="0"/>
        <w:ind w:left="0"/>
        <w:jc w:val="both"/>
      </w:pPr>
      <w:r>
        <w:rPr>
          <w:rFonts w:ascii="Times New Roman"/>
          <w:b w:val="false"/>
          <w:i w:val="false"/>
          <w:color w:val="000000"/>
          <w:sz w:val="28"/>
        </w:rPr>
        <w:t>
      14-2) кәсіптік аурулар мен улануларды, инфекциялық емес сырқаттанушылықты есепке алуды жүргізу;</w:t>
      </w:r>
    </w:p>
    <w:bookmarkStart w:name="z28128" w:id="961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619"/>
    <w:bookmarkStart w:name="z28129" w:id="962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6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132" w:id="9621"/>
    <w:p>
      <w:pPr>
        <w:spacing w:after="0"/>
        <w:ind w:left="0"/>
        <w:jc w:val="both"/>
      </w:pPr>
      <w:r>
        <w:rPr>
          <w:rFonts w:ascii="Times New Roman"/>
          <w:b w:val="false"/>
          <w:i w:val="false"/>
          <w:color w:val="000000"/>
          <w:sz w:val="28"/>
        </w:rPr>
        <w:t>
      19) инфекциялық және паразиттік ауруларды эпидемиологиялық бақылауды жүзеге асыру;</w:t>
      </w:r>
    </w:p>
    <w:bookmarkEnd w:id="9621"/>
    <w:bookmarkStart w:name="z28133" w:id="9622"/>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622"/>
    <w:bookmarkStart w:name="z28134" w:id="9623"/>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623"/>
    <w:bookmarkStart w:name="z28135" w:id="9624"/>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624"/>
    <w:bookmarkStart w:name="z28136" w:id="9625"/>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9625"/>
    <w:bookmarkStart w:name="z28137" w:id="9626"/>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626"/>
    <w:bookmarkStart w:name="z28138" w:id="9627"/>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627"/>
    <w:bookmarkStart w:name="z28139" w:id="9628"/>
    <w:p>
      <w:pPr>
        <w:spacing w:after="0"/>
        <w:ind w:left="0"/>
        <w:jc w:val="both"/>
      </w:pPr>
      <w:r>
        <w:rPr>
          <w:rFonts w:ascii="Times New Roman"/>
          <w:b w:val="false"/>
          <w:i w:val="false"/>
          <w:color w:val="000000"/>
          <w:sz w:val="28"/>
        </w:rPr>
        <w:t>
      26) мыналарды:</w:t>
      </w:r>
    </w:p>
    <w:bookmarkEnd w:id="9628"/>
    <w:bookmarkStart w:name="z28140" w:id="962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62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8141" w:id="963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630"/>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8142" w:id="9631"/>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6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8143" w:id="963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632"/>
    <w:bookmarkStart w:name="z28144" w:id="963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633"/>
    <w:bookmarkStart w:name="z28145" w:id="963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634"/>
    <w:bookmarkStart w:name="z28146" w:id="963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635"/>
    <w:bookmarkStart w:name="z28147" w:id="9636"/>
    <w:p>
      <w:pPr>
        <w:spacing w:after="0"/>
        <w:ind w:left="0"/>
        <w:jc w:val="both"/>
      </w:pPr>
      <w:r>
        <w:rPr>
          <w:rFonts w:ascii="Times New Roman"/>
          <w:b w:val="false"/>
          <w:i w:val="false"/>
          <w:color w:val="000000"/>
          <w:sz w:val="28"/>
        </w:rPr>
        <w:t>
      19. Басқарма басшысының өкілеттіктері:</w:t>
      </w:r>
    </w:p>
    <w:bookmarkEnd w:id="9636"/>
    <w:bookmarkStart w:name="z28148" w:id="963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637"/>
    <w:bookmarkStart w:name="z28149" w:id="963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638"/>
    <w:bookmarkStart w:name="z28150" w:id="963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639"/>
    <w:bookmarkStart w:name="z28151" w:id="964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640"/>
    <w:bookmarkStart w:name="z28152" w:id="964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641"/>
    <w:bookmarkStart w:name="z28153" w:id="964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642"/>
    <w:bookmarkStart w:name="z28154" w:id="9643"/>
    <w:p>
      <w:pPr>
        <w:spacing w:after="0"/>
        <w:ind w:left="0"/>
        <w:jc w:val="left"/>
      </w:pPr>
      <w:r>
        <w:rPr>
          <w:rFonts w:ascii="Times New Roman"/>
          <w:b/>
          <w:i w:val="false"/>
          <w:color w:val="000000"/>
        </w:rPr>
        <w:t xml:space="preserve"> 4-тарау. Басқарманың мүлкі</w:t>
      </w:r>
    </w:p>
    <w:bookmarkEnd w:id="9643"/>
    <w:bookmarkStart w:name="z28155" w:id="964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644"/>
    <w:bookmarkStart w:name="z28156" w:id="964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645"/>
    <w:bookmarkStart w:name="z28157" w:id="964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646"/>
    <w:bookmarkStart w:name="z28158" w:id="964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647"/>
    <w:bookmarkStart w:name="z28159" w:id="9648"/>
    <w:p>
      <w:pPr>
        <w:spacing w:after="0"/>
        <w:ind w:left="0"/>
        <w:jc w:val="left"/>
      </w:pPr>
      <w:r>
        <w:rPr>
          <w:rFonts w:ascii="Times New Roman"/>
          <w:b/>
          <w:i w:val="false"/>
          <w:color w:val="000000"/>
        </w:rPr>
        <w:t xml:space="preserve"> 5-тарау. Басқарманы қайта ұйымдастыру және тарату</w:t>
      </w:r>
    </w:p>
    <w:bookmarkEnd w:id="9648"/>
    <w:bookmarkStart w:name="z28160" w:id="964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6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107-қосымша</w:t>
            </w:r>
          </w:p>
        </w:tc>
      </w:tr>
    </w:tbl>
    <w:bookmarkStart w:name="z8362" w:id="965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Семей бөлімшелік көліктегі санитариялық-эпидемиологиялық бақылау басқармасы" республикалық мемлекеттік мекемесінің ережесі</w:t>
      </w:r>
    </w:p>
    <w:bookmarkEnd w:id="9650"/>
    <w:p>
      <w:pPr>
        <w:spacing w:after="0"/>
        <w:ind w:left="0"/>
        <w:jc w:val="both"/>
      </w:pPr>
      <w:r>
        <w:rPr>
          <w:rFonts w:ascii="Times New Roman"/>
          <w:b w:val="false"/>
          <w:i w:val="false"/>
          <w:color w:val="ff0000"/>
          <w:sz w:val="28"/>
        </w:rPr>
        <w:t xml:space="preserve">
      Ескерту. 107-қосымша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161" w:id="9651"/>
    <w:p>
      <w:pPr>
        <w:spacing w:after="0"/>
        <w:ind w:left="0"/>
        <w:jc w:val="left"/>
      </w:pPr>
      <w:r>
        <w:rPr>
          <w:rFonts w:ascii="Times New Roman"/>
          <w:b/>
          <w:i w:val="false"/>
          <w:color w:val="000000"/>
        </w:rPr>
        <w:t xml:space="preserve"> 1-тарау. Жалпы ережелер</w:t>
      </w:r>
    </w:p>
    <w:bookmarkEnd w:id="9651"/>
    <w:bookmarkStart w:name="z28162" w:id="965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Семей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652"/>
    <w:bookmarkStart w:name="z28163" w:id="965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653"/>
    <w:bookmarkStart w:name="z28164" w:id="965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654"/>
    <w:bookmarkStart w:name="z28165" w:id="965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655"/>
    <w:bookmarkStart w:name="z28166" w:id="965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656"/>
    <w:bookmarkStart w:name="z28167" w:id="965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657"/>
    <w:bookmarkStart w:name="z28168" w:id="965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658"/>
    <w:bookmarkStart w:name="z28169" w:id="9659"/>
    <w:p>
      <w:pPr>
        <w:spacing w:after="0"/>
        <w:ind w:left="0"/>
        <w:jc w:val="both"/>
      </w:pPr>
      <w:r>
        <w:rPr>
          <w:rFonts w:ascii="Times New Roman"/>
          <w:b w:val="false"/>
          <w:i w:val="false"/>
          <w:color w:val="000000"/>
          <w:sz w:val="28"/>
        </w:rPr>
        <w:t>
      8. Заңды тұлғаның орналасқан жері – индекс 071400, Қазақстан Республикасы, Абай облысы, Семей қаласы, Бауыржан Момышұлы көшесі, 19 үй.</w:t>
      </w:r>
    </w:p>
    <w:bookmarkEnd w:id="9659"/>
    <w:bookmarkStart w:name="z28170" w:id="966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Семей бөлімшелік көліктегі санитариялық-эпидемиологиялық бақылау басқармасы" республикалық мемлекеттік мекемесі.</w:t>
      </w:r>
    </w:p>
    <w:bookmarkEnd w:id="9660"/>
    <w:bookmarkStart w:name="z28171" w:id="966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661"/>
    <w:bookmarkStart w:name="z28172" w:id="966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662"/>
    <w:bookmarkStart w:name="z28173" w:id="966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663"/>
    <w:bookmarkStart w:name="z28174" w:id="966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664"/>
    <w:bookmarkStart w:name="z28175" w:id="966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665"/>
    <w:bookmarkStart w:name="z28176" w:id="9666"/>
    <w:p>
      <w:pPr>
        <w:spacing w:after="0"/>
        <w:ind w:left="0"/>
        <w:jc w:val="both"/>
      </w:pPr>
      <w:r>
        <w:rPr>
          <w:rFonts w:ascii="Times New Roman"/>
          <w:b w:val="false"/>
          <w:i w:val="false"/>
          <w:color w:val="000000"/>
          <w:sz w:val="28"/>
        </w:rPr>
        <w:t>
      13. Міндеттері:</w:t>
      </w:r>
    </w:p>
    <w:bookmarkEnd w:id="9666"/>
    <w:bookmarkStart w:name="z28177" w:id="966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667"/>
    <w:bookmarkStart w:name="z28178" w:id="966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668"/>
    <w:bookmarkStart w:name="z28179" w:id="966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669"/>
    <w:bookmarkStart w:name="z28180" w:id="9670"/>
    <w:p>
      <w:pPr>
        <w:spacing w:after="0"/>
        <w:ind w:left="0"/>
        <w:jc w:val="both"/>
      </w:pPr>
      <w:r>
        <w:rPr>
          <w:rFonts w:ascii="Times New Roman"/>
          <w:b w:val="false"/>
          <w:i w:val="false"/>
          <w:color w:val="000000"/>
          <w:sz w:val="28"/>
        </w:rPr>
        <w:t>
      14. Құқықтары мен міндеттері:</w:t>
      </w:r>
    </w:p>
    <w:bookmarkEnd w:id="9670"/>
    <w:bookmarkStart w:name="z28181" w:id="967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671"/>
    <w:bookmarkStart w:name="z28182" w:id="967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672"/>
    <w:bookmarkStart w:name="z28183" w:id="967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673"/>
    <w:bookmarkStart w:name="z28184" w:id="967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674"/>
    <w:bookmarkStart w:name="z28185" w:id="967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675"/>
    <w:bookmarkStart w:name="z28186" w:id="967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676"/>
    <w:bookmarkStart w:name="z28187" w:id="967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677"/>
    <w:bookmarkStart w:name="z28188" w:id="967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678"/>
    <w:bookmarkStart w:name="z28189" w:id="967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679"/>
    <w:bookmarkStart w:name="z28190" w:id="9680"/>
    <w:p>
      <w:pPr>
        <w:spacing w:after="0"/>
        <w:ind w:left="0"/>
        <w:jc w:val="both"/>
      </w:pPr>
      <w:r>
        <w:rPr>
          <w:rFonts w:ascii="Times New Roman"/>
          <w:b w:val="false"/>
          <w:i w:val="false"/>
          <w:color w:val="000000"/>
          <w:sz w:val="28"/>
        </w:rPr>
        <w:t>
      15. Функциялары:</w:t>
      </w:r>
    </w:p>
    <w:bookmarkEnd w:id="9680"/>
    <w:bookmarkStart w:name="z28191" w:id="9681"/>
    <w:p>
      <w:pPr>
        <w:spacing w:after="0"/>
        <w:ind w:left="0"/>
        <w:jc w:val="both"/>
      </w:pPr>
      <w:r>
        <w:rPr>
          <w:rFonts w:ascii="Times New Roman"/>
          <w:b w:val="false"/>
          <w:i w:val="false"/>
          <w:color w:val="000000"/>
          <w:sz w:val="28"/>
        </w:rPr>
        <w:t>
      1) реттелетін салада мемлекеттік саясатты іске асыру;</w:t>
      </w:r>
    </w:p>
    <w:bookmarkEnd w:id="9681"/>
    <w:bookmarkStart w:name="z28192" w:id="968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682"/>
    <w:bookmarkStart w:name="z28193" w:id="968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683"/>
    <w:bookmarkStart w:name="z28194" w:id="968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684"/>
    <w:bookmarkStart w:name="z28195" w:id="968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685"/>
    <w:bookmarkStart w:name="z28196" w:id="968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6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197" w:id="968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68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8198" w:id="968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688"/>
    <w:bookmarkStart w:name="z28199" w:id="968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689"/>
    <w:bookmarkStart w:name="z28200" w:id="969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690"/>
    <w:bookmarkStart w:name="z28201" w:id="969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6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203" w:id="969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9692"/>
    <w:bookmarkStart w:name="z28204" w:id="969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693"/>
    <w:p>
      <w:pPr>
        <w:spacing w:after="0"/>
        <w:ind w:left="0"/>
        <w:jc w:val="both"/>
      </w:pPr>
      <w:r>
        <w:rPr>
          <w:rFonts w:ascii="Times New Roman"/>
          <w:b w:val="false"/>
          <w:i w:val="false"/>
          <w:color w:val="000000"/>
          <w:sz w:val="28"/>
        </w:rPr>
        <w:t>
      14-1)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жағдайларына тергеп-тексеру жүргізу;</w:t>
      </w:r>
    </w:p>
    <w:p>
      <w:pPr>
        <w:spacing w:after="0"/>
        <w:ind w:left="0"/>
        <w:jc w:val="both"/>
      </w:pPr>
      <w:r>
        <w:rPr>
          <w:rFonts w:ascii="Times New Roman"/>
          <w:b w:val="false"/>
          <w:i w:val="false"/>
          <w:color w:val="000000"/>
          <w:sz w:val="28"/>
        </w:rPr>
        <w:t>
      14-2) кәсіптік аурулар мен улануларды, инфекциялық емес сырқаттанушылықты есепке алуды жүргізу;</w:t>
      </w:r>
    </w:p>
    <w:bookmarkStart w:name="z28205" w:id="969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694"/>
    <w:bookmarkStart w:name="z28206" w:id="969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6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209" w:id="9696"/>
    <w:p>
      <w:pPr>
        <w:spacing w:after="0"/>
        <w:ind w:left="0"/>
        <w:jc w:val="both"/>
      </w:pPr>
      <w:r>
        <w:rPr>
          <w:rFonts w:ascii="Times New Roman"/>
          <w:b w:val="false"/>
          <w:i w:val="false"/>
          <w:color w:val="000000"/>
          <w:sz w:val="28"/>
        </w:rPr>
        <w:t>
      19) инфекциялық және паразиттік ауруларды эпидемиологиялық бақылауды жүзеге асыру;</w:t>
      </w:r>
    </w:p>
    <w:bookmarkEnd w:id="9696"/>
    <w:bookmarkStart w:name="z28210" w:id="9697"/>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697"/>
    <w:bookmarkStart w:name="z28211" w:id="9698"/>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698"/>
    <w:bookmarkStart w:name="z28212" w:id="9699"/>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699"/>
    <w:bookmarkStart w:name="z28213" w:id="9700"/>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9700"/>
    <w:bookmarkStart w:name="z28214" w:id="9701"/>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701"/>
    <w:bookmarkStart w:name="z28215" w:id="9702"/>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702"/>
    <w:bookmarkStart w:name="z28216" w:id="9703"/>
    <w:p>
      <w:pPr>
        <w:spacing w:after="0"/>
        <w:ind w:left="0"/>
        <w:jc w:val="both"/>
      </w:pPr>
      <w:r>
        <w:rPr>
          <w:rFonts w:ascii="Times New Roman"/>
          <w:b w:val="false"/>
          <w:i w:val="false"/>
          <w:color w:val="000000"/>
          <w:sz w:val="28"/>
        </w:rPr>
        <w:t>
      26) мыналарды:</w:t>
      </w:r>
    </w:p>
    <w:bookmarkEnd w:id="9703"/>
    <w:bookmarkStart w:name="z28217" w:id="970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70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8218" w:id="970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705"/>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8219" w:id="9706"/>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7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8220" w:id="970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707"/>
    <w:bookmarkStart w:name="z28221" w:id="970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708"/>
    <w:bookmarkStart w:name="z28222" w:id="970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709"/>
    <w:bookmarkStart w:name="z28223" w:id="971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710"/>
    <w:bookmarkStart w:name="z28224" w:id="9711"/>
    <w:p>
      <w:pPr>
        <w:spacing w:after="0"/>
        <w:ind w:left="0"/>
        <w:jc w:val="both"/>
      </w:pPr>
      <w:r>
        <w:rPr>
          <w:rFonts w:ascii="Times New Roman"/>
          <w:b w:val="false"/>
          <w:i w:val="false"/>
          <w:color w:val="000000"/>
          <w:sz w:val="28"/>
        </w:rPr>
        <w:t>
      19. Басқарма басшысының өкілеттіктері:</w:t>
      </w:r>
    </w:p>
    <w:bookmarkEnd w:id="9711"/>
    <w:bookmarkStart w:name="z28225" w:id="971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712"/>
    <w:bookmarkStart w:name="z28226" w:id="971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713"/>
    <w:bookmarkStart w:name="z28227" w:id="971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714"/>
    <w:bookmarkStart w:name="z28228" w:id="971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715"/>
    <w:bookmarkStart w:name="z28229" w:id="971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716"/>
    <w:bookmarkStart w:name="z28230" w:id="971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717"/>
    <w:bookmarkStart w:name="z28231" w:id="9718"/>
    <w:p>
      <w:pPr>
        <w:spacing w:after="0"/>
        <w:ind w:left="0"/>
        <w:jc w:val="left"/>
      </w:pPr>
      <w:r>
        <w:rPr>
          <w:rFonts w:ascii="Times New Roman"/>
          <w:b/>
          <w:i w:val="false"/>
          <w:color w:val="000000"/>
        </w:rPr>
        <w:t xml:space="preserve"> 4-тарау. Басқарманың мүлкі</w:t>
      </w:r>
    </w:p>
    <w:bookmarkEnd w:id="9718"/>
    <w:bookmarkStart w:name="z28232" w:id="971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719"/>
    <w:bookmarkStart w:name="z28233" w:id="972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720"/>
    <w:bookmarkStart w:name="z28234" w:id="972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721"/>
    <w:bookmarkStart w:name="z28235" w:id="972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722"/>
    <w:bookmarkStart w:name="z28236" w:id="9723"/>
    <w:p>
      <w:pPr>
        <w:spacing w:after="0"/>
        <w:ind w:left="0"/>
        <w:jc w:val="left"/>
      </w:pPr>
      <w:r>
        <w:rPr>
          <w:rFonts w:ascii="Times New Roman"/>
          <w:b/>
          <w:i w:val="false"/>
          <w:color w:val="000000"/>
        </w:rPr>
        <w:t xml:space="preserve"> 5-тарау. Басқарманы қайта ұйымдастыру және тарату</w:t>
      </w:r>
    </w:p>
    <w:bookmarkEnd w:id="9723"/>
    <w:bookmarkStart w:name="z28237" w:id="972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72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108-қосымша</w:t>
            </w:r>
          </w:p>
        </w:tc>
      </w:tr>
    </w:tbl>
    <w:bookmarkStart w:name="z8438" w:id="972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Шымкент бөлімшелік көліктегі санитариялық-эпидемиологиялық бақылау басқармасы" республикалық мемлекеттік мекемесінің ережесі</w:t>
      </w:r>
    </w:p>
    <w:bookmarkEnd w:id="9725"/>
    <w:p>
      <w:pPr>
        <w:spacing w:after="0"/>
        <w:ind w:left="0"/>
        <w:jc w:val="both"/>
      </w:pPr>
      <w:r>
        <w:rPr>
          <w:rFonts w:ascii="Times New Roman"/>
          <w:b w:val="false"/>
          <w:i w:val="false"/>
          <w:color w:val="ff0000"/>
          <w:sz w:val="28"/>
        </w:rPr>
        <w:t xml:space="preserve">
      Ескерту. 108-қосымша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238" w:id="9726"/>
    <w:p>
      <w:pPr>
        <w:spacing w:after="0"/>
        <w:ind w:left="0"/>
        <w:jc w:val="left"/>
      </w:pPr>
      <w:r>
        <w:rPr>
          <w:rFonts w:ascii="Times New Roman"/>
          <w:b/>
          <w:i w:val="false"/>
          <w:color w:val="000000"/>
        </w:rPr>
        <w:t xml:space="preserve"> 1-тарау. Жалпы ережелер</w:t>
      </w:r>
    </w:p>
    <w:bookmarkEnd w:id="9726"/>
    <w:bookmarkStart w:name="z28239" w:id="972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Шымкент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727"/>
    <w:bookmarkStart w:name="z28240" w:id="972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728"/>
    <w:bookmarkStart w:name="z28241" w:id="972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729"/>
    <w:bookmarkStart w:name="z28242" w:id="973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730"/>
    <w:bookmarkStart w:name="z28243" w:id="973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731"/>
    <w:bookmarkStart w:name="z28244" w:id="973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732"/>
    <w:bookmarkStart w:name="z28245" w:id="973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733"/>
    <w:bookmarkStart w:name="z28246" w:id="9734"/>
    <w:p>
      <w:pPr>
        <w:spacing w:after="0"/>
        <w:ind w:left="0"/>
        <w:jc w:val="both"/>
      </w:pPr>
      <w:r>
        <w:rPr>
          <w:rFonts w:ascii="Times New Roman"/>
          <w:b w:val="false"/>
          <w:i w:val="false"/>
          <w:color w:val="000000"/>
          <w:sz w:val="28"/>
        </w:rPr>
        <w:t>
      8. Заңды тұлғаның орналасқан жері – индекс 160011, Қазақстан Республикасы, Шымкент қаласы, Әл-Фараби ауданы, Дінмұхаммед Қонаев көшесі, 27 үй.</w:t>
      </w:r>
    </w:p>
    <w:bookmarkEnd w:id="9734"/>
    <w:bookmarkStart w:name="z28247" w:id="973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Шымкент бөлімшелік көліктегі санитариялық-эпидемиологиялық бақылау басқармасы" республикалық мемлекеттік мекемесі.</w:t>
      </w:r>
    </w:p>
    <w:bookmarkEnd w:id="9735"/>
    <w:bookmarkStart w:name="z28248" w:id="973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736"/>
    <w:bookmarkStart w:name="z28249" w:id="973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737"/>
    <w:bookmarkStart w:name="z28250" w:id="973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738"/>
    <w:bookmarkStart w:name="z28251" w:id="973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739"/>
    <w:bookmarkStart w:name="z28252" w:id="974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740"/>
    <w:bookmarkStart w:name="z28253" w:id="9741"/>
    <w:p>
      <w:pPr>
        <w:spacing w:after="0"/>
        <w:ind w:left="0"/>
        <w:jc w:val="both"/>
      </w:pPr>
      <w:r>
        <w:rPr>
          <w:rFonts w:ascii="Times New Roman"/>
          <w:b w:val="false"/>
          <w:i w:val="false"/>
          <w:color w:val="000000"/>
          <w:sz w:val="28"/>
        </w:rPr>
        <w:t>
      13. Міндеттері:</w:t>
      </w:r>
    </w:p>
    <w:bookmarkEnd w:id="9741"/>
    <w:bookmarkStart w:name="z28254" w:id="974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742"/>
    <w:bookmarkStart w:name="z28255" w:id="974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743"/>
    <w:bookmarkStart w:name="z28256" w:id="974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744"/>
    <w:bookmarkStart w:name="z28257" w:id="9745"/>
    <w:p>
      <w:pPr>
        <w:spacing w:after="0"/>
        <w:ind w:left="0"/>
        <w:jc w:val="both"/>
      </w:pPr>
      <w:r>
        <w:rPr>
          <w:rFonts w:ascii="Times New Roman"/>
          <w:b w:val="false"/>
          <w:i w:val="false"/>
          <w:color w:val="000000"/>
          <w:sz w:val="28"/>
        </w:rPr>
        <w:t>
      14. Құқықтары мен міндеттері:</w:t>
      </w:r>
    </w:p>
    <w:bookmarkEnd w:id="9745"/>
    <w:bookmarkStart w:name="z28258" w:id="974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746"/>
    <w:bookmarkStart w:name="z28259" w:id="974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747"/>
    <w:bookmarkStart w:name="z28260" w:id="974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748"/>
    <w:bookmarkStart w:name="z28261" w:id="974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749"/>
    <w:bookmarkStart w:name="z28262" w:id="975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750"/>
    <w:bookmarkStart w:name="z28263" w:id="975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751"/>
    <w:bookmarkStart w:name="z28264" w:id="975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752"/>
    <w:bookmarkStart w:name="z28265" w:id="975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753"/>
    <w:bookmarkStart w:name="z28266" w:id="975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754"/>
    <w:bookmarkStart w:name="z28267" w:id="9755"/>
    <w:p>
      <w:pPr>
        <w:spacing w:after="0"/>
        <w:ind w:left="0"/>
        <w:jc w:val="both"/>
      </w:pPr>
      <w:r>
        <w:rPr>
          <w:rFonts w:ascii="Times New Roman"/>
          <w:b w:val="false"/>
          <w:i w:val="false"/>
          <w:color w:val="000000"/>
          <w:sz w:val="28"/>
        </w:rPr>
        <w:t>
      15. Функциялары:</w:t>
      </w:r>
    </w:p>
    <w:bookmarkEnd w:id="9755"/>
    <w:bookmarkStart w:name="z28268" w:id="9756"/>
    <w:p>
      <w:pPr>
        <w:spacing w:after="0"/>
        <w:ind w:left="0"/>
        <w:jc w:val="both"/>
      </w:pPr>
      <w:r>
        <w:rPr>
          <w:rFonts w:ascii="Times New Roman"/>
          <w:b w:val="false"/>
          <w:i w:val="false"/>
          <w:color w:val="000000"/>
          <w:sz w:val="28"/>
        </w:rPr>
        <w:t>
      1) реттелетін салада мемлекеттік саясатты іске асыру;</w:t>
      </w:r>
    </w:p>
    <w:bookmarkEnd w:id="9756"/>
    <w:bookmarkStart w:name="z28269" w:id="975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757"/>
    <w:bookmarkStart w:name="z28270" w:id="975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758"/>
    <w:bookmarkStart w:name="z28271" w:id="975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759"/>
    <w:bookmarkStart w:name="z28272" w:id="976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760"/>
    <w:bookmarkStart w:name="z28273" w:id="976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7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274" w:id="976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76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8275" w:id="976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763"/>
    <w:bookmarkStart w:name="z28276" w:id="976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764"/>
    <w:bookmarkStart w:name="z28277" w:id="976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765"/>
    <w:bookmarkStart w:name="z28278" w:id="976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7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280" w:id="976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9767"/>
    <w:bookmarkStart w:name="z28281" w:id="976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768"/>
    <w:p>
      <w:pPr>
        <w:spacing w:after="0"/>
        <w:ind w:left="0"/>
        <w:jc w:val="both"/>
      </w:pPr>
      <w:r>
        <w:rPr>
          <w:rFonts w:ascii="Times New Roman"/>
          <w:b w:val="false"/>
          <w:i w:val="false"/>
          <w:color w:val="000000"/>
          <w:sz w:val="28"/>
        </w:rPr>
        <w:t>
      14-1)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жағдайларына тергеп-тексеру жүргізу;</w:t>
      </w:r>
    </w:p>
    <w:p>
      <w:pPr>
        <w:spacing w:after="0"/>
        <w:ind w:left="0"/>
        <w:jc w:val="both"/>
      </w:pPr>
      <w:r>
        <w:rPr>
          <w:rFonts w:ascii="Times New Roman"/>
          <w:b w:val="false"/>
          <w:i w:val="false"/>
          <w:color w:val="000000"/>
          <w:sz w:val="28"/>
        </w:rPr>
        <w:t>
      14-2) кәсіптік аурулар мен улануларды, инфекциялық емес сырқаттанушылықты есепке алуды жүргізу;</w:t>
      </w:r>
    </w:p>
    <w:bookmarkStart w:name="z28282" w:id="976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769"/>
    <w:bookmarkStart w:name="z28283" w:id="977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7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286" w:id="9771"/>
    <w:p>
      <w:pPr>
        <w:spacing w:after="0"/>
        <w:ind w:left="0"/>
        <w:jc w:val="both"/>
      </w:pPr>
      <w:r>
        <w:rPr>
          <w:rFonts w:ascii="Times New Roman"/>
          <w:b w:val="false"/>
          <w:i w:val="false"/>
          <w:color w:val="000000"/>
          <w:sz w:val="28"/>
        </w:rPr>
        <w:t>
      19) инфекциялық және паразиттік ауруларды эпидемиологиялық бақылауды жүзеге асыру;</w:t>
      </w:r>
    </w:p>
    <w:bookmarkEnd w:id="9771"/>
    <w:bookmarkStart w:name="z28287" w:id="9772"/>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772"/>
    <w:bookmarkStart w:name="z28288" w:id="9773"/>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773"/>
    <w:bookmarkStart w:name="z28289" w:id="9774"/>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774"/>
    <w:bookmarkStart w:name="z28290" w:id="9775"/>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9775"/>
    <w:bookmarkStart w:name="z28291" w:id="9776"/>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776"/>
    <w:bookmarkStart w:name="z28292" w:id="9777"/>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777"/>
    <w:bookmarkStart w:name="z28293" w:id="9778"/>
    <w:p>
      <w:pPr>
        <w:spacing w:after="0"/>
        <w:ind w:left="0"/>
        <w:jc w:val="both"/>
      </w:pPr>
      <w:r>
        <w:rPr>
          <w:rFonts w:ascii="Times New Roman"/>
          <w:b w:val="false"/>
          <w:i w:val="false"/>
          <w:color w:val="000000"/>
          <w:sz w:val="28"/>
        </w:rPr>
        <w:t>
      26) мыналарды:</w:t>
      </w:r>
    </w:p>
    <w:bookmarkEnd w:id="9778"/>
    <w:bookmarkStart w:name="z28294" w:id="977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77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8295" w:id="978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780"/>
    <w:p>
      <w:pPr>
        <w:spacing w:after="0"/>
        <w:ind w:left="0"/>
        <w:jc w:val="both"/>
      </w:pPr>
      <w:r>
        <w:rPr>
          <w:rFonts w:ascii="Times New Roman"/>
          <w:b w:val="false"/>
          <w:i w:val="false"/>
          <w:color w:val="000000"/>
          <w:sz w:val="28"/>
        </w:rPr>
        <w:t>
      26-1) тиісті аумақта инфекциялық және паразиттік аурулардың әкелінуінен және таралуынан шекараларды санитарлық қорғау жөніндегі іс-шараларды ұйымдастыру және өткізу;</w:t>
      </w:r>
    </w:p>
    <w:p>
      <w:pPr>
        <w:spacing w:after="0"/>
        <w:ind w:left="0"/>
        <w:jc w:val="both"/>
      </w:pPr>
      <w:r>
        <w:rPr>
          <w:rFonts w:ascii="Times New Roman"/>
          <w:b w:val="false"/>
          <w:i w:val="false"/>
          <w:color w:val="000000"/>
          <w:sz w:val="28"/>
        </w:rPr>
        <w:t>
      26-2) Қазақстан Республикасының аумағына әкелуге тыйым салынған қауіпті жүктер мен тауарларды әкелуге жол бермеу жөніндегі іс-шараларды жүзеге асыру;</w:t>
      </w:r>
    </w:p>
    <w:p>
      <w:pPr>
        <w:spacing w:after="0"/>
        <w:ind w:left="0"/>
        <w:jc w:val="both"/>
      </w:pPr>
      <w:r>
        <w:rPr>
          <w:rFonts w:ascii="Times New Roman"/>
          <w:b w:val="false"/>
          <w:i w:val="false"/>
          <w:color w:val="000000"/>
          <w:sz w:val="28"/>
        </w:rPr>
        <w:t>
      26-3) қажет болған жағдайда Қазақстан Республикасының Мемлекеттік шекарасындағы өткізу пункттерінде инфекциялық сырқаттанушылық бойынша қолайсыз елдерден келетін адамдарға байланыссыз термометрия және оқшаулау жүргізу;</w:t>
      </w:r>
    </w:p>
    <w:p>
      <w:pPr>
        <w:spacing w:after="0"/>
        <w:ind w:left="0"/>
        <w:jc w:val="both"/>
      </w:pPr>
      <w:r>
        <w:rPr>
          <w:rFonts w:ascii="Times New Roman"/>
          <w:b w:val="false"/>
          <w:i w:val="false"/>
          <w:color w:val="000000"/>
          <w:sz w:val="28"/>
        </w:rPr>
        <w:t>
      26-4)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ұйымдастыру;</w:t>
      </w:r>
    </w:p>
    <w:bookmarkStart w:name="z28296" w:id="9781"/>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7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8297" w:id="978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782"/>
    <w:bookmarkStart w:name="z28298" w:id="978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783"/>
    <w:bookmarkStart w:name="z28299" w:id="978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784"/>
    <w:bookmarkStart w:name="z28300" w:id="978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785"/>
    <w:bookmarkStart w:name="z28301" w:id="9786"/>
    <w:p>
      <w:pPr>
        <w:spacing w:after="0"/>
        <w:ind w:left="0"/>
        <w:jc w:val="both"/>
      </w:pPr>
      <w:r>
        <w:rPr>
          <w:rFonts w:ascii="Times New Roman"/>
          <w:b w:val="false"/>
          <w:i w:val="false"/>
          <w:color w:val="000000"/>
          <w:sz w:val="28"/>
        </w:rPr>
        <w:t>
      19. Басқарма басшысының өкілеттіктері:</w:t>
      </w:r>
    </w:p>
    <w:bookmarkEnd w:id="9786"/>
    <w:bookmarkStart w:name="z28302" w:id="978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787"/>
    <w:bookmarkStart w:name="z28303" w:id="978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788"/>
    <w:bookmarkStart w:name="z28304" w:id="978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789"/>
    <w:bookmarkStart w:name="z28305" w:id="979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790"/>
    <w:bookmarkStart w:name="z28306" w:id="979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791"/>
    <w:bookmarkStart w:name="z28307" w:id="979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792"/>
    <w:bookmarkStart w:name="z28308" w:id="9793"/>
    <w:p>
      <w:pPr>
        <w:spacing w:after="0"/>
        <w:ind w:left="0"/>
        <w:jc w:val="left"/>
      </w:pPr>
      <w:r>
        <w:rPr>
          <w:rFonts w:ascii="Times New Roman"/>
          <w:b/>
          <w:i w:val="false"/>
          <w:color w:val="000000"/>
        </w:rPr>
        <w:t xml:space="preserve"> 4-тарау. Басқарманың мүлкі</w:t>
      </w:r>
    </w:p>
    <w:bookmarkEnd w:id="9793"/>
    <w:bookmarkStart w:name="z28309" w:id="979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794"/>
    <w:bookmarkStart w:name="z28310" w:id="979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795"/>
    <w:bookmarkStart w:name="z28311" w:id="979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796"/>
    <w:bookmarkStart w:name="z28312" w:id="979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797"/>
    <w:bookmarkStart w:name="z28313" w:id="9798"/>
    <w:p>
      <w:pPr>
        <w:spacing w:after="0"/>
        <w:ind w:left="0"/>
        <w:jc w:val="left"/>
      </w:pPr>
      <w:r>
        <w:rPr>
          <w:rFonts w:ascii="Times New Roman"/>
          <w:b/>
          <w:i w:val="false"/>
          <w:color w:val="000000"/>
        </w:rPr>
        <w:t xml:space="preserve"> 5-тарау. Басқарманы қайта ұйымдастыру және тарату</w:t>
      </w:r>
    </w:p>
    <w:bookmarkEnd w:id="9798"/>
    <w:bookmarkStart w:name="z28314" w:id="979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7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109-қосымша</w:t>
            </w:r>
          </w:p>
        </w:tc>
      </w:tr>
    </w:tbl>
    <w:bookmarkStart w:name="z8513" w:id="980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мекемесінің ережесі</w:t>
      </w:r>
    </w:p>
    <w:bookmarkEnd w:id="9800"/>
    <w:p>
      <w:pPr>
        <w:spacing w:after="0"/>
        <w:ind w:left="0"/>
        <w:jc w:val="both"/>
      </w:pPr>
      <w:r>
        <w:rPr>
          <w:rFonts w:ascii="Times New Roman"/>
          <w:b w:val="false"/>
          <w:i w:val="false"/>
          <w:color w:val="ff0000"/>
          <w:sz w:val="28"/>
        </w:rPr>
        <w:t xml:space="preserve">
      Ескерту. 109-қосымша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315" w:id="9801"/>
    <w:p>
      <w:pPr>
        <w:spacing w:after="0"/>
        <w:ind w:left="0"/>
        <w:jc w:val="left"/>
      </w:pPr>
      <w:r>
        <w:rPr>
          <w:rFonts w:ascii="Times New Roman"/>
          <w:b/>
          <w:i w:val="false"/>
          <w:color w:val="000000"/>
        </w:rPr>
        <w:t xml:space="preserve"> 1-тарау. Жалпы ережелер</w:t>
      </w:r>
    </w:p>
    <w:bookmarkEnd w:id="9801"/>
    <w:bookmarkStart w:name="z28316" w:id="980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802"/>
    <w:bookmarkStart w:name="z28317" w:id="980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803"/>
    <w:bookmarkStart w:name="z28318" w:id="980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804"/>
    <w:bookmarkStart w:name="z28319" w:id="980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805"/>
    <w:bookmarkStart w:name="z28320" w:id="980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806"/>
    <w:bookmarkStart w:name="z28321" w:id="980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807"/>
    <w:bookmarkStart w:name="z28322" w:id="980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808"/>
    <w:bookmarkStart w:name="z28323" w:id="9809"/>
    <w:p>
      <w:pPr>
        <w:spacing w:after="0"/>
        <w:ind w:left="0"/>
        <w:jc w:val="both"/>
      </w:pPr>
      <w:r>
        <w:rPr>
          <w:rFonts w:ascii="Times New Roman"/>
          <w:b w:val="false"/>
          <w:i w:val="false"/>
          <w:color w:val="000000"/>
          <w:sz w:val="28"/>
        </w:rPr>
        <w:t>
      8. Заңды тұлғаның орналасқан жері – индекс 100101, Қазақстан Республикасы, Қарағанды облысы, Абай ауданы, Абай қаласы, Гете көшесі, 26 құрылыс.</w:t>
      </w:r>
    </w:p>
    <w:bookmarkEnd w:id="9809"/>
    <w:bookmarkStart w:name="z28324" w:id="981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w:t>
      </w:r>
    </w:p>
    <w:bookmarkEnd w:id="9810"/>
    <w:bookmarkStart w:name="z28325" w:id="981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811"/>
    <w:bookmarkStart w:name="z28326" w:id="981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812"/>
    <w:bookmarkStart w:name="z28327" w:id="981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813"/>
    <w:bookmarkStart w:name="z28328" w:id="981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814"/>
    <w:bookmarkStart w:name="z28329" w:id="981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815"/>
    <w:bookmarkStart w:name="z28330" w:id="9816"/>
    <w:p>
      <w:pPr>
        <w:spacing w:after="0"/>
        <w:ind w:left="0"/>
        <w:jc w:val="both"/>
      </w:pPr>
      <w:r>
        <w:rPr>
          <w:rFonts w:ascii="Times New Roman"/>
          <w:b w:val="false"/>
          <w:i w:val="false"/>
          <w:color w:val="000000"/>
          <w:sz w:val="28"/>
        </w:rPr>
        <w:t>
      13. Міндеттері:</w:t>
      </w:r>
    </w:p>
    <w:bookmarkEnd w:id="9816"/>
    <w:bookmarkStart w:name="z28331" w:id="981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817"/>
    <w:bookmarkStart w:name="z28332" w:id="981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818"/>
    <w:bookmarkStart w:name="z28333" w:id="981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819"/>
    <w:bookmarkStart w:name="z28334" w:id="9820"/>
    <w:p>
      <w:pPr>
        <w:spacing w:after="0"/>
        <w:ind w:left="0"/>
        <w:jc w:val="both"/>
      </w:pPr>
      <w:r>
        <w:rPr>
          <w:rFonts w:ascii="Times New Roman"/>
          <w:b w:val="false"/>
          <w:i w:val="false"/>
          <w:color w:val="000000"/>
          <w:sz w:val="28"/>
        </w:rPr>
        <w:t>
      14. Құқықтары мен міндеттері:</w:t>
      </w:r>
    </w:p>
    <w:bookmarkEnd w:id="9820"/>
    <w:bookmarkStart w:name="z28335" w:id="982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821"/>
    <w:bookmarkStart w:name="z28336" w:id="982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822"/>
    <w:bookmarkStart w:name="z28337" w:id="982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823"/>
    <w:bookmarkStart w:name="z28338" w:id="982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824"/>
    <w:bookmarkStart w:name="z28339" w:id="982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825"/>
    <w:bookmarkStart w:name="z28340" w:id="982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826"/>
    <w:bookmarkStart w:name="z28341" w:id="982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827"/>
    <w:bookmarkStart w:name="z28342" w:id="982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828"/>
    <w:bookmarkStart w:name="z28343" w:id="982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829"/>
    <w:bookmarkStart w:name="z28344" w:id="9830"/>
    <w:p>
      <w:pPr>
        <w:spacing w:after="0"/>
        <w:ind w:left="0"/>
        <w:jc w:val="both"/>
      </w:pPr>
      <w:r>
        <w:rPr>
          <w:rFonts w:ascii="Times New Roman"/>
          <w:b w:val="false"/>
          <w:i w:val="false"/>
          <w:color w:val="000000"/>
          <w:sz w:val="28"/>
        </w:rPr>
        <w:t>
      15. Функциялары:</w:t>
      </w:r>
    </w:p>
    <w:bookmarkEnd w:id="9830"/>
    <w:bookmarkStart w:name="z28345" w:id="9831"/>
    <w:p>
      <w:pPr>
        <w:spacing w:after="0"/>
        <w:ind w:left="0"/>
        <w:jc w:val="both"/>
      </w:pPr>
      <w:r>
        <w:rPr>
          <w:rFonts w:ascii="Times New Roman"/>
          <w:b w:val="false"/>
          <w:i w:val="false"/>
          <w:color w:val="000000"/>
          <w:sz w:val="28"/>
        </w:rPr>
        <w:t>
      1) реттелетін салада мемлекеттік саясатты іске асыру;</w:t>
      </w:r>
    </w:p>
    <w:bookmarkEnd w:id="9831"/>
    <w:bookmarkStart w:name="z28346" w:id="983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832"/>
    <w:bookmarkStart w:name="z28347" w:id="983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833"/>
    <w:bookmarkStart w:name="z28348" w:id="983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834"/>
    <w:bookmarkStart w:name="z28349" w:id="983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835"/>
    <w:bookmarkStart w:name="z28350" w:id="983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836"/>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8351" w:id="983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83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8352" w:id="983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838"/>
    <w:bookmarkStart w:name="z28353" w:id="983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839"/>
    <w:bookmarkStart w:name="z28354" w:id="984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840"/>
    <w:bookmarkStart w:name="z28355" w:id="984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8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357" w:id="984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9842"/>
    <w:bookmarkStart w:name="z28358" w:id="984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843"/>
    <w:bookmarkStart w:name="z28359" w:id="984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844"/>
    <w:bookmarkStart w:name="z28360" w:id="984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8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363" w:id="984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846"/>
    <w:bookmarkStart w:name="z28364" w:id="984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9847"/>
    <w:bookmarkStart w:name="z28365" w:id="984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9848"/>
    <w:bookmarkStart w:name="z28366" w:id="984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849"/>
    <w:bookmarkStart w:name="z28367" w:id="985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9850"/>
    <w:bookmarkStart w:name="z28368" w:id="9851"/>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9851"/>
    <w:bookmarkStart w:name="z28369" w:id="985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9852"/>
    <w:bookmarkStart w:name="z28370" w:id="985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9853"/>
    <w:bookmarkStart w:name="z28371" w:id="985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9854"/>
    <w:bookmarkStart w:name="z28372" w:id="985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9855"/>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8373" w:id="9856"/>
    <w:p>
      <w:pPr>
        <w:spacing w:after="0"/>
        <w:ind w:left="0"/>
        <w:jc w:val="both"/>
      </w:pPr>
      <w:r>
        <w:rPr>
          <w:rFonts w:ascii="Times New Roman"/>
          <w:b w:val="false"/>
          <w:i w:val="false"/>
          <w:color w:val="000000"/>
          <w:sz w:val="28"/>
        </w:rPr>
        <w:t>
      29) мыналарды:</w:t>
      </w:r>
    </w:p>
    <w:bookmarkEnd w:id="9856"/>
    <w:bookmarkStart w:name="z28374" w:id="985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857"/>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8375" w:id="985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858"/>
    <w:bookmarkStart w:name="z28376" w:id="985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98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8377" w:id="986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860"/>
    <w:bookmarkStart w:name="z28378" w:id="986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861"/>
    <w:bookmarkStart w:name="z28379" w:id="986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862"/>
    <w:bookmarkStart w:name="z28380" w:id="986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863"/>
    <w:bookmarkStart w:name="z28381" w:id="9864"/>
    <w:p>
      <w:pPr>
        <w:spacing w:after="0"/>
        <w:ind w:left="0"/>
        <w:jc w:val="both"/>
      </w:pPr>
      <w:r>
        <w:rPr>
          <w:rFonts w:ascii="Times New Roman"/>
          <w:b w:val="false"/>
          <w:i w:val="false"/>
          <w:color w:val="000000"/>
          <w:sz w:val="28"/>
        </w:rPr>
        <w:t>
      19. Басқарма басшысының өкілеттіктері:</w:t>
      </w:r>
    </w:p>
    <w:bookmarkEnd w:id="9864"/>
    <w:bookmarkStart w:name="z28382" w:id="986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865"/>
    <w:bookmarkStart w:name="z28383" w:id="986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866"/>
    <w:bookmarkStart w:name="z28384" w:id="986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867"/>
    <w:bookmarkStart w:name="z28385" w:id="986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868"/>
    <w:bookmarkStart w:name="z28386" w:id="986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869"/>
    <w:bookmarkStart w:name="z28387" w:id="987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870"/>
    <w:bookmarkStart w:name="z28388" w:id="9871"/>
    <w:p>
      <w:pPr>
        <w:spacing w:after="0"/>
        <w:ind w:left="0"/>
        <w:jc w:val="left"/>
      </w:pPr>
      <w:r>
        <w:rPr>
          <w:rFonts w:ascii="Times New Roman"/>
          <w:b/>
          <w:i w:val="false"/>
          <w:color w:val="000000"/>
        </w:rPr>
        <w:t xml:space="preserve"> 4-тарау. Басқарманың мүлкі</w:t>
      </w:r>
    </w:p>
    <w:bookmarkEnd w:id="9871"/>
    <w:bookmarkStart w:name="z28389" w:id="987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872"/>
    <w:bookmarkStart w:name="z28390" w:id="987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873"/>
    <w:bookmarkStart w:name="z28391" w:id="987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874"/>
    <w:bookmarkStart w:name="z28392" w:id="987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875"/>
    <w:bookmarkStart w:name="z28393" w:id="9876"/>
    <w:p>
      <w:pPr>
        <w:spacing w:after="0"/>
        <w:ind w:left="0"/>
        <w:jc w:val="left"/>
      </w:pPr>
      <w:r>
        <w:rPr>
          <w:rFonts w:ascii="Times New Roman"/>
          <w:b/>
          <w:i w:val="false"/>
          <w:color w:val="000000"/>
        </w:rPr>
        <w:t xml:space="preserve"> 5-тарау. Басқарманы қайта ұйымдастыру және тарату</w:t>
      </w:r>
    </w:p>
    <w:bookmarkEnd w:id="9876"/>
    <w:bookmarkStart w:name="z28394" w:id="987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8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110-қосымша</w:t>
            </w:r>
          </w:p>
        </w:tc>
      </w:tr>
    </w:tbl>
    <w:bookmarkStart w:name="z8589" w:id="987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Ақтоғай аудандық санитариялық-эпидемиологиялық бақылау басқармасы" республикалық мемлекеттік мекемесінің ережесі</w:t>
      </w:r>
    </w:p>
    <w:bookmarkEnd w:id="9878"/>
    <w:p>
      <w:pPr>
        <w:spacing w:after="0"/>
        <w:ind w:left="0"/>
        <w:jc w:val="both"/>
      </w:pPr>
      <w:r>
        <w:rPr>
          <w:rFonts w:ascii="Times New Roman"/>
          <w:b w:val="false"/>
          <w:i w:val="false"/>
          <w:color w:val="ff0000"/>
          <w:sz w:val="28"/>
        </w:rPr>
        <w:t xml:space="preserve">
      Ескерту. 110-қосымша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395" w:id="9879"/>
    <w:p>
      <w:pPr>
        <w:spacing w:after="0"/>
        <w:ind w:left="0"/>
        <w:jc w:val="left"/>
      </w:pPr>
      <w:r>
        <w:rPr>
          <w:rFonts w:ascii="Times New Roman"/>
          <w:b/>
          <w:i w:val="false"/>
          <w:color w:val="000000"/>
        </w:rPr>
        <w:t xml:space="preserve"> 1-тарау. Жалпы ережелер</w:t>
      </w:r>
    </w:p>
    <w:bookmarkEnd w:id="9879"/>
    <w:bookmarkStart w:name="z28396" w:id="988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Ақтоғай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880"/>
    <w:bookmarkStart w:name="z28397" w:id="9881"/>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881"/>
    <w:bookmarkStart w:name="z28398" w:id="988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882"/>
    <w:bookmarkStart w:name="z28399" w:id="988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883"/>
    <w:bookmarkStart w:name="z28400" w:id="988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884"/>
    <w:bookmarkStart w:name="z28401" w:id="988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885"/>
    <w:bookmarkStart w:name="z28402" w:id="988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886"/>
    <w:bookmarkStart w:name="z28403" w:id="9887"/>
    <w:p>
      <w:pPr>
        <w:spacing w:after="0"/>
        <w:ind w:left="0"/>
        <w:jc w:val="both"/>
      </w:pPr>
      <w:r>
        <w:rPr>
          <w:rFonts w:ascii="Times New Roman"/>
          <w:b w:val="false"/>
          <w:i w:val="false"/>
          <w:color w:val="000000"/>
          <w:sz w:val="28"/>
        </w:rPr>
        <w:t>
      8. Заңды тұлғаның орналасқан жері – индекс 100200, Қазақстан Республикасы, Қарағанды облысы, Ақтоғай ауданы, Ақтоғай ауылдық округі, Ақтоғай ауылы, Серикбай Оразалин көшесі, 1 ғимарат.</w:t>
      </w:r>
    </w:p>
    <w:bookmarkEnd w:id="9887"/>
    <w:bookmarkStart w:name="z28404" w:id="988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Ақтоғай аудандық санитариялық-эпидемиологиялық бақылау басқармасы" республикалық мемлекеттік мекемесі.</w:t>
      </w:r>
    </w:p>
    <w:bookmarkEnd w:id="9888"/>
    <w:bookmarkStart w:name="z28405" w:id="988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889"/>
    <w:bookmarkStart w:name="z28406" w:id="989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890"/>
    <w:bookmarkStart w:name="z28407" w:id="989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891"/>
    <w:bookmarkStart w:name="z28408" w:id="989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892"/>
    <w:bookmarkStart w:name="z28409" w:id="989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893"/>
    <w:bookmarkStart w:name="z28410" w:id="9894"/>
    <w:p>
      <w:pPr>
        <w:spacing w:after="0"/>
        <w:ind w:left="0"/>
        <w:jc w:val="both"/>
      </w:pPr>
      <w:r>
        <w:rPr>
          <w:rFonts w:ascii="Times New Roman"/>
          <w:b w:val="false"/>
          <w:i w:val="false"/>
          <w:color w:val="000000"/>
          <w:sz w:val="28"/>
        </w:rPr>
        <w:t>
      13. Міндеттері:</w:t>
      </w:r>
    </w:p>
    <w:bookmarkEnd w:id="9894"/>
    <w:bookmarkStart w:name="z28411" w:id="989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895"/>
    <w:bookmarkStart w:name="z28412" w:id="989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896"/>
    <w:bookmarkStart w:name="z28413" w:id="989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897"/>
    <w:bookmarkStart w:name="z28414" w:id="9898"/>
    <w:p>
      <w:pPr>
        <w:spacing w:after="0"/>
        <w:ind w:left="0"/>
        <w:jc w:val="both"/>
      </w:pPr>
      <w:r>
        <w:rPr>
          <w:rFonts w:ascii="Times New Roman"/>
          <w:b w:val="false"/>
          <w:i w:val="false"/>
          <w:color w:val="000000"/>
          <w:sz w:val="28"/>
        </w:rPr>
        <w:t>
      14. Құқықтары мен міндеттері:</w:t>
      </w:r>
    </w:p>
    <w:bookmarkEnd w:id="9898"/>
    <w:bookmarkStart w:name="z28415" w:id="989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899"/>
    <w:bookmarkStart w:name="z28416" w:id="990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900"/>
    <w:bookmarkStart w:name="z28417" w:id="990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901"/>
    <w:bookmarkStart w:name="z28418" w:id="990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902"/>
    <w:bookmarkStart w:name="z28419" w:id="990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903"/>
    <w:bookmarkStart w:name="z28420" w:id="990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904"/>
    <w:bookmarkStart w:name="z28421" w:id="990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905"/>
    <w:bookmarkStart w:name="z28422" w:id="990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906"/>
    <w:bookmarkStart w:name="z28423" w:id="990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907"/>
    <w:bookmarkStart w:name="z28424" w:id="9908"/>
    <w:p>
      <w:pPr>
        <w:spacing w:after="0"/>
        <w:ind w:left="0"/>
        <w:jc w:val="both"/>
      </w:pPr>
      <w:r>
        <w:rPr>
          <w:rFonts w:ascii="Times New Roman"/>
          <w:b w:val="false"/>
          <w:i w:val="false"/>
          <w:color w:val="000000"/>
          <w:sz w:val="28"/>
        </w:rPr>
        <w:t>
      15. Функциялары:</w:t>
      </w:r>
    </w:p>
    <w:bookmarkEnd w:id="9908"/>
    <w:bookmarkStart w:name="z28425" w:id="9909"/>
    <w:p>
      <w:pPr>
        <w:spacing w:after="0"/>
        <w:ind w:left="0"/>
        <w:jc w:val="both"/>
      </w:pPr>
      <w:r>
        <w:rPr>
          <w:rFonts w:ascii="Times New Roman"/>
          <w:b w:val="false"/>
          <w:i w:val="false"/>
          <w:color w:val="000000"/>
          <w:sz w:val="28"/>
        </w:rPr>
        <w:t>
      1) реттелетін салада мемлекеттік саясатты іске асыру;</w:t>
      </w:r>
    </w:p>
    <w:bookmarkEnd w:id="9909"/>
    <w:bookmarkStart w:name="z28426" w:id="991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910"/>
    <w:bookmarkStart w:name="z28427" w:id="991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911"/>
    <w:bookmarkStart w:name="z28428" w:id="991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912"/>
    <w:bookmarkStart w:name="z28429" w:id="991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913"/>
    <w:bookmarkStart w:name="z28430" w:id="991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914"/>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8431" w:id="991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915"/>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8432" w:id="991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916"/>
    <w:bookmarkStart w:name="z28433" w:id="991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917"/>
    <w:bookmarkStart w:name="z28434" w:id="991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918"/>
    <w:bookmarkStart w:name="z28435" w:id="991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9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437" w:id="9920"/>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9920"/>
    <w:bookmarkStart w:name="z28438" w:id="992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921"/>
    <w:bookmarkStart w:name="z28439" w:id="992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922"/>
    <w:bookmarkStart w:name="z28440" w:id="992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9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443" w:id="992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924"/>
    <w:bookmarkStart w:name="z28444" w:id="992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9925"/>
    <w:bookmarkStart w:name="z28445" w:id="992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9926"/>
    <w:bookmarkStart w:name="z28446" w:id="992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927"/>
    <w:bookmarkStart w:name="z28447" w:id="992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9928"/>
    <w:bookmarkStart w:name="z28448" w:id="9929"/>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9929"/>
    <w:bookmarkStart w:name="z28449" w:id="993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9930"/>
    <w:bookmarkStart w:name="z28450" w:id="993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9931"/>
    <w:bookmarkStart w:name="z28451" w:id="993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9932"/>
    <w:bookmarkStart w:name="z28452" w:id="993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9933"/>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8453" w:id="9934"/>
    <w:p>
      <w:pPr>
        <w:spacing w:after="0"/>
        <w:ind w:left="0"/>
        <w:jc w:val="both"/>
      </w:pPr>
      <w:r>
        <w:rPr>
          <w:rFonts w:ascii="Times New Roman"/>
          <w:b w:val="false"/>
          <w:i w:val="false"/>
          <w:color w:val="000000"/>
          <w:sz w:val="28"/>
        </w:rPr>
        <w:t>
      29) мыналарды:</w:t>
      </w:r>
    </w:p>
    <w:bookmarkEnd w:id="9934"/>
    <w:bookmarkStart w:name="z28454" w:id="993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935"/>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8455" w:id="993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936"/>
    <w:bookmarkStart w:name="z28456" w:id="993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99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8457" w:id="993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938"/>
    <w:bookmarkStart w:name="z28458" w:id="993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939"/>
    <w:bookmarkStart w:name="z28459" w:id="994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940"/>
    <w:bookmarkStart w:name="z28460" w:id="994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941"/>
    <w:bookmarkStart w:name="z28461" w:id="9942"/>
    <w:p>
      <w:pPr>
        <w:spacing w:after="0"/>
        <w:ind w:left="0"/>
        <w:jc w:val="both"/>
      </w:pPr>
      <w:r>
        <w:rPr>
          <w:rFonts w:ascii="Times New Roman"/>
          <w:b w:val="false"/>
          <w:i w:val="false"/>
          <w:color w:val="000000"/>
          <w:sz w:val="28"/>
        </w:rPr>
        <w:t>
      19. Басқарма басшысының өкілеттіктері:</w:t>
      </w:r>
    </w:p>
    <w:bookmarkEnd w:id="9942"/>
    <w:bookmarkStart w:name="z28462" w:id="994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943"/>
    <w:bookmarkStart w:name="z28463" w:id="994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944"/>
    <w:bookmarkStart w:name="z28464" w:id="994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945"/>
    <w:bookmarkStart w:name="z28465" w:id="994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946"/>
    <w:bookmarkStart w:name="z28466" w:id="994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947"/>
    <w:bookmarkStart w:name="z28467" w:id="994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948"/>
    <w:bookmarkStart w:name="z28468" w:id="9949"/>
    <w:p>
      <w:pPr>
        <w:spacing w:after="0"/>
        <w:ind w:left="0"/>
        <w:jc w:val="left"/>
      </w:pPr>
      <w:r>
        <w:rPr>
          <w:rFonts w:ascii="Times New Roman"/>
          <w:b/>
          <w:i w:val="false"/>
          <w:color w:val="000000"/>
        </w:rPr>
        <w:t xml:space="preserve"> 4-тарау. Басқарманың мүлкі</w:t>
      </w:r>
    </w:p>
    <w:bookmarkEnd w:id="9949"/>
    <w:bookmarkStart w:name="z28469" w:id="995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950"/>
    <w:bookmarkStart w:name="z28470" w:id="995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951"/>
    <w:bookmarkStart w:name="z28471" w:id="995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952"/>
    <w:bookmarkStart w:name="z28472" w:id="995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953"/>
    <w:bookmarkStart w:name="z28473" w:id="9954"/>
    <w:p>
      <w:pPr>
        <w:spacing w:after="0"/>
        <w:ind w:left="0"/>
        <w:jc w:val="left"/>
      </w:pPr>
      <w:r>
        <w:rPr>
          <w:rFonts w:ascii="Times New Roman"/>
          <w:b/>
          <w:i w:val="false"/>
          <w:color w:val="000000"/>
        </w:rPr>
        <w:t xml:space="preserve"> 5-тарау. Басқарманы қайта ұйымдастыру және тарату</w:t>
      </w:r>
    </w:p>
    <w:bookmarkEnd w:id="9954"/>
    <w:bookmarkStart w:name="z28474" w:id="995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95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111-қосымша</w:t>
            </w:r>
          </w:p>
        </w:tc>
      </w:tr>
    </w:tbl>
    <w:bookmarkStart w:name="z8665" w:id="995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Балқаш қалалық санитариялық-эпидемиологиялық бақылау басқармасы" республикалық мемлекеттік мекемесінің ережесі</w:t>
      </w:r>
    </w:p>
    <w:bookmarkEnd w:id="9956"/>
    <w:p>
      <w:pPr>
        <w:spacing w:after="0"/>
        <w:ind w:left="0"/>
        <w:jc w:val="both"/>
      </w:pPr>
      <w:r>
        <w:rPr>
          <w:rFonts w:ascii="Times New Roman"/>
          <w:b w:val="false"/>
          <w:i w:val="false"/>
          <w:color w:val="ff0000"/>
          <w:sz w:val="28"/>
        </w:rPr>
        <w:t xml:space="preserve">
      Ескерту. 111-қосымша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475" w:id="9957"/>
    <w:p>
      <w:pPr>
        <w:spacing w:after="0"/>
        <w:ind w:left="0"/>
        <w:jc w:val="left"/>
      </w:pPr>
      <w:r>
        <w:rPr>
          <w:rFonts w:ascii="Times New Roman"/>
          <w:b/>
          <w:i w:val="false"/>
          <w:color w:val="000000"/>
        </w:rPr>
        <w:t xml:space="preserve"> 1-тарау. Жалпы ережелер</w:t>
      </w:r>
    </w:p>
    <w:bookmarkEnd w:id="9957"/>
    <w:bookmarkStart w:name="z28476" w:id="995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Балқаш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958"/>
    <w:bookmarkStart w:name="z28477" w:id="995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959"/>
    <w:bookmarkStart w:name="z28478" w:id="996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960"/>
    <w:bookmarkStart w:name="z28479" w:id="996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961"/>
    <w:bookmarkStart w:name="z28480" w:id="996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962"/>
    <w:bookmarkStart w:name="z28481" w:id="996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963"/>
    <w:bookmarkStart w:name="z28482" w:id="996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964"/>
    <w:bookmarkStart w:name="z28483" w:id="9965"/>
    <w:p>
      <w:pPr>
        <w:spacing w:after="0"/>
        <w:ind w:left="0"/>
        <w:jc w:val="both"/>
      </w:pPr>
      <w:r>
        <w:rPr>
          <w:rFonts w:ascii="Times New Roman"/>
          <w:b w:val="false"/>
          <w:i w:val="false"/>
          <w:color w:val="000000"/>
          <w:sz w:val="28"/>
        </w:rPr>
        <w:t>
      8. Заңды тұлғаның орналасқан жері – индекс 100300, Қазақстан Республикасы, Қарағанды облысы, Балқаш қаласы, Сәкен Сейфуллин көшесі, 38 үй.</w:t>
      </w:r>
    </w:p>
    <w:bookmarkEnd w:id="9965"/>
    <w:bookmarkStart w:name="z28484" w:id="996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Балқаш қалалық санитариялық-эпидемиологиялық бақылау басқармасы" республикалық мемлекеттік мекемесі.</w:t>
      </w:r>
    </w:p>
    <w:bookmarkEnd w:id="9966"/>
    <w:bookmarkStart w:name="z28485" w:id="996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967"/>
    <w:bookmarkStart w:name="z28486" w:id="996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968"/>
    <w:bookmarkStart w:name="z28487" w:id="996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969"/>
    <w:bookmarkStart w:name="z28488" w:id="997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970"/>
    <w:bookmarkStart w:name="z28489" w:id="997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971"/>
    <w:bookmarkStart w:name="z28490" w:id="9972"/>
    <w:p>
      <w:pPr>
        <w:spacing w:after="0"/>
        <w:ind w:left="0"/>
        <w:jc w:val="both"/>
      </w:pPr>
      <w:r>
        <w:rPr>
          <w:rFonts w:ascii="Times New Roman"/>
          <w:b w:val="false"/>
          <w:i w:val="false"/>
          <w:color w:val="000000"/>
          <w:sz w:val="28"/>
        </w:rPr>
        <w:t>
      13. Міндеттері:</w:t>
      </w:r>
    </w:p>
    <w:bookmarkEnd w:id="9972"/>
    <w:bookmarkStart w:name="z28491" w:id="997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973"/>
    <w:bookmarkStart w:name="z28492" w:id="997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974"/>
    <w:bookmarkStart w:name="z28493" w:id="997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975"/>
    <w:bookmarkStart w:name="z28494" w:id="9976"/>
    <w:p>
      <w:pPr>
        <w:spacing w:after="0"/>
        <w:ind w:left="0"/>
        <w:jc w:val="both"/>
      </w:pPr>
      <w:r>
        <w:rPr>
          <w:rFonts w:ascii="Times New Roman"/>
          <w:b w:val="false"/>
          <w:i w:val="false"/>
          <w:color w:val="000000"/>
          <w:sz w:val="28"/>
        </w:rPr>
        <w:t>
      14. Құқықтары мен міндеттері:</w:t>
      </w:r>
    </w:p>
    <w:bookmarkEnd w:id="9976"/>
    <w:bookmarkStart w:name="z28495" w:id="997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977"/>
    <w:bookmarkStart w:name="z28496" w:id="997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978"/>
    <w:bookmarkStart w:name="z28497" w:id="997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979"/>
    <w:bookmarkStart w:name="z28498" w:id="998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980"/>
    <w:bookmarkStart w:name="z28499" w:id="998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981"/>
    <w:bookmarkStart w:name="z28500" w:id="998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982"/>
    <w:bookmarkStart w:name="z28501" w:id="998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983"/>
    <w:bookmarkStart w:name="z28502" w:id="998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984"/>
    <w:bookmarkStart w:name="z28503" w:id="998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985"/>
    <w:bookmarkStart w:name="z28504" w:id="9986"/>
    <w:p>
      <w:pPr>
        <w:spacing w:after="0"/>
        <w:ind w:left="0"/>
        <w:jc w:val="both"/>
      </w:pPr>
      <w:r>
        <w:rPr>
          <w:rFonts w:ascii="Times New Roman"/>
          <w:b w:val="false"/>
          <w:i w:val="false"/>
          <w:color w:val="000000"/>
          <w:sz w:val="28"/>
        </w:rPr>
        <w:t>
      15. Функциялары:</w:t>
      </w:r>
    </w:p>
    <w:bookmarkEnd w:id="9986"/>
    <w:bookmarkStart w:name="z28505" w:id="9987"/>
    <w:p>
      <w:pPr>
        <w:spacing w:after="0"/>
        <w:ind w:left="0"/>
        <w:jc w:val="both"/>
      </w:pPr>
      <w:r>
        <w:rPr>
          <w:rFonts w:ascii="Times New Roman"/>
          <w:b w:val="false"/>
          <w:i w:val="false"/>
          <w:color w:val="000000"/>
          <w:sz w:val="28"/>
        </w:rPr>
        <w:t>
      1) реттелетін салада мемлекеттік саясатты іске асыру;</w:t>
      </w:r>
    </w:p>
    <w:bookmarkEnd w:id="9987"/>
    <w:bookmarkStart w:name="z28506" w:id="998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988"/>
    <w:bookmarkStart w:name="z28507" w:id="998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989"/>
    <w:bookmarkStart w:name="z28508" w:id="999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990"/>
    <w:bookmarkStart w:name="z28509" w:id="999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991"/>
    <w:bookmarkStart w:name="z28510" w:id="999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992"/>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8511" w:id="999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993"/>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8512" w:id="999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994"/>
    <w:bookmarkStart w:name="z28513" w:id="999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995"/>
    <w:bookmarkStart w:name="z28514" w:id="999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996"/>
    <w:bookmarkStart w:name="z28515" w:id="999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9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517" w:id="9998"/>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9998"/>
    <w:bookmarkStart w:name="z28518" w:id="999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999"/>
    <w:bookmarkStart w:name="z28519" w:id="1000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000"/>
    <w:bookmarkStart w:name="z28520" w:id="1000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0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523" w:id="1000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002"/>
    <w:bookmarkStart w:name="z28524" w:id="1000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003"/>
    <w:bookmarkStart w:name="z28525" w:id="1000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004"/>
    <w:bookmarkStart w:name="z28526" w:id="1000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005"/>
    <w:bookmarkStart w:name="z28527" w:id="1000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006"/>
    <w:bookmarkStart w:name="z28528" w:id="10007"/>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0007"/>
    <w:bookmarkStart w:name="z28529" w:id="1000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008"/>
    <w:bookmarkStart w:name="z28530" w:id="1000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0009"/>
    <w:bookmarkStart w:name="z28531" w:id="1001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010"/>
    <w:bookmarkStart w:name="z28532" w:id="1001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0011"/>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8533" w:id="10012"/>
    <w:p>
      <w:pPr>
        <w:spacing w:after="0"/>
        <w:ind w:left="0"/>
        <w:jc w:val="both"/>
      </w:pPr>
      <w:r>
        <w:rPr>
          <w:rFonts w:ascii="Times New Roman"/>
          <w:b w:val="false"/>
          <w:i w:val="false"/>
          <w:color w:val="000000"/>
          <w:sz w:val="28"/>
        </w:rPr>
        <w:t>
      29) мыналарды:</w:t>
      </w:r>
    </w:p>
    <w:bookmarkEnd w:id="10012"/>
    <w:bookmarkStart w:name="z28534" w:id="1001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013"/>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8535" w:id="1001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014"/>
    <w:bookmarkStart w:name="z28536" w:id="1001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0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8537" w:id="1001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016"/>
    <w:bookmarkStart w:name="z28538" w:id="1001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017"/>
    <w:bookmarkStart w:name="z28539" w:id="1001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018"/>
    <w:bookmarkStart w:name="z28540" w:id="1001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019"/>
    <w:bookmarkStart w:name="z28541" w:id="10020"/>
    <w:p>
      <w:pPr>
        <w:spacing w:after="0"/>
        <w:ind w:left="0"/>
        <w:jc w:val="both"/>
      </w:pPr>
      <w:r>
        <w:rPr>
          <w:rFonts w:ascii="Times New Roman"/>
          <w:b w:val="false"/>
          <w:i w:val="false"/>
          <w:color w:val="000000"/>
          <w:sz w:val="28"/>
        </w:rPr>
        <w:t>
      19. Басқарма басшысының өкілеттіктері:</w:t>
      </w:r>
    </w:p>
    <w:bookmarkEnd w:id="10020"/>
    <w:bookmarkStart w:name="z28542" w:id="1002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021"/>
    <w:bookmarkStart w:name="z28543" w:id="1002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022"/>
    <w:bookmarkStart w:name="z28544" w:id="1002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023"/>
    <w:bookmarkStart w:name="z28545" w:id="1002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024"/>
    <w:bookmarkStart w:name="z28546" w:id="1002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025"/>
    <w:bookmarkStart w:name="z28547" w:id="1002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026"/>
    <w:bookmarkStart w:name="z28548" w:id="10027"/>
    <w:p>
      <w:pPr>
        <w:spacing w:after="0"/>
        <w:ind w:left="0"/>
        <w:jc w:val="left"/>
      </w:pPr>
      <w:r>
        <w:rPr>
          <w:rFonts w:ascii="Times New Roman"/>
          <w:b/>
          <w:i w:val="false"/>
          <w:color w:val="000000"/>
        </w:rPr>
        <w:t xml:space="preserve"> 4-тарау. Басқарманың мүлкі</w:t>
      </w:r>
    </w:p>
    <w:bookmarkEnd w:id="10027"/>
    <w:bookmarkStart w:name="z28549" w:id="1002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028"/>
    <w:bookmarkStart w:name="z28550" w:id="1002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029"/>
    <w:bookmarkStart w:name="z28551" w:id="1003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030"/>
    <w:bookmarkStart w:name="z28552" w:id="1003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031"/>
    <w:bookmarkStart w:name="z28553" w:id="10032"/>
    <w:p>
      <w:pPr>
        <w:spacing w:after="0"/>
        <w:ind w:left="0"/>
        <w:jc w:val="left"/>
      </w:pPr>
      <w:r>
        <w:rPr>
          <w:rFonts w:ascii="Times New Roman"/>
          <w:b/>
          <w:i w:val="false"/>
          <w:color w:val="000000"/>
        </w:rPr>
        <w:t xml:space="preserve"> 5-тарау. Басқарманы қайта ұйымдастыру және тарату</w:t>
      </w:r>
    </w:p>
    <w:bookmarkEnd w:id="10032"/>
    <w:bookmarkStart w:name="z28554" w:id="1003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03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112-қосымша</w:t>
            </w:r>
          </w:p>
        </w:tc>
      </w:tr>
    </w:tbl>
    <w:bookmarkStart w:name="z8741" w:id="1003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Бұқар жырау аудандық санитариялық-эпидемиологиялық бақылау басқармасы" республикалық мемлекеттік мекемесінің ережесі</w:t>
      </w:r>
    </w:p>
    <w:bookmarkEnd w:id="10034"/>
    <w:p>
      <w:pPr>
        <w:spacing w:after="0"/>
        <w:ind w:left="0"/>
        <w:jc w:val="both"/>
      </w:pPr>
      <w:r>
        <w:rPr>
          <w:rFonts w:ascii="Times New Roman"/>
          <w:b w:val="false"/>
          <w:i w:val="false"/>
          <w:color w:val="ff0000"/>
          <w:sz w:val="28"/>
        </w:rPr>
        <w:t xml:space="preserve">
      Ескерту. 112-қосымша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555" w:id="10035"/>
    <w:p>
      <w:pPr>
        <w:spacing w:after="0"/>
        <w:ind w:left="0"/>
        <w:jc w:val="left"/>
      </w:pPr>
      <w:r>
        <w:rPr>
          <w:rFonts w:ascii="Times New Roman"/>
          <w:b/>
          <w:i w:val="false"/>
          <w:color w:val="000000"/>
        </w:rPr>
        <w:t xml:space="preserve"> 1-тарау. Жалпы ережелер</w:t>
      </w:r>
    </w:p>
    <w:bookmarkEnd w:id="10035"/>
    <w:bookmarkStart w:name="z28556" w:id="1003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Бұқар жырау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036"/>
    <w:bookmarkStart w:name="z28557" w:id="1003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037"/>
    <w:bookmarkStart w:name="z28558" w:id="1003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038"/>
    <w:bookmarkStart w:name="z28559" w:id="1003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039"/>
    <w:bookmarkStart w:name="z28560" w:id="1004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040"/>
    <w:bookmarkStart w:name="z28561" w:id="1004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041"/>
    <w:bookmarkStart w:name="z28562" w:id="1004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042"/>
    <w:bookmarkStart w:name="z28563" w:id="10043"/>
    <w:p>
      <w:pPr>
        <w:spacing w:after="0"/>
        <w:ind w:left="0"/>
        <w:jc w:val="both"/>
      </w:pPr>
      <w:r>
        <w:rPr>
          <w:rFonts w:ascii="Times New Roman"/>
          <w:b w:val="false"/>
          <w:i w:val="false"/>
          <w:color w:val="000000"/>
          <w:sz w:val="28"/>
        </w:rPr>
        <w:t>
      8. Заңды тұлғаның орналасқан жері – индекс 100406, Қазақстан Республикасы, Қарағанды облысы, Бұқар жырау ауданы, Ботақара кенті, Қазақстанға 40 жыл көшесі, 21 үй.</w:t>
      </w:r>
    </w:p>
    <w:bookmarkEnd w:id="10043"/>
    <w:bookmarkStart w:name="z28564" w:id="1004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Бұқар жырау аудандық санитариялық-эпидемиологиялық бақылау басқармасы" республикалық мемлекеттік мекемесі.</w:t>
      </w:r>
    </w:p>
    <w:bookmarkEnd w:id="10044"/>
    <w:bookmarkStart w:name="z28565" w:id="1004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045"/>
    <w:bookmarkStart w:name="z28566" w:id="1004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046"/>
    <w:bookmarkStart w:name="z28567" w:id="1004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047"/>
    <w:bookmarkStart w:name="z28568" w:id="1004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048"/>
    <w:bookmarkStart w:name="z28569" w:id="1004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049"/>
    <w:bookmarkStart w:name="z28570" w:id="10050"/>
    <w:p>
      <w:pPr>
        <w:spacing w:after="0"/>
        <w:ind w:left="0"/>
        <w:jc w:val="both"/>
      </w:pPr>
      <w:r>
        <w:rPr>
          <w:rFonts w:ascii="Times New Roman"/>
          <w:b w:val="false"/>
          <w:i w:val="false"/>
          <w:color w:val="000000"/>
          <w:sz w:val="28"/>
        </w:rPr>
        <w:t>
      13. Міндеттері:</w:t>
      </w:r>
    </w:p>
    <w:bookmarkEnd w:id="10050"/>
    <w:bookmarkStart w:name="z28571" w:id="1005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051"/>
    <w:bookmarkStart w:name="z28572" w:id="1005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052"/>
    <w:bookmarkStart w:name="z28573" w:id="1005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053"/>
    <w:bookmarkStart w:name="z28574" w:id="10054"/>
    <w:p>
      <w:pPr>
        <w:spacing w:after="0"/>
        <w:ind w:left="0"/>
        <w:jc w:val="both"/>
      </w:pPr>
      <w:r>
        <w:rPr>
          <w:rFonts w:ascii="Times New Roman"/>
          <w:b w:val="false"/>
          <w:i w:val="false"/>
          <w:color w:val="000000"/>
          <w:sz w:val="28"/>
        </w:rPr>
        <w:t>
      14. Құқықтары мен міндеттері:</w:t>
      </w:r>
    </w:p>
    <w:bookmarkEnd w:id="10054"/>
    <w:bookmarkStart w:name="z28575" w:id="1005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055"/>
    <w:bookmarkStart w:name="z28576" w:id="1005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056"/>
    <w:bookmarkStart w:name="z28577" w:id="1005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057"/>
    <w:bookmarkStart w:name="z28578" w:id="1005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058"/>
    <w:bookmarkStart w:name="z28579" w:id="1005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059"/>
    <w:bookmarkStart w:name="z28580" w:id="1006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060"/>
    <w:bookmarkStart w:name="z28581" w:id="1006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061"/>
    <w:bookmarkStart w:name="z28582" w:id="1006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062"/>
    <w:bookmarkStart w:name="z28583" w:id="1006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063"/>
    <w:bookmarkStart w:name="z28584" w:id="10064"/>
    <w:p>
      <w:pPr>
        <w:spacing w:after="0"/>
        <w:ind w:left="0"/>
        <w:jc w:val="both"/>
      </w:pPr>
      <w:r>
        <w:rPr>
          <w:rFonts w:ascii="Times New Roman"/>
          <w:b w:val="false"/>
          <w:i w:val="false"/>
          <w:color w:val="000000"/>
          <w:sz w:val="28"/>
        </w:rPr>
        <w:t>
      15. Функциялары:</w:t>
      </w:r>
    </w:p>
    <w:bookmarkEnd w:id="10064"/>
    <w:bookmarkStart w:name="z28585" w:id="10065"/>
    <w:p>
      <w:pPr>
        <w:spacing w:after="0"/>
        <w:ind w:left="0"/>
        <w:jc w:val="both"/>
      </w:pPr>
      <w:r>
        <w:rPr>
          <w:rFonts w:ascii="Times New Roman"/>
          <w:b w:val="false"/>
          <w:i w:val="false"/>
          <w:color w:val="000000"/>
          <w:sz w:val="28"/>
        </w:rPr>
        <w:t>
      1) реттелетін салада мемлекеттік саясатты іске асыру;</w:t>
      </w:r>
    </w:p>
    <w:bookmarkEnd w:id="10065"/>
    <w:bookmarkStart w:name="z28586" w:id="1006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066"/>
    <w:bookmarkStart w:name="z28587" w:id="1006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067"/>
    <w:bookmarkStart w:name="z28588" w:id="1006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068"/>
    <w:bookmarkStart w:name="z28589" w:id="1006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069"/>
    <w:bookmarkStart w:name="z28590" w:id="1007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070"/>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8591" w:id="1007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071"/>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8592" w:id="1007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072"/>
    <w:bookmarkStart w:name="z28593" w:id="1007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073"/>
    <w:bookmarkStart w:name="z28594" w:id="1007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074"/>
    <w:bookmarkStart w:name="z28595" w:id="1007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0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597" w:id="10076"/>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0076"/>
    <w:bookmarkStart w:name="z28598" w:id="1007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077"/>
    <w:bookmarkStart w:name="z28599" w:id="1007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078"/>
    <w:bookmarkStart w:name="z28600" w:id="1007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0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603" w:id="1008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080"/>
    <w:bookmarkStart w:name="z28604" w:id="1008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081"/>
    <w:bookmarkStart w:name="z28605" w:id="1008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082"/>
    <w:bookmarkStart w:name="z28606" w:id="1008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083"/>
    <w:bookmarkStart w:name="z28607" w:id="1008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084"/>
    <w:bookmarkStart w:name="z28608" w:id="10085"/>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0085"/>
    <w:bookmarkStart w:name="z28609" w:id="1008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086"/>
    <w:bookmarkStart w:name="z28610" w:id="1008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0087"/>
    <w:bookmarkStart w:name="z28611" w:id="1008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088"/>
    <w:bookmarkStart w:name="z28612" w:id="1008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0089"/>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8613" w:id="10090"/>
    <w:p>
      <w:pPr>
        <w:spacing w:after="0"/>
        <w:ind w:left="0"/>
        <w:jc w:val="both"/>
      </w:pPr>
      <w:r>
        <w:rPr>
          <w:rFonts w:ascii="Times New Roman"/>
          <w:b w:val="false"/>
          <w:i w:val="false"/>
          <w:color w:val="000000"/>
          <w:sz w:val="28"/>
        </w:rPr>
        <w:t>
      29) мыналарды:</w:t>
      </w:r>
    </w:p>
    <w:bookmarkEnd w:id="10090"/>
    <w:bookmarkStart w:name="z28614" w:id="1009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091"/>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8615" w:id="1009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092"/>
    <w:bookmarkStart w:name="z28616" w:id="1009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0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8617" w:id="1009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094"/>
    <w:bookmarkStart w:name="z28618" w:id="1009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095"/>
    <w:bookmarkStart w:name="z28619" w:id="1009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096"/>
    <w:bookmarkStart w:name="z28620" w:id="1009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097"/>
    <w:bookmarkStart w:name="z28621" w:id="10098"/>
    <w:p>
      <w:pPr>
        <w:spacing w:after="0"/>
        <w:ind w:left="0"/>
        <w:jc w:val="both"/>
      </w:pPr>
      <w:r>
        <w:rPr>
          <w:rFonts w:ascii="Times New Roman"/>
          <w:b w:val="false"/>
          <w:i w:val="false"/>
          <w:color w:val="000000"/>
          <w:sz w:val="28"/>
        </w:rPr>
        <w:t>
      19. Басқарма басшысының өкілеттіктері:</w:t>
      </w:r>
    </w:p>
    <w:bookmarkEnd w:id="10098"/>
    <w:bookmarkStart w:name="z28622" w:id="1009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099"/>
    <w:bookmarkStart w:name="z28623" w:id="1010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100"/>
    <w:bookmarkStart w:name="z28624" w:id="1010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101"/>
    <w:bookmarkStart w:name="z28625" w:id="1010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102"/>
    <w:bookmarkStart w:name="z28626" w:id="1010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103"/>
    <w:bookmarkStart w:name="z28627" w:id="1010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104"/>
    <w:bookmarkStart w:name="z28628" w:id="10105"/>
    <w:p>
      <w:pPr>
        <w:spacing w:after="0"/>
        <w:ind w:left="0"/>
        <w:jc w:val="left"/>
      </w:pPr>
      <w:r>
        <w:rPr>
          <w:rFonts w:ascii="Times New Roman"/>
          <w:b/>
          <w:i w:val="false"/>
          <w:color w:val="000000"/>
        </w:rPr>
        <w:t xml:space="preserve"> 4-тарау. Басқарманың мүлкі</w:t>
      </w:r>
    </w:p>
    <w:bookmarkEnd w:id="10105"/>
    <w:bookmarkStart w:name="z28629" w:id="1010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106"/>
    <w:bookmarkStart w:name="z28630" w:id="1010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107"/>
    <w:bookmarkStart w:name="z28631" w:id="1010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108"/>
    <w:bookmarkStart w:name="z28632" w:id="1010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109"/>
    <w:bookmarkStart w:name="z28633" w:id="10110"/>
    <w:p>
      <w:pPr>
        <w:spacing w:after="0"/>
        <w:ind w:left="0"/>
        <w:jc w:val="left"/>
      </w:pPr>
      <w:r>
        <w:rPr>
          <w:rFonts w:ascii="Times New Roman"/>
          <w:b/>
          <w:i w:val="false"/>
          <w:color w:val="000000"/>
        </w:rPr>
        <w:t xml:space="preserve"> 5-тарау. Басқарманы қайта ұйымдастыру және тарату</w:t>
      </w:r>
    </w:p>
    <w:bookmarkEnd w:id="10110"/>
    <w:bookmarkStart w:name="z28634" w:id="1011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1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112-1-қосымша</w:t>
            </w:r>
          </w:p>
        </w:tc>
      </w:tr>
    </w:tbl>
    <w:bookmarkStart w:name="z19713" w:id="1011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Әлихан Бөкейхан ауданының санитариялық-эпидемиологиялық бақылау басқармасы" республикалық мемлекеттік мекемесінің ережесі</w:t>
      </w:r>
    </w:p>
    <w:bookmarkEnd w:id="10112"/>
    <w:p>
      <w:pPr>
        <w:spacing w:after="0"/>
        <w:ind w:left="0"/>
        <w:jc w:val="both"/>
      </w:pPr>
      <w:r>
        <w:rPr>
          <w:rFonts w:ascii="Times New Roman"/>
          <w:b w:val="false"/>
          <w:i w:val="false"/>
          <w:color w:val="ff0000"/>
          <w:sz w:val="28"/>
        </w:rPr>
        <w:t xml:space="preserve">
      Ескерту. Бұйрық 112-1-қосымшамен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714" w:id="10113"/>
    <w:p>
      <w:pPr>
        <w:spacing w:after="0"/>
        <w:ind w:left="0"/>
        <w:jc w:val="left"/>
      </w:pPr>
      <w:r>
        <w:rPr>
          <w:rFonts w:ascii="Times New Roman"/>
          <w:b/>
          <w:i w:val="false"/>
          <w:color w:val="000000"/>
        </w:rPr>
        <w:t xml:space="preserve"> 1-тарау. Жалпы ережелер</w:t>
      </w:r>
    </w:p>
    <w:bookmarkEnd w:id="10113"/>
    <w:bookmarkStart w:name="z19715" w:id="1011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Әлихан Бөкейхан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114"/>
    <w:bookmarkStart w:name="z19716" w:id="1011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115"/>
    <w:bookmarkStart w:name="z19717" w:id="1011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116"/>
    <w:bookmarkStart w:name="z19718" w:id="1011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117"/>
    <w:bookmarkStart w:name="z19719" w:id="1011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118"/>
    <w:bookmarkStart w:name="z19720" w:id="1011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119"/>
    <w:bookmarkStart w:name="z19721" w:id="1012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120"/>
    <w:bookmarkStart w:name="z19722" w:id="10121"/>
    <w:p>
      <w:pPr>
        <w:spacing w:after="0"/>
        <w:ind w:left="0"/>
        <w:jc w:val="both"/>
      </w:pPr>
      <w:r>
        <w:rPr>
          <w:rFonts w:ascii="Times New Roman"/>
          <w:b w:val="false"/>
          <w:i w:val="false"/>
          <w:color w:val="000000"/>
          <w:sz w:val="28"/>
        </w:rPr>
        <w:t>
      8. Заңды тұлғаның орналасқан жері – индекс 100001, Қазақстан Республикасы, Қарағанды облысы, Қарағанды қаласы, Әлихан Бөкейхан ауданы, Зелинский көшесі, 23 құрылыс .</w:t>
      </w:r>
    </w:p>
    <w:bookmarkEnd w:id="10121"/>
    <w:bookmarkStart w:name="z19723" w:id="1012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Әлихан Бөкейхан ауданының санитариялық-эпидемиологиялық бақылау басқармасы" республикалық мемлекеттік мекемесі.</w:t>
      </w:r>
    </w:p>
    <w:bookmarkEnd w:id="10122"/>
    <w:bookmarkStart w:name="z19724" w:id="1012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123"/>
    <w:bookmarkStart w:name="z19725" w:id="1012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124"/>
    <w:bookmarkStart w:name="z19726" w:id="1012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125"/>
    <w:bookmarkStart w:name="z19727" w:id="1012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126"/>
    <w:bookmarkStart w:name="z19728" w:id="1012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127"/>
    <w:bookmarkStart w:name="z19729" w:id="10128"/>
    <w:p>
      <w:pPr>
        <w:spacing w:after="0"/>
        <w:ind w:left="0"/>
        <w:jc w:val="both"/>
      </w:pPr>
      <w:r>
        <w:rPr>
          <w:rFonts w:ascii="Times New Roman"/>
          <w:b w:val="false"/>
          <w:i w:val="false"/>
          <w:color w:val="000000"/>
          <w:sz w:val="28"/>
        </w:rPr>
        <w:t>
      13. Міндеттері:</w:t>
      </w:r>
    </w:p>
    <w:bookmarkEnd w:id="10128"/>
    <w:bookmarkStart w:name="z19730" w:id="1012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129"/>
    <w:bookmarkStart w:name="z19731" w:id="1013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130"/>
    <w:bookmarkStart w:name="z19732" w:id="1013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131"/>
    <w:bookmarkStart w:name="z19733" w:id="10132"/>
    <w:p>
      <w:pPr>
        <w:spacing w:after="0"/>
        <w:ind w:left="0"/>
        <w:jc w:val="both"/>
      </w:pPr>
      <w:r>
        <w:rPr>
          <w:rFonts w:ascii="Times New Roman"/>
          <w:b w:val="false"/>
          <w:i w:val="false"/>
          <w:color w:val="000000"/>
          <w:sz w:val="28"/>
        </w:rPr>
        <w:t>
      14. Құқықтары мен міндеттері:</w:t>
      </w:r>
    </w:p>
    <w:bookmarkEnd w:id="10132"/>
    <w:bookmarkStart w:name="z19734" w:id="1013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133"/>
    <w:bookmarkStart w:name="z19735" w:id="1013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134"/>
    <w:bookmarkStart w:name="z19736" w:id="1013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135"/>
    <w:bookmarkStart w:name="z19737" w:id="1013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136"/>
    <w:bookmarkStart w:name="z19738" w:id="1013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137"/>
    <w:bookmarkStart w:name="z19739" w:id="1013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138"/>
    <w:bookmarkStart w:name="z19740" w:id="1013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139"/>
    <w:bookmarkStart w:name="z19741" w:id="1014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140"/>
    <w:bookmarkStart w:name="z19742" w:id="1014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141"/>
    <w:bookmarkStart w:name="z19743" w:id="10142"/>
    <w:p>
      <w:pPr>
        <w:spacing w:after="0"/>
        <w:ind w:left="0"/>
        <w:jc w:val="both"/>
      </w:pPr>
      <w:r>
        <w:rPr>
          <w:rFonts w:ascii="Times New Roman"/>
          <w:b w:val="false"/>
          <w:i w:val="false"/>
          <w:color w:val="000000"/>
          <w:sz w:val="28"/>
        </w:rPr>
        <w:t>
      15. Функциялары:</w:t>
      </w:r>
    </w:p>
    <w:bookmarkEnd w:id="10142"/>
    <w:bookmarkStart w:name="z19744" w:id="10143"/>
    <w:p>
      <w:pPr>
        <w:spacing w:after="0"/>
        <w:ind w:left="0"/>
        <w:jc w:val="both"/>
      </w:pPr>
      <w:r>
        <w:rPr>
          <w:rFonts w:ascii="Times New Roman"/>
          <w:b w:val="false"/>
          <w:i w:val="false"/>
          <w:color w:val="000000"/>
          <w:sz w:val="28"/>
        </w:rPr>
        <w:t>
      1) реттелетін салада мемлекеттік саясатты іске асыру;</w:t>
      </w:r>
    </w:p>
    <w:bookmarkEnd w:id="10143"/>
    <w:bookmarkStart w:name="z19745" w:id="1014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144"/>
    <w:bookmarkStart w:name="z19746" w:id="1014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145"/>
    <w:bookmarkStart w:name="z19747" w:id="1014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146"/>
    <w:bookmarkStart w:name="z19748" w:id="1014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147"/>
    <w:bookmarkStart w:name="z19749" w:id="1014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148"/>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9750" w:id="1014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149"/>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9751" w:id="1015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150"/>
    <w:bookmarkStart w:name="z19752" w:id="1015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151"/>
    <w:bookmarkStart w:name="z19753" w:id="1015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152"/>
    <w:bookmarkStart w:name="z19754" w:id="1015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1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756" w:id="10154"/>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0154"/>
    <w:bookmarkStart w:name="z19757" w:id="1015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155"/>
    <w:bookmarkStart w:name="z19758" w:id="1015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156"/>
    <w:bookmarkStart w:name="z19759" w:id="1015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1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762" w:id="1015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158"/>
    <w:bookmarkStart w:name="z19763" w:id="1015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159"/>
    <w:bookmarkStart w:name="z19764" w:id="1016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160"/>
    <w:bookmarkStart w:name="z19765" w:id="1016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161"/>
    <w:bookmarkStart w:name="z19766" w:id="1016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162"/>
    <w:bookmarkStart w:name="z19767" w:id="10163"/>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0163"/>
    <w:bookmarkStart w:name="z19768" w:id="1016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164"/>
    <w:bookmarkStart w:name="z19769" w:id="1016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0165"/>
    <w:bookmarkStart w:name="z19770" w:id="1016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166"/>
    <w:bookmarkStart w:name="z19771" w:id="1016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0167"/>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9772" w:id="10168"/>
    <w:p>
      <w:pPr>
        <w:spacing w:after="0"/>
        <w:ind w:left="0"/>
        <w:jc w:val="both"/>
      </w:pPr>
      <w:r>
        <w:rPr>
          <w:rFonts w:ascii="Times New Roman"/>
          <w:b w:val="false"/>
          <w:i w:val="false"/>
          <w:color w:val="000000"/>
          <w:sz w:val="28"/>
        </w:rPr>
        <w:t>
      29) мыналарды:</w:t>
      </w:r>
    </w:p>
    <w:bookmarkEnd w:id="10168"/>
    <w:bookmarkStart w:name="z19773" w:id="1016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16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9774" w:id="1017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170"/>
    <w:bookmarkStart w:name="z19775" w:id="1017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1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9776" w:id="1017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172"/>
    <w:bookmarkStart w:name="z19777" w:id="1017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173"/>
    <w:bookmarkStart w:name="z19778" w:id="1017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174"/>
    <w:bookmarkStart w:name="z19779" w:id="1017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175"/>
    <w:bookmarkStart w:name="z19780" w:id="10176"/>
    <w:p>
      <w:pPr>
        <w:spacing w:after="0"/>
        <w:ind w:left="0"/>
        <w:jc w:val="both"/>
      </w:pPr>
      <w:r>
        <w:rPr>
          <w:rFonts w:ascii="Times New Roman"/>
          <w:b w:val="false"/>
          <w:i w:val="false"/>
          <w:color w:val="000000"/>
          <w:sz w:val="28"/>
        </w:rPr>
        <w:t>
      19. Басқарма басшысының өкілеттіктері:</w:t>
      </w:r>
    </w:p>
    <w:bookmarkEnd w:id="10176"/>
    <w:bookmarkStart w:name="z19781" w:id="1017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177"/>
    <w:bookmarkStart w:name="z19782" w:id="1017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178"/>
    <w:bookmarkStart w:name="z19783" w:id="1017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179"/>
    <w:bookmarkStart w:name="z19784" w:id="1018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180"/>
    <w:bookmarkStart w:name="z19785" w:id="1018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181"/>
    <w:bookmarkStart w:name="z19786" w:id="1018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182"/>
    <w:bookmarkStart w:name="z19787" w:id="10183"/>
    <w:p>
      <w:pPr>
        <w:spacing w:after="0"/>
        <w:ind w:left="0"/>
        <w:jc w:val="left"/>
      </w:pPr>
      <w:r>
        <w:rPr>
          <w:rFonts w:ascii="Times New Roman"/>
          <w:b/>
          <w:i w:val="false"/>
          <w:color w:val="000000"/>
        </w:rPr>
        <w:t xml:space="preserve"> 4-тарау. Басқарманың мүлкі</w:t>
      </w:r>
    </w:p>
    <w:bookmarkEnd w:id="10183"/>
    <w:bookmarkStart w:name="z19788" w:id="1018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184"/>
    <w:bookmarkStart w:name="z19789" w:id="1018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185"/>
    <w:bookmarkStart w:name="z19790" w:id="1018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186"/>
    <w:bookmarkStart w:name="z19791" w:id="1018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187"/>
    <w:bookmarkStart w:name="z19792" w:id="10188"/>
    <w:p>
      <w:pPr>
        <w:spacing w:after="0"/>
        <w:ind w:left="0"/>
        <w:jc w:val="left"/>
      </w:pPr>
      <w:r>
        <w:rPr>
          <w:rFonts w:ascii="Times New Roman"/>
          <w:b/>
          <w:i w:val="false"/>
          <w:color w:val="000000"/>
        </w:rPr>
        <w:t xml:space="preserve"> 5-тарау. Басқарманы қайта ұйымдастыру және тарату</w:t>
      </w:r>
    </w:p>
    <w:bookmarkEnd w:id="10188"/>
    <w:bookmarkStart w:name="z19793" w:id="1018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1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113-қосымша</w:t>
            </w:r>
          </w:p>
        </w:tc>
      </w:tr>
    </w:tbl>
    <w:bookmarkStart w:name="z8817" w:id="1019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Жаңаарқа аудандық санитариялық-эпидемиологиялық бақылау басқармасы" республикалық мемлекеттік мекемесінің ережесі</w:t>
      </w:r>
    </w:p>
    <w:bookmarkEnd w:id="10190"/>
    <w:p>
      <w:pPr>
        <w:spacing w:after="0"/>
        <w:ind w:left="0"/>
        <w:jc w:val="both"/>
      </w:pPr>
      <w:r>
        <w:rPr>
          <w:rFonts w:ascii="Times New Roman"/>
          <w:b w:val="false"/>
          <w:i w:val="false"/>
          <w:color w:val="ff0000"/>
          <w:sz w:val="28"/>
        </w:rPr>
        <w:t xml:space="preserve">
      Ескерту. 113-қосымша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114-қосымша</w:t>
            </w:r>
          </w:p>
        </w:tc>
      </w:tr>
    </w:tbl>
    <w:bookmarkStart w:name="z8893" w:id="1019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Жезқазған қалалық санитариялық-эпидемиологиялық бақылау басқармасы" республикалық мемлекеттік мекемесінің ережесі</w:t>
      </w:r>
    </w:p>
    <w:bookmarkEnd w:id="10191"/>
    <w:p>
      <w:pPr>
        <w:spacing w:after="0"/>
        <w:ind w:left="0"/>
        <w:jc w:val="both"/>
      </w:pPr>
      <w:r>
        <w:rPr>
          <w:rFonts w:ascii="Times New Roman"/>
          <w:b w:val="false"/>
          <w:i w:val="false"/>
          <w:color w:val="ff0000"/>
          <w:sz w:val="28"/>
        </w:rPr>
        <w:t xml:space="preserve">
      Ескерту. 114-қосымша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 xml:space="preserve">115-қосымша </w:t>
            </w:r>
          </w:p>
        </w:tc>
      </w:tr>
    </w:tbl>
    <w:bookmarkStart w:name="z8969" w:id="1019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Қазыбек би атындағы ауданының санитариялық-эпидемиологиялық бақылау басқармасы" республикалық мемлекеттік мекемесінің ережесі</w:t>
      </w:r>
    </w:p>
    <w:bookmarkEnd w:id="10192"/>
    <w:p>
      <w:pPr>
        <w:spacing w:after="0"/>
        <w:ind w:left="0"/>
        <w:jc w:val="both"/>
      </w:pPr>
      <w:r>
        <w:rPr>
          <w:rFonts w:ascii="Times New Roman"/>
          <w:b w:val="false"/>
          <w:i w:val="false"/>
          <w:color w:val="ff0000"/>
          <w:sz w:val="28"/>
        </w:rPr>
        <w:t xml:space="preserve">
      Ескерту. 115-қосымша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635" w:id="10193"/>
    <w:p>
      <w:pPr>
        <w:spacing w:after="0"/>
        <w:ind w:left="0"/>
        <w:jc w:val="left"/>
      </w:pPr>
      <w:r>
        <w:rPr>
          <w:rFonts w:ascii="Times New Roman"/>
          <w:b/>
          <w:i w:val="false"/>
          <w:color w:val="000000"/>
        </w:rPr>
        <w:t xml:space="preserve"> 1-тарау. Жалпы ережелер</w:t>
      </w:r>
    </w:p>
    <w:bookmarkEnd w:id="10193"/>
    <w:bookmarkStart w:name="z28636" w:id="1019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Қазыбек би атындағы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194"/>
    <w:bookmarkStart w:name="z28637" w:id="1019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195"/>
    <w:bookmarkStart w:name="z28638" w:id="1019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196"/>
    <w:bookmarkStart w:name="z28639" w:id="1019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197"/>
    <w:bookmarkStart w:name="z28640" w:id="1019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198"/>
    <w:bookmarkStart w:name="z28641" w:id="1019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199"/>
    <w:bookmarkStart w:name="z28642" w:id="1020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200"/>
    <w:bookmarkStart w:name="z28643" w:id="10201"/>
    <w:p>
      <w:pPr>
        <w:spacing w:after="0"/>
        <w:ind w:left="0"/>
        <w:jc w:val="both"/>
      </w:pPr>
      <w:r>
        <w:rPr>
          <w:rFonts w:ascii="Times New Roman"/>
          <w:b w:val="false"/>
          <w:i w:val="false"/>
          <w:color w:val="000000"/>
          <w:sz w:val="28"/>
        </w:rPr>
        <w:t>
      8. Заңды тұлғаның орналасқан жері – индекс 100017, Қазақстан Республикасы, Қарағанды облысы, Қарағанды қаласы, Қазыбек би атындағы ауданы, Гоголь көшесі, 46/3 үй.</w:t>
      </w:r>
    </w:p>
    <w:bookmarkEnd w:id="10201"/>
    <w:bookmarkStart w:name="z28644" w:id="1020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Қазыбек би атындағы ауданының санитариялық-эпидемиологиялық бақылау басқармасы" республикалық мемлекеттік мекемесі.</w:t>
      </w:r>
    </w:p>
    <w:bookmarkEnd w:id="10202"/>
    <w:bookmarkStart w:name="z28645" w:id="1020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203"/>
    <w:bookmarkStart w:name="z28646" w:id="1020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204"/>
    <w:bookmarkStart w:name="z28647" w:id="1020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205"/>
    <w:bookmarkStart w:name="z28648" w:id="1020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206"/>
    <w:bookmarkStart w:name="z28649" w:id="1020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207"/>
    <w:bookmarkStart w:name="z28650" w:id="10208"/>
    <w:p>
      <w:pPr>
        <w:spacing w:after="0"/>
        <w:ind w:left="0"/>
        <w:jc w:val="both"/>
      </w:pPr>
      <w:r>
        <w:rPr>
          <w:rFonts w:ascii="Times New Roman"/>
          <w:b w:val="false"/>
          <w:i w:val="false"/>
          <w:color w:val="000000"/>
          <w:sz w:val="28"/>
        </w:rPr>
        <w:t>
      13. Міндеттері:</w:t>
      </w:r>
    </w:p>
    <w:bookmarkEnd w:id="10208"/>
    <w:bookmarkStart w:name="z28651" w:id="1020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209"/>
    <w:bookmarkStart w:name="z28652" w:id="1021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210"/>
    <w:bookmarkStart w:name="z28653" w:id="1021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211"/>
    <w:bookmarkStart w:name="z28654" w:id="10212"/>
    <w:p>
      <w:pPr>
        <w:spacing w:after="0"/>
        <w:ind w:left="0"/>
        <w:jc w:val="both"/>
      </w:pPr>
      <w:r>
        <w:rPr>
          <w:rFonts w:ascii="Times New Roman"/>
          <w:b w:val="false"/>
          <w:i w:val="false"/>
          <w:color w:val="000000"/>
          <w:sz w:val="28"/>
        </w:rPr>
        <w:t>
      14. Құқықтары мен міндеттері:</w:t>
      </w:r>
    </w:p>
    <w:bookmarkEnd w:id="10212"/>
    <w:bookmarkStart w:name="z28655" w:id="1021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213"/>
    <w:bookmarkStart w:name="z28656" w:id="1021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214"/>
    <w:bookmarkStart w:name="z28657" w:id="1021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215"/>
    <w:bookmarkStart w:name="z28658" w:id="1021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216"/>
    <w:bookmarkStart w:name="z28659" w:id="1021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217"/>
    <w:bookmarkStart w:name="z28660" w:id="1021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218"/>
    <w:bookmarkStart w:name="z28661" w:id="1021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219"/>
    <w:bookmarkStart w:name="z28662" w:id="1022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220"/>
    <w:bookmarkStart w:name="z28663" w:id="1022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221"/>
    <w:bookmarkStart w:name="z28664" w:id="10222"/>
    <w:p>
      <w:pPr>
        <w:spacing w:after="0"/>
        <w:ind w:left="0"/>
        <w:jc w:val="both"/>
      </w:pPr>
      <w:r>
        <w:rPr>
          <w:rFonts w:ascii="Times New Roman"/>
          <w:b w:val="false"/>
          <w:i w:val="false"/>
          <w:color w:val="000000"/>
          <w:sz w:val="28"/>
        </w:rPr>
        <w:t>
      15. Функциялары:</w:t>
      </w:r>
    </w:p>
    <w:bookmarkEnd w:id="10222"/>
    <w:bookmarkStart w:name="z28665" w:id="10223"/>
    <w:p>
      <w:pPr>
        <w:spacing w:after="0"/>
        <w:ind w:left="0"/>
        <w:jc w:val="both"/>
      </w:pPr>
      <w:r>
        <w:rPr>
          <w:rFonts w:ascii="Times New Roman"/>
          <w:b w:val="false"/>
          <w:i w:val="false"/>
          <w:color w:val="000000"/>
          <w:sz w:val="28"/>
        </w:rPr>
        <w:t>
      1) реттелетін салада мемлекеттік саясатты іске асыру;</w:t>
      </w:r>
    </w:p>
    <w:bookmarkEnd w:id="10223"/>
    <w:bookmarkStart w:name="z28666" w:id="1022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224"/>
    <w:bookmarkStart w:name="z28667" w:id="1022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225"/>
    <w:bookmarkStart w:name="z28668" w:id="1022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226"/>
    <w:bookmarkStart w:name="z28669" w:id="1022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227"/>
    <w:bookmarkStart w:name="z28670" w:id="1022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228"/>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8671" w:id="1022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229"/>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8672" w:id="1023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230"/>
    <w:bookmarkStart w:name="z28673" w:id="1023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231"/>
    <w:bookmarkStart w:name="z28674" w:id="1023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232"/>
    <w:bookmarkStart w:name="z28675" w:id="1023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2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677" w:id="10234"/>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0234"/>
    <w:bookmarkStart w:name="z28678" w:id="1023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235"/>
    <w:bookmarkStart w:name="z28679" w:id="1023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236"/>
    <w:bookmarkStart w:name="z28680" w:id="1023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2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683" w:id="1023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238"/>
    <w:bookmarkStart w:name="z28684" w:id="1023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239"/>
    <w:bookmarkStart w:name="z28685" w:id="1024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240"/>
    <w:bookmarkStart w:name="z28686" w:id="1024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241"/>
    <w:bookmarkStart w:name="z28687" w:id="1024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242"/>
    <w:bookmarkStart w:name="z28688" w:id="10243"/>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0243"/>
    <w:bookmarkStart w:name="z28689" w:id="1024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244"/>
    <w:bookmarkStart w:name="z28690" w:id="1024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0245"/>
    <w:bookmarkStart w:name="z28691" w:id="1024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246"/>
    <w:bookmarkStart w:name="z28692" w:id="1024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0247"/>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8693" w:id="10248"/>
    <w:p>
      <w:pPr>
        <w:spacing w:after="0"/>
        <w:ind w:left="0"/>
        <w:jc w:val="both"/>
      </w:pPr>
      <w:r>
        <w:rPr>
          <w:rFonts w:ascii="Times New Roman"/>
          <w:b w:val="false"/>
          <w:i w:val="false"/>
          <w:color w:val="000000"/>
          <w:sz w:val="28"/>
        </w:rPr>
        <w:t>
      29) мыналарды:</w:t>
      </w:r>
    </w:p>
    <w:bookmarkEnd w:id="10248"/>
    <w:bookmarkStart w:name="z28694" w:id="1024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24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8695" w:id="1025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250"/>
    <w:bookmarkStart w:name="z28696" w:id="1025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2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8697" w:id="1025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252"/>
    <w:bookmarkStart w:name="z28698" w:id="1025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253"/>
    <w:bookmarkStart w:name="z28699" w:id="1025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254"/>
    <w:bookmarkStart w:name="z28700" w:id="1025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255"/>
    <w:bookmarkStart w:name="z28701" w:id="10256"/>
    <w:p>
      <w:pPr>
        <w:spacing w:after="0"/>
        <w:ind w:left="0"/>
        <w:jc w:val="both"/>
      </w:pPr>
      <w:r>
        <w:rPr>
          <w:rFonts w:ascii="Times New Roman"/>
          <w:b w:val="false"/>
          <w:i w:val="false"/>
          <w:color w:val="000000"/>
          <w:sz w:val="28"/>
        </w:rPr>
        <w:t>
      19. Басқарма басшысының өкілеттіктері:</w:t>
      </w:r>
    </w:p>
    <w:bookmarkEnd w:id="10256"/>
    <w:bookmarkStart w:name="z28702" w:id="1025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257"/>
    <w:bookmarkStart w:name="z28703" w:id="1025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258"/>
    <w:bookmarkStart w:name="z28704" w:id="1025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259"/>
    <w:bookmarkStart w:name="z28705" w:id="1026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260"/>
    <w:bookmarkStart w:name="z28706" w:id="1026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261"/>
    <w:bookmarkStart w:name="z28707" w:id="1026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262"/>
    <w:bookmarkStart w:name="z28708" w:id="10263"/>
    <w:p>
      <w:pPr>
        <w:spacing w:after="0"/>
        <w:ind w:left="0"/>
        <w:jc w:val="left"/>
      </w:pPr>
      <w:r>
        <w:rPr>
          <w:rFonts w:ascii="Times New Roman"/>
          <w:b/>
          <w:i w:val="false"/>
          <w:color w:val="000000"/>
        </w:rPr>
        <w:t xml:space="preserve"> 4-тарау. Басқарманың мүлкі</w:t>
      </w:r>
    </w:p>
    <w:bookmarkEnd w:id="10263"/>
    <w:bookmarkStart w:name="z28709" w:id="1026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264"/>
    <w:bookmarkStart w:name="z28710" w:id="1026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265"/>
    <w:bookmarkStart w:name="z28711" w:id="1026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266"/>
    <w:bookmarkStart w:name="z28712" w:id="1026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267"/>
    <w:bookmarkStart w:name="z28713" w:id="10268"/>
    <w:p>
      <w:pPr>
        <w:spacing w:after="0"/>
        <w:ind w:left="0"/>
        <w:jc w:val="left"/>
      </w:pPr>
      <w:r>
        <w:rPr>
          <w:rFonts w:ascii="Times New Roman"/>
          <w:b/>
          <w:i w:val="false"/>
          <w:color w:val="000000"/>
        </w:rPr>
        <w:t xml:space="preserve"> 5-тарау. Басқарманы қайта ұйымдастыру және тарату</w:t>
      </w:r>
    </w:p>
    <w:bookmarkEnd w:id="10268"/>
    <w:bookmarkStart w:name="z28714" w:id="1026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2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116-қосымша</w:t>
            </w:r>
          </w:p>
        </w:tc>
      </w:tr>
    </w:tbl>
    <w:bookmarkStart w:name="z9045" w:id="1027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Октябрь ауданының санитариялық-эпидемиологиялық бақылау басқармасы" республикалық мемлекеттік мекемесінің ережесі</w:t>
      </w:r>
    </w:p>
    <w:bookmarkEnd w:id="10270"/>
    <w:p>
      <w:pPr>
        <w:spacing w:after="0"/>
        <w:ind w:left="0"/>
        <w:jc w:val="both"/>
      </w:pPr>
      <w:r>
        <w:rPr>
          <w:rFonts w:ascii="Times New Roman"/>
          <w:b w:val="false"/>
          <w:i w:val="false"/>
          <w:color w:val="ff0000"/>
          <w:sz w:val="28"/>
        </w:rPr>
        <w:t xml:space="preserve">
      Ескерту. 116-қосымша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117-қосымша</w:t>
            </w:r>
          </w:p>
        </w:tc>
      </w:tr>
    </w:tbl>
    <w:bookmarkStart w:name="z9121" w:id="1027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Қаражал қалалық санитариялық-эпидемиологиялық бақылау басқармасы" республикалық мемлекеттік мекемесінің ережесі</w:t>
      </w:r>
    </w:p>
    <w:bookmarkEnd w:id="10271"/>
    <w:p>
      <w:pPr>
        <w:spacing w:after="0"/>
        <w:ind w:left="0"/>
        <w:jc w:val="both"/>
      </w:pPr>
      <w:r>
        <w:rPr>
          <w:rFonts w:ascii="Times New Roman"/>
          <w:b w:val="false"/>
          <w:i w:val="false"/>
          <w:color w:val="ff0000"/>
          <w:sz w:val="28"/>
        </w:rPr>
        <w:t xml:space="preserve">
      Ескерту. 117-қосымша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118-қосымша</w:t>
            </w:r>
          </w:p>
        </w:tc>
      </w:tr>
    </w:tbl>
    <w:bookmarkStart w:name="z9197" w:id="1027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Қарқаралы аудандық санитариялық-эпидемиологиялық бақылау басқармасы" республикалық мемлекеттік мекемесінің ережесі</w:t>
      </w:r>
    </w:p>
    <w:bookmarkEnd w:id="10272"/>
    <w:p>
      <w:pPr>
        <w:spacing w:after="0"/>
        <w:ind w:left="0"/>
        <w:jc w:val="both"/>
      </w:pPr>
      <w:r>
        <w:rPr>
          <w:rFonts w:ascii="Times New Roman"/>
          <w:b w:val="false"/>
          <w:i w:val="false"/>
          <w:color w:val="ff0000"/>
          <w:sz w:val="28"/>
        </w:rPr>
        <w:t xml:space="preserve">
      Ескерту. 118-қосымша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715" w:id="10273"/>
    <w:p>
      <w:pPr>
        <w:spacing w:after="0"/>
        <w:ind w:left="0"/>
        <w:jc w:val="left"/>
      </w:pPr>
      <w:r>
        <w:rPr>
          <w:rFonts w:ascii="Times New Roman"/>
          <w:b/>
          <w:i w:val="false"/>
          <w:color w:val="000000"/>
        </w:rPr>
        <w:t xml:space="preserve"> 1-тарау. Жалпы ережелер</w:t>
      </w:r>
    </w:p>
    <w:bookmarkEnd w:id="10273"/>
    <w:bookmarkStart w:name="z28716" w:id="1027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Қарқаралы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274"/>
    <w:bookmarkStart w:name="z28717" w:id="1027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275"/>
    <w:bookmarkStart w:name="z28718" w:id="1027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276"/>
    <w:bookmarkStart w:name="z28719" w:id="1027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277"/>
    <w:bookmarkStart w:name="z28720" w:id="1027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278"/>
    <w:bookmarkStart w:name="z28721" w:id="1027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279"/>
    <w:bookmarkStart w:name="z28722" w:id="1028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280"/>
    <w:bookmarkStart w:name="z28723" w:id="10281"/>
    <w:p>
      <w:pPr>
        <w:spacing w:after="0"/>
        <w:ind w:left="0"/>
        <w:jc w:val="both"/>
      </w:pPr>
      <w:r>
        <w:rPr>
          <w:rFonts w:ascii="Times New Roman"/>
          <w:b w:val="false"/>
          <w:i w:val="false"/>
          <w:color w:val="000000"/>
          <w:sz w:val="28"/>
        </w:rPr>
        <w:t>
      8. Заңды тұлғаның орналасқан жері – индекс 100800, Қазақстан Республикасы, Қарағанды облысы, Қарқаралы ауданы, Қарқаралы қаласы, В.рей көшесі, 33 құрылыс, 2 т.е.б.</w:t>
      </w:r>
    </w:p>
    <w:bookmarkEnd w:id="10281"/>
    <w:bookmarkStart w:name="z28724" w:id="1028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Қарқаралы аудандық санитариялық-эпидемиологиялық бақылау басқармасы" республикалық мемлекеттік мекемесі.</w:t>
      </w:r>
    </w:p>
    <w:bookmarkEnd w:id="10282"/>
    <w:bookmarkStart w:name="z28725" w:id="1028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283"/>
    <w:bookmarkStart w:name="z28726" w:id="1028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284"/>
    <w:bookmarkStart w:name="z28727" w:id="1028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285"/>
    <w:bookmarkStart w:name="z28728" w:id="1028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286"/>
    <w:bookmarkStart w:name="z28729" w:id="1028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287"/>
    <w:bookmarkStart w:name="z28730" w:id="10288"/>
    <w:p>
      <w:pPr>
        <w:spacing w:after="0"/>
        <w:ind w:left="0"/>
        <w:jc w:val="both"/>
      </w:pPr>
      <w:r>
        <w:rPr>
          <w:rFonts w:ascii="Times New Roman"/>
          <w:b w:val="false"/>
          <w:i w:val="false"/>
          <w:color w:val="000000"/>
          <w:sz w:val="28"/>
        </w:rPr>
        <w:t>
      13. Міндеттері:</w:t>
      </w:r>
    </w:p>
    <w:bookmarkEnd w:id="10288"/>
    <w:bookmarkStart w:name="z28731" w:id="1028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289"/>
    <w:bookmarkStart w:name="z28732" w:id="1029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290"/>
    <w:bookmarkStart w:name="z28733" w:id="1029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291"/>
    <w:bookmarkStart w:name="z28734" w:id="10292"/>
    <w:p>
      <w:pPr>
        <w:spacing w:after="0"/>
        <w:ind w:left="0"/>
        <w:jc w:val="both"/>
      </w:pPr>
      <w:r>
        <w:rPr>
          <w:rFonts w:ascii="Times New Roman"/>
          <w:b w:val="false"/>
          <w:i w:val="false"/>
          <w:color w:val="000000"/>
          <w:sz w:val="28"/>
        </w:rPr>
        <w:t>
      14. Құқықтары мен міндеттері:</w:t>
      </w:r>
    </w:p>
    <w:bookmarkEnd w:id="10292"/>
    <w:bookmarkStart w:name="z28735" w:id="1029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293"/>
    <w:bookmarkStart w:name="z28736" w:id="1029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294"/>
    <w:bookmarkStart w:name="z28737" w:id="1029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295"/>
    <w:bookmarkStart w:name="z28738" w:id="1029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296"/>
    <w:bookmarkStart w:name="z28739" w:id="1029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297"/>
    <w:bookmarkStart w:name="z28740" w:id="1029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298"/>
    <w:bookmarkStart w:name="z28741" w:id="1029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299"/>
    <w:bookmarkStart w:name="z28742" w:id="1030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300"/>
    <w:bookmarkStart w:name="z28743" w:id="1030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301"/>
    <w:bookmarkStart w:name="z28744" w:id="10302"/>
    <w:p>
      <w:pPr>
        <w:spacing w:after="0"/>
        <w:ind w:left="0"/>
        <w:jc w:val="both"/>
      </w:pPr>
      <w:r>
        <w:rPr>
          <w:rFonts w:ascii="Times New Roman"/>
          <w:b w:val="false"/>
          <w:i w:val="false"/>
          <w:color w:val="000000"/>
          <w:sz w:val="28"/>
        </w:rPr>
        <w:t>
      15. Функциялары:</w:t>
      </w:r>
    </w:p>
    <w:bookmarkEnd w:id="10302"/>
    <w:bookmarkStart w:name="z28745" w:id="10303"/>
    <w:p>
      <w:pPr>
        <w:spacing w:after="0"/>
        <w:ind w:left="0"/>
        <w:jc w:val="both"/>
      </w:pPr>
      <w:r>
        <w:rPr>
          <w:rFonts w:ascii="Times New Roman"/>
          <w:b w:val="false"/>
          <w:i w:val="false"/>
          <w:color w:val="000000"/>
          <w:sz w:val="28"/>
        </w:rPr>
        <w:t>
      1) реттелетін салада мемлекеттік саясатты іске асыру;</w:t>
      </w:r>
    </w:p>
    <w:bookmarkEnd w:id="10303"/>
    <w:bookmarkStart w:name="z28746" w:id="1030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304"/>
    <w:bookmarkStart w:name="z28747" w:id="1030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305"/>
    <w:bookmarkStart w:name="z28748" w:id="1030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306"/>
    <w:bookmarkStart w:name="z28749" w:id="1030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307"/>
    <w:bookmarkStart w:name="z28750" w:id="1030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308"/>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8751" w:id="1030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309"/>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8752" w:id="1031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310"/>
    <w:bookmarkStart w:name="z28753" w:id="1031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311"/>
    <w:bookmarkStart w:name="z28754" w:id="1031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312"/>
    <w:bookmarkStart w:name="z28755" w:id="1031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3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757" w:id="10314"/>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0314"/>
    <w:bookmarkStart w:name="z28758" w:id="1031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315"/>
    <w:bookmarkStart w:name="z28759" w:id="1031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316"/>
    <w:bookmarkStart w:name="z28760" w:id="1031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3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763" w:id="1031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318"/>
    <w:bookmarkStart w:name="z28764" w:id="1031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319"/>
    <w:bookmarkStart w:name="z28765" w:id="1032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320"/>
    <w:bookmarkStart w:name="z28766" w:id="1032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321"/>
    <w:bookmarkStart w:name="z28767" w:id="1032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322"/>
    <w:bookmarkStart w:name="z28768" w:id="10323"/>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0323"/>
    <w:bookmarkStart w:name="z28769" w:id="1032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324"/>
    <w:bookmarkStart w:name="z28770" w:id="1032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0325"/>
    <w:bookmarkStart w:name="z28771" w:id="1032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326"/>
    <w:bookmarkStart w:name="z28772" w:id="1032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0327"/>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8773" w:id="10328"/>
    <w:p>
      <w:pPr>
        <w:spacing w:after="0"/>
        <w:ind w:left="0"/>
        <w:jc w:val="both"/>
      </w:pPr>
      <w:r>
        <w:rPr>
          <w:rFonts w:ascii="Times New Roman"/>
          <w:b w:val="false"/>
          <w:i w:val="false"/>
          <w:color w:val="000000"/>
          <w:sz w:val="28"/>
        </w:rPr>
        <w:t>
      29) мыналарды:</w:t>
      </w:r>
    </w:p>
    <w:bookmarkEnd w:id="10328"/>
    <w:bookmarkStart w:name="z28774" w:id="1032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32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8775" w:id="1033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330"/>
    <w:bookmarkStart w:name="z28776" w:id="1033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3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8777" w:id="1033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332"/>
    <w:bookmarkStart w:name="z28778" w:id="1033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333"/>
    <w:bookmarkStart w:name="z28779" w:id="1033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334"/>
    <w:bookmarkStart w:name="z28780" w:id="1033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335"/>
    <w:bookmarkStart w:name="z28781" w:id="10336"/>
    <w:p>
      <w:pPr>
        <w:spacing w:after="0"/>
        <w:ind w:left="0"/>
        <w:jc w:val="both"/>
      </w:pPr>
      <w:r>
        <w:rPr>
          <w:rFonts w:ascii="Times New Roman"/>
          <w:b w:val="false"/>
          <w:i w:val="false"/>
          <w:color w:val="000000"/>
          <w:sz w:val="28"/>
        </w:rPr>
        <w:t>
      19. Басқарма басшысының өкілеттіктері:</w:t>
      </w:r>
    </w:p>
    <w:bookmarkEnd w:id="10336"/>
    <w:bookmarkStart w:name="z28782" w:id="1033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337"/>
    <w:bookmarkStart w:name="z28783" w:id="1033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338"/>
    <w:bookmarkStart w:name="z28784" w:id="1033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339"/>
    <w:bookmarkStart w:name="z28785" w:id="1034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340"/>
    <w:bookmarkStart w:name="z28786" w:id="1034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341"/>
    <w:bookmarkStart w:name="z28787" w:id="1034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342"/>
    <w:bookmarkStart w:name="z28788" w:id="10343"/>
    <w:p>
      <w:pPr>
        <w:spacing w:after="0"/>
        <w:ind w:left="0"/>
        <w:jc w:val="left"/>
      </w:pPr>
      <w:r>
        <w:rPr>
          <w:rFonts w:ascii="Times New Roman"/>
          <w:b/>
          <w:i w:val="false"/>
          <w:color w:val="000000"/>
        </w:rPr>
        <w:t xml:space="preserve"> 4-тарау. Басқарманың мүлкі</w:t>
      </w:r>
    </w:p>
    <w:bookmarkEnd w:id="10343"/>
    <w:bookmarkStart w:name="z28789" w:id="1034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344"/>
    <w:bookmarkStart w:name="z28790" w:id="1034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345"/>
    <w:bookmarkStart w:name="z28791" w:id="1034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346"/>
    <w:bookmarkStart w:name="z28792" w:id="1034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347"/>
    <w:bookmarkStart w:name="z28793" w:id="10348"/>
    <w:p>
      <w:pPr>
        <w:spacing w:after="0"/>
        <w:ind w:left="0"/>
        <w:jc w:val="left"/>
      </w:pPr>
      <w:r>
        <w:rPr>
          <w:rFonts w:ascii="Times New Roman"/>
          <w:b/>
          <w:i w:val="false"/>
          <w:color w:val="000000"/>
        </w:rPr>
        <w:t xml:space="preserve"> 5-тарау. Басқарманы қайта ұйымдастыру және тарату</w:t>
      </w:r>
    </w:p>
    <w:bookmarkEnd w:id="10348"/>
    <w:bookmarkStart w:name="z28794" w:id="1034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34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119-қосымша</w:t>
            </w:r>
          </w:p>
        </w:tc>
      </w:tr>
    </w:tbl>
    <w:bookmarkStart w:name="z9273" w:id="1035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Нұра аудандық санитариялық-эпидемиологиялық бақылау басқармасы" республикалық мемлекеттік мекемесінің ережесі</w:t>
      </w:r>
    </w:p>
    <w:bookmarkEnd w:id="10350"/>
    <w:p>
      <w:pPr>
        <w:spacing w:after="0"/>
        <w:ind w:left="0"/>
        <w:jc w:val="both"/>
      </w:pPr>
      <w:r>
        <w:rPr>
          <w:rFonts w:ascii="Times New Roman"/>
          <w:b w:val="false"/>
          <w:i w:val="false"/>
          <w:color w:val="ff0000"/>
          <w:sz w:val="28"/>
        </w:rPr>
        <w:t xml:space="preserve">
      Ескерту. 119-қосымша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795" w:id="10351"/>
    <w:p>
      <w:pPr>
        <w:spacing w:after="0"/>
        <w:ind w:left="0"/>
        <w:jc w:val="left"/>
      </w:pPr>
      <w:r>
        <w:rPr>
          <w:rFonts w:ascii="Times New Roman"/>
          <w:b/>
          <w:i w:val="false"/>
          <w:color w:val="000000"/>
        </w:rPr>
        <w:t xml:space="preserve"> 1-тарау. Жалпы ережелер</w:t>
      </w:r>
    </w:p>
    <w:bookmarkEnd w:id="10351"/>
    <w:bookmarkStart w:name="z28796" w:id="1035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Нұра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352"/>
    <w:bookmarkStart w:name="z28797" w:id="1035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353"/>
    <w:bookmarkStart w:name="z28798" w:id="1035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354"/>
    <w:bookmarkStart w:name="z28799" w:id="1035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355"/>
    <w:bookmarkStart w:name="z28800" w:id="1035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356"/>
    <w:bookmarkStart w:name="z28801" w:id="1035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357"/>
    <w:bookmarkStart w:name="z28802" w:id="1035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358"/>
    <w:bookmarkStart w:name="z28803" w:id="10359"/>
    <w:p>
      <w:pPr>
        <w:spacing w:after="0"/>
        <w:ind w:left="0"/>
        <w:jc w:val="both"/>
      </w:pPr>
      <w:r>
        <w:rPr>
          <w:rFonts w:ascii="Times New Roman"/>
          <w:b w:val="false"/>
          <w:i w:val="false"/>
          <w:color w:val="000000"/>
          <w:sz w:val="28"/>
        </w:rPr>
        <w:t>
      8. Заңды тұлғаның орналасқан жері – индекс 100900, Қазақстан Республикасы, Қарағанды облысы, Нұра ауданы, Нұра кенті, Ардагерлер көшесі, 38 ғим.</w:t>
      </w:r>
    </w:p>
    <w:bookmarkEnd w:id="10359"/>
    <w:bookmarkStart w:name="z28804" w:id="1036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Нұра аудандық санитариялық-эпидемиологиялық бақылау басқармасы" республикалық мемлекеттік мекемесі.</w:t>
      </w:r>
    </w:p>
    <w:bookmarkEnd w:id="10360"/>
    <w:bookmarkStart w:name="z28805" w:id="1036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361"/>
    <w:bookmarkStart w:name="z28806" w:id="1036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362"/>
    <w:bookmarkStart w:name="z28807" w:id="1036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363"/>
    <w:bookmarkStart w:name="z28808" w:id="1036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364"/>
    <w:bookmarkStart w:name="z28809" w:id="1036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365"/>
    <w:bookmarkStart w:name="z28810" w:id="10366"/>
    <w:p>
      <w:pPr>
        <w:spacing w:after="0"/>
        <w:ind w:left="0"/>
        <w:jc w:val="both"/>
      </w:pPr>
      <w:r>
        <w:rPr>
          <w:rFonts w:ascii="Times New Roman"/>
          <w:b w:val="false"/>
          <w:i w:val="false"/>
          <w:color w:val="000000"/>
          <w:sz w:val="28"/>
        </w:rPr>
        <w:t>
      13. Міндеттері:</w:t>
      </w:r>
    </w:p>
    <w:bookmarkEnd w:id="10366"/>
    <w:bookmarkStart w:name="z28811" w:id="1036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367"/>
    <w:bookmarkStart w:name="z28812" w:id="1036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368"/>
    <w:bookmarkStart w:name="z28813" w:id="1036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369"/>
    <w:bookmarkStart w:name="z28814" w:id="10370"/>
    <w:p>
      <w:pPr>
        <w:spacing w:after="0"/>
        <w:ind w:left="0"/>
        <w:jc w:val="both"/>
      </w:pPr>
      <w:r>
        <w:rPr>
          <w:rFonts w:ascii="Times New Roman"/>
          <w:b w:val="false"/>
          <w:i w:val="false"/>
          <w:color w:val="000000"/>
          <w:sz w:val="28"/>
        </w:rPr>
        <w:t>
      14. Құқықтары мен міндеттері:</w:t>
      </w:r>
    </w:p>
    <w:bookmarkEnd w:id="10370"/>
    <w:bookmarkStart w:name="z28815" w:id="1037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371"/>
    <w:bookmarkStart w:name="z28816" w:id="1037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372"/>
    <w:bookmarkStart w:name="z28817" w:id="1037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373"/>
    <w:bookmarkStart w:name="z28818" w:id="1037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374"/>
    <w:bookmarkStart w:name="z28819" w:id="1037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375"/>
    <w:bookmarkStart w:name="z28820" w:id="1037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376"/>
    <w:bookmarkStart w:name="z28821" w:id="1037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377"/>
    <w:bookmarkStart w:name="z28822" w:id="1037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378"/>
    <w:bookmarkStart w:name="z28823" w:id="1037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379"/>
    <w:bookmarkStart w:name="z28824" w:id="10380"/>
    <w:p>
      <w:pPr>
        <w:spacing w:after="0"/>
        <w:ind w:left="0"/>
        <w:jc w:val="both"/>
      </w:pPr>
      <w:r>
        <w:rPr>
          <w:rFonts w:ascii="Times New Roman"/>
          <w:b w:val="false"/>
          <w:i w:val="false"/>
          <w:color w:val="000000"/>
          <w:sz w:val="28"/>
        </w:rPr>
        <w:t>
      15. Функциялары:</w:t>
      </w:r>
    </w:p>
    <w:bookmarkEnd w:id="10380"/>
    <w:bookmarkStart w:name="z28825" w:id="10381"/>
    <w:p>
      <w:pPr>
        <w:spacing w:after="0"/>
        <w:ind w:left="0"/>
        <w:jc w:val="both"/>
      </w:pPr>
      <w:r>
        <w:rPr>
          <w:rFonts w:ascii="Times New Roman"/>
          <w:b w:val="false"/>
          <w:i w:val="false"/>
          <w:color w:val="000000"/>
          <w:sz w:val="28"/>
        </w:rPr>
        <w:t>
      1) реттелетін салада мемлекеттік саясатты іске асыру;</w:t>
      </w:r>
    </w:p>
    <w:bookmarkEnd w:id="10381"/>
    <w:bookmarkStart w:name="z28826" w:id="1038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382"/>
    <w:bookmarkStart w:name="z28827" w:id="1038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383"/>
    <w:bookmarkStart w:name="z28828" w:id="1038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384"/>
    <w:bookmarkStart w:name="z28829" w:id="1038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385"/>
    <w:bookmarkStart w:name="z28830" w:id="1038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386"/>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8831" w:id="1038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38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8832" w:id="1038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388"/>
    <w:bookmarkStart w:name="z28833" w:id="1038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389"/>
    <w:bookmarkStart w:name="z28834" w:id="1039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390"/>
    <w:bookmarkStart w:name="z28835" w:id="1039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3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837" w:id="1039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0392"/>
    <w:bookmarkStart w:name="z28838" w:id="1039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393"/>
    <w:bookmarkStart w:name="z28839" w:id="1039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394"/>
    <w:bookmarkStart w:name="z28840" w:id="1039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3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843" w:id="1039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396"/>
    <w:bookmarkStart w:name="z28844" w:id="1039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397"/>
    <w:bookmarkStart w:name="z28845" w:id="1039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398"/>
    <w:bookmarkStart w:name="z28846" w:id="1039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399"/>
    <w:bookmarkStart w:name="z28847" w:id="1040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400"/>
    <w:bookmarkStart w:name="z28848" w:id="10401"/>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0401"/>
    <w:bookmarkStart w:name="z28849" w:id="1040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402"/>
    <w:bookmarkStart w:name="z28850" w:id="1040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0403"/>
    <w:bookmarkStart w:name="z28851" w:id="1040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404"/>
    <w:bookmarkStart w:name="z28852" w:id="1040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0405"/>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8853" w:id="10406"/>
    <w:p>
      <w:pPr>
        <w:spacing w:after="0"/>
        <w:ind w:left="0"/>
        <w:jc w:val="both"/>
      </w:pPr>
      <w:r>
        <w:rPr>
          <w:rFonts w:ascii="Times New Roman"/>
          <w:b w:val="false"/>
          <w:i w:val="false"/>
          <w:color w:val="000000"/>
          <w:sz w:val="28"/>
        </w:rPr>
        <w:t>
      29) мыналарды:</w:t>
      </w:r>
    </w:p>
    <w:bookmarkEnd w:id="10406"/>
    <w:bookmarkStart w:name="z28854" w:id="1040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407"/>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8855" w:id="1040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408"/>
    <w:bookmarkStart w:name="z28856" w:id="1040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4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8857" w:id="1041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410"/>
    <w:bookmarkStart w:name="z28858" w:id="1041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411"/>
    <w:bookmarkStart w:name="z28859" w:id="1041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412"/>
    <w:bookmarkStart w:name="z28860" w:id="1041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413"/>
    <w:bookmarkStart w:name="z28861" w:id="10414"/>
    <w:p>
      <w:pPr>
        <w:spacing w:after="0"/>
        <w:ind w:left="0"/>
        <w:jc w:val="both"/>
      </w:pPr>
      <w:r>
        <w:rPr>
          <w:rFonts w:ascii="Times New Roman"/>
          <w:b w:val="false"/>
          <w:i w:val="false"/>
          <w:color w:val="000000"/>
          <w:sz w:val="28"/>
        </w:rPr>
        <w:t>
      19. Басқарма басшысының өкілеттіктері:</w:t>
      </w:r>
    </w:p>
    <w:bookmarkEnd w:id="10414"/>
    <w:bookmarkStart w:name="z28862" w:id="1041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415"/>
    <w:bookmarkStart w:name="z28863" w:id="1041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416"/>
    <w:bookmarkStart w:name="z28864" w:id="1041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417"/>
    <w:bookmarkStart w:name="z28865" w:id="1041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418"/>
    <w:bookmarkStart w:name="z28866" w:id="1041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419"/>
    <w:bookmarkStart w:name="z28867" w:id="1042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420"/>
    <w:bookmarkStart w:name="z28868" w:id="10421"/>
    <w:p>
      <w:pPr>
        <w:spacing w:after="0"/>
        <w:ind w:left="0"/>
        <w:jc w:val="left"/>
      </w:pPr>
      <w:r>
        <w:rPr>
          <w:rFonts w:ascii="Times New Roman"/>
          <w:b/>
          <w:i w:val="false"/>
          <w:color w:val="000000"/>
        </w:rPr>
        <w:t xml:space="preserve"> 4-тарау. Басқарманың мүлкі</w:t>
      </w:r>
    </w:p>
    <w:bookmarkEnd w:id="10421"/>
    <w:bookmarkStart w:name="z28869" w:id="1042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422"/>
    <w:bookmarkStart w:name="z28870" w:id="1042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423"/>
    <w:bookmarkStart w:name="z28871" w:id="1042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424"/>
    <w:bookmarkStart w:name="z28872" w:id="1042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425"/>
    <w:bookmarkStart w:name="z28873" w:id="10426"/>
    <w:p>
      <w:pPr>
        <w:spacing w:after="0"/>
        <w:ind w:left="0"/>
        <w:jc w:val="left"/>
      </w:pPr>
      <w:r>
        <w:rPr>
          <w:rFonts w:ascii="Times New Roman"/>
          <w:b/>
          <w:i w:val="false"/>
          <w:color w:val="000000"/>
        </w:rPr>
        <w:t xml:space="preserve"> 5-тарау. Басқарманы қайта ұйымдастыру және тарату</w:t>
      </w:r>
    </w:p>
    <w:bookmarkEnd w:id="10426"/>
    <w:bookmarkStart w:name="z28874" w:id="1042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4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 xml:space="preserve">120-қосымша </w:t>
            </w:r>
          </w:p>
        </w:tc>
      </w:tr>
    </w:tbl>
    <w:bookmarkStart w:name="z9349" w:id="1042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Осакаров аудандық санитариялық-эпидемиологиялық бақылау басқармасы" республикалық мемлекеттік мекемесінің ережесі</w:t>
      </w:r>
    </w:p>
    <w:bookmarkEnd w:id="10428"/>
    <w:p>
      <w:pPr>
        <w:spacing w:after="0"/>
        <w:ind w:left="0"/>
        <w:jc w:val="both"/>
      </w:pPr>
      <w:r>
        <w:rPr>
          <w:rFonts w:ascii="Times New Roman"/>
          <w:b w:val="false"/>
          <w:i w:val="false"/>
          <w:color w:val="ff0000"/>
          <w:sz w:val="28"/>
        </w:rPr>
        <w:t xml:space="preserve">
      Ескерту. 120-қосымша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875" w:id="10429"/>
    <w:p>
      <w:pPr>
        <w:spacing w:after="0"/>
        <w:ind w:left="0"/>
        <w:jc w:val="left"/>
      </w:pPr>
      <w:r>
        <w:rPr>
          <w:rFonts w:ascii="Times New Roman"/>
          <w:b/>
          <w:i w:val="false"/>
          <w:color w:val="000000"/>
        </w:rPr>
        <w:t xml:space="preserve"> 1-тарау. Жалпы ережелер</w:t>
      </w:r>
    </w:p>
    <w:bookmarkEnd w:id="10429"/>
    <w:bookmarkStart w:name="z28876" w:id="1043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Осакаров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430"/>
    <w:bookmarkStart w:name="z28877" w:id="1043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431"/>
    <w:bookmarkStart w:name="z28878" w:id="1043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432"/>
    <w:bookmarkStart w:name="z28879" w:id="1043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433"/>
    <w:bookmarkStart w:name="z28880" w:id="1043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434"/>
    <w:bookmarkStart w:name="z28881" w:id="1043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435"/>
    <w:bookmarkStart w:name="z28882" w:id="1043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436"/>
    <w:bookmarkStart w:name="z28883" w:id="10437"/>
    <w:p>
      <w:pPr>
        <w:spacing w:after="0"/>
        <w:ind w:left="0"/>
        <w:jc w:val="both"/>
      </w:pPr>
      <w:r>
        <w:rPr>
          <w:rFonts w:ascii="Times New Roman"/>
          <w:b w:val="false"/>
          <w:i w:val="false"/>
          <w:color w:val="000000"/>
          <w:sz w:val="28"/>
        </w:rPr>
        <w:t>
      8. Заңды тұлғаның орналасқан жері – индекс 101000, Қазақстан Республикасы, Қарағанды облысы, Осакаров ауданы, Осакаровка кенті, Хайрулла Байғабылов көшесі, 50/1 үй.</w:t>
      </w:r>
    </w:p>
    <w:bookmarkEnd w:id="10437"/>
    <w:bookmarkStart w:name="z28884" w:id="1043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Осакаров аудандық санитариялық-эпидемиологиялық бақылау басқармасы" республикалық мемлекеттік мекемесі.</w:t>
      </w:r>
    </w:p>
    <w:bookmarkEnd w:id="10438"/>
    <w:bookmarkStart w:name="z28885" w:id="1043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439"/>
    <w:bookmarkStart w:name="z28886" w:id="1044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440"/>
    <w:bookmarkStart w:name="z28887" w:id="1044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441"/>
    <w:bookmarkStart w:name="z28888" w:id="1044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442"/>
    <w:bookmarkStart w:name="z28889" w:id="1044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443"/>
    <w:bookmarkStart w:name="z28890" w:id="10444"/>
    <w:p>
      <w:pPr>
        <w:spacing w:after="0"/>
        <w:ind w:left="0"/>
        <w:jc w:val="both"/>
      </w:pPr>
      <w:r>
        <w:rPr>
          <w:rFonts w:ascii="Times New Roman"/>
          <w:b w:val="false"/>
          <w:i w:val="false"/>
          <w:color w:val="000000"/>
          <w:sz w:val="28"/>
        </w:rPr>
        <w:t>
      13. Міндеттері:</w:t>
      </w:r>
    </w:p>
    <w:bookmarkEnd w:id="10444"/>
    <w:bookmarkStart w:name="z28891" w:id="1044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445"/>
    <w:bookmarkStart w:name="z28892" w:id="1044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446"/>
    <w:bookmarkStart w:name="z28893" w:id="1044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447"/>
    <w:bookmarkStart w:name="z28894" w:id="10448"/>
    <w:p>
      <w:pPr>
        <w:spacing w:after="0"/>
        <w:ind w:left="0"/>
        <w:jc w:val="both"/>
      </w:pPr>
      <w:r>
        <w:rPr>
          <w:rFonts w:ascii="Times New Roman"/>
          <w:b w:val="false"/>
          <w:i w:val="false"/>
          <w:color w:val="000000"/>
          <w:sz w:val="28"/>
        </w:rPr>
        <w:t>
      14. Құқықтары мен міндеттері:</w:t>
      </w:r>
    </w:p>
    <w:bookmarkEnd w:id="10448"/>
    <w:bookmarkStart w:name="z28895" w:id="1044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449"/>
    <w:bookmarkStart w:name="z28896" w:id="1045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450"/>
    <w:bookmarkStart w:name="z28897" w:id="1045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451"/>
    <w:bookmarkStart w:name="z28898" w:id="1045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452"/>
    <w:bookmarkStart w:name="z28899" w:id="1045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453"/>
    <w:bookmarkStart w:name="z28900" w:id="1045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454"/>
    <w:bookmarkStart w:name="z28901" w:id="1045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455"/>
    <w:bookmarkStart w:name="z28902" w:id="1045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456"/>
    <w:bookmarkStart w:name="z28903" w:id="1045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457"/>
    <w:bookmarkStart w:name="z28904" w:id="10458"/>
    <w:p>
      <w:pPr>
        <w:spacing w:after="0"/>
        <w:ind w:left="0"/>
        <w:jc w:val="both"/>
      </w:pPr>
      <w:r>
        <w:rPr>
          <w:rFonts w:ascii="Times New Roman"/>
          <w:b w:val="false"/>
          <w:i w:val="false"/>
          <w:color w:val="000000"/>
          <w:sz w:val="28"/>
        </w:rPr>
        <w:t>
      15. Функциялары:</w:t>
      </w:r>
    </w:p>
    <w:bookmarkEnd w:id="10458"/>
    <w:bookmarkStart w:name="z28905" w:id="10459"/>
    <w:p>
      <w:pPr>
        <w:spacing w:after="0"/>
        <w:ind w:left="0"/>
        <w:jc w:val="both"/>
      </w:pPr>
      <w:r>
        <w:rPr>
          <w:rFonts w:ascii="Times New Roman"/>
          <w:b w:val="false"/>
          <w:i w:val="false"/>
          <w:color w:val="000000"/>
          <w:sz w:val="28"/>
        </w:rPr>
        <w:t>
      1) реттелетін салада мемлекеттік саясатты іске асыру;</w:t>
      </w:r>
    </w:p>
    <w:bookmarkEnd w:id="10459"/>
    <w:bookmarkStart w:name="z28906" w:id="1046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460"/>
    <w:bookmarkStart w:name="z28907" w:id="1046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461"/>
    <w:bookmarkStart w:name="z28908" w:id="1046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462"/>
    <w:bookmarkStart w:name="z28909" w:id="1046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463"/>
    <w:bookmarkStart w:name="z28910" w:id="1046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464"/>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8911" w:id="1046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465"/>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8912" w:id="1046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466"/>
    <w:bookmarkStart w:name="z28913" w:id="1046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467"/>
    <w:bookmarkStart w:name="z28914" w:id="1046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468"/>
    <w:bookmarkStart w:name="z28915" w:id="1046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4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917" w:id="10470"/>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0470"/>
    <w:bookmarkStart w:name="z28918" w:id="1047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471"/>
    <w:bookmarkStart w:name="z28919" w:id="1047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472"/>
    <w:bookmarkStart w:name="z28920" w:id="1047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4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923" w:id="1047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474"/>
    <w:bookmarkStart w:name="z28924" w:id="1047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475"/>
    <w:bookmarkStart w:name="z28925" w:id="1047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476"/>
    <w:bookmarkStart w:name="z28926" w:id="1047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477"/>
    <w:bookmarkStart w:name="z28927" w:id="1047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478"/>
    <w:bookmarkStart w:name="z28928" w:id="10479"/>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0479"/>
    <w:bookmarkStart w:name="z28929" w:id="1048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480"/>
    <w:bookmarkStart w:name="z28930" w:id="1048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0481"/>
    <w:bookmarkStart w:name="z28931" w:id="1048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482"/>
    <w:bookmarkStart w:name="z28932" w:id="1048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0483"/>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8933" w:id="10484"/>
    <w:p>
      <w:pPr>
        <w:spacing w:after="0"/>
        <w:ind w:left="0"/>
        <w:jc w:val="both"/>
      </w:pPr>
      <w:r>
        <w:rPr>
          <w:rFonts w:ascii="Times New Roman"/>
          <w:b w:val="false"/>
          <w:i w:val="false"/>
          <w:color w:val="000000"/>
          <w:sz w:val="28"/>
        </w:rPr>
        <w:t>
      29) мыналарды:</w:t>
      </w:r>
    </w:p>
    <w:bookmarkEnd w:id="10484"/>
    <w:bookmarkStart w:name="z28934" w:id="1048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485"/>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8935" w:id="1048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486"/>
    <w:bookmarkStart w:name="z28936" w:id="1048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4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8937" w:id="1048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488"/>
    <w:bookmarkStart w:name="z28938" w:id="1048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489"/>
    <w:bookmarkStart w:name="z28939" w:id="1049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490"/>
    <w:bookmarkStart w:name="z28940" w:id="1049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491"/>
    <w:bookmarkStart w:name="z28941" w:id="10492"/>
    <w:p>
      <w:pPr>
        <w:spacing w:after="0"/>
        <w:ind w:left="0"/>
        <w:jc w:val="both"/>
      </w:pPr>
      <w:r>
        <w:rPr>
          <w:rFonts w:ascii="Times New Roman"/>
          <w:b w:val="false"/>
          <w:i w:val="false"/>
          <w:color w:val="000000"/>
          <w:sz w:val="28"/>
        </w:rPr>
        <w:t>
      19. Басқарма басшысының өкілеттіктері:</w:t>
      </w:r>
    </w:p>
    <w:bookmarkEnd w:id="10492"/>
    <w:bookmarkStart w:name="z28942" w:id="1049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493"/>
    <w:bookmarkStart w:name="z28943" w:id="1049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494"/>
    <w:bookmarkStart w:name="z28944" w:id="1049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495"/>
    <w:bookmarkStart w:name="z28945" w:id="1049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496"/>
    <w:bookmarkStart w:name="z28946" w:id="1049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497"/>
    <w:bookmarkStart w:name="z28947" w:id="1049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498"/>
    <w:bookmarkStart w:name="z28948" w:id="10499"/>
    <w:p>
      <w:pPr>
        <w:spacing w:after="0"/>
        <w:ind w:left="0"/>
        <w:jc w:val="left"/>
      </w:pPr>
      <w:r>
        <w:rPr>
          <w:rFonts w:ascii="Times New Roman"/>
          <w:b/>
          <w:i w:val="false"/>
          <w:color w:val="000000"/>
        </w:rPr>
        <w:t xml:space="preserve"> 4-тарау. Басқарманың мүлкі</w:t>
      </w:r>
    </w:p>
    <w:bookmarkEnd w:id="10499"/>
    <w:bookmarkStart w:name="z28949" w:id="1050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500"/>
    <w:bookmarkStart w:name="z28950" w:id="1050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501"/>
    <w:bookmarkStart w:name="z28951" w:id="1050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502"/>
    <w:bookmarkStart w:name="z28952" w:id="1050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503"/>
    <w:bookmarkStart w:name="z28953" w:id="10504"/>
    <w:p>
      <w:pPr>
        <w:spacing w:after="0"/>
        <w:ind w:left="0"/>
        <w:jc w:val="left"/>
      </w:pPr>
      <w:r>
        <w:rPr>
          <w:rFonts w:ascii="Times New Roman"/>
          <w:b/>
          <w:i w:val="false"/>
          <w:color w:val="000000"/>
        </w:rPr>
        <w:t xml:space="preserve"> 5-тарау. Басқарманы қайта ұйымдастыру және тарату</w:t>
      </w:r>
    </w:p>
    <w:bookmarkEnd w:id="10504"/>
    <w:bookmarkStart w:name="z28954" w:id="1050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5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121-қосымша</w:t>
            </w:r>
          </w:p>
        </w:tc>
      </w:tr>
    </w:tbl>
    <w:bookmarkStart w:name="z9425" w:id="1050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Приозерск қалалық санитариялық-эпидемиологиялық бақылау басқармасы" республикалық мемлекеттік мекемесінің ережесі</w:t>
      </w:r>
    </w:p>
    <w:bookmarkEnd w:id="10506"/>
    <w:p>
      <w:pPr>
        <w:spacing w:after="0"/>
        <w:ind w:left="0"/>
        <w:jc w:val="both"/>
      </w:pPr>
      <w:r>
        <w:rPr>
          <w:rFonts w:ascii="Times New Roman"/>
          <w:b w:val="false"/>
          <w:i w:val="false"/>
          <w:color w:val="ff0000"/>
          <w:sz w:val="28"/>
        </w:rPr>
        <w:t xml:space="preserve">
      Ескерту. 121-қосымша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8955" w:id="10507"/>
    <w:p>
      <w:pPr>
        <w:spacing w:after="0"/>
        <w:ind w:left="0"/>
        <w:jc w:val="left"/>
      </w:pPr>
      <w:r>
        <w:rPr>
          <w:rFonts w:ascii="Times New Roman"/>
          <w:b/>
          <w:i w:val="false"/>
          <w:color w:val="000000"/>
        </w:rPr>
        <w:t xml:space="preserve"> 1-тарау. Жалпы ережелер</w:t>
      </w:r>
    </w:p>
    <w:bookmarkEnd w:id="10507"/>
    <w:bookmarkStart w:name="z28956" w:id="1050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Приозерск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508"/>
    <w:bookmarkStart w:name="z28957" w:id="10509"/>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509"/>
    <w:bookmarkStart w:name="z28958" w:id="1051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510"/>
    <w:bookmarkStart w:name="z28959" w:id="1051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511"/>
    <w:bookmarkStart w:name="z28960" w:id="1051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512"/>
    <w:bookmarkStart w:name="z28961" w:id="1051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513"/>
    <w:bookmarkStart w:name="z28962" w:id="1051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514"/>
    <w:bookmarkStart w:name="z28963" w:id="10515"/>
    <w:p>
      <w:pPr>
        <w:spacing w:after="0"/>
        <w:ind w:left="0"/>
        <w:jc w:val="both"/>
      </w:pPr>
      <w:r>
        <w:rPr>
          <w:rFonts w:ascii="Times New Roman"/>
          <w:b w:val="false"/>
          <w:i w:val="false"/>
          <w:color w:val="000000"/>
          <w:sz w:val="28"/>
        </w:rPr>
        <w:t>
      8. Заңды тұлғаның орналасқан жері – индекс 101100, Қазақстан Республикасы, Қарағанды облысы, Приозерск қаласы, Пушкин көшесі, 6/2 үй.</w:t>
      </w:r>
    </w:p>
    <w:bookmarkEnd w:id="10515"/>
    <w:bookmarkStart w:name="z28964" w:id="1051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Приозерск қалалық санитариялық-эпидемиологиялық бақылау басқармасы" республикалық мемлекеттік мекемесі.</w:t>
      </w:r>
    </w:p>
    <w:bookmarkEnd w:id="10516"/>
    <w:bookmarkStart w:name="z28965" w:id="1051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517"/>
    <w:bookmarkStart w:name="z28966" w:id="1051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518"/>
    <w:bookmarkStart w:name="z28967" w:id="1051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519"/>
    <w:bookmarkStart w:name="z28968" w:id="1052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520"/>
    <w:bookmarkStart w:name="z28969" w:id="1052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521"/>
    <w:bookmarkStart w:name="z28970" w:id="10522"/>
    <w:p>
      <w:pPr>
        <w:spacing w:after="0"/>
        <w:ind w:left="0"/>
        <w:jc w:val="both"/>
      </w:pPr>
      <w:r>
        <w:rPr>
          <w:rFonts w:ascii="Times New Roman"/>
          <w:b w:val="false"/>
          <w:i w:val="false"/>
          <w:color w:val="000000"/>
          <w:sz w:val="28"/>
        </w:rPr>
        <w:t>
      13. Міндеттері:</w:t>
      </w:r>
    </w:p>
    <w:bookmarkEnd w:id="10522"/>
    <w:bookmarkStart w:name="z28971" w:id="1052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523"/>
    <w:bookmarkStart w:name="z28972" w:id="1052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524"/>
    <w:bookmarkStart w:name="z28973" w:id="1052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525"/>
    <w:bookmarkStart w:name="z28974" w:id="10526"/>
    <w:p>
      <w:pPr>
        <w:spacing w:after="0"/>
        <w:ind w:left="0"/>
        <w:jc w:val="both"/>
      </w:pPr>
      <w:r>
        <w:rPr>
          <w:rFonts w:ascii="Times New Roman"/>
          <w:b w:val="false"/>
          <w:i w:val="false"/>
          <w:color w:val="000000"/>
          <w:sz w:val="28"/>
        </w:rPr>
        <w:t>
      14. Құқықтары мен міндеттері:</w:t>
      </w:r>
    </w:p>
    <w:bookmarkEnd w:id="10526"/>
    <w:bookmarkStart w:name="z28975" w:id="1052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527"/>
    <w:bookmarkStart w:name="z28976" w:id="1052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528"/>
    <w:bookmarkStart w:name="z28977" w:id="1052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529"/>
    <w:bookmarkStart w:name="z28978" w:id="1053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530"/>
    <w:bookmarkStart w:name="z28979" w:id="1053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531"/>
    <w:bookmarkStart w:name="z28980" w:id="1053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532"/>
    <w:bookmarkStart w:name="z28981" w:id="1053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533"/>
    <w:bookmarkStart w:name="z28982" w:id="1053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534"/>
    <w:bookmarkStart w:name="z28983" w:id="1053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535"/>
    <w:bookmarkStart w:name="z28984" w:id="10536"/>
    <w:p>
      <w:pPr>
        <w:spacing w:after="0"/>
        <w:ind w:left="0"/>
        <w:jc w:val="both"/>
      </w:pPr>
      <w:r>
        <w:rPr>
          <w:rFonts w:ascii="Times New Roman"/>
          <w:b w:val="false"/>
          <w:i w:val="false"/>
          <w:color w:val="000000"/>
          <w:sz w:val="28"/>
        </w:rPr>
        <w:t>
      15. Функциялары:</w:t>
      </w:r>
    </w:p>
    <w:bookmarkEnd w:id="10536"/>
    <w:bookmarkStart w:name="z28985" w:id="10537"/>
    <w:p>
      <w:pPr>
        <w:spacing w:after="0"/>
        <w:ind w:left="0"/>
        <w:jc w:val="both"/>
      </w:pPr>
      <w:r>
        <w:rPr>
          <w:rFonts w:ascii="Times New Roman"/>
          <w:b w:val="false"/>
          <w:i w:val="false"/>
          <w:color w:val="000000"/>
          <w:sz w:val="28"/>
        </w:rPr>
        <w:t>
      1) реттелетін салада мемлекеттік саясатты іске асыру;</w:t>
      </w:r>
    </w:p>
    <w:bookmarkEnd w:id="10537"/>
    <w:bookmarkStart w:name="z28986" w:id="1053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538"/>
    <w:bookmarkStart w:name="z28987" w:id="1053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539"/>
    <w:bookmarkStart w:name="z28988" w:id="1054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540"/>
    <w:bookmarkStart w:name="z28989" w:id="1054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541"/>
    <w:bookmarkStart w:name="z28990" w:id="1054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542"/>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8991" w:id="1054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543"/>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8992" w:id="1054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544"/>
    <w:bookmarkStart w:name="z28993" w:id="1054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545"/>
    <w:bookmarkStart w:name="z28994" w:id="1054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546"/>
    <w:bookmarkStart w:name="z28995" w:id="1054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5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8997" w:id="10548"/>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0548"/>
    <w:bookmarkStart w:name="z28998" w:id="1054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549"/>
    <w:bookmarkStart w:name="z28999" w:id="1055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550"/>
    <w:bookmarkStart w:name="z29000" w:id="1055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5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003" w:id="1055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552"/>
    <w:bookmarkStart w:name="z29004" w:id="1055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553"/>
    <w:bookmarkStart w:name="z29005" w:id="1055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554"/>
    <w:bookmarkStart w:name="z29006" w:id="1055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555"/>
    <w:bookmarkStart w:name="z29007" w:id="1055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556"/>
    <w:bookmarkStart w:name="z29008" w:id="10557"/>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0557"/>
    <w:bookmarkStart w:name="z29009" w:id="1055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558"/>
    <w:bookmarkStart w:name="z29010" w:id="1055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0559"/>
    <w:bookmarkStart w:name="z29011" w:id="1056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560"/>
    <w:bookmarkStart w:name="z29012" w:id="1056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0561"/>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9013" w:id="10562"/>
    <w:p>
      <w:pPr>
        <w:spacing w:after="0"/>
        <w:ind w:left="0"/>
        <w:jc w:val="both"/>
      </w:pPr>
      <w:r>
        <w:rPr>
          <w:rFonts w:ascii="Times New Roman"/>
          <w:b w:val="false"/>
          <w:i w:val="false"/>
          <w:color w:val="000000"/>
          <w:sz w:val="28"/>
        </w:rPr>
        <w:t>
      29) мыналарды:</w:t>
      </w:r>
    </w:p>
    <w:bookmarkEnd w:id="10562"/>
    <w:bookmarkStart w:name="z29014" w:id="1056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563"/>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9015" w:id="1056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564"/>
    <w:bookmarkStart w:name="z29016" w:id="1056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5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9017" w:id="1056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566"/>
    <w:bookmarkStart w:name="z29018" w:id="1056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567"/>
    <w:bookmarkStart w:name="z29019" w:id="1056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568"/>
    <w:bookmarkStart w:name="z29020" w:id="1056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569"/>
    <w:bookmarkStart w:name="z29021" w:id="10570"/>
    <w:p>
      <w:pPr>
        <w:spacing w:after="0"/>
        <w:ind w:left="0"/>
        <w:jc w:val="both"/>
      </w:pPr>
      <w:r>
        <w:rPr>
          <w:rFonts w:ascii="Times New Roman"/>
          <w:b w:val="false"/>
          <w:i w:val="false"/>
          <w:color w:val="000000"/>
          <w:sz w:val="28"/>
        </w:rPr>
        <w:t>
      19. Басқарма басшысының өкілеттіктері:</w:t>
      </w:r>
    </w:p>
    <w:bookmarkEnd w:id="10570"/>
    <w:bookmarkStart w:name="z29022" w:id="1057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571"/>
    <w:bookmarkStart w:name="z29023" w:id="1057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572"/>
    <w:bookmarkStart w:name="z29024" w:id="1057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573"/>
    <w:bookmarkStart w:name="z29025" w:id="1057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574"/>
    <w:bookmarkStart w:name="z29026" w:id="1057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575"/>
    <w:bookmarkStart w:name="z29027" w:id="1057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576"/>
    <w:bookmarkStart w:name="z29028" w:id="10577"/>
    <w:p>
      <w:pPr>
        <w:spacing w:after="0"/>
        <w:ind w:left="0"/>
        <w:jc w:val="left"/>
      </w:pPr>
      <w:r>
        <w:rPr>
          <w:rFonts w:ascii="Times New Roman"/>
          <w:b/>
          <w:i w:val="false"/>
          <w:color w:val="000000"/>
        </w:rPr>
        <w:t xml:space="preserve"> 4-тарау. Басқарманың мүлкі</w:t>
      </w:r>
    </w:p>
    <w:bookmarkEnd w:id="10577"/>
    <w:bookmarkStart w:name="z29029" w:id="1057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578"/>
    <w:bookmarkStart w:name="z29030" w:id="1057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579"/>
    <w:bookmarkStart w:name="z29031" w:id="1058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580"/>
    <w:bookmarkStart w:name="z29032" w:id="1058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581"/>
    <w:bookmarkStart w:name="z29033" w:id="10582"/>
    <w:p>
      <w:pPr>
        <w:spacing w:after="0"/>
        <w:ind w:left="0"/>
        <w:jc w:val="left"/>
      </w:pPr>
      <w:r>
        <w:rPr>
          <w:rFonts w:ascii="Times New Roman"/>
          <w:b/>
          <w:i w:val="false"/>
          <w:color w:val="000000"/>
        </w:rPr>
        <w:t xml:space="preserve"> 5-тарау. Басқарманы қайта ұйымдастыру және тарату</w:t>
      </w:r>
    </w:p>
    <w:bookmarkEnd w:id="10582"/>
    <w:bookmarkStart w:name="z29034" w:id="1058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5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122-қосымша</w:t>
            </w:r>
          </w:p>
        </w:tc>
      </w:tr>
    </w:tbl>
    <w:bookmarkStart w:name="z9501" w:id="1058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Саран қалалық санитариялық-эпидемиологиялық бақылау басқармасы" республикалық мемлекеттік мекемесінің ережесі</w:t>
      </w:r>
    </w:p>
    <w:bookmarkEnd w:id="10584"/>
    <w:p>
      <w:pPr>
        <w:spacing w:after="0"/>
        <w:ind w:left="0"/>
        <w:jc w:val="both"/>
      </w:pPr>
      <w:r>
        <w:rPr>
          <w:rFonts w:ascii="Times New Roman"/>
          <w:b w:val="false"/>
          <w:i w:val="false"/>
          <w:color w:val="ff0000"/>
          <w:sz w:val="28"/>
        </w:rPr>
        <w:t xml:space="preserve">
      Ескерту. 122-қосымша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035" w:id="10585"/>
    <w:p>
      <w:pPr>
        <w:spacing w:after="0"/>
        <w:ind w:left="0"/>
        <w:jc w:val="left"/>
      </w:pPr>
      <w:r>
        <w:rPr>
          <w:rFonts w:ascii="Times New Roman"/>
          <w:b/>
          <w:i w:val="false"/>
          <w:color w:val="000000"/>
        </w:rPr>
        <w:t xml:space="preserve"> 1-тарау. Жалпы ережелер</w:t>
      </w:r>
    </w:p>
    <w:bookmarkEnd w:id="10585"/>
    <w:bookmarkStart w:name="z29036" w:id="1058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Саран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586"/>
    <w:bookmarkStart w:name="z29037" w:id="1058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587"/>
    <w:bookmarkStart w:name="z29038" w:id="1058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588"/>
    <w:bookmarkStart w:name="z29039" w:id="1058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589"/>
    <w:bookmarkStart w:name="z29040" w:id="1059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590"/>
    <w:bookmarkStart w:name="z29041" w:id="1059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591"/>
    <w:bookmarkStart w:name="z29042" w:id="1059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592"/>
    <w:bookmarkStart w:name="z29043" w:id="10593"/>
    <w:p>
      <w:pPr>
        <w:spacing w:after="0"/>
        <w:ind w:left="0"/>
        <w:jc w:val="both"/>
      </w:pPr>
      <w:r>
        <w:rPr>
          <w:rFonts w:ascii="Times New Roman"/>
          <w:b w:val="false"/>
          <w:i w:val="false"/>
          <w:color w:val="000000"/>
          <w:sz w:val="28"/>
        </w:rPr>
        <w:t>
      8. Заңды тұлғаның орналасқан жері – индекс 101200, Қазақстан Республикасы, Қарағанды облысы, Саран қаласы, Елизавета Зимина көшесі, 11 үй.</w:t>
      </w:r>
    </w:p>
    <w:bookmarkEnd w:id="10593"/>
    <w:bookmarkStart w:name="z29044" w:id="1059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Саран қалалық санитариялық-эпидемиологиялық бақылау басқармасы" республикалық мемлекеттік мекемесі.</w:t>
      </w:r>
    </w:p>
    <w:bookmarkEnd w:id="10594"/>
    <w:bookmarkStart w:name="z29045" w:id="1059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595"/>
    <w:bookmarkStart w:name="z29046" w:id="1059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596"/>
    <w:bookmarkStart w:name="z29047" w:id="1059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597"/>
    <w:bookmarkStart w:name="z29048" w:id="1059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598"/>
    <w:bookmarkStart w:name="z29049" w:id="1059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599"/>
    <w:bookmarkStart w:name="z29050" w:id="10600"/>
    <w:p>
      <w:pPr>
        <w:spacing w:after="0"/>
        <w:ind w:left="0"/>
        <w:jc w:val="both"/>
      </w:pPr>
      <w:r>
        <w:rPr>
          <w:rFonts w:ascii="Times New Roman"/>
          <w:b w:val="false"/>
          <w:i w:val="false"/>
          <w:color w:val="000000"/>
          <w:sz w:val="28"/>
        </w:rPr>
        <w:t>
      13. Міндеттері:</w:t>
      </w:r>
    </w:p>
    <w:bookmarkEnd w:id="10600"/>
    <w:bookmarkStart w:name="z29051" w:id="1060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601"/>
    <w:bookmarkStart w:name="z29052" w:id="1060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602"/>
    <w:bookmarkStart w:name="z29053" w:id="1060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603"/>
    <w:bookmarkStart w:name="z29054" w:id="10604"/>
    <w:p>
      <w:pPr>
        <w:spacing w:after="0"/>
        <w:ind w:left="0"/>
        <w:jc w:val="both"/>
      </w:pPr>
      <w:r>
        <w:rPr>
          <w:rFonts w:ascii="Times New Roman"/>
          <w:b w:val="false"/>
          <w:i w:val="false"/>
          <w:color w:val="000000"/>
          <w:sz w:val="28"/>
        </w:rPr>
        <w:t>
      14. Құқықтары мен міндеттері:</w:t>
      </w:r>
    </w:p>
    <w:bookmarkEnd w:id="10604"/>
    <w:bookmarkStart w:name="z29055" w:id="1060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605"/>
    <w:bookmarkStart w:name="z29056" w:id="1060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606"/>
    <w:bookmarkStart w:name="z29057" w:id="1060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607"/>
    <w:bookmarkStart w:name="z29058" w:id="1060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608"/>
    <w:bookmarkStart w:name="z29059" w:id="1060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609"/>
    <w:bookmarkStart w:name="z29060" w:id="1061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610"/>
    <w:bookmarkStart w:name="z29061" w:id="1061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611"/>
    <w:bookmarkStart w:name="z29062" w:id="1061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612"/>
    <w:bookmarkStart w:name="z29063" w:id="1061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613"/>
    <w:bookmarkStart w:name="z29064" w:id="10614"/>
    <w:p>
      <w:pPr>
        <w:spacing w:after="0"/>
        <w:ind w:left="0"/>
        <w:jc w:val="both"/>
      </w:pPr>
      <w:r>
        <w:rPr>
          <w:rFonts w:ascii="Times New Roman"/>
          <w:b w:val="false"/>
          <w:i w:val="false"/>
          <w:color w:val="000000"/>
          <w:sz w:val="28"/>
        </w:rPr>
        <w:t>
      15. Функциялары:</w:t>
      </w:r>
    </w:p>
    <w:bookmarkEnd w:id="10614"/>
    <w:bookmarkStart w:name="z29065" w:id="10615"/>
    <w:p>
      <w:pPr>
        <w:spacing w:after="0"/>
        <w:ind w:left="0"/>
        <w:jc w:val="both"/>
      </w:pPr>
      <w:r>
        <w:rPr>
          <w:rFonts w:ascii="Times New Roman"/>
          <w:b w:val="false"/>
          <w:i w:val="false"/>
          <w:color w:val="000000"/>
          <w:sz w:val="28"/>
        </w:rPr>
        <w:t>
      1) реттелетін салада мемлекеттік саясатты іске асыру;</w:t>
      </w:r>
    </w:p>
    <w:bookmarkEnd w:id="10615"/>
    <w:bookmarkStart w:name="z29066" w:id="1061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616"/>
    <w:bookmarkStart w:name="z29067" w:id="1061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617"/>
    <w:bookmarkStart w:name="z29068" w:id="1061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618"/>
    <w:bookmarkStart w:name="z29069" w:id="1061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619"/>
    <w:bookmarkStart w:name="z29070" w:id="1062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620"/>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9071" w:id="1062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621"/>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9072" w:id="1062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622"/>
    <w:bookmarkStart w:name="z29073" w:id="1062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623"/>
    <w:bookmarkStart w:name="z29074" w:id="1062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624"/>
    <w:bookmarkStart w:name="z29075" w:id="1062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6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077" w:id="10626"/>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0626"/>
    <w:bookmarkStart w:name="z29078" w:id="1062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627"/>
    <w:bookmarkStart w:name="z29079" w:id="1062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628"/>
    <w:bookmarkStart w:name="z29080" w:id="1062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6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083" w:id="1063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630"/>
    <w:bookmarkStart w:name="z29084" w:id="1063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631"/>
    <w:bookmarkStart w:name="z29085" w:id="1063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632"/>
    <w:bookmarkStart w:name="z29086" w:id="1063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633"/>
    <w:bookmarkStart w:name="z29087" w:id="1063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634"/>
    <w:bookmarkStart w:name="z29088" w:id="10635"/>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0635"/>
    <w:bookmarkStart w:name="z29089" w:id="1063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636"/>
    <w:bookmarkStart w:name="z29090" w:id="1063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0637"/>
    <w:bookmarkStart w:name="z29091" w:id="1063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638"/>
    <w:bookmarkStart w:name="z29092" w:id="1063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0639"/>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9093" w:id="10640"/>
    <w:p>
      <w:pPr>
        <w:spacing w:after="0"/>
        <w:ind w:left="0"/>
        <w:jc w:val="both"/>
      </w:pPr>
      <w:r>
        <w:rPr>
          <w:rFonts w:ascii="Times New Roman"/>
          <w:b w:val="false"/>
          <w:i w:val="false"/>
          <w:color w:val="000000"/>
          <w:sz w:val="28"/>
        </w:rPr>
        <w:t>
      29) мыналарды:</w:t>
      </w:r>
    </w:p>
    <w:bookmarkEnd w:id="10640"/>
    <w:bookmarkStart w:name="z29094" w:id="1064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641"/>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9095" w:id="1064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642"/>
    <w:bookmarkStart w:name="z29096" w:id="1064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6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9097" w:id="1064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644"/>
    <w:bookmarkStart w:name="z29098" w:id="1064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645"/>
    <w:bookmarkStart w:name="z29099" w:id="1064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646"/>
    <w:bookmarkStart w:name="z29100" w:id="1064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647"/>
    <w:bookmarkStart w:name="z29101" w:id="10648"/>
    <w:p>
      <w:pPr>
        <w:spacing w:after="0"/>
        <w:ind w:left="0"/>
        <w:jc w:val="both"/>
      </w:pPr>
      <w:r>
        <w:rPr>
          <w:rFonts w:ascii="Times New Roman"/>
          <w:b w:val="false"/>
          <w:i w:val="false"/>
          <w:color w:val="000000"/>
          <w:sz w:val="28"/>
        </w:rPr>
        <w:t>
      19. Басқарма басшысының өкілеттіктері:</w:t>
      </w:r>
    </w:p>
    <w:bookmarkEnd w:id="10648"/>
    <w:bookmarkStart w:name="z29102" w:id="1064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649"/>
    <w:bookmarkStart w:name="z29103" w:id="1065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650"/>
    <w:bookmarkStart w:name="z29104" w:id="1065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651"/>
    <w:bookmarkStart w:name="z29105" w:id="1065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652"/>
    <w:bookmarkStart w:name="z29106" w:id="1065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653"/>
    <w:bookmarkStart w:name="z29107" w:id="1065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654"/>
    <w:bookmarkStart w:name="z29108" w:id="10655"/>
    <w:p>
      <w:pPr>
        <w:spacing w:after="0"/>
        <w:ind w:left="0"/>
        <w:jc w:val="left"/>
      </w:pPr>
      <w:r>
        <w:rPr>
          <w:rFonts w:ascii="Times New Roman"/>
          <w:b/>
          <w:i w:val="false"/>
          <w:color w:val="000000"/>
        </w:rPr>
        <w:t xml:space="preserve"> 4-тарау. Басқарманың мүлкі</w:t>
      </w:r>
    </w:p>
    <w:bookmarkEnd w:id="10655"/>
    <w:bookmarkStart w:name="z29109" w:id="1065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656"/>
    <w:bookmarkStart w:name="z29110" w:id="1065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657"/>
    <w:bookmarkStart w:name="z29111" w:id="1065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658"/>
    <w:bookmarkStart w:name="z29112" w:id="1065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659"/>
    <w:bookmarkStart w:name="z29113" w:id="10660"/>
    <w:p>
      <w:pPr>
        <w:spacing w:after="0"/>
        <w:ind w:left="0"/>
        <w:jc w:val="left"/>
      </w:pPr>
      <w:r>
        <w:rPr>
          <w:rFonts w:ascii="Times New Roman"/>
          <w:b/>
          <w:i w:val="false"/>
          <w:color w:val="000000"/>
        </w:rPr>
        <w:t xml:space="preserve"> 5-тарау. Басқарманы қайта ұйымдастыру және тарату</w:t>
      </w:r>
    </w:p>
    <w:bookmarkEnd w:id="10660"/>
    <w:bookmarkStart w:name="z29114" w:id="1066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6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123-қосымша</w:t>
            </w:r>
          </w:p>
        </w:tc>
      </w:tr>
    </w:tbl>
    <w:bookmarkStart w:name="z9577" w:id="1066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Сәтбаев қалалық санитариялық-эпидемиологиялық бақылау басқармасы" республикалық мемлекеттік мекемесінің ережесі</w:t>
      </w:r>
    </w:p>
    <w:bookmarkEnd w:id="10662"/>
    <w:p>
      <w:pPr>
        <w:spacing w:after="0"/>
        <w:ind w:left="0"/>
        <w:jc w:val="both"/>
      </w:pPr>
      <w:r>
        <w:rPr>
          <w:rFonts w:ascii="Times New Roman"/>
          <w:b w:val="false"/>
          <w:i w:val="false"/>
          <w:color w:val="ff0000"/>
          <w:sz w:val="28"/>
        </w:rPr>
        <w:t xml:space="preserve">
      Ескерту. 123-қосымша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124-қосымша</w:t>
            </w:r>
          </w:p>
        </w:tc>
      </w:tr>
    </w:tbl>
    <w:bookmarkStart w:name="z9653" w:id="1066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Теміртау қалалық санитариялық-эпидемиологиялық бақылау басқармасы" республикалық мемлекеттік мекемесінің ережесі</w:t>
      </w:r>
    </w:p>
    <w:bookmarkEnd w:id="10663"/>
    <w:p>
      <w:pPr>
        <w:spacing w:after="0"/>
        <w:ind w:left="0"/>
        <w:jc w:val="both"/>
      </w:pPr>
      <w:r>
        <w:rPr>
          <w:rFonts w:ascii="Times New Roman"/>
          <w:b w:val="false"/>
          <w:i w:val="false"/>
          <w:color w:val="ff0000"/>
          <w:sz w:val="28"/>
        </w:rPr>
        <w:t xml:space="preserve">
      Ескерту. 124-қосымша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115" w:id="10664"/>
    <w:p>
      <w:pPr>
        <w:spacing w:after="0"/>
        <w:ind w:left="0"/>
        <w:jc w:val="left"/>
      </w:pPr>
      <w:r>
        <w:rPr>
          <w:rFonts w:ascii="Times New Roman"/>
          <w:b/>
          <w:i w:val="false"/>
          <w:color w:val="000000"/>
        </w:rPr>
        <w:t xml:space="preserve"> 1-тарау. Жалпы ережелер</w:t>
      </w:r>
    </w:p>
    <w:bookmarkEnd w:id="10664"/>
    <w:bookmarkStart w:name="z29116" w:id="1066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Теміртау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665"/>
    <w:bookmarkStart w:name="z29117" w:id="1066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666"/>
    <w:bookmarkStart w:name="z29118" w:id="1066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667"/>
    <w:bookmarkStart w:name="z29119" w:id="1066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668"/>
    <w:bookmarkStart w:name="z29120" w:id="1066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669"/>
    <w:bookmarkStart w:name="z29121" w:id="1067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670"/>
    <w:bookmarkStart w:name="z29122" w:id="1067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671"/>
    <w:bookmarkStart w:name="z29123" w:id="10672"/>
    <w:p>
      <w:pPr>
        <w:spacing w:after="0"/>
        <w:ind w:left="0"/>
        <w:jc w:val="both"/>
      </w:pPr>
      <w:r>
        <w:rPr>
          <w:rFonts w:ascii="Times New Roman"/>
          <w:b w:val="false"/>
          <w:i w:val="false"/>
          <w:color w:val="000000"/>
          <w:sz w:val="28"/>
        </w:rPr>
        <w:t>
      8. Заңды тұлғаның орналасқан жері – индекс 101400, Қазақстан Республикасы, Қарағанды облысы, Теміртау қаласы, Фурманов көшесі, 2А құрылыс.</w:t>
      </w:r>
    </w:p>
    <w:bookmarkEnd w:id="10672"/>
    <w:bookmarkStart w:name="z29124" w:id="1067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Теміртау қалалық санитариялық-эпидемиологиялық бақылау басқармасы" республикалық мемлекеттік мекемесі.</w:t>
      </w:r>
    </w:p>
    <w:bookmarkEnd w:id="10673"/>
    <w:bookmarkStart w:name="z29125" w:id="1067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674"/>
    <w:bookmarkStart w:name="z29126" w:id="1067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675"/>
    <w:bookmarkStart w:name="z29127" w:id="1067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676"/>
    <w:bookmarkStart w:name="z29128" w:id="1067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677"/>
    <w:bookmarkStart w:name="z29129" w:id="1067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678"/>
    <w:bookmarkStart w:name="z29130" w:id="10679"/>
    <w:p>
      <w:pPr>
        <w:spacing w:after="0"/>
        <w:ind w:left="0"/>
        <w:jc w:val="both"/>
      </w:pPr>
      <w:r>
        <w:rPr>
          <w:rFonts w:ascii="Times New Roman"/>
          <w:b w:val="false"/>
          <w:i w:val="false"/>
          <w:color w:val="000000"/>
          <w:sz w:val="28"/>
        </w:rPr>
        <w:t>
      13. Міндеттері:</w:t>
      </w:r>
    </w:p>
    <w:bookmarkEnd w:id="10679"/>
    <w:bookmarkStart w:name="z29131" w:id="1068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680"/>
    <w:bookmarkStart w:name="z29132" w:id="1068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681"/>
    <w:bookmarkStart w:name="z29133" w:id="1068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682"/>
    <w:bookmarkStart w:name="z29134" w:id="10683"/>
    <w:p>
      <w:pPr>
        <w:spacing w:after="0"/>
        <w:ind w:left="0"/>
        <w:jc w:val="both"/>
      </w:pPr>
      <w:r>
        <w:rPr>
          <w:rFonts w:ascii="Times New Roman"/>
          <w:b w:val="false"/>
          <w:i w:val="false"/>
          <w:color w:val="000000"/>
          <w:sz w:val="28"/>
        </w:rPr>
        <w:t>
      14. Құқықтары мен міндеттері:</w:t>
      </w:r>
    </w:p>
    <w:bookmarkEnd w:id="10683"/>
    <w:bookmarkStart w:name="z29135" w:id="1068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684"/>
    <w:bookmarkStart w:name="z29136" w:id="1068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685"/>
    <w:bookmarkStart w:name="z29137" w:id="1068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686"/>
    <w:bookmarkStart w:name="z29138" w:id="1068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687"/>
    <w:bookmarkStart w:name="z29139" w:id="1068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688"/>
    <w:bookmarkStart w:name="z29140" w:id="1068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689"/>
    <w:bookmarkStart w:name="z29141" w:id="1069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690"/>
    <w:bookmarkStart w:name="z29142" w:id="1069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691"/>
    <w:bookmarkStart w:name="z29143" w:id="1069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692"/>
    <w:bookmarkStart w:name="z29144" w:id="10693"/>
    <w:p>
      <w:pPr>
        <w:spacing w:after="0"/>
        <w:ind w:left="0"/>
        <w:jc w:val="both"/>
      </w:pPr>
      <w:r>
        <w:rPr>
          <w:rFonts w:ascii="Times New Roman"/>
          <w:b w:val="false"/>
          <w:i w:val="false"/>
          <w:color w:val="000000"/>
          <w:sz w:val="28"/>
        </w:rPr>
        <w:t>
      15. Функциялары:</w:t>
      </w:r>
    </w:p>
    <w:bookmarkEnd w:id="10693"/>
    <w:bookmarkStart w:name="z29145" w:id="10694"/>
    <w:p>
      <w:pPr>
        <w:spacing w:after="0"/>
        <w:ind w:left="0"/>
        <w:jc w:val="both"/>
      </w:pPr>
      <w:r>
        <w:rPr>
          <w:rFonts w:ascii="Times New Roman"/>
          <w:b w:val="false"/>
          <w:i w:val="false"/>
          <w:color w:val="000000"/>
          <w:sz w:val="28"/>
        </w:rPr>
        <w:t>
      1) реттелетін салада мемлекеттік саясатты іске асыру;</w:t>
      </w:r>
    </w:p>
    <w:bookmarkEnd w:id="10694"/>
    <w:bookmarkStart w:name="z29146" w:id="1069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695"/>
    <w:bookmarkStart w:name="z29147" w:id="1069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696"/>
    <w:bookmarkStart w:name="z29148" w:id="1069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697"/>
    <w:bookmarkStart w:name="z29149" w:id="1069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698"/>
    <w:bookmarkStart w:name="z29150" w:id="1069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69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9151" w:id="1070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70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9152" w:id="1070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701"/>
    <w:bookmarkStart w:name="z29153" w:id="1070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702"/>
    <w:bookmarkStart w:name="z29154" w:id="1070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703"/>
    <w:bookmarkStart w:name="z29155" w:id="1070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7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157" w:id="1070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0705"/>
    <w:bookmarkStart w:name="z29158" w:id="1070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706"/>
    <w:bookmarkStart w:name="z29159" w:id="1070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707"/>
    <w:bookmarkStart w:name="z29160" w:id="1070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7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163" w:id="1070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709"/>
    <w:bookmarkStart w:name="z29164" w:id="1071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710"/>
    <w:bookmarkStart w:name="z29165" w:id="1071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711"/>
    <w:bookmarkStart w:name="z29166" w:id="1071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712"/>
    <w:bookmarkStart w:name="z29167" w:id="1071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713"/>
    <w:bookmarkStart w:name="z29168" w:id="1071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0714"/>
    <w:bookmarkStart w:name="z29169" w:id="1071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715"/>
    <w:bookmarkStart w:name="z29170" w:id="1071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0716"/>
    <w:bookmarkStart w:name="z29171" w:id="1071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717"/>
    <w:bookmarkStart w:name="z29172" w:id="1071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071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9173" w:id="10719"/>
    <w:p>
      <w:pPr>
        <w:spacing w:after="0"/>
        <w:ind w:left="0"/>
        <w:jc w:val="both"/>
      </w:pPr>
      <w:r>
        <w:rPr>
          <w:rFonts w:ascii="Times New Roman"/>
          <w:b w:val="false"/>
          <w:i w:val="false"/>
          <w:color w:val="000000"/>
          <w:sz w:val="28"/>
        </w:rPr>
        <w:t>
      29) мыналарды:</w:t>
      </w:r>
    </w:p>
    <w:bookmarkEnd w:id="10719"/>
    <w:bookmarkStart w:name="z29174" w:id="1072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72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9175" w:id="1072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721"/>
    <w:bookmarkStart w:name="z29176" w:id="1072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7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9177" w:id="1072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723"/>
    <w:bookmarkStart w:name="z29178" w:id="1072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724"/>
    <w:bookmarkStart w:name="z29179" w:id="1072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725"/>
    <w:bookmarkStart w:name="z29180" w:id="1072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726"/>
    <w:bookmarkStart w:name="z29181" w:id="10727"/>
    <w:p>
      <w:pPr>
        <w:spacing w:after="0"/>
        <w:ind w:left="0"/>
        <w:jc w:val="both"/>
      </w:pPr>
      <w:r>
        <w:rPr>
          <w:rFonts w:ascii="Times New Roman"/>
          <w:b w:val="false"/>
          <w:i w:val="false"/>
          <w:color w:val="000000"/>
          <w:sz w:val="28"/>
        </w:rPr>
        <w:t>
      19. Басқарма басшысының өкілеттіктері:</w:t>
      </w:r>
    </w:p>
    <w:bookmarkEnd w:id="10727"/>
    <w:bookmarkStart w:name="z29182" w:id="1072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728"/>
    <w:bookmarkStart w:name="z29183" w:id="1072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729"/>
    <w:bookmarkStart w:name="z29184" w:id="1073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730"/>
    <w:bookmarkStart w:name="z29185" w:id="1073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731"/>
    <w:bookmarkStart w:name="z29186" w:id="1073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732"/>
    <w:bookmarkStart w:name="z29187" w:id="1073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733"/>
    <w:bookmarkStart w:name="z29188" w:id="10734"/>
    <w:p>
      <w:pPr>
        <w:spacing w:after="0"/>
        <w:ind w:left="0"/>
        <w:jc w:val="left"/>
      </w:pPr>
      <w:r>
        <w:rPr>
          <w:rFonts w:ascii="Times New Roman"/>
          <w:b/>
          <w:i w:val="false"/>
          <w:color w:val="000000"/>
        </w:rPr>
        <w:t xml:space="preserve"> 4-тарау. Басқарманың мүлкі</w:t>
      </w:r>
    </w:p>
    <w:bookmarkEnd w:id="10734"/>
    <w:bookmarkStart w:name="z29189" w:id="1073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735"/>
    <w:bookmarkStart w:name="z29190" w:id="1073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736"/>
    <w:bookmarkStart w:name="z29191" w:id="1073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737"/>
    <w:bookmarkStart w:name="z29192" w:id="1073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738"/>
    <w:bookmarkStart w:name="z29193" w:id="10739"/>
    <w:p>
      <w:pPr>
        <w:spacing w:after="0"/>
        <w:ind w:left="0"/>
        <w:jc w:val="left"/>
      </w:pPr>
      <w:r>
        <w:rPr>
          <w:rFonts w:ascii="Times New Roman"/>
          <w:b/>
          <w:i w:val="false"/>
          <w:color w:val="000000"/>
        </w:rPr>
        <w:t xml:space="preserve"> 5-тарау. Басқарманы қайта ұйымдастыру және тарату</w:t>
      </w:r>
    </w:p>
    <w:bookmarkEnd w:id="10739"/>
    <w:bookmarkStart w:name="z29194" w:id="1074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74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125-қосымша</w:t>
            </w:r>
          </w:p>
        </w:tc>
      </w:tr>
    </w:tbl>
    <w:bookmarkStart w:name="z9729" w:id="1074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Ұлытау аудандық санитариялық-эпидемиологиялық бақылау басқармасы" республикалық мемлекеттік мекемесінің ережесі</w:t>
      </w:r>
    </w:p>
    <w:bookmarkEnd w:id="10741"/>
    <w:p>
      <w:pPr>
        <w:spacing w:after="0"/>
        <w:ind w:left="0"/>
        <w:jc w:val="both"/>
      </w:pPr>
      <w:r>
        <w:rPr>
          <w:rFonts w:ascii="Times New Roman"/>
          <w:b w:val="false"/>
          <w:i w:val="false"/>
          <w:color w:val="ff0000"/>
          <w:sz w:val="28"/>
        </w:rPr>
        <w:t xml:space="preserve">
      Ескерту. 125-қосымша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126-қосымша</w:t>
            </w:r>
          </w:p>
        </w:tc>
      </w:tr>
    </w:tbl>
    <w:bookmarkStart w:name="z9805" w:id="1074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Шахтинск қалалық санитариялық-эпидемиологиялық бақылау басқармасы" республикалық мемлекеттік мекемесінің ережесі</w:t>
      </w:r>
    </w:p>
    <w:bookmarkEnd w:id="10742"/>
    <w:p>
      <w:pPr>
        <w:spacing w:after="0"/>
        <w:ind w:left="0"/>
        <w:jc w:val="both"/>
      </w:pPr>
      <w:r>
        <w:rPr>
          <w:rFonts w:ascii="Times New Roman"/>
          <w:b w:val="false"/>
          <w:i w:val="false"/>
          <w:color w:val="ff0000"/>
          <w:sz w:val="28"/>
        </w:rPr>
        <w:t xml:space="preserve">
      Ескерту. 126-қосымша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195" w:id="10743"/>
    <w:p>
      <w:pPr>
        <w:spacing w:after="0"/>
        <w:ind w:left="0"/>
        <w:jc w:val="left"/>
      </w:pPr>
      <w:r>
        <w:rPr>
          <w:rFonts w:ascii="Times New Roman"/>
          <w:b/>
          <w:i w:val="false"/>
          <w:color w:val="000000"/>
        </w:rPr>
        <w:t xml:space="preserve"> 1-тарау. Жалпы ережелер</w:t>
      </w:r>
    </w:p>
    <w:bookmarkEnd w:id="10743"/>
    <w:bookmarkStart w:name="z29196" w:id="1074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Шахтинск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744"/>
    <w:bookmarkStart w:name="z29197" w:id="1074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745"/>
    <w:bookmarkStart w:name="z29198" w:id="1074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746"/>
    <w:bookmarkStart w:name="z29199" w:id="1074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747"/>
    <w:bookmarkStart w:name="z29200" w:id="1074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748"/>
    <w:bookmarkStart w:name="z29201" w:id="1074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749"/>
    <w:bookmarkStart w:name="z29202" w:id="1075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750"/>
    <w:bookmarkStart w:name="z29203" w:id="10751"/>
    <w:p>
      <w:pPr>
        <w:spacing w:after="0"/>
        <w:ind w:left="0"/>
        <w:jc w:val="both"/>
      </w:pPr>
      <w:r>
        <w:rPr>
          <w:rFonts w:ascii="Times New Roman"/>
          <w:b w:val="false"/>
          <w:i w:val="false"/>
          <w:color w:val="000000"/>
          <w:sz w:val="28"/>
        </w:rPr>
        <w:t>
      8. Заңды тұлғаның орналасқан жері – индекс 101600, Қазақстан Республикасы, Қарағанды облысы, Шахтинск қаласы, Ленинградская көшесі, 81 үй.</w:t>
      </w:r>
    </w:p>
    <w:bookmarkEnd w:id="10751"/>
    <w:bookmarkStart w:name="z29204" w:id="1075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Шахтинск қалалық санитариялық-эпидемиологиялық бақылау басқармасы" республикалық мемлекеттік мекемесі.</w:t>
      </w:r>
    </w:p>
    <w:bookmarkEnd w:id="10752"/>
    <w:bookmarkStart w:name="z29205" w:id="1075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753"/>
    <w:bookmarkStart w:name="z29206" w:id="1075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754"/>
    <w:bookmarkStart w:name="z29207" w:id="1075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755"/>
    <w:bookmarkStart w:name="z29208" w:id="1075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756"/>
    <w:bookmarkStart w:name="z29209" w:id="1075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757"/>
    <w:bookmarkStart w:name="z29210" w:id="10758"/>
    <w:p>
      <w:pPr>
        <w:spacing w:after="0"/>
        <w:ind w:left="0"/>
        <w:jc w:val="both"/>
      </w:pPr>
      <w:r>
        <w:rPr>
          <w:rFonts w:ascii="Times New Roman"/>
          <w:b w:val="false"/>
          <w:i w:val="false"/>
          <w:color w:val="000000"/>
          <w:sz w:val="28"/>
        </w:rPr>
        <w:t>
      13. Міндеттері:</w:t>
      </w:r>
    </w:p>
    <w:bookmarkEnd w:id="10758"/>
    <w:bookmarkStart w:name="z29211" w:id="1075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759"/>
    <w:bookmarkStart w:name="z29212" w:id="1076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760"/>
    <w:bookmarkStart w:name="z29213" w:id="1076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761"/>
    <w:bookmarkStart w:name="z29214" w:id="10762"/>
    <w:p>
      <w:pPr>
        <w:spacing w:after="0"/>
        <w:ind w:left="0"/>
        <w:jc w:val="both"/>
      </w:pPr>
      <w:r>
        <w:rPr>
          <w:rFonts w:ascii="Times New Roman"/>
          <w:b w:val="false"/>
          <w:i w:val="false"/>
          <w:color w:val="000000"/>
          <w:sz w:val="28"/>
        </w:rPr>
        <w:t>
      14. Құқықтары мен міндеттері:</w:t>
      </w:r>
    </w:p>
    <w:bookmarkEnd w:id="10762"/>
    <w:bookmarkStart w:name="z29215" w:id="1076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763"/>
    <w:bookmarkStart w:name="z29216" w:id="1076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764"/>
    <w:bookmarkStart w:name="z29217" w:id="1076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765"/>
    <w:bookmarkStart w:name="z29218" w:id="1076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766"/>
    <w:bookmarkStart w:name="z29219" w:id="1076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767"/>
    <w:bookmarkStart w:name="z29220" w:id="1076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768"/>
    <w:bookmarkStart w:name="z29221" w:id="1076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769"/>
    <w:bookmarkStart w:name="z29222" w:id="1077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770"/>
    <w:bookmarkStart w:name="z29223" w:id="1077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771"/>
    <w:bookmarkStart w:name="z29224" w:id="10772"/>
    <w:p>
      <w:pPr>
        <w:spacing w:after="0"/>
        <w:ind w:left="0"/>
        <w:jc w:val="both"/>
      </w:pPr>
      <w:r>
        <w:rPr>
          <w:rFonts w:ascii="Times New Roman"/>
          <w:b w:val="false"/>
          <w:i w:val="false"/>
          <w:color w:val="000000"/>
          <w:sz w:val="28"/>
        </w:rPr>
        <w:t>
      15. Функциялары:</w:t>
      </w:r>
    </w:p>
    <w:bookmarkEnd w:id="10772"/>
    <w:bookmarkStart w:name="z29225" w:id="10773"/>
    <w:p>
      <w:pPr>
        <w:spacing w:after="0"/>
        <w:ind w:left="0"/>
        <w:jc w:val="both"/>
      </w:pPr>
      <w:r>
        <w:rPr>
          <w:rFonts w:ascii="Times New Roman"/>
          <w:b w:val="false"/>
          <w:i w:val="false"/>
          <w:color w:val="000000"/>
          <w:sz w:val="28"/>
        </w:rPr>
        <w:t>
      1) реттелетін салада мемлекеттік саясатты іске асыру;</w:t>
      </w:r>
    </w:p>
    <w:bookmarkEnd w:id="10773"/>
    <w:bookmarkStart w:name="z29226" w:id="1077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774"/>
    <w:bookmarkStart w:name="z29227" w:id="1077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775"/>
    <w:bookmarkStart w:name="z29228" w:id="1077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776"/>
    <w:bookmarkStart w:name="z29229" w:id="1077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777"/>
    <w:bookmarkStart w:name="z29230" w:id="1077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778"/>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9231" w:id="1077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779"/>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9232" w:id="1078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780"/>
    <w:bookmarkStart w:name="z29233" w:id="1078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781"/>
    <w:bookmarkStart w:name="z29234" w:id="1078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782"/>
    <w:bookmarkStart w:name="z29235" w:id="1078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7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237" w:id="10784"/>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0784"/>
    <w:bookmarkStart w:name="z29238" w:id="1078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785"/>
    <w:bookmarkStart w:name="z29239" w:id="1078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786"/>
    <w:bookmarkStart w:name="z29240" w:id="1078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7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243" w:id="1078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788"/>
    <w:bookmarkStart w:name="z29244" w:id="1078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789"/>
    <w:bookmarkStart w:name="z29245" w:id="1079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790"/>
    <w:bookmarkStart w:name="z29246" w:id="1079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791"/>
    <w:bookmarkStart w:name="z29247" w:id="1079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792"/>
    <w:bookmarkStart w:name="z29248" w:id="10793"/>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0793"/>
    <w:bookmarkStart w:name="z29249" w:id="1079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794"/>
    <w:bookmarkStart w:name="z29250" w:id="1079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0795"/>
    <w:bookmarkStart w:name="z29251" w:id="1079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796"/>
    <w:bookmarkStart w:name="z29252" w:id="1079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0797"/>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9253" w:id="10798"/>
    <w:p>
      <w:pPr>
        <w:spacing w:after="0"/>
        <w:ind w:left="0"/>
        <w:jc w:val="both"/>
      </w:pPr>
      <w:r>
        <w:rPr>
          <w:rFonts w:ascii="Times New Roman"/>
          <w:b w:val="false"/>
          <w:i w:val="false"/>
          <w:color w:val="000000"/>
          <w:sz w:val="28"/>
        </w:rPr>
        <w:t>
      29) мыналарды:</w:t>
      </w:r>
    </w:p>
    <w:bookmarkEnd w:id="10798"/>
    <w:bookmarkStart w:name="z29254" w:id="1079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79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9255" w:id="1080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800"/>
    <w:bookmarkStart w:name="z29256" w:id="1080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8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9257" w:id="1080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802"/>
    <w:bookmarkStart w:name="z29258" w:id="1080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803"/>
    <w:bookmarkStart w:name="z29259" w:id="1080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804"/>
    <w:bookmarkStart w:name="z29260" w:id="1080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805"/>
    <w:bookmarkStart w:name="z29261" w:id="10806"/>
    <w:p>
      <w:pPr>
        <w:spacing w:after="0"/>
        <w:ind w:left="0"/>
        <w:jc w:val="both"/>
      </w:pPr>
      <w:r>
        <w:rPr>
          <w:rFonts w:ascii="Times New Roman"/>
          <w:b w:val="false"/>
          <w:i w:val="false"/>
          <w:color w:val="000000"/>
          <w:sz w:val="28"/>
        </w:rPr>
        <w:t>
      19. Басқарма басшысының өкілеттіктері:</w:t>
      </w:r>
    </w:p>
    <w:bookmarkEnd w:id="10806"/>
    <w:bookmarkStart w:name="z29262" w:id="1080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807"/>
    <w:bookmarkStart w:name="z29263" w:id="1080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808"/>
    <w:bookmarkStart w:name="z29264" w:id="1080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809"/>
    <w:bookmarkStart w:name="z29265" w:id="1081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810"/>
    <w:bookmarkStart w:name="z29266" w:id="1081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811"/>
    <w:bookmarkStart w:name="z29267" w:id="1081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812"/>
    <w:bookmarkStart w:name="z29268" w:id="10813"/>
    <w:p>
      <w:pPr>
        <w:spacing w:after="0"/>
        <w:ind w:left="0"/>
        <w:jc w:val="left"/>
      </w:pPr>
      <w:r>
        <w:rPr>
          <w:rFonts w:ascii="Times New Roman"/>
          <w:b/>
          <w:i w:val="false"/>
          <w:color w:val="000000"/>
        </w:rPr>
        <w:t xml:space="preserve"> 4-тарау. Басқарманың мүлкі</w:t>
      </w:r>
    </w:p>
    <w:bookmarkEnd w:id="10813"/>
    <w:bookmarkStart w:name="z29269" w:id="1081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814"/>
    <w:bookmarkStart w:name="z29270" w:id="1081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815"/>
    <w:bookmarkStart w:name="z29271" w:id="1081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816"/>
    <w:bookmarkStart w:name="z29272" w:id="1081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817"/>
    <w:bookmarkStart w:name="z29273" w:id="10818"/>
    <w:p>
      <w:pPr>
        <w:spacing w:after="0"/>
        <w:ind w:left="0"/>
        <w:jc w:val="left"/>
      </w:pPr>
      <w:r>
        <w:rPr>
          <w:rFonts w:ascii="Times New Roman"/>
          <w:b/>
          <w:i w:val="false"/>
          <w:color w:val="000000"/>
        </w:rPr>
        <w:t xml:space="preserve"> 5-тарау. Басқарманы қайта ұйымдастыру және тарату</w:t>
      </w:r>
    </w:p>
    <w:bookmarkEnd w:id="10818"/>
    <w:bookmarkStart w:name="z29274" w:id="1081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8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127-қосымша</w:t>
            </w:r>
          </w:p>
        </w:tc>
      </w:tr>
    </w:tbl>
    <w:bookmarkStart w:name="z9881" w:id="1082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Шет аудандық санитариялық-эпидемиологиялық бақылау басқармасы" республикалық мемлекеттік мекемесінің ережесі</w:t>
      </w:r>
    </w:p>
    <w:bookmarkEnd w:id="10820"/>
    <w:p>
      <w:pPr>
        <w:spacing w:after="0"/>
        <w:ind w:left="0"/>
        <w:jc w:val="both"/>
      </w:pPr>
      <w:r>
        <w:rPr>
          <w:rFonts w:ascii="Times New Roman"/>
          <w:b w:val="false"/>
          <w:i w:val="false"/>
          <w:color w:val="ff0000"/>
          <w:sz w:val="28"/>
        </w:rPr>
        <w:t xml:space="preserve">
      Ескерту. 127-қосымша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275" w:id="10821"/>
    <w:p>
      <w:pPr>
        <w:spacing w:after="0"/>
        <w:ind w:left="0"/>
        <w:jc w:val="left"/>
      </w:pPr>
      <w:r>
        <w:rPr>
          <w:rFonts w:ascii="Times New Roman"/>
          <w:b/>
          <w:i w:val="false"/>
          <w:color w:val="000000"/>
        </w:rPr>
        <w:t xml:space="preserve"> 1-тарау. Жалпы ережелер</w:t>
      </w:r>
    </w:p>
    <w:bookmarkEnd w:id="10821"/>
    <w:bookmarkStart w:name="z29276" w:id="1082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Шет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822"/>
    <w:bookmarkStart w:name="z29277" w:id="1082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823"/>
    <w:bookmarkStart w:name="z29278" w:id="1082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824"/>
    <w:bookmarkStart w:name="z29279" w:id="1082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825"/>
    <w:bookmarkStart w:name="z29280" w:id="1082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826"/>
    <w:bookmarkStart w:name="z29281" w:id="1082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827"/>
    <w:bookmarkStart w:name="z29282" w:id="1082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828"/>
    <w:bookmarkStart w:name="z29283" w:id="10829"/>
    <w:p>
      <w:pPr>
        <w:spacing w:after="0"/>
        <w:ind w:left="0"/>
        <w:jc w:val="both"/>
      </w:pPr>
      <w:r>
        <w:rPr>
          <w:rFonts w:ascii="Times New Roman"/>
          <w:b w:val="false"/>
          <w:i w:val="false"/>
          <w:color w:val="000000"/>
          <w:sz w:val="28"/>
        </w:rPr>
        <w:t>
      8. Заңды тұлғаның орналасқан жері – индекс 101712, Қазақстан Республикасы, Қарағанды облысы, Шет ауданы, Ақадыр кенті, Абай даңғылы, 59 ғим.</w:t>
      </w:r>
    </w:p>
    <w:bookmarkEnd w:id="10829"/>
    <w:bookmarkStart w:name="z29284" w:id="1083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Шет аудандық санитариялық-эпидемиологиялық бақылау басқармасы" республикалық мемлекеттік мекемесі.</w:t>
      </w:r>
    </w:p>
    <w:bookmarkEnd w:id="10830"/>
    <w:bookmarkStart w:name="z29285" w:id="1083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831"/>
    <w:bookmarkStart w:name="z29286" w:id="1083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832"/>
    <w:bookmarkStart w:name="z29287" w:id="1083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833"/>
    <w:bookmarkStart w:name="z29288" w:id="1083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834"/>
    <w:bookmarkStart w:name="z29289" w:id="1083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835"/>
    <w:bookmarkStart w:name="z29290" w:id="10836"/>
    <w:p>
      <w:pPr>
        <w:spacing w:after="0"/>
        <w:ind w:left="0"/>
        <w:jc w:val="both"/>
      </w:pPr>
      <w:r>
        <w:rPr>
          <w:rFonts w:ascii="Times New Roman"/>
          <w:b w:val="false"/>
          <w:i w:val="false"/>
          <w:color w:val="000000"/>
          <w:sz w:val="28"/>
        </w:rPr>
        <w:t>
      13. Міндеттері:</w:t>
      </w:r>
    </w:p>
    <w:bookmarkEnd w:id="10836"/>
    <w:bookmarkStart w:name="z29291" w:id="1083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837"/>
    <w:bookmarkStart w:name="z29292" w:id="1083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838"/>
    <w:bookmarkStart w:name="z29293" w:id="1083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839"/>
    <w:bookmarkStart w:name="z29294" w:id="10840"/>
    <w:p>
      <w:pPr>
        <w:spacing w:after="0"/>
        <w:ind w:left="0"/>
        <w:jc w:val="both"/>
      </w:pPr>
      <w:r>
        <w:rPr>
          <w:rFonts w:ascii="Times New Roman"/>
          <w:b w:val="false"/>
          <w:i w:val="false"/>
          <w:color w:val="000000"/>
          <w:sz w:val="28"/>
        </w:rPr>
        <w:t>
      14. Құқықтары мен міндеттері:</w:t>
      </w:r>
    </w:p>
    <w:bookmarkEnd w:id="10840"/>
    <w:bookmarkStart w:name="z29295" w:id="1084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841"/>
    <w:bookmarkStart w:name="z29296" w:id="1084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842"/>
    <w:bookmarkStart w:name="z29297" w:id="1084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843"/>
    <w:bookmarkStart w:name="z29298" w:id="1084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844"/>
    <w:bookmarkStart w:name="z29299" w:id="1084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845"/>
    <w:bookmarkStart w:name="z29300" w:id="1084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846"/>
    <w:bookmarkStart w:name="z29301" w:id="1084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847"/>
    <w:bookmarkStart w:name="z29302" w:id="1084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848"/>
    <w:bookmarkStart w:name="z29303" w:id="1084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849"/>
    <w:bookmarkStart w:name="z29304" w:id="10850"/>
    <w:p>
      <w:pPr>
        <w:spacing w:after="0"/>
        <w:ind w:left="0"/>
        <w:jc w:val="both"/>
      </w:pPr>
      <w:r>
        <w:rPr>
          <w:rFonts w:ascii="Times New Roman"/>
          <w:b w:val="false"/>
          <w:i w:val="false"/>
          <w:color w:val="000000"/>
          <w:sz w:val="28"/>
        </w:rPr>
        <w:t>
      15. Функциялары:</w:t>
      </w:r>
    </w:p>
    <w:bookmarkEnd w:id="10850"/>
    <w:bookmarkStart w:name="z29305" w:id="10851"/>
    <w:p>
      <w:pPr>
        <w:spacing w:after="0"/>
        <w:ind w:left="0"/>
        <w:jc w:val="both"/>
      </w:pPr>
      <w:r>
        <w:rPr>
          <w:rFonts w:ascii="Times New Roman"/>
          <w:b w:val="false"/>
          <w:i w:val="false"/>
          <w:color w:val="000000"/>
          <w:sz w:val="28"/>
        </w:rPr>
        <w:t>
      1) реттелетін салада мемлекеттік саясатты іске асыру;</w:t>
      </w:r>
    </w:p>
    <w:bookmarkEnd w:id="10851"/>
    <w:bookmarkStart w:name="z29306" w:id="1085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852"/>
    <w:bookmarkStart w:name="z29307" w:id="1085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853"/>
    <w:bookmarkStart w:name="z29308" w:id="1085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854"/>
    <w:bookmarkStart w:name="z29309" w:id="1085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855"/>
    <w:bookmarkStart w:name="z29310" w:id="1085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856"/>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9311" w:id="1085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85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9312" w:id="1085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858"/>
    <w:bookmarkStart w:name="z29313" w:id="1085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859"/>
    <w:bookmarkStart w:name="z29314" w:id="1086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860"/>
    <w:bookmarkStart w:name="z29315" w:id="1086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8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317" w:id="1086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0862"/>
    <w:bookmarkStart w:name="z29318" w:id="1086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863"/>
    <w:bookmarkStart w:name="z29319" w:id="1086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864"/>
    <w:bookmarkStart w:name="z29322" w:id="1086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8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323" w:id="1086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866"/>
    <w:bookmarkStart w:name="z29324" w:id="1086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867"/>
    <w:bookmarkStart w:name="z29325" w:id="1086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868"/>
    <w:bookmarkStart w:name="z29326" w:id="1086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869"/>
    <w:bookmarkStart w:name="z29327" w:id="1087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870"/>
    <w:bookmarkStart w:name="z29328" w:id="10871"/>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0871"/>
    <w:bookmarkStart w:name="z29329" w:id="1087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872"/>
    <w:bookmarkStart w:name="z29330" w:id="1087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0873"/>
    <w:bookmarkStart w:name="z29331" w:id="1087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874"/>
    <w:bookmarkStart w:name="z29332" w:id="1087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0875"/>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9333" w:id="10876"/>
    <w:p>
      <w:pPr>
        <w:spacing w:after="0"/>
        <w:ind w:left="0"/>
        <w:jc w:val="both"/>
      </w:pPr>
      <w:r>
        <w:rPr>
          <w:rFonts w:ascii="Times New Roman"/>
          <w:b w:val="false"/>
          <w:i w:val="false"/>
          <w:color w:val="000000"/>
          <w:sz w:val="28"/>
        </w:rPr>
        <w:t>
      29) мыналарды:</w:t>
      </w:r>
    </w:p>
    <w:bookmarkEnd w:id="10876"/>
    <w:bookmarkStart w:name="z29334" w:id="1087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877"/>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9335" w:id="1087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878"/>
    <w:bookmarkStart w:name="z29336" w:id="1087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8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9337" w:id="1088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880"/>
    <w:bookmarkStart w:name="z29338" w:id="1088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881"/>
    <w:bookmarkStart w:name="z29339" w:id="1088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882"/>
    <w:bookmarkStart w:name="z29340" w:id="1088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883"/>
    <w:bookmarkStart w:name="z29341" w:id="10884"/>
    <w:p>
      <w:pPr>
        <w:spacing w:after="0"/>
        <w:ind w:left="0"/>
        <w:jc w:val="both"/>
      </w:pPr>
      <w:r>
        <w:rPr>
          <w:rFonts w:ascii="Times New Roman"/>
          <w:b w:val="false"/>
          <w:i w:val="false"/>
          <w:color w:val="000000"/>
          <w:sz w:val="28"/>
        </w:rPr>
        <w:t>
      19. Басқарма басшысының өкілеттіктері:</w:t>
      </w:r>
    </w:p>
    <w:bookmarkEnd w:id="10884"/>
    <w:bookmarkStart w:name="z29342" w:id="1088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885"/>
    <w:bookmarkStart w:name="z29343" w:id="1088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886"/>
    <w:bookmarkStart w:name="z29344" w:id="1088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887"/>
    <w:bookmarkStart w:name="z29345" w:id="1088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888"/>
    <w:bookmarkStart w:name="z29346" w:id="1088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889"/>
    <w:bookmarkStart w:name="z29347" w:id="1089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890"/>
    <w:bookmarkStart w:name="z29348" w:id="10891"/>
    <w:p>
      <w:pPr>
        <w:spacing w:after="0"/>
        <w:ind w:left="0"/>
        <w:jc w:val="left"/>
      </w:pPr>
      <w:r>
        <w:rPr>
          <w:rFonts w:ascii="Times New Roman"/>
          <w:b/>
          <w:i w:val="false"/>
          <w:color w:val="000000"/>
        </w:rPr>
        <w:t xml:space="preserve"> 4-тарау. Басқарманың мүлкі</w:t>
      </w:r>
    </w:p>
    <w:bookmarkEnd w:id="10891"/>
    <w:bookmarkStart w:name="z29349" w:id="1089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892"/>
    <w:bookmarkStart w:name="z29350" w:id="1089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893"/>
    <w:bookmarkStart w:name="z29351" w:id="1089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894"/>
    <w:bookmarkStart w:name="z29352" w:id="1089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895"/>
    <w:bookmarkStart w:name="z29353" w:id="10896"/>
    <w:p>
      <w:pPr>
        <w:spacing w:after="0"/>
        <w:ind w:left="0"/>
        <w:jc w:val="left"/>
      </w:pPr>
      <w:r>
        <w:rPr>
          <w:rFonts w:ascii="Times New Roman"/>
          <w:b/>
          <w:i w:val="false"/>
          <w:color w:val="000000"/>
        </w:rPr>
        <w:t xml:space="preserve"> 5-тарау. Басқарманы қайта ұйымдастыру және тарату</w:t>
      </w:r>
    </w:p>
    <w:bookmarkEnd w:id="10896"/>
    <w:bookmarkStart w:name="z29354" w:id="1089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8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128-қосымша</w:t>
            </w:r>
          </w:p>
        </w:tc>
      </w:tr>
    </w:tbl>
    <w:bookmarkStart w:name="z9957" w:id="1089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Алтынсарин аудандық санитариялық-эпидемиологиялық бақылау басқармасы" республикалық мемлекеттік мекемесінің ережесі</w:t>
      </w:r>
    </w:p>
    <w:bookmarkEnd w:id="10898"/>
    <w:p>
      <w:pPr>
        <w:spacing w:after="0"/>
        <w:ind w:left="0"/>
        <w:jc w:val="both"/>
      </w:pPr>
      <w:r>
        <w:rPr>
          <w:rFonts w:ascii="Times New Roman"/>
          <w:b w:val="false"/>
          <w:i w:val="false"/>
          <w:color w:val="ff0000"/>
          <w:sz w:val="28"/>
        </w:rPr>
        <w:t xml:space="preserve">
      Ескерту. 128-қосымша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355" w:id="10899"/>
    <w:p>
      <w:pPr>
        <w:spacing w:after="0"/>
        <w:ind w:left="0"/>
        <w:jc w:val="left"/>
      </w:pPr>
      <w:r>
        <w:rPr>
          <w:rFonts w:ascii="Times New Roman"/>
          <w:b/>
          <w:i w:val="false"/>
          <w:color w:val="000000"/>
        </w:rPr>
        <w:t xml:space="preserve"> 1-тарау. Жалпы ережелер</w:t>
      </w:r>
    </w:p>
    <w:bookmarkEnd w:id="10899"/>
    <w:bookmarkStart w:name="z29356" w:id="1090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Алтынсарин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900"/>
    <w:bookmarkStart w:name="z29357" w:id="10901"/>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901"/>
    <w:bookmarkStart w:name="z29358" w:id="1090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902"/>
    <w:bookmarkStart w:name="z29359" w:id="1090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903"/>
    <w:bookmarkStart w:name="z29360" w:id="1090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904"/>
    <w:bookmarkStart w:name="z29361" w:id="1090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905"/>
    <w:bookmarkStart w:name="z29362" w:id="1090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906"/>
    <w:bookmarkStart w:name="z29363" w:id="10907"/>
    <w:p>
      <w:pPr>
        <w:spacing w:after="0"/>
        <w:ind w:left="0"/>
        <w:jc w:val="both"/>
      </w:pPr>
      <w:r>
        <w:rPr>
          <w:rFonts w:ascii="Times New Roman"/>
          <w:b w:val="false"/>
          <w:i w:val="false"/>
          <w:color w:val="000000"/>
          <w:sz w:val="28"/>
        </w:rPr>
        <w:t>
      8. Заңды тұлғаның орналасқан жері – индекс 110101, Қазақстан Республикасы, Қостанай облысы, Алтынсарин ауданы, Обаған ауылдық округі, Малая Чураковка ауылы, Больничный көшесі, 1 үй.</w:t>
      </w:r>
    </w:p>
    <w:bookmarkEnd w:id="10907"/>
    <w:bookmarkStart w:name="z29364" w:id="1090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Алтынсарин аудандық санитариялық-эпидемиологиялық бақылау басқармасы" республикалық мемлекеттік мекемесі.</w:t>
      </w:r>
    </w:p>
    <w:bookmarkEnd w:id="10908"/>
    <w:bookmarkStart w:name="z29365" w:id="1090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909"/>
    <w:bookmarkStart w:name="z29366" w:id="1091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910"/>
    <w:bookmarkStart w:name="z29367" w:id="1091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911"/>
    <w:bookmarkStart w:name="z29368" w:id="1091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912"/>
    <w:bookmarkStart w:name="z29369" w:id="1091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913"/>
    <w:bookmarkStart w:name="z29370" w:id="10914"/>
    <w:p>
      <w:pPr>
        <w:spacing w:after="0"/>
        <w:ind w:left="0"/>
        <w:jc w:val="both"/>
      </w:pPr>
      <w:r>
        <w:rPr>
          <w:rFonts w:ascii="Times New Roman"/>
          <w:b w:val="false"/>
          <w:i w:val="false"/>
          <w:color w:val="000000"/>
          <w:sz w:val="28"/>
        </w:rPr>
        <w:t>
      13. Міндеттері:</w:t>
      </w:r>
    </w:p>
    <w:bookmarkEnd w:id="10914"/>
    <w:bookmarkStart w:name="z29371" w:id="1091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915"/>
    <w:bookmarkStart w:name="z29372" w:id="1091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916"/>
    <w:bookmarkStart w:name="z29373" w:id="1091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917"/>
    <w:bookmarkStart w:name="z29374" w:id="10918"/>
    <w:p>
      <w:pPr>
        <w:spacing w:after="0"/>
        <w:ind w:left="0"/>
        <w:jc w:val="both"/>
      </w:pPr>
      <w:r>
        <w:rPr>
          <w:rFonts w:ascii="Times New Roman"/>
          <w:b w:val="false"/>
          <w:i w:val="false"/>
          <w:color w:val="000000"/>
          <w:sz w:val="28"/>
        </w:rPr>
        <w:t>
      14. Құқықтары мен міндеттері:</w:t>
      </w:r>
    </w:p>
    <w:bookmarkEnd w:id="10918"/>
    <w:bookmarkStart w:name="z29375" w:id="1091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919"/>
    <w:bookmarkStart w:name="z29376" w:id="1092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920"/>
    <w:bookmarkStart w:name="z29377" w:id="1092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921"/>
    <w:bookmarkStart w:name="z29378" w:id="1092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922"/>
    <w:bookmarkStart w:name="z29379" w:id="1092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923"/>
    <w:bookmarkStart w:name="z29380" w:id="1092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924"/>
    <w:bookmarkStart w:name="z29381" w:id="1092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925"/>
    <w:bookmarkStart w:name="z29382" w:id="1092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926"/>
    <w:bookmarkStart w:name="z29383" w:id="1092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927"/>
    <w:bookmarkStart w:name="z29384" w:id="10928"/>
    <w:p>
      <w:pPr>
        <w:spacing w:after="0"/>
        <w:ind w:left="0"/>
        <w:jc w:val="both"/>
      </w:pPr>
      <w:r>
        <w:rPr>
          <w:rFonts w:ascii="Times New Roman"/>
          <w:b w:val="false"/>
          <w:i w:val="false"/>
          <w:color w:val="000000"/>
          <w:sz w:val="28"/>
        </w:rPr>
        <w:t>
      15. Функциялары:</w:t>
      </w:r>
    </w:p>
    <w:bookmarkEnd w:id="10928"/>
    <w:bookmarkStart w:name="z29385" w:id="10929"/>
    <w:p>
      <w:pPr>
        <w:spacing w:after="0"/>
        <w:ind w:left="0"/>
        <w:jc w:val="both"/>
      </w:pPr>
      <w:r>
        <w:rPr>
          <w:rFonts w:ascii="Times New Roman"/>
          <w:b w:val="false"/>
          <w:i w:val="false"/>
          <w:color w:val="000000"/>
          <w:sz w:val="28"/>
        </w:rPr>
        <w:t>
      1) реттелетін салада мемлекеттік саясатты іске асыру;</w:t>
      </w:r>
    </w:p>
    <w:bookmarkEnd w:id="10929"/>
    <w:bookmarkStart w:name="z29386" w:id="1093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930"/>
    <w:bookmarkStart w:name="z29387" w:id="1093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931"/>
    <w:bookmarkStart w:name="z29388" w:id="1093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932"/>
    <w:bookmarkStart w:name="z29389" w:id="1093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933"/>
    <w:bookmarkStart w:name="z29393" w:id="1093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934"/>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p>
      <w:pPr>
        <w:spacing w:after="0"/>
        <w:ind w:left="0"/>
        <w:jc w:val="both"/>
      </w:pPr>
      <w:r>
        <w:rPr>
          <w:rFonts w:ascii="Times New Roman"/>
          <w:b w:val="false"/>
          <w:i w:val="false"/>
          <w:color w:val="000000"/>
          <w:sz w:val="28"/>
        </w:rPr>
        <w:t>
      7) санитариялық-эпидемиологиялық мониторингті жүзеге асыру;</w:t>
      </w:r>
    </w:p>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Start w:name="z29394" w:id="1093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935"/>
    <w:bookmarkStart w:name="z29395" w:id="1093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9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397" w:id="1093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0937"/>
    <w:bookmarkStart w:name="z29398" w:id="1093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938"/>
    <w:bookmarkStart w:name="z29399" w:id="1093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939"/>
    <w:bookmarkStart w:name="z29402" w:id="1094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9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403" w:id="1094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941"/>
    <w:bookmarkStart w:name="z29404" w:id="1094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942"/>
    <w:bookmarkStart w:name="z29405" w:id="1094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943"/>
    <w:bookmarkStart w:name="z29406" w:id="1094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944"/>
    <w:bookmarkStart w:name="z29407" w:id="1094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945"/>
    <w:bookmarkStart w:name="z29408" w:id="1094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0946"/>
    <w:bookmarkStart w:name="z29409" w:id="1094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947"/>
    <w:bookmarkStart w:name="z29410" w:id="1094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0948"/>
    <w:bookmarkStart w:name="z29411" w:id="1094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949"/>
    <w:bookmarkStart w:name="z29412" w:id="1095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095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9413" w:id="10951"/>
    <w:p>
      <w:pPr>
        <w:spacing w:after="0"/>
        <w:ind w:left="0"/>
        <w:jc w:val="both"/>
      </w:pPr>
      <w:r>
        <w:rPr>
          <w:rFonts w:ascii="Times New Roman"/>
          <w:b w:val="false"/>
          <w:i w:val="false"/>
          <w:color w:val="000000"/>
          <w:sz w:val="28"/>
        </w:rPr>
        <w:t>
      29) мыналарды:</w:t>
      </w:r>
    </w:p>
    <w:bookmarkEnd w:id="10951"/>
    <w:bookmarkStart w:name="z29414" w:id="1095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95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9415" w:id="1095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953"/>
    <w:bookmarkStart w:name="z29416" w:id="1095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9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9417" w:id="1095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955"/>
    <w:bookmarkStart w:name="z29418" w:id="1095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956"/>
    <w:bookmarkStart w:name="z29419" w:id="1095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957"/>
    <w:bookmarkStart w:name="z29420" w:id="1095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958"/>
    <w:bookmarkStart w:name="z29421" w:id="10959"/>
    <w:p>
      <w:pPr>
        <w:spacing w:after="0"/>
        <w:ind w:left="0"/>
        <w:jc w:val="both"/>
      </w:pPr>
      <w:r>
        <w:rPr>
          <w:rFonts w:ascii="Times New Roman"/>
          <w:b w:val="false"/>
          <w:i w:val="false"/>
          <w:color w:val="000000"/>
          <w:sz w:val="28"/>
        </w:rPr>
        <w:t>
      19. Басқарма басшысының өкілеттіктері:</w:t>
      </w:r>
    </w:p>
    <w:bookmarkEnd w:id="10959"/>
    <w:bookmarkStart w:name="z29422" w:id="1096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960"/>
    <w:bookmarkStart w:name="z29423" w:id="1096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961"/>
    <w:bookmarkStart w:name="z29424" w:id="1096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962"/>
    <w:bookmarkStart w:name="z29425" w:id="1096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963"/>
    <w:bookmarkStart w:name="z29426" w:id="1096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964"/>
    <w:bookmarkStart w:name="z29427" w:id="1096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965"/>
    <w:bookmarkStart w:name="z29428" w:id="10966"/>
    <w:p>
      <w:pPr>
        <w:spacing w:after="0"/>
        <w:ind w:left="0"/>
        <w:jc w:val="left"/>
      </w:pPr>
      <w:r>
        <w:rPr>
          <w:rFonts w:ascii="Times New Roman"/>
          <w:b/>
          <w:i w:val="false"/>
          <w:color w:val="000000"/>
        </w:rPr>
        <w:t xml:space="preserve"> 4-тарау. Басқарманың мүлкі</w:t>
      </w:r>
    </w:p>
    <w:bookmarkEnd w:id="10966"/>
    <w:bookmarkStart w:name="z29429" w:id="1096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967"/>
    <w:bookmarkStart w:name="z29430" w:id="1096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968"/>
    <w:bookmarkStart w:name="z29431" w:id="1096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969"/>
    <w:bookmarkStart w:name="z29432" w:id="1097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970"/>
    <w:bookmarkStart w:name="z29433" w:id="10971"/>
    <w:p>
      <w:pPr>
        <w:spacing w:after="0"/>
        <w:ind w:left="0"/>
        <w:jc w:val="left"/>
      </w:pPr>
      <w:r>
        <w:rPr>
          <w:rFonts w:ascii="Times New Roman"/>
          <w:b/>
          <w:i w:val="false"/>
          <w:color w:val="000000"/>
        </w:rPr>
        <w:t xml:space="preserve"> 5-тарау. Басқарманы қайта ұйымдастыру және тарату</w:t>
      </w:r>
    </w:p>
    <w:bookmarkEnd w:id="10971"/>
    <w:bookmarkStart w:name="z29434" w:id="1097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9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129-қосымша</w:t>
            </w:r>
          </w:p>
        </w:tc>
      </w:tr>
    </w:tbl>
    <w:bookmarkStart w:name="z10033" w:id="1097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Амангелді аудандық санитариялық-эпидемиологиялық бақылау басқармасы" республикалық мемлекеттік мекемесінің ережесі</w:t>
      </w:r>
    </w:p>
    <w:bookmarkEnd w:id="10973"/>
    <w:p>
      <w:pPr>
        <w:spacing w:after="0"/>
        <w:ind w:left="0"/>
        <w:jc w:val="both"/>
      </w:pPr>
      <w:r>
        <w:rPr>
          <w:rFonts w:ascii="Times New Roman"/>
          <w:b w:val="false"/>
          <w:i w:val="false"/>
          <w:color w:val="ff0000"/>
          <w:sz w:val="28"/>
        </w:rPr>
        <w:t xml:space="preserve">
      Ескерту. 129-қосымша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435" w:id="10974"/>
    <w:p>
      <w:pPr>
        <w:spacing w:after="0"/>
        <w:ind w:left="0"/>
        <w:jc w:val="left"/>
      </w:pPr>
      <w:r>
        <w:rPr>
          <w:rFonts w:ascii="Times New Roman"/>
          <w:b/>
          <w:i w:val="false"/>
          <w:color w:val="000000"/>
        </w:rPr>
        <w:t xml:space="preserve"> 1-тарау. Жалпы ережелер</w:t>
      </w:r>
    </w:p>
    <w:bookmarkEnd w:id="10974"/>
    <w:bookmarkStart w:name="z29436" w:id="1097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Амангелді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975"/>
    <w:bookmarkStart w:name="z29437" w:id="1097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976"/>
    <w:bookmarkStart w:name="z29438" w:id="1097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977"/>
    <w:bookmarkStart w:name="z29439" w:id="1097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978"/>
    <w:bookmarkStart w:name="z29440" w:id="1097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979"/>
    <w:bookmarkStart w:name="z29441" w:id="1098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980"/>
    <w:bookmarkStart w:name="z29442" w:id="1098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981"/>
    <w:bookmarkStart w:name="z29443" w:id="10982"/>
    <w:p>
      <w:pPr>
        <w:spacing w:after="0"/>
        <w:ind w:left="0"/>
        <w:jc w:val="both"/>
      </w:pPr>
      <w:r>
        <w:rPr>
          <w:rFonts w:ascii="Times New Roman"/>
          <w:b w:val="false"/>
          <w:i w:val="false"/>
          <w:color w:val="000000"/>
          <w:sz w:val="28"/>
        </w:rPr>
        <w:t>
      8. Заңды тұлғаның орналасқан жері – индекс 110200, Қазақстан Республикасы, Қостанай облысы, Амангелді ауданы, Амангелді ауылдық округі, Амангелді ауылы, Дүйсенбин көшесі, 40 үй.</w:t>
      </w:r>
    </w:p>
    <w:bookmarkEnd w:id="10982"/>
    <w:bookmarkStart w:name="z29444" w:id="1098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Амангелді аудандық санитариялық-эпидемиологиялық бақылау басқармасы" республикалық мемлекеттік мекемесі.</w:t>
      </w:r>
    </w:p>
    <w:bookmarkEnd w:id="10983"/>
    <w:bookmarkStart w:name="z29445" w:id="1098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984"/>
    <w:bookmarkStart w:name="z29446" w:id="1098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985"/>
    <w:bookmarkStart w:name="z29447" w:id="1098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986"/>
    <w:bookmarkStart w:name="z29448" w:id="1098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987"/>
    <w:bookmarkStart w:name="z29449" w:id="1098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988"/>
    <w:bookmarkStart w:name="z29450" w:id="10989"/>
    <w:p>
      <w:pPr>
        <w:spacing w:after="0"/>
        <w:ind w:left="0"/>
        <w:jc w:val="both"/>
      </w:pPr>
      <w:r>
        <w:rPr>
          <w:rFonts w:ascii="Times New Roman"/>
          <w:b w:val="false"/>
          <w:i w:val="false"/>
          <w:color w:val="000000"/>
          <w:sz w:val="28"/>
        </w:rPr>
        <w:t>
      13. Міндеттері:</w:t>
      </w:r>
    </w:p>
    <w:bookmarkEnd w:id="10989"/>
    <w:bookmarkStart w:name="z29451" w:id="1099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990"/>
    <w:bookmarkStart w:name="z29452" w:id="1099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991"/>
    <w:bookmarkStart w:name="z29453" w:id="1099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992"/>
    <w:bookmarkStart w:name="z29454" w:id="10993"/>
    <w:p>
      <w:pPr>
        <w:spacing w:after="0"/>
        <w:ind w:left="0"/>
        <w:jc w:val="both"/>
      </w:pPr>
      <w:r>
        <w:rPr>
          <w:rFonts w:ascii="Times New Roman"/>
          <w:b w:val="false"/>
          <w:i w:val="false"/>
          <w:color w:val="000000"/>
          <w:sz w:val="28"/>
        </w:rPr>
        <w:t>
      14. Құқықтары мен міндеттері:</w:t>
      </w:r>
    </w:p>
    <w:bookmarkEnd w:id="10993"/>
    <w:bookmarkStart w:name="z29455" w:id="1099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994"/>
    <w:bookmarkStart w:name="z29456" w:id="1099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995"/>
    <w:bookmarkStart w:name="z29457" w:id="1099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996"/>
    <w:bookmarkStart w:name="z29458" w:id="1099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997"/>
    <w:bookmarkStart w:name="z29459" w:id="1099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998"/>
    <w:bookmarkStart w:name="z29460" w:id="1099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999"/>
    <w:bookmarkStart w:name="z29461" w:id="1100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000"/>
    <w:bookmarkStart w:name="z29462" w:id="1100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001"/>
    <w:bookmarkStart w:name="z29463" w:id="1100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002"/>
    <w:bookmarkStart w:name="z29464" w:id="11003"/>
    <w:p>
      <w:pPr>
        <w:spacing w:after="0"/>
        <w:ind w:left="0"/>
        <w:jc w:val="both"/>
      </w:pPr>
      <w:r>
        <w:rPr>
          <w:rFonts w:ascii="Times New Roman"/>
          <w:b w:val="false"/>
          <w:i w:val="false"/>
          <w:color w:val="000000"/>
          <w:sz w:val="28"/>
        </w:rPr>
        <w:t>
      15. Функциялары:</w:t>
      </w:r>
    </w:p>
    <w:bookmarkEnd w:id="11003"/>
    <w:bookmarkStart w:name="z29465" w:id="11004"/>
    <w:p>
      <w:pPr>
        <w:spacing w:after="0"/>
        <w:ind w:left="0"/>
        <w:jc w:val="both"/>
      </w:pPr>
      <w:r>
        <w:rPr>
          <w:rFonts w:ascii="Times New Roman"/>
          <w:b w:val="false"/>
          <w:i w:val="false"/>
          <w:color w:val="000000"/>
          <w:sz w:val="28"/>
        </w:rPr>
        <w:t>
      1) реттелетін салада мемлекеттік саясатты іске асыру;</w:t>
      </w:r>
    </w:p>
    <w:bookmarkEnd w:id="11004"/>
    <w:bookmarkStart w:name="z29466" w:id="1100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005"/>
    <w:bookmarkStart w:name="z29467" w:id="1100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006"/>
    <w:bookmarkStart w:name="z29468" w:id="1100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007"/>
    <w:bookmarkStart w:name="z29469" w:id="1100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008"/>
    <w:bookmarkStart w:name="z29474" w:id="1100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00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p>
      <w:pPr>
        <w:spacing w:after="0"/>
        <w:ind w:left="0"/>
        <w:jc w:val="both"/>
      </w:pPr>
      <w:r>
        <w:rPr>
          <w:rFonts w:ascii="Times New Roman"/>
          <w:b w:val="false"/>
          <w:i w:val="false"/>
          <w:color w:val="000000"/>
          <w:sz w:val="28"/>
        </w:rPr>
        <w:t>
      7) санитариялық-эпидемиологиялық мониторингті жүзеге асыру;</w:t>
      </w:r>
    </w:p>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Start w:name="z29475" w:id="1101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0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477" w:id="1101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1011"/>
    <w:bookmarkStart w:name="z29478" w:id="1101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012"/>
    <w:bookmarkStart w:name="z29479" w:id="1101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013"/>
    <w:bookmarkStart w:name="z29483" w:id="1101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0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Start w:name="z29484" w:id="1101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015"/>
    <w:bookmarkStart w:name="z29485" w:id="1101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016"/>
    <w:bookmarkStart w:name="z29486" w:id="1101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017"/>
    <w:bookmarkStart w:name="z29487" w:id="1101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018"/>
    <w:bookmarkStart w:name="z29488" w:id="11019"/>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1019"/>
    <w:bookmarkStart w:name="z29489" w:id="1102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020"/>
    <w:bookmarkStart w:name="z29490" w:id="1102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1021"/>
    <w:bookmarkStart w:name="z29491" w:id="1102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022"/>
    <w:bookmarkStart w:name="z29492" w:id="1102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1023"/>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9493" w:id="11024"/>
    <w:p>
      <w:pPr>
        <w:spacing w:after="0"/>
        <w:ind w:left="0"/>
        <w:jc w:val="both"/>
      </w:pPr>
      <w:r>
        <w:rPr>
          <w:rFonts w:ascii="Times New Roman"/>
          <w:b w:val="false"/>
          <w:i w:val="false"/>
          <w:color w:val="000000"/>
          <w:sz w:val="28"/>
        </w:rPr>
        <w:t>
      29) мыналарды:</w:t>
      </w:r>
    </w:p>
    <w:bookmarkEnd w:id="11024"/>
    <w:bookmarkStart w:name="z29494" w:id="1102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025"/>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9495" w:id="1102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026"/>
    <w:bookmarkStart w:name="z29496" w:id="1102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0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9497" w:id="1102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028"/>
    <w:bookmarkStart w:name="z29498" w:id="1102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029"/>
    <w:bookmarkStart w:name="z29499" w:id="1103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030"/>
    <w:bookmarkStart w:name="z29500" w:id="1103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031"/>
    <w:bookmarkStart w:name="z29501" w:id="11032"/>
    <w:p>
      <w:pPr>
        <w:spacing w:after="0"/>
        <w:ind w:left="0"/>
        <w:jc w:val="both"/>
      </w:pPr>
      <w:r>
        <w:rPr>
          <w:rFonts w:ascii="Times New Roman"/>
          <w:b w:val="false"/>
          <w:i w:val="false"/>
          <w:color w:val="000000"/>
          <w:sz w:val="28"/>
        </w:rPr>
        <w:t>
      19. Басқарма басшысының өкілеттіктері:</w:t>
      </w:r>
    </w:p>
    <w:bookmarkEnd w:id="11032"/>
    <w:bookmarkStart w:name="z29502" w:id="1103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033"/>
    <w:bookmarkStart w:name="z29503" w:id="1103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034"/>
    <w:bookmarkStart w:name="z29504" w:id="1103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035"/>
    <w:bookmarkStart w:name="z29505" w:id="1103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036"/>
    <w:bookmarkStart w:name="z29506" w:id="1103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037"/>
    <w:bookmarkStart w:name="z29507" w:id="1103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038"/>
    <w:bookmarkStart w:name="z29508" w:id="11039"/>
    <w:p>
      <w:pPr>
        <w:spacing w:after="0"/>
        <w:ind w:left="0"/>
        <w:jc w:val="left"/>
      </w:pPr>
      <w:r>
        <w:rPr>
          <w:rFonts w:ascii="Times New Roman"/>
          <w:b/>
          <w:i w:val="false"/>
          <w:color w:val="000000"/>
        </w:rPr>
        <w:t xml:space="preserve"> 4-тарау. Басқарманың мүлкі</w:t>
      </w:r>
    </w:p>
    <w:bookmarkEnd w:id="11039"/>
    <w:bookmarkStart w:name="z29509" w:id="1104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040"/>
    <w:bookmarkStart w:name="z29510" w:id="1104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041"/>
    <w:bookmarkStart w:name="z29511" w:id="1104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042"/>
    <w:bookmarkStart w:name="z29512" w:id="1104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043"/>
    <w:bookmarkStart w:name="z29513" w:id="11044"/>
    <w:p>
      <w:pPr>
        <w:spacing w:after="0"/>
        <w:ind w:left="0"/>
        <w:jc w:val="left"/>
      </w:pPr>
      <w:r>
        <w:rPr>
          <w:rFonts w:ascii="Times New Roman"/>
          <w:b/>
          <w:i w:val="false"/>
          <w:color w:val="000000"/>
        </w:rPr>
        <w:t xml:space="preserve"> 5-тарау. Басқарманы қайта ұйымдастыру және тарату</w:t>
      </w:r>
    </w:p>
    <w:bookmarkEnd w:id="11044"/>
    <w:bookmarkStart w:name="z29514" w:id="1104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0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130-қосымша</w:t>
            </w:r>
          </w:p>
        </w:tc>
      </w:tr>
    </w:tbl>
    <w:bookmarkStart w:name="z10109" w:id="1104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Арқалық қалалық санитариялық-эпидемиологиялық бақылау басқармасы" республикалық мемлекеттік мекемесінің ережесі</w:t>
      </w:r>
    </w:p>
    <w:bookmarkEnd w:id="11046"/>
    <w:p>
      <w:pPr>
        <w:spacing w:after="0"/>
        <w:ind w:left="0"/>
        <w:jc w:val="both"/>
      </w:pPr>
      <w:r>
        <w:rPr>
          <w:rFonts w:ascii="Times New Roman"/>
          <w:b w:val="false"/>
          <w:i w:val="false"/>
          <w:color w:val="ff0000"/>
          <w:sz w:val="28"/>
        </w:rPr>
        <w:t xml:space="preserve">
      Ескерту. 130-қосымша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515" w:id="11047"/>
    <w:p>
      <w:pPr>
        <w:spacing w:after="0"/>
        <w:ind w:left="0"/>
        <w:jc w:val="left"/>
      </w:pPr>
      <w:r>
        <w:rPr>
          <w:rFonts w:ascii="Times New Roman"/>
          <w:b/>
          <w:i w:val="false"/>
          <w:color w:val="000000"/>
        </w:rPr>
        <w:t xml:space="preserve"> 1-тарау. Жалпы ережелер</w:t>
      </w:r>
    </w:p>
    <w:bookmarkEnd w:id="11047"/>
    <w:bookmarkStart w:name="z29516" w:id="1104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Арқалық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048"/>
    <w:bookmarkStart w:name="z29517" w:id="11049"/>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049"/>
    <w:bookmarkStart w:name="z29518" w:id="1105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050"/>
    <w:bookmarkStart w:name="z29519" w:id="1105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051"/>
    <w:bookmarkStart w:name="z29520" w:id="1105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052"/>
    <w:bookmarkStart w:name="z29521" w:id="1105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053"/>
    <w:bookmarkStart w:name="z29522" w:id="1105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054"/>
    <w:bookmarkStart w:name="z29523" w:id="11055"/>
    <w:p>
      <w:pPr>
        <w:spacing w:after="0"/>
        <w:ind w:left="0"/>
        <w:jc w:val="both"/>
      </w:pPr>
      <w:r>
        <w:rPr>
          <w:rFonts w:ascii="Times New Roman"/>
          <w:b w:val="false"/>
          <w:i w:val="false"/>
          <w:color w:val="000000"/>
          <w:sz w:val="28"/>
        </w:rPr>
        <w:t>
      8. Заңды тұлғаның орналасқан жері – индекс 110300, Қазақстан Республикасы, Қостанай облысы, Арқалық қаласы, Маясова көшесі, 11 үй.</w:t>
      </w:r>
    </w:p>
    <w:bookmarkEnd w:id="11055"/>
    <w:bookmarkStart w:name="z29524" w:id="1105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Арқалық қалалық санитариялық-эпидемиологиялық бақылау басқармасы" республикалық мемлекеттік мекемесі.</w:t>
      </w:r>
    </w:p>
    <w:bookmarkEnd w:id="11056"/>
    <w:bookmarkStart w:name="z29525" w:id="1105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057"/>
    <w:bookmarkStart w:name="z29526" w:id="1105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058"/>
    <w:bookmarkStart w:name="z29527" w:id="1105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059"/>
    <w:bookmarkStart w:name="z29528" w:id="1106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060"/>
    <w:bookmarkStart w:name="z29529" w:id="1106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061"/>
    <w:bookmarkStart w:name="z29530" w:id="11062"/>
    <w:p>
      <w:pPr>
        <w:spacing w:after="0"/>
        <w:ind w:left="0"/>
        <w:jc w:val="both"/>
      </w:pPr>
      <w:r>
        <w:rPr>
          <w:rFonts w:ascii="Times New Roman"/>
          <w:b w:val="false"/>
          <w:i w:val="false"/>
          <w:color w:val="000000"/>
          <w:sz w:val="28"/>
        </w:rPr>
        <w:t>
      13. Міндеттері:</w:t>
      </w:r>
    </w:p>
    <w:bookmarkEnd w:id="11062"/>
    <w:bookmarkStart w:name="z29531" w:id="1106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063"/>
    <w:bookmarkStart w:name="z29532" w:id="1106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064"/>
    <w:bookmarkStart w:name="z29533" w:id="1106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065"/>
    <w:bookmarkStart w:name="z29534" w:id="11066"/>
    <w:p>
      <w:pPr>
        <w:spacing w:after="0"/>
        <w:ind w:left="0"/>
        <w:jc w:val="both"/>
      </w:pPr>
      <w:r>
        <w:rPr>
          <w:rFonts w:ascii="Times New Roman"/>
          <w:b w:val="false"/>
          <w:i w:val="false"/>
          <w:color w:val="000000"/>
          <w:sz w:val="28"/>
        </w:rPr>
        <w:t>
      14. Құқықтары мен міндеттері:</w:t>
      </w:r>
    </w:p>
    <w:bookmarkEnd w:id="11066"/>
    <w:bookmarkStart w:name="z29535" w:id="1106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067"/>
    <w:bookmarkStart w:name="z29536" w:id="1106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068"/>
    <w:bookmarkStart w:name="z29537" w:id="1106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069"/>
    <w:bookmarkStart w:name="z29538" w:id="1107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070"/>
    <w:bookmarkStart w:name="z29539" w:id="1107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071"/>
    <w:bookmarkStart w:name="z29540" w:id="1107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072"/>
    <w:bookmarkStart w:name="z29541" w:id="1107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073"/>
    <w:bookmarkStart w:name="z29542" w:id="1107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074"/>
    <w:bookmarkStart w:name="z29543" w:id="1107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075"/>
    <w:bookmarkStart w:name="z29544" w:id="11076"/>
    <w:p>
      <w:pPr>
        <w:spacing w:after="0"/>
        <w:ind w:left="0"/>
        <w:jc w:val="both"/>
      </w:pPr>
      <w:r>
        <w:rPr>
          <w:rFonts w:ascii="Times New Roman"/>
          <w:b w:val="false"/>
          <w:i w:val="false"/>
          <w:color w:val="000000"/>
          <w:sz w:val="28"/>
        </w:rPr>
        <w:t>
      15. Функциялары:</w:t>
      </w:r>
    </w:p>
    <w:bookmarkEnd w:id="11076"/>
    <w:bookmarkStart w:name="z29545" w:id="11077"/>
    <w:p>
      <w:pPr>
        <w:spacing w:after="0"/>
        <w:ind w:left="0"/>
        <w:jc w:val="both"/>
      </w:pPr>
      <w:r>
        <w:rPr>
          <w:rFonts w:ascii="Times New Roman"/>
          <w:b w:val="false"/>
          <w:i w:val="false"/>
          <w:color w:val="000000"/>
          <w:sz w:val="28"/>
        </w:rPr>
        <w:t>
      1) реттелетін салада мемлекеттік саясатты іске асыру;</w:t>
      </w:r>
    </w:p>
    <w:bookmarkEnd w:id="11077"/>
    <w:bookmarkStart w:name="z29546" w:id="1107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078"/>
    <w:bookmarkStart w:name="z29547" w:id="1107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079"/>
    <w:bookmarkStart w:name="z29548" w:id="1108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080"/>
    <w:bookmarkStart w:name="z29549" w:id="1108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081"/>
    <w:bookmarkStart w:name="z29553" w:id="1108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082"/>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p>
      <w:pPr>
        <w:spacing w:after="0"/>
        <w:ind w:left="0"/>
        <w:jc w:val="both"/>
      </w:pPr>
      <w:r>
        <w:rPr>
          <w:rFonts w:ascii="Times New Roman"/>
          <w:b w:val="false"/>
          <w:i w:val="false"/>
          <w:color w:val="000000"/>
          <w:sz w:val="28"/>
        </w:rPr>
        <w:t>
      7) санитариялық-эпидемиологиялық мониторингті жүзеге асыру;</w:t>
      </w:r>
    </w:p>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Start w:name="z29554" w:id="1108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083"/>
    <w:bookmarkStart w:name="z29555" w:id="1108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0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557" w:id="1108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1085"/>
    <w:bookmarkStart w:name="z29558" w:id="1108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086"/>
    <w:bookmarkStart w:name="z29559" w:id="1108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087"/>
    <w:bookmarkStart w:name="z29562" w:id="1108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0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563" w:id="1108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089"/>
    <w:bookmarkStart w:name="z29564" w:id="1109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090"/>
    <w:bookmarkStart w:name="z29565" w:id="1109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091"/>
    <w:bookmarkStart w:name="z29566" w:id="1109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092"/>
    <w:bookmarkStart w:name="z29567" w:id="1109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093"/>
    <w:bookmarkStart w:name="z29568" w:id="1109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1094"/>
    <w:bookmarkStart w:name="z29569" w:id="1109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095"/>
    <w:bookmarkStart w:name="z29570" w:id="1109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1096"/>
    <w:bookmarkStart w:name="z29571" w:id="1109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097"/>
    <w:bookmarkStart w:name="z29572" w:id="1109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109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9573" w:id="11099"/>
    <w:p>
      <w:pPr>
        <w:spacing w:after="0"/>
        <w:ind w:left="0"/>
        <w:jc w:val="both"/>
      </w:pPr>
      <w:r>
        <w:rPr>
          <w:rFonts w:ascii="Times New Roman"/>
          <w:b w:val="false"/>
          <w:i w:val="false"/>
          <w:color w:val="000000"/>
          <w:sz w:val="28"/>
        </w:rPr>
        <w:t>
      29) мыналарды:</w:t>
      </w:r>
    </w:p>
    <w:bookmarkEnd w:id="11099"/>
    <w:bookmarkStart w:name="z29574" w:id="1110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10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9575" w:id="1110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101"/>
    <w:bookmarkStart w:name="z29576" w:id="1110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1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9577" w:id="1110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103"/>
    <w:bookmarkStart w:name="z29578" w:id="1110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104"/>
    <w:bookmarkStart w:name="z29579" w:id="1110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105"/>
    <w:bookmarkStart w:name="z29580" w:id="1110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106"/>
    <w:bookmarkStart w:name="z29581" w:id="11107"/>
    <w:p>
      <w:pPr>
        <w:spacing w:after="0"/>
        <w:ind w:left="0"/>
        <w:jc w:val="both"/>
      </w:pPr>
      <w:r>
        <w:rPr>
          <w:rFonts w:ascii="Times New Roman"/>
          <w:b w:val="false"/>
          <w:i w:val="false"/>
          <w:color w:val="000000"/>
          <w:sz w:val="28"/>
        </w:rPr>
        <w:t>
      19. Басқарма басшысының өкілеттіктері:</w:t>
      </w:r>
    </w:p>
    <w:bookmarkEnd w:id="11107"/>
    <w:bookmarkStart w:name="z29582" w:id="1110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108"/>
    <w:bookmarkStart w:name="z29583" w:id="1110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109"/>
    <w:bookmarkStart w:name="z29584" w:id="1111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110"/>
    <w:bookmarkStart w:name="z29585" w:id="1111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111"/>
    <w:bookmarkStart w:name="z29586" w:id="1111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112"/>
    <w:bookmarkStart w:name="z29587" w:id="1111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113"/>
    <w:bookmarkStart w:name="z29588" w:id="11114"/>
    <w:p>
      <w:pPr>
        <w:spacing w:after="0"/>
        <w:ind w:left="0"/>
        <w:jc w:val="left"/>
      </w:pPr>
      <w:r>
        <w:rPr>
          <w:rFonts w:ascii="Times New Roman"/>
          <w:b/>
          <w:i w:val="false"/>
          <w:color w:val="000000"/>
        </w:rPr>
        <w:t xml:space="preserve"> 4-тарау. Басқарманың мүлкі</w:t>
      </w:r>
    </w:p>
    <w:bookmarkEnd w:id="11114"/>
    <w:bookmarkStart w:name="z29589" w:id="1111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115"/>
    <w:bookmarkStart w:name="z29590" w:id="1111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116"/>
    <w:bookmarkStart w:name="z29591" w:id="1111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117"/>
    <w:bookmarkStart w:name="z29592" w:id="1111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118"/>
    <w:bookmarkStart w:name="z29593" w:id="11119"/>
    <w:p>
      <w:pPr>
        <w:spacing w:after="0"/>
        <w:ind w:left="0"/>
        <w:jc w:val="left"/>
      </w:pPr>
      <w:r>
        <w:rPr>
          <w:rFonts w:ascii="Times New Roman"/>
          <w:b/>
          <w:i w:val="false"/>
          <w:color w:val="000000"/>
        </w:rPr>
        <w:t xml:space="preserve"> 5-тарау. Басқарманы қайта ұйымдастыру және тарату</w:t>
      </w:r>
    </w:p>
    <w:bookmarkEnd w:id="11119"/>
    <w:bookmarkStart w:name="z29594" w:id="1112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1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131-қосымша</w:t>
            </w:r>
          </w:p>
        </w:tc>
      </w:tr>
    </w:tbl>
    <w:bookmarkStart w:name="z10185" w:id="1112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Әулиекөл аудандық санитариялық-эпидемиологиялық бақылау басқармасы" республикалық мемлекеттік мекемесінің ережесі</w:t>
      </w:r>
    </w:p>
    <w:bookmarkEnd w:id="11121"/>
    <w:p>
      <w:pPr>
        <w:spacing w:after="0"/>
        <w:ind w:left="0"/>
        <w:jc w:val="both"/>
      </w:pPr>
      <w:r>
        <w:rPr>
          <w:rFonts w:ascii="Times New Roman"/>
          <w:b w:val="false"/>
          <w:i w:val="false"/>
          <w:color w:val="ff0000"/>
          <w:sz w:val="28"/>
        </w:rPr>
        <w:t xml:space="preserve">
      Ескерту. 131-қосымша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595" w:id="11122"/>
    <w:p>
      <w:pPr>
        <w:spacing w:after="0"/>
        <w:ind w:left="0"/>
        <w:jc w:val="left"/>
      </w:pPr>
      <w:r>
        <w:rPr>
          <w:rFonts w:ascii="Times New Roman"/>
          <w:b/>
          <w:i w:val="false"/>
          <w:color w:val="000000"/>
        </w:rPr>
        <w:t xml:space="preserve"> 1-тарау. Жалпы ережелер</w:t>
      </w:r>
    </w:p>
    <w:bookmarkEnd w:id="11122"/>
    <w:bookmarkStart w:name="z29596" w:id="1112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Әулиекөл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123"/>
    <w:bookmarkStart w:name="z29597" w:id="1112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124"/>
    <w:bookmarkStart w:name="z29598" w:id="1112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125"/>
    <w:bookmarkStart w:name="z29599" w:id="1112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126"/>
    <w:bookmarkStart w:name="z29600" w:id="1112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127"/>
    <w:bookmarkStart w:name="z29601" w:id="1112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128"/>
    <w:bookmarkStart w:name="z29602" w:id="1112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129"/>
    <w:bookmarkStart w:name="z29603" w:id="11130"/>
    <w:p>
      <w:pPr>
        <w:spacing w:after="0"/>
        <w:ind w:left="0"/>
        <w:jc w:val="both"/>
      </w:pPr>
      <w:r>
        <w:rPr>
          <w:rFonts w:ascii="Times New Roman"/>
          <w:b w:val="false"/>
          <w:i w:val="false"/>
          <w:color w:val="000000"/>
          <w:sz w:val="28"/>
        </w:rPr>
        <w:t>
      8. Заңды тұлғаның орналасқан жері – индекс 110400, Қазақстан Республикасы, Қостанай облысы, Әулиекөл ауданы, Әулиекөл ауылы, Саржетім Қарабалуан батырдың атындағы көше, 1 үй.</w:t>
      </w:r>
    </w:p>
    <w:bookmarkEnd w:id="11130"/>
    <w:bookmarkStart w:name="z29604" w:id="1113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Әулиекөл аудандық санитариялық-эпидемиологиялық бақылау басқармасы" республикалық мемлекеттік мекемесі.</w:t>
      </w:r>
    </w:p>
    <w:bookmarkEnd w:id="11131"/>
    <w:bookmarkStart w:name="z29605" w:id="1113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132"/>
    <w:bookmarkStart w:name="z29606" w:id="1113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133"/>
    <w:bookmarkStart w:name="z29607" w:id="1113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134"/>
    <w:bookmarkStart w:name="z29608" w:id="1113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135"/>
    <w:bookmarkStart w:name="z29609" w:id="1113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136"/>
    <w:bookmarkStart w:name="z29610" w:id="11137"/>
    <w:p>
      <w:pPr>
        <w:spacing w:after="0"/>
        <w:ind w:left="0"/>
        <w:jc w:val="both"/>
      </w:pPr>
      <w:r>
        <w:rPr>
          <w:rFonts w:ascii="Times New Roman"/>
          <w:b w:val="false"/>
          <w:i w:val="false"/>
          <w:color w:val="000000"/>
          <w:sz w:val="28"/>
        </w:rPr>
        <w:t>
      13. Міндеттері:</w:t>
      </w:r>
    </w:p>
    <w:bookmarkEnd w:id="11137"/>
    <w:bookmarkStart w:name="z29611" w:id="1113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138"/>
    <w:bookmarkStart w:name="z29612" w:id="1113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139"/>
    <w:bookmarkStart w:name="z29613" w:id="1114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140"/>
    <w:bookmarkStart w:name="z29614" w:id="11141"/>
    <w:p>
      <w:pPr>
        <w:spacing w:after="0"/>
        <w:ind w:left="0"/>
        <w:jc w:val="both"/>
      </w:pPr>
      <w:r>
        <w:rPr>
          <w:rFonts w:ascii="Times New Roman"/>
          <w:b w:val="false"/>
          <w:i w:val="false"/>
          <w:color w:val="000000"/>
          <w:sz w:val="28"/>
        </w:rPr>
        <w:t>
      14. Құқықтары мен міндеттері:</w:t>
      </w:r>
    </w:p>
    <w:bookmarkEnd w:id="11141"/>
    <w:bookmarkStart w:name="z29615" w:id="1114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142"/>
    <w:bookmarkStart w:name="z29616" w:id="1114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143"/>
    <w:bookmarkStart w:name="z29617" w:id="1114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144"/>
    <w:bookmarkStart w:name="z29618" w:id="1114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145"/>
    <w:bookmarkStart w:name="z29619" w:id="1114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146"/>
    <w:bookmarkStart w:name="z29620" w:id="1114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147"/>
    <w:bookmarkStart w:name="z29621" w:id="1114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148"/>
    <w:bookmarkStart w:name="z29622" w:id="1114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149"/>
    <w:bookmarkStart w:name="z29623" w:id="1115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150"/>
    <w:bookmarkStart w:name="z29624" w:id="11151"/>
    <w:p>
      <w:pPr>
        <w:spacing w:after="0"/>
        <w:ind w:left="0"/>
        <w:jc w:val="both"/>
      </w:pPr>
      <w:r>
        <w:rPr>
          <w:rFonts w:ascii="Times New Roman"/>
          <w:b w:val="false"/>
          <w:i w:val="false"/>
          <w:color w:val="000000"/>
          <w:sz w:val="28"/>
        </w:rPr>
        <w:t>
      15. Функциялары:</w:t>
      </w:r>
    </w:p>
    <w:bookmarkEnd w:id="11151"/>
    <w:bookmarkStart w:name="z29625" w:id="11152"/>
    <w:p>
      <w:pPr>
        <w:spacing w:after="0"/>
        <w:ind w:left="0"/>
        <w:jc w:val="both"/>
      </w:pPr>
      <w:r>
        <w:rPr>
          <w:rFonts w:ascii="Times New Roman"/>
          <w:b w:val="false"/>
          <w:i w:val="false"/>
          <w:color w:val="000000"/>
          <w:sz w:val="28"/>
        </w:rPr>
        <w:t>
      1) реттелетін салада мемлекеттік саясатты іске асыру;</w:t>
      </w:r>
    </w:p>
    <w:bookmarkEnd w:id="11152"/>
    <w:bookmarkStart w:name="z29626" w:id="1115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153"/>
    <w:bookmarkStart w:name="z29627" w:id="1115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154"/>
    <w:bookmarkStart w:name="z29628" w:id="1115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155"/>
    <w:bookmarkStart w:name="z29629" w:id="1115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156"/>
    <w:bookmarkStart w:name="z29630" w:id="1115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15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9631" w:id="1115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15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9632" w:id="1115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159"/>
    <w:bookmarkStart w:name="z29633" w:id="1116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160"/>
    <w:bookmarkStart w:name="z29634" w:id="1116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161"/>
    <w:bookmarkStart w:name="z29635" w:id="1116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1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637" w:id="1116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1163"/>
    <w:bookmarkStart w:name="z29638" w:id="1116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164"/>
    <w:bookmarkStart w:name="z29639" w:id="1116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165"/>
    <w:bookmarkStart w:name="z29640" w:id="1116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1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643" w:id="1116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167"/>
    <w:bookmarkStart w:name="z29644" w:id="1116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168"/>
    <w:bookmarkStart w:name="z29645" w:id="1116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169"/>
    <w:bookmarkStart w:name="z29646" w:id="1117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170"/>
    <w:bookmarkStart w:name="z29647" w:id="1117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171"/>
    <w:bookmarkStart w:name="z29648" w:id="1117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1172"/>
    <w:bookmarkStart w:name="z29649" w:id="1117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173"/>
    <w:bookmarkStart w:name="z29650" w:id="1117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1174"/>
    <w:bookmarkStart w:name="z29651" w:id="1117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175"/>
    <w:bookmarkStart w:name="z29652" w:id="1117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117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9653" w:id="11177"/>
    <w:p>
      <w:pPr>
        <w:spacing w:after="0"/>
        <w:ind w:left="0"/>
        <w:jc w:val="both"/>
      </w:pPr>
      <w:r>
        <w:rPr>
          <w:rFonts w:ascii="Times New Roman"/>
          <w:b w:val="false"/>
          <w:i w:val="false"/>
          <w:color w:val="000000"/>
          <w:sz w:val="28"/>
        </w:rPr>
        <w:t>
      29) мыналарды:</w:t>
      </w:r>
    </w:p>
    <w:bookmarkEnd w:id="11177"/>
    <w:bookmarkStart w:name="z29654" w:id="1117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17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9655" w:id="1117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179"/>
    <w:bookmarkStart w:name="z29656" w:id="1118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1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9657" w:id="1118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181"/>
    <w:bookmarkStart w:name="z29658" w:id="1118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182"/>
    <w:bookmarkStart w:name="z29659" w:id="1118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183"/>
    <w:bookmarkStart w:name="z29660" w:id="1118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184"/>
    <w:bookmarkStart w:name="z29661" w:id="11185"/>
    <w:p>
      <w:pPr>
        <w:spacing w:after="0"/>
        <w:ind w:left="0"/>
        <w:jc w:val="both"/>
      </w:pPr>
      <w:r>
        <w:rPr>
          <w:rFonts w:ascii="Times New Roman"/>
          <w:b w:val="false"/>
          <w:i w:val="false"/>
          <w:color w:val="000000"/>
          <w:sz w:val="28"/>
        </w:rPr>
        <w:t>
      19. Басқарма басшысының өкілеттіктері:</w:t>
      </w:r>
    </w:p>
    <w:bookmarkEnd w:id="11185"/>
    <w:bookmarkStart w:name="z29662" w:id="1118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186"/>
    <w:bookmarkStart w:name="z29663" w:id="1118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187"/>
    <w:bookmarkStart w:name="z29664" w:id="1118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188"/>
    <w:bookmarkStart w:name="z29665" w:id="1118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189"/>
    <w:bookmarkStart w:name="z29666" w:id="1119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190"/>
    <w:bookmarkStart w:name="z29667" w:id="1119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191"/>
    <w:bookmarkStart w:name="z29668" w:id="11192"/>
    <w:p>
      <w:pPr>
        <w:spacing w:after="0"/>
        <w:ind w:left="0"/>
        <w:jc w:val="left"/>
      </w:pPr>
      <w:r>
        <w:rPr>
          <w:rFonts w:ascii="Times New Roman"/>
          <w:b/>
          <w:i w:val="false"/>
          <w:color w:val="000000"/>
        </w:rPr>
        <w:t xml:space="preserve"> 4-тарау. Басқарманың мүлкі</w:t>
      </w:r>
    </w:p>
    <w:bookmarkEnd w:id="11192"/>
    <w:bookmarkStart w:name="z29669" w:id="1119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193"/>
    <w:bookmarkStart w:name="z29670" w:id="1119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194"/>
    <w:bookmarkStart w:name="z29671" w:id="1119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195"/>
    <w:bookmarkStart w:name="z29672" w:id="1119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196"/>
    <w:bookmarkStart w:name="z29673" w:id="11197"/>
    <w:p>
      <w:pPr>
        <w:spacing w:after="0"/>
        <w:ind w:left="0"/>
        <w:jc w:val="left"/>
      </w:pPr>
      <w:r>
        <w:rPr>
          <w:rFonts w:ascii="Times New Roman"/>
          <w:b/>
          <w:i w:val="false"/>
          <w:color w:val="000000"/>
        </w:rPr>
        <w:t xml:space="preserve"> 5-тарау. Басқарманы қайта ұйымдастыру және тарату</w:t>
      </w:r>
    </w:p>
    <w:bookmarkEnd w:id="11197"/>
    <w:bookmarkStart w:name="z29674" w:id="1119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1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132-қосымша</w:t>
            </w:r>
          </w:p>
        </w:tc>
      </w:tr>
    </w:tbl>
    <w:bookmarkStart w:name="z10261" w:id="1119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Денисов аудандық санитариялық-эпидемиологиялық бақылау басқармасы" республикалық мемлекеттік мекемесінің ережесі</w:t>
      </w:r>
    </w:p>
    <w:bookmarkEnd w:id="11199"/>
    <w:p>
      <w:pPr>
        <w:spacing w:after="0"/>
        <w:ind w:left="0"/>
        <w:jc w:val="both"/>
      </w:pPr>
      <w:r>
        <w:rPr>
          <w:rFonts w:ascii="Times New Roman"/>
          <w:b w:val="false"/>
          <w:i w:val="false"/>
          <w:color w:val="ff0000"/>
          <w:sz w:val="28"/>
        </w:rPr>
        <w:t xml:space="preserve">
      Ескерту. 132-қосымша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675" w:id="11200"/>
    <w:p>
      <w:pPr>
        <w:spacing w:after="0"/>
        <w:ind w:left="0"/>
        <w:jc w:val="left"/>
      </w:pPr>
      <w:r>
        <w:rPr>
          <w:rFonts w:ascii="Times New Roman"/>
          <w:b/>
          <w:i w:val="false"/>
          <w:color w:val="000000"/>
        </w:rPr>
        <w:t xml:space="preserve"> 1-тарау. Жалпы ережелер</w:t>
      </w:r>
    </w:p>
    <w:bookmarkEnd w:id="11200"/>
    <w:bookmarkStart w:name="z29676" w:id="1120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Денисов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201"/>
    <w:bookmarkStart w:name="z29677" w:id="1120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202"/>
    <w:bookmarkStart w:name="z29678" w:id="1120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203"/>
    <w:bookmarkStart w:name="z29679" w:id="1120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204"/>
    <w:bookmarkStart w:name="z29680" w:id="1120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205"/>
    <w:bookmarkStart w:name="z29681" w:id="1120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206"/>
    <w:bookmarkStart w:name="z29682" w:id="1120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207"/>
    <w:bookmarkStart w:name="z29683" w:id="11208"/>
    <w:p>
      <w:pPr>
        <w:spacing w:after="0"/>
        <w:ind w:left="0"/>
        <w:jc w:val="both"/>
      </w:pPr>
      <w:r>
        <w:rPr>
          <w:rFonts w:ascii="Times New Roman"/>
          <w:b w:val="false"/>
          <w:i w:val="false"/>
          <w:color w:val="000000"/>
          <w:sz w:val="28"/>
        </w:rPr>
        <w:t>
      8. Заңды тұлғаның орналасқан жері – индекс 110500, Қазақстан Республикасы, Қостанай облысы, Денисов ауданы, Денисовка ауылы, Советская көшесі, 62 үй.</w:t>
      </w:r>
    </w:p>
    <w:bookmarkEnd w:id="11208"/>
    <w:bookmarkStart w:name="z29684" w:id="1120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Денисов аудандық санитариялық-эпидемиологиялық бақылау басқармасы" республикалық мемлекеттік мекемесі.</w:t>
      </w:r>
    </w:p>
    <w:bookmarkEnd w:id="11209"/>
    <w:bookmarkStart w:name="z29685" w:id="1121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210"/>
    <w:bookmarkStart w:name="z29686" w:id="1121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211"/>
    <w:bookmarkStart w:name="z29687" w:id="1121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212"/>
    <w:bookmarkStart w:name="z29688" w:id="1121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213"/>
    <w:bookmarkStart w:name="z29689" w:id="1121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214"/>
    <w:bookmarkStart w:name="z29690" w:id="11215"/>
    <w:p>
      <w:pPr>
        <w:spacing w:after="0"/>
        <w:ind w:left="0"/>
        <w:jc w:val="both"/>
      </w:pPr>
      <w:r>
        <w:rPr>
          <w:rFonts w:ascii="Times New Roman"/>
          <w:b w:val="false"/>
          <w:i w:val="false"/>
          <w:color w:val="000000"/>
          <w:sz w:val="28"/>
        </w:rPr>
        <w:t>
      13. Міндеттері:</w:t>
      </w:r>
    </w:p>
    <w:bookmarkEnd w:id="11215"/>
    <w:bookmarkStart w:name="z29691" w:id="1121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216"/>
    <w:bookmarkStart w:name="z29692" w:id="1121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217"/>
    <w:bookmarkStart w:name="z29693" w:id="1121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218"/>
    <w:bookmarkStart w:name="z29694" w:id="11219"/>
    <w:p>
      <w:pPr>
        <w:spacing w:after="0"/>
        <w:ind w:left="0"/>
        <w:jc w:val="both"/>
      </w:pPr>
      <w:r>
        <w:rPr>
          <w:rFonts w:ascii="Times New Roman"/>
          <w:b w:val="false"/>
          <w:i w:val="false"/>
          <w:color w:val="000000"/>
          <w:sz w:val="28"/>
        </w:rPr>
        <w:t>
      14. Құқықтары мен міндеттері:</w:t>
      </w:r>
    </w:p>
    <w:bookmarkEnd w:id="11219"/>
    <w:bookmarkStart w:name="z29695" w:id="1122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220"/>
    <w:bookmarkStart w:name="z29696" w:id="1122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221"/>
    <w:bookmarkStart w:name="z29697" w:id="1122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222"/>
    <w:bookmarkStart w:name="z29698" w:id="1122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223"/>
    <w:bookmarkStart w:name="z29699" w:id="1122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224"/>
    <w:bookmarkStart w:name="z29700" w:id="1122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225"/>
    <w:bookmarkStart w:name="z29701" w:id="1122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226"/>
    <w:bookmarkStart w:name="z29702" w:id="1122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227"/>
    <w:bookmarkStart w:name="z29703" w:id="1122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228"/>
    <w:bookmarkStart w:name="z29704" w:id="11229"/>
    <w:p>
      <w:pPr>
        <w:spacing w:after="0"/>
        <w:ind w:left="0"/>
        <w:jc w:val="both"/>
      </w:pPr>
      <w:r>
        <w:rPr>
          <w:rFonts w:ascii="Times New Roman"/>
          <w:b w:val="false"/>
          <w:i w:val="false"/>
          <w:color w:val="000000"/>
          <w:sz w:val="28"/>
        </w:rPr>
        <w:t>
      15. Функциялары:</w:t>
      </w:r>
    </w:p>
    <w:bookmarkEnd w:id="11229"/>
    <w:bookmarkStart w:name="z29705" w:id="11230"/>
    <w:p>
      <w:pPr>
        <w:spacing w:after="0"/>
        <w:ind w:left="0"/>
        <w:jc w:val="both"/>
      </w:pPr>
      <w:r>
        <w:rPr>
          <w:rFonts w:ascii="Times New Roman"/>
          <w:b w:val="false"/>
          <w:i w:val="false"/>
          <w:color w:val="000000"/>
          <w:sz w:val="28"/>
        </w:rPr>
        <w:t>
      1) реттелетін салада мемлекеттік саясатты іске асыру;</w:t>
      </w:r>
    </w:p>
    <w:bookmarkEnd w:id="11230"/>
    <w:bookmarkStart w:name="z29706" w:id="1123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231"/>
    <w:bookmarkStart w:name="z29707" w:id="1123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232"/>
    <w:bookmarkStart w:name="z29708" w:id="1123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233"/>
    <w:bookmarkStart w:name="z29709" w:id="1123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234"/>
    <w:bookmarkStart w:name="z29710" w:id="1123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23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9711" w:id="1123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23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9712" w:id="1123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237"/>
    <w:bookmarkStart w:name="z29713" w:id="1123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238"/>
    <w:bookmarkStart w:name="z29714" w:id="1123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239"/>
    <w:bookmarkStart w:name="z29715" w:id="1124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2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717" w:id="1124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1241"/>
    <w:bookmarkStart w:name="z29718" w:id="1124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242"/>
    <w:bookmarkStart w:name="z29719" w:id="1124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243"/>
    <w:bookmarkStart w:name="z29720" w:id="1124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2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723" w:id="1124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245"/>
    <w:bookmarkStart w:name="z29724" w:id="1124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246"/>
    <w:bookmarkStart w:name="z29725" w:id="1124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247"/>
    <w:bookmarkStart w:name="z29726" w:id="1124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248"/>
    <w:bookmarkStart w:name="z29727" w:id="1124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249"/>
    <w:bookmarkStart w:name="z29728" w:id="1125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1250"/>
    <w:bookmarkStart w:name="z29729" w:id="1125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251"/>
    <w:bookmarkStart w:name="z29730" w:id="1125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1252"/>
    <w:bookmarkStart w:name="z29731" w:id="1125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253"/>
    <w:bookmarkStart w:name="z29732" w:id="1125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125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9733" w:id="11255"/>
    <w:p>
      <w:pPr>
        <w:spacing w:after="0"/>
        <w:ind w:left="0"/>
        <w:jc w:val="both"/>
      </w:pPr>
      <w:r>
        <w:rPr>
          <w:rFonts w:ascii="Times New Roman"/>
          <w:b w:val="false"/>
          <w:i w:val="false"/>
          <w:color w:val="000000"/>
          <w:sz w:val="28"/>
        </w:rPr>
        <w:t>
      29) мыналарды:</w:t>
      </w:r>
    </w:p>
    <w:bookmarkEnd w:id="11255"/>
    <w:bookmarkStart w:name="z29734" w:id="1125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25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9735" w:id="1125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257"/>
    <w:bookmarkStart w:name="z29736" w:id="1125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2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9737" w:id="1125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259"/>
    <w:bookmarkStart w:name="z29738" w:id="1126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260"/>
    <w:bookmarkStart w:name="z29739" w:id="1126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261"/>
    <w:bookmarkStart w:name="z29740" w:id="1126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262"/>
    <w:bookmarkStart w:name="z29741" w:id="11263"/>
    <w:p>
      <w:pPr>
        <w:spacing w:after="0"/>
        <w:ind w:left="0"/>
        <w:jc w:val="both"/>
      </w:pPr>
      <w:r>
        <w:rPr>
          <w:rFonts w:ascii="Times New Roman"/>
          <w:b w:val="false"/>
          <w:i w:val="false"/>
          <w:color w:val="000000"/>
          <w:sz w:val="28"/>
        </w:rPr>
        <w:t>
      19. Басқарма басшысының өкілеттіктері:</w:t>
      </w:r>
    </w:p>
    <w:bookmarkEnd w:id="11263"/>
    <w:bookmarkStart w:name="z29742" w:id="1126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264"/>
    <w:bookmarkStart w:name="z29743" w:id="1126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265"/>
    <w:bookmarkStart w:name="z29744" w:id="1126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266"/>
    <w:bookmarkStart w:name="z29745" w:id="1126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267"/>
    <w:bookmarkStart w:name="z29746" w:id="1126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268"/>
    <w:bookmarkStart w:name="z29747" w:id="1126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269"/>
    <w:bookmarkStart w:name="z29748" w:id="11270"/>
    <w:p>
      <w:pPr>
        <w:spacing w:after="0"/>
        <w:ind w:left="0"/>
        <w:jc w:val="left"/>
      </w:pPr>
      <w:r>
        <w:rPr>
          <w:rFonts w:ascii="Times New Roman"/>
          <w:b/>
          <w:i w:val="false"/>
          <w:color w:val="000000"/>
        </w:rPr>
        <w:t xml:space="preserve"> 4-тарау. Басқарманың мүлкі</w:t>
      </w:r>
    </w:p>
    <w:bookmarkEnd w:id="11270"/>
    <w:bookmarkStart w:name="z29749" w:id="1127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271"/>
    <w:bookmarkStart w:name="z29750" w:id="1127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272"/>
    <w:bookmarkStart w:name="z29751" w:id="1127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273"/>
    <w:bookmarkStart w:name="z29752" w:id="1127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274"/>
    <w:bookmarkStart w:name="z29753" w:id="11275"/>
    <w:p>
      <w:pPr>
        <w:spacing w:after="0"/>
        <w:ind w:left="0"/>
        <w:jc w:val="left"/>
      </w:pPr>
      <w:r>
        <w:rPr>
          <w:rFonts w:ascii="Times New Roman"/>
          <w:b/>
          <w:i w:val="false"/>
          <w:color w:val="000000"/>
        </w:rPr>
        <w:t xml:space="preserve"> 5-тарау. Басқарманы қайта ұйымдастыру және тарату</w:t>
      </w:r>
    </w:p>
    <w:bookmarkEnd w:id="11275"/>
    <w:bookmarkStart w:name="z29754" w:id="1127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2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133-қосымша</w:t>
            </w:r>
          </w:p>
        </w:tc>
      </w:tr>
    </w:tbl>
    <w:bookmarkStart w:name="z10337" w:id="1127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Жангелдин аудандық санитариялық-эпидемиологиялық бақылау басқармасы" республикалық мемлекеттік мекемесінің ережесі</w:t>
      </w:r>
    </w:p>
    <w:bookmarkEnd w:id="11277"/>
    <w:p>
      <w:pPr>
        <w:spacing w:after="0"/>
        <w:ind w:left="0"/>
        <w:jc w:val="both"/>
      </w:pPr>
      <w:r>
        <w:rPr>
          <w:rFonts w:ascii="Times New Roman"/>
          <w:b w:val="false"/>
          <w:i w:val="false"/>
          <w:color w:val="ff0000"/>
          <w:sz w:val="28"/>
        </w:rPr>
        <w:t xml:space="preserve">
      Ескерту. 133-қосымша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755" w:id="11278"/>
    <w:p>
      <w:pPr>
        <w:spacing w:after="0"/>
        <w:ind w:left="0"/>
        <w:jc w:val="left"/>
      </w:pPr>
      <w:r>
        <w:rPr>
          <w:rFonts w:ascii="Times New Roman"/>
          <w:b/>
          <w:i w:val="false"/>
          <w:color w:val="000000"/>
        </w:rPr>
        <w:t xml:space="preserve"> 1-тарау. Жалпы ережелер</w:t>
      </w:r>
    </w:p>
    <w:bookmarkEnd w:id="11278"/>
    <w:bookmarkStart w:name="z29756" w:id="1127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Жангелдин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279"/>
    <w:bookmarkStart w:name="z29757" w:id="1128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280"/>
    <w:bookmarkStart w:name="z29758" w:id="1128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281"/>
    <w:bookmarkStart w:name="z29759" w:id="1128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282"/>
    <w:bookmarkStart w:name="z29760" w:id="1128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283"/>
    <w:bookmarkStart w:name="z29761" w:id="1128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284"/>
    <w:bookmarkStart w:name="z29762" w:id="1128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285"/>
    <w:bookmarkStart w:name="z29763" w:id="11286"/>
    <w:p>
      <w:pPr>
        <w:spacing w:after="0"/>
        <w:ind w:left="0"/>
        <w:jc w:val="both"/>
      </w:pPr>
      <w:r>
        <w:rPr>
          <w:rFonts w:ascii="Times New Roman"/>
          <w:b w:val="false"/>
          <w:i w:val="false"/>
          <w:color w:val="000000"/>
          <w:sz w:val="28"/>
        </w:rPr>
        <w:t>
      8. Заңды тұлғаның орналасқан жері – индекс 110600, Қазақстан Республикасы, Қостанай облысы, Жангелдин ауданы, Торғай ауылы, Қойшығара Салғарин көшесі, 58 ғимарат.</w:t>
      </w:r>
    </w:p>
    <w:bookmarkEnd w:id="11286"/>
    <w:bookmarkStart w:name="z29764" w:id="1128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Жангелдин аудандық санитариялық-эпидемиологиялық бақылау басқармасы" республикалық мемлекеттік мекемесі.</w:t>
      </w:r>
    </w:p>
    <w:bookmarkEnd w:id="11287"/>
    <w:bookmarkStart w:name="z29765" w:id="1128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288"/>
    <w:bookmarkStart w:name="z29766" w:id="1128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289"/>
    <w:bookmarkStart w:name="z29767" w:id="1129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290"/>
    <w:bookmarkStart w:name="z29768" w:id="1129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291"/>
    <w:bookmarkStart w:name="z29769" w:id="1129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292"/>
    <w:bookmarkStart w:name="z29770" w:id="11293"/>
    <w:p>
      <w:pPr>
        <w:spacing w:after="0"/>
        <w:ind w:left="0"/>
        <w:jc w:val="both"/>
      </w:pPr>
      <w:r>
        <w:rPr>
          <w:rFonts w:ascii="Times New Roman"/>
          <w:b w:val="false"/>
          <w:i w:val="false"/>
          <w:color w:val="000000"/>
          <w:sz w:val="28"/>
        </w:rPr>
        <w:t>
      13. Міндеттері:</w:t>
      </w:r>
    </w:p>
    <w:bookmarkEnd w:id="11293"/>
    <w:bookmarkStart w:name="z29771" w:id="1129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294"/>
    <w:bookmarkStart w:name="z29772" w:id="1129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295"/>
    <w:bookmarkStart w:name="z29773" w:id="1129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296"/>
    <w:bookmarkStart w:name="z29774" w:id="11297"/>
    <w:p>
      <w:pPr>
        <w:spacing w:after="0"/>
        <w:ind w:left="0"/>
        <w:jc w:val="both"/>
      </w:pPr>
      <w:r>
        <w:rPr>
          <w:rFonts w:ascii="Times New Roman"/>
          <w:b w:val="false"/>
          <w:i w:val="false"/>
          <w:color w:val="000000"/>
          <w:sz w:val="28"/>
        </w:rPr>
        <w:t>
      14. Құқықтары мен міндеттері:</w:t>
      </w:r>
    </w:p>
    <w:bookmarkEnd w:id="11297"/>
    <w:bookmarkStart w:name="z29775" w:id="1129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298"/>
    <w:bookmarkStart w:name="z29776" w:id="1129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299"/>
    <w:bookmarkStart w:name="z29777" w:id="1130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300"/>
    <w:bookmarkStart w:name="z29778" w:id="1130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301"/>
    <w:bookmarkStart w:name="z29779" w:id="1130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302"/>
    <w:bookmarkStart w:name="z29780" w:id="1130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303"/>
    <w:bookmarkStart w:name="z29781" w:id="1130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304"/>
    <w:bookmarkStart w:name="z29782" w:id="1130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305"/>
    <w:bookmarkStart w:name="z29783" w:id="1130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306"/>
    <w:bookmarkStart w:name="z29784" w:id="11307"/>
    <w:p>
      <w:pPr>
        <w:spacing w:after="0"/>
        <w:ind w:left="0"/>
        <w:jc w:val="both"/>
      </w:pPr>
      <w:r>
        <w:rPr>
          <w:rFonts w:ascii="Times New Roman"/>
          <w:b w:val="false"/>
          <w:i w:val="false"/>
          <w:color w:val="000000"/>
          <w:sz w:val="28"/>
        </w:rPr>
        <w:t>
      15. Функциялары:</w:t>
      </w:r>
    </w:p>
    <w:bookmarkEnd w:id="11307"/>
    <w:bookmarkStart w:name="z29785" w:id="11308"/>
    <w:p>
      <w:pPr>
        <w:spacing w:after="0"/>
        <w:ind w:left="0"/>
        <w:jc w:val="both"/>
      </w:pPr>
      <w:r>
        <w:rPr>
          <w:rFonts w:ascii="Times New Roman"/>
          <w:b w:val="false"/>
          <w:i w:val="false"/>
          <w:color w:val="000000"/>
          <w:sz w:val="28"/>
        </w:rPr>
        <w:t>
      1) реттелетін салада мемлекеттік саясатты іске асыру;</w:t>
      </w:r>
    </w:p>
    <w:bookmarkEnd w:id="11308"/>
    <w:bookmarkStart w:name="z29786" w:id="1130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309"/>
    <w:bookmarkStart w:name="z29787" w:id="1131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310"/>
    <w:bookmarkStart w:name="z29788" w:id="1131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311"/>
    <w:bookmarkStart w:name="z29789" w:id="1131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312"/>
    <w:bookmarkStart w:name="z29790" w:id="1131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31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9791" w:id="1131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31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9792" w:id="1131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315"/>
    <w:bookmarkStart w:name="z29793" w:id="1131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316"/>
    <w:bookmarkStart w:name="z29794" w:id="1131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317"/>
    <w:bookmarkStart w:name="z29795" w:id="1131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3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797" w:id="1131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1319"/>
    <w:bookmarkStart w:name="z29798" w:id="1132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320"/>
    <w:bookmarkStart w:name="z29799" w:id="1132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321"/>
    <w:bookmarkStart w:name="z29800" w:id="1132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3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803" w:id="1132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323"/>
    <w:bookmarkStart w:name="z29804" w:id="1132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324"/>
    <w:bookmarkStart w:name="z29805" w:id="1132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325"/>
    <w:bookmarkStart w:name="z29806" w:id="1132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326"/>
    <w:bookmarkStart w:name="z29807" w:id="1132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327"/>
    <w:bookmarkStart w:name="z29808" w:id="1132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1328"/>
    <w:bookmarkStart w:name="z29809" w:id="1132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329"/>
    <w:bookmarkStart w:name="z29810" w:id="1133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1330"/>
    <w:bookmarkStart w:name="z29811" w:id="1133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331"/>
    <w:bookmarkStart w:name="z29812" w:id="1133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133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9813" w:id="11333"/>
    <w:p>
      <w:pPr>
        <w:spacing w:after="0"/>
        <w:ind w:left="0"/>
        <w:jc w:val="both"/>
      </w:pPr>
      <w:r>
        <w:rPr>
          <w:rFonts w:ascii="Times New Roman"/>
          <w:b w:val="false"/>
          <w:i w:val="false"/>
          <w:color w:val="000000"/>
          <w:sz w:val="28"/>
        </w:rPr>
        <w:t>
      29) мыналарды:</w:t>
      </w:r>
    </w:p>
    <w:bookmarkEnd w:id="11333"/>
    <w:bookmarkStart w:name="z29814" w:id="1133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33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9815" w:id="1133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335"/>
    <w:bookmarkStart w:name="z29816" w:id="1133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3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9817" w:id="1133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337"/>
    <w:bookmarkStart w:name="z29818" w:id="1133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338"/>
    <w:bookmarkStart w:name="z29819" w:id="1133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339"/>
    <w:bookmarkStart w:name="z29820" w:id="1134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340"/>
    <w:bookmarkStart w:name="z29821" w:id="11341"/>
    <w:p>
      <w:pPr>
        <w:spacing w:after="0"/>
        <w:ind w:left="0"/>
        <w:jc w:val="both"/>
      </w:pPr>
      <w:r>
        <w:rPr>
          <w:rFonts w:ascii="Times New Roman"/>
          <w:b w:val="false"/>
          <w:i w:val="false"/>
          <w:color w:val="000000"/>
          <w:sz w:val="28"/>
        </w:rPr>
        <w:t>
      19. Басқарма басшысының өкілеттіктері:</w:t>
      </w:r>
    </w:p>
    <w:bookmarkEnd w:id="11341"/>
    <w:bookmarkStart w:name="z29822" w:id="1134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342"/>
    <w:bookmarkStart w:name="z29823" w:id="1134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343"/>
    <w:bookmarkStart w:name="z29824" w:id="1134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344"/>
    <w:bookmarkStart w:name="z29825" w:id="1134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345"/>
    <w:bookmarkStart w:name="z29826" w:id="1134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346"/>
    <w:bookmarkStart w:name="z29827" w:id="1134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347"/>
    <w:bookmarkStart w:name="z29828" w:id="11348"/>
    <w:p>
      <w:pPr>
        <w:spacing w:after="0"/>
        <w:ind w:left="0"/>
        <w:jc w:val="left"/>
      </w:pPr>
      <w:r>
        <w:rPr>
          <w:rFonts w:ascii="Times New Roman"/>
          <w:b/>
          <w:i w:val="false"/>
          <w:color w:val="000000"/>
        </w:rPr>
        <w:t xml:space="preserve"> 4-тарау. Басқарманың мүлкі</w:t>
      </w:r>
    </w:p>
    <w:bookmarkEnd w:id="11348"/>
    <w:bookmarkStart w:name="z29829" w:id="1134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349"/>
    <w:bookmarkStart w:name="z29830" w:id="1135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350"/>
    <w:bookmarkStart w:name="z29831" w:id="1135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351"/>
    <w:bookmarkStart w:name="z29832" w:id="1135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352"/>
    <w:bookmarkStart w:name="z29833" w:id="11353"/>
    <w:p>
      <w:pPr>
        <w:spacing w:after="0"/>
        <w:ind w:left="0"/>
        <w:jc w:val="left"/>
      </w:pPr>
      <w:r>
        <w:rPr>
          <w:rFonts w:ascii="Times New Roman"/>
          <w:b/>
          <w:i w:val="false"/>
          <w:color w:val="000000"/>
        </w:rPr>
        <w:t xml:space="preserve"> 5-тарау. Басқарманы қайта ұйымдастыру және тарату</w:t>
      </w:r>
    </w:p>
    <w:bookmarkEnd w:id="11353"/>
    <w:bookmarkStart w:name="z29834" w:id="1135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3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134-қосымша</w:t>
            </w:r>
          </w:p>
        </w:tc>
      </w:tr>
    </w:tbl>
    <w:bookmarkStart w:name="z10413" w:id="1135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Жітіқара аудандық санитариялық-эпидемиологиялық бақылау басқармасы" республикалық мемлекеттік мекемесінің ережесі</w:t>
      </w:r>
    </w:p>
    <w:bookmarkEnd w:id="11355"/>
    <w:p>
      <w:pPr>
        <w:spacing w:after="0"/>
        <w:ind w:left="0"/>
        <w:jc w:val="both"/>
      </w:pPr>
      <w:r>
        <w:rPr>
          <w:rFonts w:ascii="Times New Roman"/>
          <w:b w:val="false"/>
          <w:i w:val="false"/>
          <w:color w:val="ff0000"/>
          <w:sz w:val="28"/>
        </w:rPr>
        <w:t xml:space="preserve">
      Ескерту. 134-қосымша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835" w:id="11356"/>
    <w:p>
      <w:pPr>
        <w:spacing w:after="0"/>
        <w:ind w:left="0"/>
        <w:jc w:val="left"/>
      </w:pPr>
      <w:r>
        <w:rPr>
          <w:rFonts w:ascii="Times New Roman"/>
          <w:b/>
          <w:i w:val="false"/>
          <w:color w:val="000000"/>
        </w:rPr>
        <w:t xml:space="preserve"> 1-тарау. Жалпы ережелер</w:t>
      </w:r>
    </w:p>
    <w:bookmarkEnd w:id="11356"/>
    <w:bookmarkStart w:name="z29836" w:id="1135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Жітіқара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357"/>
    <w:bookmarkStart w:name="z29837" w:id="1135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358"/>
    <w:bookmarkStart w:name="z29838" w:id="1135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359"/>
    <w:bookmarkStart w:name="z29839" w:id="1136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360"/>
    <w:bookmarkStart w:name="z29840" w:id="1136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361"/>
    <w:bookmarkStart w:name="z29841" w:id="1136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362"/>
    <w:bookmarkStart w:name="z29842" w:id="1136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363"/>
    <w:bookmarkStart w:name="z29843" w:id="11364"/>
    <w:p>
      <w:pPr>
        <w:spacing w:after="0"/>
        <w:ind w:left="0"/>
        <w:jc w:val="both"/>
      </w:pPr>
      <w:r>
        <w:rPr>
          <w:rFonts w:ascii="Times New Roman"/>
          <w:b w:val="false"/>
          <w:i w:val="false"/>
          <w:color w:val="000000"/>
          <w:sz w:val="28"/>
        </w:rPr>
        <w:t>
      8. Заңды тұлғаның орналасқан жері – индекс 110700, Қазақстан Республикасы, Қостанай облысы, Жітіқара ауданы, Жітіқара қаласы, В.И.Ленин көшесі, 30 үй.</w:t>
      </w:r>
    </w:p>
    <w:bookmarkEnd w:id="11364"/>
    <w:bookmarkStart w:name="z29844" w:id="1136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Жітіқара аудандық санитариялық-эпидемиологиялық бақылау басқармасы" республикалық мемлекеттік мекемесі.</w:t>
      </w:r>
    </w:p>
    <w:bookmarkEnd w:id="11365"/>
    <w:bookmarkStart w:name="z29845" w:id="1136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366"/>
    <w:bookmarkStart w:name="z29846" w:id="1136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367"/>
    <w:bookmarkStart w:name="z29847" w:id="1136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368"/>
    <w:bookmarkStart w:name="z29848" w:id="1136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369"/>
    <w:bookmarkStart w:name="z29849" w:id="1137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370"/>
    <w:bookmarkStart w:name="z29850" w:id="11371"/>
    <w:p>
      <w:pPr>
        <w:spacing w:after="0"/>
        <w:ind w:left="0"/>
        <w:jc w:val="both"/>
      </w:pPr>
      <w:r>
        <w:rPr>
          <w:rFonts w:ascii="Times New Roman"/>
          <w:b w:val="false"/>
          <w:i w:val="false"/>
          <w:color w:val="000000"/>
          <w:sz w:val="28"/>
        </w:rPr>
        <w:t>
      13. Міндеттері:</w:t>
      </w:r>
    </w:p>
    <w:bookmarkEnd w:id="11371"/>
    <w:bookmarkStart w:name="z29851" w:id="1137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372"/>
    <w:bookmarkStart w:name="z29852" w:id="1137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373"/>
    <w:bookmarkStart w:name="z29853" w:id="1137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374"/>
    <w:bookmarkStart w:name="z29854" w:id="11375"/>
    <w:p>
      <w:pPr>
        <w:spacing w:after="0"/>
        <w:ind w:left="0"/>
        <w:jc w:val="both"/>
      </w:pPr>
      <w:r>
        <w:rPr>
          <w:rFonts w:ascii="Times New Roman"/>
          <w:b w:val="false"/>
          <w:i w:val="false"/>
          <w:color w:val="000000"/>
          <w:sz w:val="28"/>
        </w:rPr>
        <w:t>
      14. Құқықтары мен міндеттері:</w:t>
      </w:r>
    </w:p>
    <w:bookmarkEnd w:id="11375"/>
    <w:bookmarkStart w:name="z29855" w:id="1137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376"/>
    <w:bookmarkStart w:name="z29856" w:id="1137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377"/>
    <w:bookmarkStart w:name="z29857" w:id="1137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378"/>
    <w:bookmarkStart w:name="z29858" w:id="1137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379"/>
    <w:bookmarkStart w:name="z29859" w:id="1138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380"/>
    <w:bookmarkStart w:name="z29860" w:id="1138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381"/>
    <w:bookmarkStart w:name="z29861" w:id="1138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382"/>
    <w:bookmarkStart w:name="z29862" w:id="1138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383"/>
    <w:bookmarkStart w:name="z29863" w:id="1138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384"/>
    <w:bookmarkStart w:name="z29864" w:id="11385"/>
    <w:p>
      <w:pPr>
        <w:spacing w:after="0"/>
        <w:ind w:left="0"/>
        <w:jc w:val="both"/>
      </w:pPr>
      <w:r>
        <w:rPr>
          <w:rFonts w:ascii="Times New Roman"/>
          <w:b w:val="false"/>
          <w:i w:val="false"/>
          <w:color w:val="000000"/>
          <w:sz w:val="28"/>
        </w:rPr>
        <w:t>
      15. Функциялары:</w:t>
      </w:r>
    </w:p>
    <w:bookmarkEnd w:id="11385"/>
    <w:bookmarkStart w:name="z29865" w:id="11386"/>
    <w:p>
      <w:pPr>
        <w:spacing w:after="0"/>
        <w:ind w:left="0"/>
        <w:jc w:val="both"/>
      </w:pPr>
      <w:r>
        <w:rPr>
          <w:rFonts w:ascii="Times New Roman"/>
          <w:b w:val="false"/>
          <w:i w:val="false"/>
          <w:color w:val="000000"/>
          <w:sz w:val="28"/>
        </w:rPr>
        <w:t>
      1) реттелетін салада мемлекеттік саясатты іске асыру;</w:t>
      </w:r>
    </w:p>
    <w:bookmarkEnd w:id="11386"/>
    <w:bookmarkStart w:name="z29866" w:id="1138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387"/>
    <w:bookmarkStart w:name="z29867" w:id="1138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388"/>
    <w:bookmarkStart w:name="z29868" w:id="1138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389"/>
    <w:bookmarkStart w:name="z29869" w:id="1139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390"/>
    <w:bookmarkStart w:name="z29870" w:id="1139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39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9871" w:id="1139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39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9872" w:id="1139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393"/>
    <w:bookmarkStart w:name="z29873" w:id="1139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394"/>
    <w:bookmarkStart w:name="z29874" w:id="1139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395"/>
    <w:bookmarkStart w:name="z29875" w:id="1139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3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877" w:id="1139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1397"/>
    <w:bookmarkStart w:name="z29878" w:id="1139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398"/>
    <w:bookmarkStart w:name="z29879" w:id="1139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399"/>
    <w:bookmarkStart w:name="z29880" w:id="1140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4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883" w:id="1140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401"/>
    <w:bookmarkStart w:name="z29884" w:id="1140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402"/>
    <w:bookmarkStart w:name="z29885" w:id="1140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403"/>
    <w:bookmarkStart w:name="z29886" w:id="1140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404"/>
    <w:bookmarkStart w:name="z29887" w:id="1140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405"/>
    <w:bookmarkStart w:name="z29888" w:id="1140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1406"/>
    <w:bookmarkStart w:name="z29889" w:id="1140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407"/>
    <w:bookmarkStart w:name="z29890" w:id="1140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1408"/>
    <w:bookmarkStart w:name="z29891" w:id="1140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409"/>
    <w:bookmarkStart w:name="z29892" w:id="1141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141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9893" w:id="11411"/>
    <w:p>
      <w:pPr>
        <w:spacing w:after="0"/>
        <w:ind w:left="0"/>
        <w:jc w:val="both"/>
      </w:pPr>
      <w:r>
        <w:rPr>
          <w:rFonts w:ascii="Times New Roman"/>
          <w:b w:val="false"/>
          <w:i w:val="false"/>
          <w:color w:val="000000"/>
          <w:sz w:val="28"/>
        </w:rPr>
        <w:t>
      29) мыналарды:</w:t>
      </w:r>
    </w:p>
    <w:bookmarkEnd w:id="11411"/>
    <w:bookmarkStart w:name="z29894" w:id="1141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41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9895" w:id="1141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413"/>
    <w:bookmarkStart w:name="z29896" w:id="1141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4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9897" w:id="1141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415"/>
    <w:bookmarkStart w:name="z29898" w:id="1141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416"/>
    <w:bookmarkStart w:name="z29899" w:id="1141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417"/>
    <w:bookmarkStart w:name="z29900" w:id="1141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418"/>
    <w:bookmarkStart w:name="z29901" w:id="11419"/>
    <w:p>
      <w:pPr>
        <w:spacing w:after="0"/>
        <w:ind w:left="0"/>
        <w:jc w:val="both"/>
      </w:pPr>
      <w:r>
        <w:rPr>
          <w:rFonts w:ascii="Times New Roman"/>
          <w:b w:val="false"/>
          <w:i w:val="false"/>
          <w:color w:val="000000"/>
          <w:sz w:val="28"/>
        </w:rPr>
        <w:t>
      19. Басқарма басшысының өкілеттіктері:</w:t>
      </w:r>
    </w:p>
    <w:bookmarkEnd w:id="11419"/>
    <w:bookmarkStart w:name="z29902" w:id="1142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420"/>
    <w:bookmarkStart w:name="z29903" w:id="1142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421"/>
    <w:bookmarkStart w:name="z29904" w:id="1142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422"/>
    <w:bookmarkStart w:name="z29905" w:id="1142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423"/>
    <w:bookmarkStart w:name="z29906" w:id="1142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424"/>
    <w:bookmarkStart w:name="z29907" w:id="1142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425"/>
    <w:bookmarkStart w:name="z29908" w:id="11426"/>
    <w:p>
      <w:pPr>
        <w:spacing w:after="0"/>
        <w:ind w:left="0"/>
        <w:jc w:val="left"/>
      </w:pPr>
      <w:r>
        <w:rPr>
          <w:rFonts w:ascii="Times New Roman"/>
          <w:b/>
          <w:i w:val="false"/>
          <w:color w:val="000000"/>
        </w:rPr>
        <w:t xml:space="preserve"> 4-тарау. Басқарманың мүлкі</w:t>
      </w:r>
    </w:p>
    <w:bookmarkEnd w:id="11426"/>
    <w:bookmarkStart w:name="z29909" w:id="1142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427"/>
    <w:bookmarkStart w:name="z29910" w:id="1142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428"/>
    <w:bookmarkStart w:name="z29911" w:id="1142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429"/>
    <w:bookmarkStart w:name="z29912" w:id="1143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430"/>
    <w:bookmarkStart w:name="z29913" w:id="11431"/>
    <w:p>
      <w:pPr>
        <w:spacing w:after="0"/>
        <w:ind w:left="0"/>
        <w:jc w:val="left"/>
      </w:pPr>
      <w:r>
        <w:rPr>
          <w:rFonts w:ascii="Times New Roman"/>
          <w:b/>
          <w:i w:val="false"/>
          <w:color w:val="000000"/>
        </w:rPr>
        <w:t xml:space="preserve"> 5-тарау. Басқарманы қайта ұйымдастыру және тарату</w:t>
      </w:r>
    </w:p>
    <w:bookmarkEnd w:id="11431"/>
    <w:bookmarkStart w:name="z29914" w:id="1143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43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135-қосымша</w:t>
            </w:r>
          </w:p>
        </w:tc>
      </w:tr>
    </w:tbl>
    <w:bookmarkStart w:name="z10489" w:id="1143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Қамысты аудандық санитариялық-эпидемиологиялық бақылау басқармасы" республикалық мемлекеттік мекемесінің ережесі</w:t>
      </w:r>
    </w:p>
    <w:bookmarkEnd w:id="11433"/>
    <w:p>
      <w:pPr>
        <w:spacing w:after="0"/>
        <w:ind w:left="0"/>
        <w:jc w:val="both"/>
      </w:pPr>
      <w:r>
        <w:rPr>
          <w:rFonts w:ascii="Times New Roman"/>
          <w:b w:val="false"/>
          <w:i w:val="false"/>
          <w:color w:val="ff0000"/>
          <w:sz w:val="28"/>
        </w:rPr>
        <w:t xml:space="preserve">
      Ескерту. 135-қосымша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915" w:id="11434"/>
    <w:p>
      <w:pPr>
        <w:spacing w:after="0"/>
        <w:ind w:left="0"/>
        <w:jc w:val="left"/>
      </w:pPr>
      <w:r>
        <w:rPr>
          <w:rFonts w:ascii="Times New Roman"/>
          <w:b/>
          <w:i w:val="false"/>
          <w:color w:val="000000"/>
        </w:rPr>
        <w:t xml:space="preserve"> 1-тарау. Жалпы ережелер</w:t>
      </w:r>
    </w:p>
    <w:bookmarkEnd w:id="11434"/>
    <w:bookmarkStart w:name="z29916" w:id="1143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Қамысты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435"/>
    <w:bookmarkStart w:name="z29917" w:id="1143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436"/>
    <w:bookmarkStart w:name="z29918" w:id="1143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437"/>
    <w:bookmarkStart w:name="z29919" w:id="1143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438"/>
    <w:bookmarkStart w:name="z29920" w:id="1143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439"/>
    <w:bookmarkStart w:name="z29921" w:id="1144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440"/>
    <w:bookmarkStart w:name="z29922" w:id="1144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441"/>
    <w:bookmarkStart w:name="z29923" w:id="11442"/>
    <w:p>
      <w:pPr>
        <w:spacing w:after="0"/>
        <w:ind w:left="0"/>
        <w:jc w:val="both"/>
      </w:pPr>
      <w:r>
        <w:rPr>
          <w:rFonts w:ascii="Times New Roman"/>
          <w:b w:val="false"/>
          <w:i w:val="false"/>
          <w:color w:val="000000"/>
          <w:sz w:val="28"/>
        </w:rPr>
        <w:t>
      8. Заңды тұлғаның орналасқан жері – индекс 110800, Қазақстан Республикасы, Қостанай облысы, Қамысты ауданы, Қамысты ауылдық округі, Қамысты ауылы, Косма көшесі, 3 үй.</w:t>
      </w:r>
    </w:p>
    <w:bookmarkEnd w:id="11442"/>
    <w:bookmarkStart w:name="z29924" w:id="1144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Қамысты аудандық санитариялық-эпидемиологиялық бақылау басқармасы" республикалық мемлекеттік мекемесі.</w:t>
      </w:r>
    </w:p>
    <w:bookmarkEnd w:id="11443"/>
    <w:bookmarkStart w:name="z29925" w:id="1144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444"/>
    <w:bookmarkStart w:name="z29926" w:id="1144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445"/>
    <w:bookmarkStart w:name="z29927" w:id="1144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446"/>
    <w:bookmarkStart w:name="z29928" w:id="1144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447"/>
    <w:bookmarkStart w:name="z29929" w:id="1144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448"/>
    <w:bookmarkStart w:name="z29930" w:id="11449"/>
    <w:p>
      <w:pPr>
        <w:spacing w:after="0"/>
        <w:ind w:left="0"/>
        <w:jc w:val="both"/>
      </w:pPr>
      <w:r>
        <w:rPr>
          <w:rFonts w:ascii="Times New Roman"/>
          <w:b w:val="false"/>
          <w:i w:val="false"/>
          <w:color w:val="000000"/>
          <w:sz w:val="28"/>
        </w:rPr>
        <w:t>
      13. Міндеттері:</w:t>
      </w:r>
    </w:p>
    <w:bookmarkEnd w:id="11449"/>
    <w:bookmarkStart w:name="z29931" w:id="1145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450"/>
    <w:bookmarkStart w:name="z29932" w:id="1145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451"/>
    <w:bookmarkStart w:name="z29933" w:id="1145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452"/>
    <w:bookmarkStart w:name="z29934" w:id="11453"/>
    <w:p>
      <w:pPr>
        <w:spacing w:after="0"/>
        <w:ind w:left="0"/>
        <w:jc w:val="both"/>
      </w:pPr>
      <w:r>
        <w:rPr>
          <w:rFonts w:ascii="Times New Roman"/>
          <w:b w:val="false"/>
          <w:i w:val="false"/>
          <w:color w:val="000000"/>
          <w:sz w:val="28"/>
        </w:rPr>
        <w:t>
      14. Құқықтары мен міндеттері:</w:t>
      </w:r>
    </w:p>
    <w:bookmarkEnd w:id="11453"/>
    <w:bookmarkStart w:name="z29935" w:id="1145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454"/>
    <w:bookmarkStart w:name="z29936" w:id="1145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455"/>
    <w:bookmarkStart w:name="z29937" w:id="1145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456"/>
    <w:bookmarkStart w:name="z29938" w:id="1145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457"/>
    <w:bookmarkStart w:name="z29939" w:id="1145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458"/>
    <w:bookmarkStart w:name="z29940" w:id="1145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459"/>
    <w:bookmarkStart w:name="z29941" w:id="1146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460"/>
    <w:bookmarkStart w:name="z29942" w:id="1146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461"/>
    <w:bookmarkStart w:name="z29943" w:id="1146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462"/>
    <w:bookmarkStart w:name="z29944" w:id="11463"/>
    <w:p>
      <w:pPr>
        <w:spacing w:after="0"/>
        <w:ind w:left="0"/>
        <w:jc w:val="both"/>
      </w:pPr>
      <w:r>
        <w:rPr>
          <w:rFonts w:ascii="Times New Roman"/>
          <w:b w:val="false"/>
          <w:i w:val="false"/>
          <w:color w:val="000000"/>
          <w:sz w:val="28"/>
        </w:rPr>
        <w:t>
      15. Функциялары:</w:t>
      </w:r>
    </w:p>
    <w:bookmarkEnd w:id="11463"/>
    <w:bookmarkStart w:name="z29945" w:id="11464"/>
    <w:p>
      <w:pPr>
        <w:spacing w:after="0"/>
        <w:ind w:left="0"/>
        <w:jc w:val="both"/>
      </w:pPr>
      <w:r>
        <w:rPr>
          <w:rFonts w:ascii="Times New Roman"/>
          <w:b w:val="false"/>
          <w:i w:val="false"/>
          <w:color w:val="000000"/>
          <w:sz w:val="28"/>
        </w:rPr>
        <w:t>
      1) реттелетін салада мемлекеттік саясатты іске асыру;</w:t>
      </w:r>
    </w:p>
    <w:bookmarkEnd w:id="11464"/>
    <w:bookmarkStart w:name="z29946" w:id="1146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465"/>
    <w:bookmarkStart w:name="z29947" w:id="1146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466"/>
    <w:bookmarkStart w:name="z29948" w:id="1146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467"/>
    <w:bookmarkStart w:name="z29949" w:id="1146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468"/>
    <w:bookmarkStart w:name="z29950" w:id="1146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46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9951" w:id="1147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47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9952" w:id="1147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471"/>
    <w:bookmarkStart w:name="z29953" w:id="1147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472"/>
    <w:bookmarkStart w:name="z29954" w:id="1147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473"/>
    <w:bookmarkStart w:name="z29955" w:id="1147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4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957" w:id="1147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1475"/>
    <w:bookmarkStart w:name="z29958" w:id="1147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476"/>
    <w:bookmarkStart w:name="z29959" w:id="1147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477"/>
    <w:bookmarkStart w:name="z29960" w:id="1147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4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9963" w:id="1147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479"/>
    <w:bookmarkStart w:name="z29964" w:id="1148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480"/>
    <w:bookmarkStart w:name="z29965" w:id="1148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481"/>
    <w:bookmarkStart w:name="z29966" w:id="1148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482"/>
    <w:bookmarkStart w:name="z29967" w:id="1148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483"/>
    <w:bookmarkStart w:name="z29968" w:id="1148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1484"/>
    <w:bookmarkStart w:name="z29969" w:id="1148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485"/>
    <w:bookmarkStart w:name="z29970" w:id="1148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1486"/>
    <w:bookmarkStart w:name="z29971" w:id="1148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487"/>
    <w:bookmarkStart w:name="z29972" w:id="1148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148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9973" w:id="11489"/>
    <w:p>
      <w:pPr>
        <w:spacing w:after="0"/>
        <w:ind w:left="0"/>
        <w:jc w:val="both"/>
      </w:pPr>
      <w:r>
        <w:rPr>
          <w:rFonts w:ascii="Times New Roman"/>
          <w:b w:val="false"/>
          <w:i w:val="false"/>
          <w:color w:val="000000"/>
          <w:sz w:val="28"/>
        </w:rPr>
        <w:t>
      29) мыналарды:</w:t>
      </w:r>
    </w:p>
    <w:bookmarkEnd w:id="11489"/>
    <w:bookmarkStart w:name="z29974" w:id="1149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49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9975" w:id="1149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491"/>
    <w:bookmarkStart w:name="z29976" w:id="1149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4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9977" w:id="1149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493"/>
    <w:bookmarkStart w:name="z29978" w:id="1149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494"/>
    <w:bookmarkStart w:name="z29979" w:id="1149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495"/>
    <w:bookmarkStart w:name="z29980" w:id="1149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496"/>
    <w:bookmarkStart w:name="z29981" w:id="11497"/>
    <w:p>
      <w:pPr>
        <w:spacing w:after="0"/>
        <w:ind w:left="0"/>
        <w:jc w:val="both"/>
      </w:pPr>
      <w:r>
        <w:rPr>
          <w:rFonts w:ascii="Times New Roman"/>
          <w:b w:val="false"/>
          <w:i w:val="false"/>
          <w:color w:val="000000"/>
          <w:sz w:val="28"/>
        </w:rPr>
        <w:t>
      19. Басқарма басшысының өкілеттіктері:</w:t>
      </w:r>
    </w:p>
    <w:bookmarkEnd w:id="11497"/>
    <w:bookmarkStart w:name="z29982" w:id="1149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498"/>
    <w:bookmarkStart w:name="z29983" w:id="1149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499"/>
    <w:bookmarkStart w:name="z29984" w:id="1150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500"/>
    <w:bookmarkStart w:name="z29985" w:id="1150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501"/>
    <w:bookmarkStart w:name="z29986" w:id="1150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502"/>
    <w:bookmarkStart w:name="z29987" w:id="1150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503"/>
    <w:bookmarkStart w:name="z29988" w:id="11504"/>
    <w:p>
      <w:pPr>
        <w:spacing w:after="0"/>
        <w:ind w:left="0"/>
        <w:jc w:val="left"/>
      </w:pPr>
      <w:r>
        <w:rPr>
          <w:rFonts w:ascii="Times New Roman"/>
          <w:b/>
          <w:i w:val="false"/>
          <w:color w:val="000000"/>
        </w:rPr>
        <w:t xml:space="preserve"> 4-тарау. Басқарманың мүлкі</w:t>
      </w:r>
    </w:p>
    <w:bookmarkEnd w:id="11504"/>
    <w:bookmarkStart w:name="z29989" w:id="1150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505"/>
    <w:bookmarkStart w:name="z29990" w:id="1150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506"/>
    <w:bookmarkStart w:name="z29991" w:id="1150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507"/>
    <w:bookmarkStart w:name="z29992" w:id="1150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508"/>
    <w:bookmarkStart w:name="z29993" w:id="11509"/>
    <w:p>
      <w:pPr>
        <w:spacing w:after="0"/>
        <w:ind w:left="0"/>
        <w:jc w:val="left"/>
      </w:pPr>
      <w:r>
        <w:rPr>
          <w:rFonts w:ascii="Times New Roman"/>
          <w:b/>
          <w:i w:val="false"/>
          <w:color w:val="000000"/>
        </w:rPr>
        <w:t xml:space="preserve"> 5-тарау. Басқарманы қайта ұйымдастыру және тарату</w:t>
      </w:r>
    </w:p>
    <w:bookmarkEnd w:id="11509"/>
    <w:bookmarkStart w:name="z29994" w:id="1151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5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136-қосымша</w:t>
            </w:r>
          </w:p>
        </w:tc>
      </w:tr>
    </w:tbl>
    <w:bookmarkStart w:name="z10565" w:id="1151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Қарабалық аудандық санитариялық-эпидемиологиялық бақылау басқармасы" республикалық мемлекеттік мекемесінің ережесі</w:t>
      </w:r>
    </w:p>
    <w:bookmarkEnd w:id="11511"/>
    <w:p>
      <w:pPr>
        <w:spacing w:after="0"/>
        <w:ind w:left="0"/>
        <w:jc w:val="both"/>
      </w:pPr>
      <w:r>
        <w:rPr>
          <w:rFonts w:ascii="Times New Roman"/>
          <w:b w:val="false"/>
          <w:i w:val="false"/>
          <w:color w:val="ff0000"/>
          <w:sz w:val="28"/>
        </w:rPr>
        <w:t xml:space="preserve">
      Ескерту. 136-қосымша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9995" w:id="11512"/>
    <w:p>
      <w:pPr>
        <w:spacing w:after="0"/>
        <w:ind w:left="0"/>
        <w:jc w:val="left"/>
      </w:pPr>
      <w:r>
        <w:rPr>
          <w:rFonts w:ascii="Times New Roman"/>
          <w:b/>
          <w:i w:val="false"/>
          <w:color w:val="000000"/>
        </w:rPr>
        <w:t xml:space="preserve"> 1-тарау. Жалпы ережелер</w:t>
      </w:r>
    </w:p>
    <w:bookmarkEnd w:id="11512"/>
    <w:bookmarkStart w:name="z29996" w:id="1151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Қарабалық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513"/>
    <w:bookmarkStart w:name="z29997" w:id="1151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514"/>
    <w:bookmarkStart w:name="z29998" w:id="1151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515"/>
    <w:bookmarkStart w:name="z29999" w:id="1151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516"/>
    <w:bookmarkStart w:name="z30000" w:id="1151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517"/>
    <w:bookmarkStart w:name="z30001" w:id="1151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518"/>
    <w:bookmarkStart w:name="z30002" w:id="1151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519"/>
    <w:bookmarkStart w:name="z30003" w:id="11520"/>
    <w:p>
      <w:pPr>
        <w:spacing w:after="0"/>
        <w:ind w:left="0"/>
        <w:jc w:val="both"/>
      </w:pPr>
      <w:r>
        <w:rPr>
          <w:rFonts w:ascii="Times New Roman"/>
          <w:b w:val="false"/>
          <w:i w:val="false"/>
          <w:color w:val="000000"/>
          <w:sz w:val="28"/>
        </w:rPr>
        <w:t>
      8. Заңды тұлғаның орналасқан жері – индекс 110900, Қазақстан Республикасы, Қостанай облысы, Қарабалық ауданы, Қарабалық кенті, Фабричная көшесі, 2 үй.</w:t>
      </w:r>
    </w:p>
    <w:bookmarkEnd w:id="11520"/>
    <w:bookmarkStart w:name="z30004" w:id="1152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Қарабалық аудандық санитариялық-эпидемиологиялық бақылау басқармасы" республикалық мемлекеттік мекемесі.</w:t>
      </w:r>
    </w:p>
    <w:bookmarkEnd w:id="11521"/>
    <w:bookmarkStart w:name="z30005" w:id="1152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522"/>
    <w:bookmarkStart w:name="z30006" w:id="1152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523"/>
    <w:bookmarkStart w:name="z30007" w:id="1152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524"/>
    <w:bookmarkStart w:name="z30008" w:id="1152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525"/>
    <w:bookmarkStart w:name="z30009" w:id="1152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526"/>
    <w:bookmarkStart w:name="z30010" w:id="11527"/>
    <w:p>
      <w:pPr>
        <w:spacing w:after="0"/>
        <w:ind w:left="0"/>
        <w:jc w:val="both"/>
      </w:pPr>
      <w:r>
        <w:rPr>
          <w:rFonts w:ascii="Times New Roman"/>
          <w:b w:val="false"/>
          <w:i w:val="false"/>
          <w:color w:val="000000"/>
          <w:sz w:val="28"/>
        </w:rPr>
        <w:t>
      13. Міндеттері:</w:t>
      </w:r>
    </w:p>
    <w:bookmarkEnd w:id="11527"/>
    <w:bookmarkStart w:name="z30011" w:id="1152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528"/>
    <w:bookmarkStart w:name="z30012" w:id="1152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529"/>
    <w:bookmarkStart w:name="z30013" w:id="1153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530"/>
    <w:bookmarkStart w:name="z30014" w:id="11531"/>
    <w:p>
      <w:pPr>
        <w:spacing w:after="0"/>
        <w:ind w:left="0"/>
        <w:jc w:val="both"/>
      </w:pPr>
      <w:r>
        <w:rPr>
          <w:rFonts w:ascii="Times New Roman"/>
          <w:b w:val="false"/>
          <w:i w:val="false"/>
          <w:color w:val="000000"/>
          <w:sz w:val="28"/>
        </w:rPr>
        <w:t>
      14. Құқықтары мен міндеттері:</w:t>
      </w:r>
    </w:p>
    <w:bookmarkEnd w:id="11531"/>
    <w:bookmarkStart w:name="z30015" w:id="1153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532"/>
    <w:bookmarkStart w:name="z30016" w:id="1153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533"/>
    <w:bookmarkStart w:name="z30017" w:id="1153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534"/>
    <w:bookmarkStart w:name="z30018" w:id="1153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535"/>
    <w:bookmarkStart w:name="z30019" w:id="1153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536"/>
    <w:bookmarkStart w:name="z30020" w:id="1153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537"/>
    <w:bookmarkStart w:name="z30021" w:id="1153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538"/>
    <w:bookmarkStart w:name="z30022" w:id="1153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539"/>
    <w:bookmarkStart w:name="z30023" w:id="1154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540"/>
    <w:bookmarkStart w:name="z30024" w:id="11541"/>
    <w:p>
      <w:pPr>
        <w:spacing w:after="0"/>
        <w:ind w:left="0"/>
        <w:jc w:val="both"/>
      </w:pPr>
      <w:r>
        <w:rPr>
          <w:rFonts w:ascii="Times New Roman"/>
          <w:b w:val="false"/>
          <w:i w:val="false"/>
          <w:color w:val="000000"/>
          <w:sz w:val="28"/>
        </w:rPr>
        <w:t>
      15. Функциялары:</w:t>
      </w:r>
    </w:p>
    <w:bookmarkEnd w:id="11541"/>
    <w:bookmarkStart w:name="z30025" w:id="11542"/>
    <w:p>
      <w:pPr>
        <w:spacing w:after="0"/>
        <w:ind w:left="0"/>
        <w:jc w:val="both"/>
      </w:pPr>
      <w:r>
        <w:rPr>
          <w:rFonts w:ascii="Times New Roman"/>
          <w:b w:val="false"/>
          <w:i w:val="false"/>
          <w:color w:val="000000"/>
          <w:sz w:val="28"/>
        </w:rPr>
        <w:t>
      1) реттелетін салада мемлекеттік саясатты іске асыру;</w:t>
      </w:r>
    </w:p>
    <w:bookmarkEnd w:id="11542"/>
    <w:bookmarkStart w:name="z30026" w:id="1154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543"/>
    <w:bookmarkStart w:name="z30027" w:id="1154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544"/>
    <w:bookmarkStart w:name="z30028" w:id="1154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545"/>
    <w:bookmarkStart w:name="z30029" w:id="1154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546"/>
    <w:bookmarkStart w:name="z30030" w:id="1154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54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0031" w:id="1154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54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0032" w:id="1154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549"/>
    <w:bookmarkStart w:name="z30033" w:id="1155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550"/>
    <w:bookmarkStart w:name="z30034" w:id="1155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551"/>
    <w:bookmarkStart w:name="z30035" w:id="1155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5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037" w:id="1155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1553"/>
    <w:bookmarkStart w:name="z30038" w:id="1155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554"/>
    <w:bookmarkStart w:name="z30039" w:id="1155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555"/>
    <w:bookmarkStart w:name="z30040" w:id="1155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5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043" w:id="1155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557"/>
    <w:bookmarkStart w:name="z30044" w:id="1155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558"/>
    <w:bookmarkStart w:name="z30045" w:id="1155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559"/>
    <w:bookmarkStart w:name="z30046" w:id="1156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560"/>
    <w:bookmarkStart w:name="z30047" w:id="1156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561"/>
    <w:bookmarkStart w:name="z30048" w:id="1156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1562"/>
    <w:bookmarkStart w:name="z30049" w:id="1156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563"/>
    <w:bookmarkStart w:name="z30050" w:id="1156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1564"/>
    <w:bookmarkStart w:name="z30051" w:id="1156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565"/>
    <w:bookmarkStart w:name="z30052" w:id="1156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156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0053" w:id="11567"/>
    <w:p>
      <w:pPr>
        <w:spacing w:after="0"/>
        <w:ind w:left="0"/>
        <w:jc w:val="both"/>
      </w:pPr>
      <w:r>
        <w:rPr>
          <w:rFonts w:ascii="Times New Roman"/>
          <w:b w:val="false"/>
          <w:i w:val="false"/>
          <w:color w:val="000000"/>
          <w:sz w:val="28"/>
        </w:rPr>
        <w:t>
      29) мыналарды:</w:t>
      </w:r>
    </w:p>
    <w:bookmarkEnd w:id="11567"/>
    <w:bookmarkStart w:name="z30054" w:id="1156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56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0055" w:id="1156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569"/>
    <w:bookmarkStart w:name="z30056" w:id="1157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5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0057" w:id="1157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571"/>
    <w:bookmarkStart w:name="z30058" w:id="1157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572"/>
    <w:bookmarkStart w:name="z30059" w:id="1157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573"/>
    <w:bookmarkStart w:name="z30060" w:id="1157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574"/>
    <w:bookmarkStart w:name="z30061" w:id="11575"/>
    <w:p>
      <w:pPr>
        <w:spacing w:after="0"/>
        <w:ind w:left="0"/>
        <w:jc w:val="both"/>
      </w:pPr>
      <w:r>
        <w:rPr>
          <w:rFonts w:ascii="Times New Roman"/>
          <w:b w:val="false"/>
          <w:i w:val="false"/>
          <w:color w:val="000000"/>
          <w:sz w:val="28"/>
        </w:rPr>
        <w:t>
      19. Басқарма басшысының өкілеттіктері:</w:t>
      </w:r>
    </w:p>
    <w:bookmarkEnd w:id="11575"/>
    <w:bookmarkStart w:name="z30062" w:id="1157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576"/>
    <w:bookmarkStart w:name="z30063" w:id="1157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577"/>
    <w:bookmarkStart w:name="z30064" w:id="1157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578"/>
    <w:bookmarkStart w:name="z30065" w:id="1157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579"/>
    <w:bookmarkStart w:name="z30066" w:id="1158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580"/>
    <w:bookmarkStart w:name="z30067" w:id="1158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581"/>
    <w:bookmarkStart w:name="z30068" w:id="11582"/>
    <w:p>
      <w:pPr>
        <w:spacing w:after="0"/>
        <w:ind w:left="0"/>
        <w:jc w:val="left"/>
      </w:pPr>
      <w:r>
        <w:rPr>
          <w:rFonts w:ascii="Times New Roman"/>
          <w:b/>
          <w:i w:val="false"/>
          <w:color w:val="000000"/>
        </w:rPr>
        <w:t xml:space="preserve"> 4-тарау. Басқарманың мүлкі</w:t>
      </w:r>
    </w:p>
    <w:bookmarkEnd w:id="11582"/>
    <w:bookmarkStart w:name="z30069" w:id="1158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583"/>
    <w:bookmarkStart w:name="z30070" w:id="1158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584"/>
    <w:bookmarkStart w:name="z30071" w:id="1158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585"/>
    <w:bookmarkStart w:name="z30072" w:id="1158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586"/>
    <w:bookmarkStart w:name="z30073" w:id="11587"/>
    <w:p>
      <w:pPr>
        <w:spacing w:after="0"/>
        <w:ind w:left="0"/>
        <w:jc w:val="left"/>
      </w:pPr>
      <w:r>
        <w:rPr>
          <w:rFonts w:ascii="Times New Roman"/>
          <w:b/>
          <w:i w:val="false"/>
          <w:color w:val="000000"/>
        </w:rPr>
        <w:t xml:space="preserve"> 5-тарау. Басқарманы қайта ұйымдастыру және тарату</w:t>
      </w:r>
    </w:p>
    <w:bookmarkEnd w:id="11587"/>
    <w:bookmarkStart w:name="z30074" w:id="1158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5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 xml:space="preserve">137-қосымша </w:t>
            </w:r>
          </w:p>
        </w:tc>
      </w:tr>
    </w:tbl>
    <w:bookmarkStart w:name="z10641" w:id="1158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Қарасу аудандық санитариялық-эпидемиологиялық бақылау басқармасы" республикалық мемлекеттік мекемесінің ережесі</w:t>
      </w:r>
    </w:p>
    <w:bookmarkEnd w:id="11589"/>
    <w:p>
      <w:pPr>
        <w:spacing w:after="0"/>
        <w:ind w:left="0"/>
        <w:jc w:val="both"/>
      </w:pPr>
      <w:r>
        <w:rPr>
          <w:rFonts w:ascii="Times New Roman"/>
          <w:b w:val="false"/>
          <w:i w:val="false"/>
          <w:color w:val="ff0000"/>
          <w:sz w:val="28"/>
        </w:rPr>
        <w:t xml:space="preserve">
      Ескерту. 137-қосымша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075" w:id="11590"/>
    <w:p>
      <w:pPr>
        <w:spacing w:after="0"/>
        <w:ind w:left="0"/>
        <w:jc w:val="left"/>
      </w:pPr>
      <w:r>
        <w:rPr>
          <w:rFonts w:ascii="Times New Roman"/>
          <w:b/>
          <w:i w:val="false"/>
          <w:color w:val="000000"/>
        </w:rPr>
        <w:t xml:space="preserve"> 1-тарау. Жалпы ережелер</w:t>
      </w:r>
    </w:p>
    <w:bookmarkEnd w:id="11590"/>
    <w:bookmarkStart w:name="z30076" w:id="1159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Қарасу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591"/>
    <w:bookmarkStart w:name="z30077" w:id="1159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592"/>
    <w:bookmarkStart w:name="z30078" w:id="1159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593"/>
    <w:bookmarkStart w:name="z30079" w:id="1159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594"/>
    <w:bookmarkStart w:name="z30080" w:id="1159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595"/>
    <w:bookmarkStart w:name="z30081" w:id="1159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596"/>
    <w:bookmarkStart w:name="z30082" w:id="1159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597"/>
    <w:bookmarkStart w:name="z30083" w:id="11598"/>
    <w:p>
      <w:pPr>
        <w:spacing w:after="0"/>
        <w:ind w:left="0"/>
        <w:jc w:val="both"/>
      </w:pPr>
      <w:r>
        <w:rPr>
          <w:rFonts w:ascii="Times New Roman"/>
          <w:b w:val="false"/>
          <w:i w:val="false"/>
          <w:color w:val="000000"/>
          <w:sz w:val="28"/>
        </w:rPr>
        <w:t>
      8. Заңды тұлғаның орналасқан жері – индекс 111000, Қазақстан Республикасы, Қостанай облысы, Қарасу ауданы, Қарасу ауылдық округі, Қарасу ауылы, Рамазанов көшесі, 2 үй.</w:t>
      </w:r>
    </w:p>
    <w:bookmarkEnd w:id="11598"/>
    <w:bookmarkStart w:name="z30084" w:id="1159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Қарасу аудандық санитариялық-эпидемиологиялық бақылау басқармасы" республикалық мемлекеттік мекемесі.</w:t>
      </w:r>
    </w:p>
    <w:bookmarkEnd w:id="11599"/>
    <w:bookmarkStart w:name="z30085" w:id="1160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600"/>
    <w:bookmarkStart w:name="z30086" w:id="1160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601"/>
    <w:bookmarkStart w:name="z30087" w:id="1160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602"/>
    <w:bookmarkStart w:name="z30088" w:id="1160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603"/>
    <w:bookmarkStart w:name="z30089" w:id="1160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604"/>
    <w:bookmarkStart w:name="z30090" w:id="11605"/>
    <w:p>
      <w:pPr>
        <w:spacing w:after="0"/>
        <w:ind w:left="0"/>
        <w:jc w:val="both"/>
      </w:pPr>
      <w:r>
        <w:rPr>
          <w:rFonts w:ascii="Times New Roman"/>
          <w:b w:val="false"/>
          <w:i w:val="false"/>
          <w:color w:val="000000"/>
          <w:sz w:val="28"/>
        </w:rPr>
        <w:t>
      13. Міндеттері:</w:t>
      </w:r>
    </w:p>
    <w:bookmarkEnd w:id="11605"/>
    <w:bookmarkStart w:name="z30091" w:id="1160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606"/>
    <w:bookmarkStart w:name="z30092" w:id="1160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607"/>
    <w:bookmarkStart w:name="z30093" w:id="1160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608"/>
    <w:bookmarkStart w:name="z30094" w:id="11609"/>
    <w:p>
      <w:pPr>
        <w:spacing w:after="0"/>
        <w:ind w:left="0"/>
        <w:jc w:val="both"/>
      </w:pPr>
      <w:r>
        <w:rPr>
          <w:rFonts w:ascii="Times New Roman"/>
          <w:b w:val="false"/>
          <w:i w:val="false"/>
          <w:color w:val="000000"/>
          <w:sz w:val="28"/>
        </w:rPr>
        <w:t>
      14. Құқықтары мен міндеттері:</w:t>
      </w:r>
    </w:p>
    <w:bookmarkEnd w:id="11609"/>
    <w:bookmarkStart w:name="z30095" w:id="1161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610"/>
    <w:bookmarkStart w:name="z30096" w:id="1161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611"/>
    <w:bookmarkStart w:name="z30097" w:id="1161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612"/>
    <w:bookmarkStart w:name="z30098" w:id="1161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613"/>
    <w:bookmarkStart w:name="z30099" w:id="1161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614"/>
    <w:bookmarkStart w:name="z30100" w:id="1161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615"/>
    <w:bookmarkStart w:name="z30101" w:id="1161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616"/>
    <w:bookmarkStart w:name="z30102" w:id="1161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617"/>
    <w:bookmarkStart w:name="z30103" w:id="1161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618"/>
    <w:bookmarkStart w:name="z30104" w:id="11619"/>
    <w:p>
      <w:pPr>
        <w:spacing w:after="0"/>
        <w:ind w:left="0"/>
        <w:jc w:val="both"/>
      </w:pPr>
      <w:r>
        <w:rPr>
          <w:rFonts w:ascii="Times New Roman"/>
          <w:b w:val="false"/>
          <w:i w:val="false"/>
          <w:color w:val="000000"/>
          <w:sz w:val="28"/>
        </w:rPr>
        <w:t>
      15. Функциялары:</w:t>
      </w:r>
    </w:p>
    <w:bookmarkEnd w:id="11619"/>
    <w:bookmarkStart w:name="z30105" w:id="11620"/>
    <w:p>
      <w:pPr>
        <w:spacing w:after="0"/>
        <w:ind w:left="0"/>
        <w:jc w:val="both"/>
      </w:pPr>
      <w:r>
        <w:rPr>
          <w:rFonts w:ascii="Times New Roman"/>
          <w:b w:val="false"/>
          <w:i w:val="false"/>
          <w:color w:val="000000"/>
          <w:sz w:val="28"/>
        </w:rPr>
        <w:t>
      1) реттелетін салада мемлекеттік саясатты іске асыру;</w:t>
      </w:r>
    </w:p>
    <w:bookmarkEnd w:id="11620"/>
    <w:bookmarkStart w:name="z30106" w:id="1162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621"/>
    <w:bookmarkStart w:name="z30107" w:id="1162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622"/>
    <w:bookmarkStart w:name="z30108" w:id="1162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623"/>
    <w:bookmarkStart w:name="z30109" w:id="1162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624"/>
    <w:bookmarkStart w:name="z30110" w:id="1162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62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0111" w:id="1162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62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0112" w:id="1162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627"/>
    <w:bookmarkStart w:name="z30113" w:id="1162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628"/>
    <w:bookmarkStart w:name="z30114" w:id="1162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629"/>
    <w:bookmarkStart w:name="z30115" w:id="1163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6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117" w:id="1163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1631"/>
    <w:bookmarkStart w:name="z30118" w:id="1163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632"/>
    <w:bookmarkStart w:name="z30119" w:id="1163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633"/>
    <w:bookmarkStart w:name="z30120" w:id="1163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6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123" w:id="1163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635"/>
    <w:bookmarkStart w:name="z30124" w:id="1163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636"/>
    <w:bookmarkStart w:name="z30125" w:id="1163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637"/>
    <w:bookmarkStart w:name="z30126" w:id="1163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638"/>
    <w:bookmarkStart w:name="z30127" w:id="1163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639"/>
    <w:bookmarkStart w:name="z30128" w:id="1164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1640"/>
    <w:bookmarkStart w:name="z30129" w:id="1164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641"/>
    <w:bookmarkStart w:name="z30130" w:id="1164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1642"/>
    <w:bookmarkStart w:name="z30131" w:id="1164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643"/>
    <w:bookmarkStart w:name="z30132" w:id="1164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164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0133" w:id="11645"/>
    <w:p>
      <w:pPr>
        <w:spacing w:after="0"/>
        <w:ind w:left="0"/>
        <w:jc w:val="both"/>
      </w:pPr>
      <w:r>
        <w:rPr>
          <w:rFonts w:ascii="Times New Roman"/>
          <w:b w:val="false"/>
          <w:i w:val="false"/>
          <w:color w:val="000000"/>
          <w:sz w:val="28"/>
        </w:rPr>
        <w:t>
      29) мыналарды:</w:t>
      </w:r>
    </w:p>
    <w:bookmarkEnd w:id="11645"/>
    <w:bookmarkStart w:name="z30134" w:id="1164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64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0135" w:id="1164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647"/>
    <w:bookmarkStart w:name="z30136" w:id="1164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6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0137" w:id="1164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649"/>
    <w:bookmarkStart w:name="z30138" w:id="1165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650"/>
    <w:bookmarkStart w:name="z30139" w:id="1165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651"/>
    <w:bookmarkStart w:name="z30140" w:id="1165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652"/>
    <w:bookmarkStart w:name="z30141" w:id="11653"/>
    <w:p>
      <w:pPr>
        <w:spacing w:after="0"/>
        <w:ind w:left="0"/>
        <w:jc w:val="both"/>
      </w:pPr>
      <w:r>
        <w:rPr>
          <w:rFonts w:ascii="Times New Roman"/>
          <w:b w:val="false"/>
          <w:i w:val="false"/>
          <w:color w:val="000000"/>
          <w:sz w:val="28"/>
        </w:rPr>
        <w:t>
      19. Басқарма басшысының өкілеттіктері:</w:t>
      </w:r>
    </w:p>
    <w:bookmarkEnd w:id="11653"/>
    <w:bookmarkStart w:name="z30142" w:id="1165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654"/>
    <w:bookmarkStart w:name="z30143" w:id="1165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655"/>
    <w:bookmarkStart w:name="z30144" w:id="1165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656"/>
    <w:bookmarkStart w:name="z30145" w:id="1165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657"/>
    <w:bookmarkStart w:name="z30146" w:id="1165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658"/>
    <w:bookmarkStart w:name="z30147" w:id="1165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659"/>
    <w:bookmarkStart w:name="z30148" w:id="11660"/>
    <w:p>
      <w:pPr>
        <w:spacing w:after="0"/>
        <w:ind w:left="0"/>
        <w:jc w:val="left"/>
      </w:pPr>
      <w:r>
        <w:rPr>
          <w:rFonts w:ascii="Times New Roman"/>
          <w:b/>
          <w:i w:val="false"/>
          <w:color w:val="000000"/>
        </w:rPr>
        <w:t xml:space="preserve"> 4-тарау. Басқарманың мүлкі</w:t>
      </w:r>
    </w:p>
    <w:bookmarkEnd w:id="11660"/>
    <w:bookmarkStart w:name="z30149" w:id="1166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661"/>
    <w:bookmarkStart w:name="z30150" w:id="1166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662"/>
    <w:bookmarkStart w:name="z30151" w:id="1166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663"/>
    <w:bookmarkStart w:name="z30152" w:id="1166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664"/>
    <w:bookmarkStart w:name="z30153" w:id="11665"/>
    <w:p>
      <w:pPr>
        <w:spacing w:after="0"/>
        <w:ind w:left="0"/>
        <w:jc w:val="left"/>
      </w:pPr>
      <w:r>
        <w:rPr>
          <w:rFonts w:ascii="Times New Roman"/>
          <w:b/>
          <w:i w:val="false"/>
          <w:color w:val="000000"/>
        </w:rPr>
        <w:t xml:space="preserve"> 5-тарау. Басқарманы қайта ұйымдастыру және тарату</w:t>
      </w:r>
    </w:p>
    <w:bookmarkEnd w:id="11665"/>
    <w:bookmarkStart w:name="z30154" w:id="1166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6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138-қосымша</w:t>
            </w:r>
          </w:p>
        </w:tc>
      </w:tr>
    </w:tbl>
    <w:bookmarkStart w:name="z10717" w:id="1166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Қостанай аудандық санитариялық-эпидемиологиялық бақылау басқармасы" республикалық мемлекеттік мекемесінің ережесі</w:t>
      </w:r>
    </w:p>
    <w:bookmarkEnd w:id="11667"/>
    <w:p>
      <w:pPr>
        <w:spacing w:after="0"/>
        <w:ind w:left="0"/>
        <w:jc w:val="both"/>
      </w:pPr>
      <w:r>
        <w:rPr>
          <w:rFonts w:ascii="Times New Roman"/>
          <w:b w:val="false"/>
          <w:i w:val="false"/>
          <w:color w:val="ff0000"/>
          <w:sz w:val="28"/>
        </w:rPr>
        <w:t xml:space="preserve">
      Ескерту. 138-қосымша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155" w:id="11668"/>
    <w:p>
      <w:pPr>
        <w:spacing w:after="0"/>
        <w:ind w:left="0"/>
        <w:jc w:val="left"/>
      </w:pPr>
      <w:r>
        <w:rPr>
          <w:rFonts w:ascii="Times New Roman"/>
          <w:b/>
          <w:i w:val="false"/>
          <w:color w:val="000000"/>
        </w:rPr>
        <w:t xml:space="preserve"> 1-тарау. Жалпы ережелер</w:t>
      </w:r>
    </w:p>
    <w:bookmarkEnd w:id="11668"/>
    <w:bookmarkStart w:name="z30156" w:id="1166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Қостанай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669"/>
    <w:bookmarkStart w:name="z30157" w:id="1167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670"/>
    <w:bookmarkStart w:name="z30158" w:id="1167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671"/>
    <w:bookmarkStart w:name="z30159" w:id="1167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672"/>
    <w:bookmarkStart w:name="z30160" w:id="1167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673"/>
    <w:bookmarkStart w:name="z30161" w:id="1167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674"/>
    <w:bookmarkStart w:name="z30162" w:id="1167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675"/>
    <w:bookmarkStart w:name="z30163" w:id="11676"/>
    <w:p>
      <w:pPr>
        <w:spacing w:after="0"/>
        <w:ind w:left="0"/>
        <w:jc w:val="both"/>
      </w:pPr>
      <w:r>
        <w:rPr>
          <w:rFonts w:ascii="Times New Roman"/>
          <w:b w:val="false"/>
          <w:i w:val="false"/>
          <w:color w:val="000000"/>
          <w:sz w:val="28"/>
        </w:rPr>
        <w:t>
      8. Заңды тұлғаның орналасқан жері – индекс 111100, Қазақстан Республикасы, Қостанай облысы, Қостанай ауданы, Тобыл қаласы, Тәуелсіздік көшесі, 32А үй.</w:t>
      </w:r>
    </w:p>
    <w:bookmarkEnd w:id="11676"/>
    <w:bookmarkStart w:name="z30164" w:id="1167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Қостанай аудандық санитариялық-эпидемиологиялық бақылау басқармасы" республикалық мемлекеттік мекемесі.</w:t>
      </w:r>
    </w:p>
    <w:bookmarkEnd w:id="11677"/>
    <w:bookmarkStart w:name="z30165" w:id="1167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678"/>
    <w:bookmarkStart w:name="z30166" w:id="1167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679"/>
    <w:bookmarkStart w:name="z30167" w:id="1168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680"/>
    <w:bookmarkStart w:name="z30168" w:id="1168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681"/>
    <w:bookmarkStart w:name="z30169" w:id="1168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682"/>
    <w:bookmarkStart w:name="z30170" w:id="11683"/>
    <w:p>
      <w:pPr>
        <w:spacing w:after="0"/>
        <w:ind w:left="0"/>
        <w:jc w:val="both"/>
      </w:pPr>
      <w:r>
        <w:rPr>
          <w:rFonts w:ascii="Times New Roman"/>
          <w:b w:val="false"/>
          <w:i w:val="false"/>
          <w:color w:val="000000"/>
          <w:sz w:val="28"/>
        </w:rPr>
        <w:t>
      13. Міндеттері:</w:t>
      </w:r>
    </w:p>
    <w:bookmarkEnd w:id="11683"/>
    <w:bookmarkStart w:name="z30171" w:id="1168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684"/>
    <w:bookmarkStart w:name="z30172" w:id="1168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685"/>
    <w:bookmarkStart w:name="z30173" w:id="1168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686"/>
    <w:bookmarkStart w:name="z30174" w:id="11687"/>
    <w:p>
      <w:pPr>
        <w:spacing w:after="0"/>
        <w:ind w:left="0"/>
        <w:jc w:val="both"/>
      </w:pPr>
      <w:r>
        <w:rPr>
          <w:rFonts w:ascii="Times New Roman"/>
          <w:b w:val="false"/>
          <w:i w:val="false"/>
          <w:color w:val="000000"/>
          <w:sz w:val="28"/>
        </w:rPr>
        <w:t>
      14. Құқықтары мен міндеттері:</w:t>
      </w:r>
    </w:p>
    <w:bookmarkEnd w:id="11687"/>
    <w:bookmarkStart w:name="z30175" w:id="1168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688"/>
    <w:bookmarkStart w:name="z30176" w:id="1168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689"/>
    <w:bookmarkStart w:name="z30177" w:id="1169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690"/>
    <w:bookmarkStart w:name="z30178" w:id="1169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691"/>
    <w:bookmarkStart w:name="z30179" w:id="1169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692"/>
    <w:bookmarkStart w:name="z30180" w:id="1169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693"/>
    <w:bookmarkStart w:name="z30181" w:id="1169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694"/>
    <w:bookmarkStart w:name="z30182" w:id="1169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695"/>
    <w:bookmarkStart w:name="z30183" w:id="1169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696"/>
    <w:bookmarkStart w:name="z30184" w:id="11697"/>
    <w:p>
      <w:pPr>
        <w:spacing w:after="0"/>
        <w:ind w:left="0"/>
        <w:jc w:val="both"/>
      </w:pPr>
      <w:r>
        <w:rPr>
          <w:rFonts w:ascii="Times New Roman"/>
          <w:b w:val="false"/>
          <w:i w:val="false"/>
          <w:color w:val="000000"/>
          <w:sz w:val="28"/>
        </w:rPr>
        <w:t>
      15. Функциялары:</w:t>
      </w:r>
    </w:p>
    <w:bookmarkEnd w:id="11697"/>
    <w:bookmarkStart w:name="z30185" w:id="11698"/>
    <w:p>
      <w:pPr>
        <w:spacing w:after="0"/>
        <w:ind w:left="0"/>
        <w:jc w:val="both"/>
      </w:pPr>
      <w:r>
        <w:rPr>
          <w:rFonts w:ascii="Times New Roman"/>
          <w:b w:val="false"/>
          <w:i w:val="false"/>
          <w:color w:val="000000"/>
          <w:sz w:val="28"/>
        </w:rPr>
        <w:t>
      1) реттелетін салада мемлекеттік саясатты іске асыру;</w:t>
      </w:r>
    </w:p>
    <w:bookmarkEnd w:id="11698"/>
    <w:bookmarkStart w:name="z30186" w:id="1169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699"/>
    <w:bookmarkStart w:name="z30187" w:id="1170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700"/>
    <w:bookmarkStart w:name="z30188" w:id="1170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701"/>
    <w:bookmarkStart w:name="z30189" w:id="1170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702"/>
    <w:bookmarkStart w:name="z30190" w:id="1170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703"/>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0191" w:id="1170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70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0192" w:id="1170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705"/>
    <w:bookmarkStart w:name="z30193" w:id="1170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706"/>
    <w:bookmarkStart w:name="z30194" w:id="1170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707"/>
    <w:bookmarkStart w:name="z30195" w:id="1170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7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197" w:id="1170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1709"/>
    <w:bookmarkStart w:name="z30198" w:id="1171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710"/>
    <w:bookmarkStart w:name="z30199" w:id="1171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711"/>
    <w:bookmarkStart w:name="z30200" w:id="1171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7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203" w:id="1171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713"/>
    <w:bookmarkStart w:name="z30204" w:id="1171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714"/>
    <w:bookmarkStart w:name="z30205" w:id="1171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715"/>
    <w:bookmarkStart w:name="z30206" w:id="1171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716"/>
    <w:bookmarkStart w:name="z30207" w:id="1171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717"/>
    <w:bookmarkStart w:name="z30208" w:id="1171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1718"/>
    <w:bookmarkStart w:name="z30209" w:id="1171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719"/>
    <w:bookmarkStart w:name="z30210" w:id="1172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1720"/>
    <w:bookmarkStart w:name="z30211" w:id="1172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721"/>
    <w:bookmarkStart w:name="z30212" w:id="1172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172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0213" w:id="11723"/>
    <w:p>
      <w:pPr>
        <w:spacing w:after="0"/>
        <w:ind w:left="0"/>
        <w:jc w:val="both"/>
      </w:pPr>
      <w:r>
        <w:rPr>
          <w:rFonts w:ascii="Times New Roman"/>
          <w:b w:val="false"/>
          <w:i w:val="false"/>
          <w:color w:val="000000"/>
          <w:sz w:val="28"/>
        </w:rPr>
        <w:t>
      29) мыналарды:</w:t>
      </w:r>
    </w:p>
    <w:bookmarkEnd w:id="11723"/>
    <w:bookmarkStart w:name="z30214" w:id="1172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72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0215" w:id="1172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725"/>
    <w:bookmarkStart w:name="z30216" w:id="1172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7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0217" w:id="1172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727"/>
    <w:bookmarkStart w:name="z30218" w:id="1172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728"/>
    <w:bookmarkStart w:name="z30219" w:id="1172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729"/>
    <w:bookmarkStart w:name="z30220" w:id="1173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730"/>
    <w:bookmarkStart w:name="z30221" w:id="11731"/>
    <w:p>
      <w:pPr>
        <w:spacing w:after="0"/>
        <w:ind w:left="0"/>
        <w:jc w:val="both"/>
      </w:pPr>
      <w:r>
        <w:rPr>
          <w:rFonts w:ascii="Times New Roman"/>
          <w:b w:val="false"/>
          <w:i w:val="false"/>
          <w:color w:val="000000"/>
          <w:sz w:val="28"/>
        </w:rPr>
        <w:t>
      19. Басқарма басшысының өкілеттіктері:</w:t>
      </w:r>
    </w:p>
    <w:bookmarkEnd w:id="11731"/>
    <w:bookmarkStart w:name="z30222" w:id="1173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732"/>
    <w:bookmarkStart w:name="z30223" w:id="1173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733"/>
    <w:bookmarkStart w:name="z30224" w:id="1173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734"/>
    <w:bookmarkStart w:name="z30225" w:id="1173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735"/>
    <w:bookmarkStart w:name="z30226" w:id="1173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736"/>
    <w:bookmarkStart w:name="z30227" w:id="1173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737"/>
    <w:bookmarkStart w:name="z30228" w:id="11738"/>
    <w:p>
      <w:pPr>
        <w:spacing w:after="0"/>
        <w:ind w:left="0"/>
        <w:jc w:val="left"/>
      </w:pPr>
      <w:r>
        <w:rPr>
          <w:rFonts w:ascii="Times New Roman"/>
          <w:b/>
          <w:i w:val="false"/>
          <w:color w:val="000000"/>
        </w:rPr>
        <w:t xml:space="preserve"> 4-тарау. Басқарманың мүлкі</w:t>
      </w:r>
    </w:p>
    <w:bookmarkEnd w:id="11738"/>
    <w:bookmarkStart w:name="z30229" w:id="1173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739"/>
    <w:bookmarkStart w:name="z30230" w:id="1174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740"/>
    <w:bookmarkStart w:name="z30231" w:id="1174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741"/>
    <w:bookmarkStart w:name="z30232" w:id="1174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742"/>
    <w:bookmarkStart w:name="z30233" w:id="11743"/>
    <w:p>
      <w:pPr>
        <w:spacing w:after="0"/>
        <w:ind w:left="0"/>
        <w:jc w:val="left"/>
      </w:pPr>
      <w:r>
        <w:rPr>
          <w:rFonts w:ascii="Times New Roman"/>
          <w:b/>
          <w:i w:val="false"/>
          <w:color w:val="000000"/>
        </w:rPr>
        <w:t xml:space="preserve"> 5-тарау. Басқарманы қайта ұйымдастыру және тарату</w:t>
      </w:r>
    </w:p>
    <w:bookmarkEnd w:id="11743"/>
    <w:bookmarkStart w:name="z30234" w:id="1174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7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139-қосымша</w:t>
            </w:r>
          </w:p>
        </w:tc>
      </w:tr>
    </w:tbl>
    <w:bookmarkStart w:name="z10793" w:id="1174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Қостанай қаласы санитариялық-эпидемиологиялық бақылау басқармасы" республикалық мемлекеттік мекемесінің ережесі</w:t>
      </w:r>
    </w:p>
    <w:bookmarkEnd w:id="11745"/>
    <w:p>
      <w:pPr>
        <w:spacing w:after="0"/>
        <w:ind w:left="0"/>
        <w:jc w:val="both"/>
      </w:pPr>
      <w:r>
        <w:rPr>
          <w:rFonts w:ascii="Times New Roman"/>
          <w:b w:val="false"/>
          <w:i w:val="false"/>
          <w:color w:val="ff0000"/>
          <w:sz w:val="28"/>
        </w:rPr>
        <w:t xml:space="preserve">
      Ескерту. 139-қосымша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235" w:id="11746"/>
    <w:p>
      <w:pPr>
        <w:spacing w:after="0"/>
        <w:ind w:left="0"/>
        <w:jc w:val="left"/>
      </w:pPr>
      <w:r>
        <w:rPr>
          <w:rFonts w:ascii="Times New Roman"/>
          <w:b/>
          <w:i w:val="false"/>
          <w:color w:val="000000"/>
        </w:rPr>
        <w:t xml:space="preserve"> 1-тарау. Жалпы ережелер</w:t>
      </w:r>
    </w:p>
    <w:bookmarkEnd w:id="11746"/>
    <w:bookmarkStart w:name="z30236" w:id="1174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Қостанай қаласы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747"/>
    <w:bookmarkStart w:name="z30237" w:id="1174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748"/>
    <w:bookmarkStart w:name="z30238" w:id="1174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749"/>
    <w:bookmarkStart w:name="z30239" w:id="1175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750"/>
    <w:bookmarkStart w:name="z30240" w:id="1175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751"/>
    <w:bookmarkStart w:name="z30241" w:id="1175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752"/>
    <w:bookmarkStart w:name="z30242" w:id="1175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753"/>
    <w:bookmarkStart w:name="z30243" w:id="11754"/>
    <w:p>
      <w:pPr>
        <w:spacing w:after="0"/>
        <w:ind w:left="0"/>
        <w:jc w:val="both"/>
      </w:pPr>
      <w:r>
        <w:rPr>
          <w:rFonts w:ascii="Times New Roman"/>
          <w:b w:val="false"/>
          <w:i w:val="false"/>
          <w:color w:val="000000"/>
          <w:sz w:val="28"/>
        </w:rPr>
        <w:t>
      8. Заңды тұлғаның орналасқан жері – индекс 110000, Қазақстан Республикасы, Қостанай облысы, Қостанай қаласы, Амангелді көшесі, 96А үй.</w:t>
      </w:r>
    </w:p>
    <w:bookmarkEnd w:id="11754"/>
    <w:bookmarkStart w:name="z30244" w:id="1175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Қостанай қаласы санитариялық-эпидемиологиялық бақылау басқармасы" республикалық мемлекеттік мекемесі.</w:t>
      </w:r>
    </w:p>
    <w:bookmarkEnd w:id="11755"/>
    <w:bookmarkStart w:name="z30245" w:id="1175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756"/>
    <w:bookmarkStart w:name="z30246" w:id="1175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757"/>
    <w:bookmarkStart w:name="z30247" w:id="1175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758"/>
    <w:bookmarkStart w:name="z30248" w:id="1175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759"/>
    <w:bookmarkStart w:name="z30249" w:id="1176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760"/>
    <w:bookmarkStart w:name="z30250" w:id="11761"/>
    <w:p>
      <w:pPr>
        <w:spacing w:after="0"/>
        <w:ind w:left="0"/>
        <w:jc w:val="both"/>
      </w:pPr>
      <w:r>
        <w:rPr>
          <w:rFonts w:ascii="Times New Roman"/>
          <w:b w:val="false"/>
          <w:i w:val="false"/>
          <w:color w:val="000000"/>
          <w:sz w:val="28"/>
        </w:rPr>
        <w:t>
      13. Міндеттері:</w:t>
      </w:r>
    </w:p>
    <w:bookmarkEnd w:id="11761"/>
    <w:bookmarkStart w:name="z30251" w:id="1176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762"/>
    <w:bookmarkStart w:name="z30252" w:id="1176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763"/>
    <w:bookmarkStart w:name="z30253" w:id="1176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764"/>
    <w:bookmarkStart w:name="z30254" w:id="11765"/>
    <w:p>
      <w:pPr>
        <w:spacing w:after="0"/>
        <w:ind w:left="0"/>
        <w:jc w:val="both"/>
      </w:pPr>
      <w:r>
        <w:rPr>
          <w:rFonts w:ascii="Times New Roman"/>
          <w:b w:val="false"/>
          <w:i w:val="false"/>
          <w:color w:val="000000"/>
          <w:sz w:val="28"/>
        </w:rPr>
        <w:t>
      14. Құқықтары мен міндеттері:</w:t>
      </w:r>
    </w:p>
    <w:bookmarkEnd w:id="11765"/>
    <w:bookmarkStart w:name="z30255" w:id="1176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766"/>
    <w:bookmarkStart w:name="z30256" w:id="1176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767"/>
    <w:bookmarkStart w:name="z30257" w:id="1176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768"/>
    <w:bookmarkStart w:name="z30258" w:id="1176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769"/>
    <w:bookmarkStart w:name="z30259" w:id="1177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770"/>
    <w:bookmarkStart w:name="z30260" w:id="1177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771"/>
    <w:bookmarkStart w:name="z30261" w:id="1177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772"/>
    <w:bookmarkStart w:name="z30262" w:id="1177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773"/>
    <w:bookmarkStart w:name="z30263" w:id="1177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774"/>
    <w:bookmarkStart w:name="z30264" w:id="11775"/>
    <w:p>
      <w:pPr>
        <w:spacing w:after="0"/>
        <w:ind w:left="0"/>
        <w:jc w:val="both"/>
      </w:pPr>
      <w:r>
        <w:rPr>
          <w:rFonts w:ascii="Times New Roman"/>
          <w:b w:val="false"/>
          <w:i w:val="false"/>
          <w:color w:val="000000"/>
          <w:sz w:val="28"/>
        </w:rPr>
        <w:t>
      15. Функциялары:</w:t>
      </w:r>
    </w:p>
    <w:bookmarkEnd w:id="11775"/>
    <w:bookmarkStart w:name="z30265" w:id="11776"/>
    <w:p>
      <w:pPr>
        <w:spacing w:after="0"/>
        <w:ind w:left="0"/>
        <w:jc w:val="both"/>
      </w:pPr>
      <w:r>
        <w:rPr>
          <w:rFonts w:ascii="Times New Roman"/>
          <w:b w:val="false"/>
          <w:i w:val="false"/>
          <w:color w:val="000000"/>
          <w:sz w:val="28"/>
        </w:rPr>
        <w:t>
      1) реттелетін салада мемлекеттік саясатты іске асыру;</w:t>
      </w:r>
    </w:p>
    <w:bookmarkEnd w:id="11776"/>
    <w:bookmarkStart w:name="z30266" w:id="1177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777"/>
    <w:bookmarkStart w:name="z30267" w:id="1177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778"/>
    <w:bookmarkStart w:name="z30268" w:id="1177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779"/>
    <w:bookmarkStart w:name="z30269" w:id="1178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780"/>
    <w:bookmarkStart w:name="z30270" w:id="1178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78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0271" w:id="1178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78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0272" w:id="1178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783"/>
    <w:bookmarkStart w:name="z30273" w:id="1178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784"/>
    <w:bookmarkStart w:name="z30274" w:id="1178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785"/>
    <w:bookmarkStart w:name="z30275" w:id="1178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7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277" w:id="1178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1787"/>
    <w:bookmarkStart w:name="z30278" w:id="1178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788"/>
    <w:bookmarkStart w:name="z30279" w:id="1178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789"/>
    <w:bookmarkStart w:name="z30280" w:id="1179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7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283" w:id="1179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791"/>
    <w:bookmarkStart w:name="z30284" w:id="1179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792"/>
    <w:bookmarkStart w:name="z30285" w:id="1179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793"/>
    <w:bookmarkStart w:name="z30286" w:id="1179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794"/>
    <w:bookmarkStart w:name="z30287" w:id="1179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795"/>
    <w:bookmarkStart w:name="z30288" w:id="1179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1796"/>
    <w:bookmarkStart w:name="z30289" w:id="1179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797"/>
    <w:bookmarkStart w:name="z30290" w:id="1179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1798"/>
    <w:bookmarkStart w:name="z30291" w:id="1179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799"/>
    <w:bookmarkStart w:name="z30292" w:id="1180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180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0293" w:id="11801"/>
    <w:p>
      <w:pPr>
        <w:spacing w:after="0"/>
        <w:ind w:left="0"/>
        <w:jc w:val="both"/>
      </w:pPr>
      <w:r>
        <w:rPr>
          <w:rFonts w:ascii="Times New Roman"/>
          <w:b w:val="false"/>
          <w:i w:val="false"/>
          <w:color w:val="000000"/>
          <w:sz w:val="28"/>
        </w:rPr>
        <w:t>
      29) мыналарды:</w:t>
      </w:r>
    </w:p>
    <w:bookmarkEnd w:id="11801"/>
    <w:bookmarkStart w:name="z30294" w:id="1180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80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0295" w:id="1180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803"/>
    <w:bookmarkStart w:name="z30296" w:id="1180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8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0297" w:id="1180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805"/>
    <w:bookmarkStart w:name="z30298" w:id="1180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806"/>
    <w:bookmarkStart w:name="z30299" w:id="1180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807"/>
    <w:bookmarkStart w:name="z30300" w:id="1180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808"/>
    <w:bookmarkStart w:name="z30301" w:id="11809"/>
    <w:p>
      <w:pPr>
        <w:spacing w:after="0"/>
        <w:ind w:left="0"/>
        <w:jc w:val="both"/>
      </w:pPr>
      <w:r>
        <w:rPr>
          <w:rFonts w:ascii="Times New Roman"/>
          <w:b w:val="false"/>
          <w:i w:val="false"/>
          <w:color w:val="000000"/>
          <w:sz w:val="28"/>
        </w:rPr>
        <w:t>
      19. Басқарма басшысының өкілеттіктері:</w:t>
      </w:r>
    </w:p>
    <w:bookmarkEnd w:id="11809"/>
    <w:bookmarkStart w:name="z30302" w:id="1181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810"/>
    <w:bookmarkStart w:name="z30303" w:id="1181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811"/>
    <w:bookmarkStart w:name="z30304" w:id="1181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812"/>
    <w:bookmarkStart w:name="z30305" w:id="1181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813"/>
    <w:bookmarkStart w:name="z30306" w:id="1181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814"/>
    <w:bookmarkStart w:name="z30307" w:id="1181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815"/>
    <w:bookmarkStart w:name="z30308" w:id="11816"/>
    <w:p>
      <w:pPr>
        <w:spacing w:after="0"/>
        <w:ind w:left="0"/>
        <w:jc w:val="left"/>
      </w:pPr>
      <w:r>
        <w:rPr>
          <w:rFonts w:ascii="Times New Roman"/>
          <w:b/>
          <w:i w:val="false"/>
          <w:color w:val="000000"/>
        </w:rPr>
        <w:t xml:space="preserve"> 4-тарау. Басқарманың мүлкі</w:t>
      </w:r>
    </w:p>
    <w:bookmarkEnd w:id="11816"/>
    <w:bookmarkStart w:name="z30309" w:id="1181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817"/>
    <w:bookmarkStart w:name="z30310" w:id="1181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818"/>
    <w:bookmarkStart w:name="z30311" w:id="1181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819"/>
    <w:bookmarkStart w:name="z30312" w:id="1182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820"/>
    <w:bookmarkStart w:name="z30313" w:id="11821"/>
    <w:p>
      <w:pPr>
        <w:spacing w:after="0"/>
        <w:ind w:left="0"/>
        <w:jc w:val="left"/>
      </w:pPr>
      <w:r>
        <w:rPr>
          <w:rFonts w:ascii="Times New Roman"/>
          <w:b/>
          <w:i w:val="false"/>
          <w:color w:val="000000"/>
        </w:rPr>
        <w:t xml:space="preserve"> 5-тарау. Басқарманы қайта ұйымдастыру және тарату</w:t>
      </w:r>
    </w:p>
    <w:bookmarkEnd w:id="11821"/>
    <w:bookmarkStart w:name="z30314" w:id="1182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8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140-қосымша</w:t>
            </w:r>
          </w:p>
        </w:tc>
      </w:tr>
    </w:tbl>
    <w:bookmarkStart w:name="z10869" w:id="1182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Лисаковск қалалық санитариялық-эпидемиологиялық бақылау басқармасы" республикалық мемлекеттік мекемесінің ережесі</w:t>
      </w:r>
    </w:p>
    <w:bookmarkEnd w:id="11823"/>
    <w:p>
      <w:pPr>
        <w:spacing w:after="0"/>
        <w:ind w:left="0"/>
        <w:jc w:val="both"/>
      </w:pPr>
      <w:r>
        <w:rPr>
          <w:rFonts w:ascii="Times New Roman"/>
          <w:b w:val="false"/>
          <w:i w:val="false"/>
          <w:color w:val="ff0000"/>
          <w:sz w:val="28"/>
        </w:rPr>
        <w:t xml:space="preserve">
      Ескерту. 140-қосымша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315" w:id="11824"/>
    <w:p>
      <w:pPr>
        <w:spacing w:after="0"/>
        <w:ind w:left="0"/>
        <w:jc w:val="left"/>
      </w:pPr>
      <w:r>
        <w:rPr>
          <w:rFonts w:ascii="Times New Roman"/>
          <w:b/>
          <w:i w:val="false"/>
          <w:color w:val="000000"/>
        </w:rPr>
        <w:t xml:space="preserve"> 1-тарау. Жалпы ережелер</w:t>
      </w:r>
    </w:p>
    <w:bookmarkEnd w:id="11824"/>
    <w:bookmarkStart w:name="z30316" w:id="1182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Лисаковск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825"/>
    <w:bookmarkStart w:name="z30317" w:id="1182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826"/>
    <w:bookmarkStart w:name="z30318" w:id="1182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827"/>
    <w:bookmarkStart w:name="z30319" w:id="1182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828"/>
    <w:bookmarkStart w:name="z30320" w:id="1182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829"/>
    <w:bookmarkStart w:name="z30321" w:id="1183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830"/>
    <w:bookmarkStart w:name="z30322" w:id="1183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831"/>
    <w:bookmarkStart w:name="z30323" w:id="11832"/>
    <w:p>
      <w:pPr>
        <w:spacing w:after="0"/>
        <w:ind w:left="0"/>
        <w:jc w:val="both"/>
      </w:pPr>
      <w:r>
        <w:rPr>
          <w:rFonts w:ascii="Times New Roman"/>
          <w:b w:val="false"/>
          <w:i w:val="false"/>
          <w:color w:val="000000"/>
          <w:sz w:val="28"/>
        </w:rPr>
        <w:t>
      8. Заңды тұлғаның орналасқан жері – индекс 111200, Қазақстан Республикасы, Қостанай облысы, Лисаковск қаласы, Аурухана қалашығы, 7 ғимарат.</w:t>
      </w:r>
    </w:p>
    <w:bookmarkEnd w:id="11832"/>
    <w:bookmarkStart w:name="z30324" w:id="1183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Лисаковск қалалық санитариялық-эпидемиологиялық бақылау басқармасы" республикалық мемлекеттік мекемесі.</w:t>
      </w:r>
    </w:p>
    <w:bookmarkEnd w:id="11833"/>
    <w:bookmarkStart w:name="z30325" w:id="1183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834"/>
    <w:bookmarkStart w:name="z30326" w:id="1183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835"/>
    <w:bookmarkStart w:name="z30327" w:id="1183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836"/>
    <w:bookmarkStart w:name="z30328" w:id="1183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837"/>
    <w:bookmarkStart w:name="z30329" w:id="1183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838"/>
    <w:bookmarkStart w:name="z30330" w:id="11839"/>
    <w:p>
      <w:pPr>
        <w:spacing w:after="0"/>
        <w:ind w:left="0"/>
        <w:jc w:val="both"/>
      </w:pPr>
      <w:r>
        <w:rPr>
          <w:rFonts w:ascii="Times New Roman"/>
          <w:b w:val="false"/>
          <w:i w:val="false"/>
          <w:color w:val="000000"/>
          <w:sz w:val="28"/>
        </w:rPr>
        <w:t>
      13. Міндеттері:</w:t>
      </w:r>
    </w:p>
    <w:bookmarkEnd w:id="11839"/>
    <w:bookmarkStart w:name="z30331" w:id="1184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840"/>
    <w:bookmarkStart w:name="z30332" w:id="1184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841"/>
    <w:bookmarkStart w:name="z30333" w:id="1184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842"/>
    <w:bookmarkStart w:name="z30334" w:id="11843"/>
    <w:p>
      <w:pPr>
        <w:spacing w:after="0"/>
        <w:ind w:left="0"/>
        <w:jc w:val="both"/>
      </w:pPr>
      <w:r>
        <w:rPr>
          <w:rFonts w:ascii="Times New Roman"/>
          <w:b w:val="false"/>
          <w:i w:val="false"/>
          <w:color w:val="000000"/>
          <w:sz w:val="28"/>
        </w:rPr>
        <w:t>
      14. Құқықтары мен міндеттері:</w:t>
      </w:r>
    </w:p>
    <w:bookmarkEnd w:id="11843"/>
    <w:bookmarkStart w:name="z30335" w:id="1184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844"/>
    <w:bookmarkStart w:name="z30336" w:id="1184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845"/>
    <w:bookmarkStart w:name="z30337" w:id="1184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846"/>
    <w:bookmarkStart w:name="z30338" w:id="1184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847"/>
    <w:bookmarkStart w:name="z30339" w:id="1184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848"/>
    <w:bookmarkStart w:name="z30340" w:id="1184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849"/>
    <w:bookmarkStart w:name="z30341" w:id="1185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850"/>
    <w:bookmarkStart w:name="z30342" w:id="1185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851"/>
    <w:bookmarkStart w:name="z30343" w:id="1185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852"/>
    <w:bookmarkStart w:name="z30344" w:id="11853"/>
    <w:p>
      <w:pPr>
        <w:spacing w:after="0"/>
        <w:ind w:left="0"/>
        <w:jc w:val="both"/>
      </w:pPr>
      <w:r>
        <w:rPr>
          <w:rFonts w:ascii="Times New Roman"/>
          <w:b w:val="false"/>
          <w:i w:val="false"/>
          <w:color w:val="000000"/>
          <w:sz w:val="28"/>
        </w:rPr>
        <w:t>
      15. Функциялары:</w:t>
      </w:r>
    </w:p>
    <w:bookmarkEnd w:id="11853"/>
    <w:bookmarkStart w:name="z30345" w:id="11854"/>
    <w:p>
      <w:pPr>
        <w:spacing w:after="0"/>
        <w:ind w:left="0"/>
        <w:jc w:val="both"/>
      </w:pPr>
      <w:r>
        <w:rPr>
          <w:rFonts w:ascii="Times New Roman"/>
          <w:b w:val="false"/>
          <w:i w:val="false"/>
          <w:color w:val="000000"/>
          <w:sz w:val="28"/>
        </w:rPr>
        <w:t>
      1) реттелетін салада мемлекеттік саясатты іске асыру;</w:t>
      </w:r>
    </w:p>
    <w:bookmarkEnd w:id="11854"/>
    <w:bookmarkStart w:name="z30346" w:id="1185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855"/>
    <w:bookmarkStart w:name="z30347" w:id="1185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856"/>
    <w:bookmarkStart w:name="z30348" w:id="1185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857"/>
    <w:bookmarkStart w:name="z30349" w:id="1185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858"/>
    <w:bookmarkStart w:name="z30350" w:id="1185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85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0351" w:id="1186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86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0352" w:id="1186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861"/>
    <w:bookmarkStart w:name="z30353" w:id="1186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862"/>
    <w:bookmarkStart w:name="z30354" w:id="1186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863"/>
    <w:bookmarkStart w:name="z30355" w:id="1186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8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357" w:id="1186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1865"/>
    <w:bookmarkStart w:name="z30358" w:id="1186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866"/>
    <w:bookmarkStart w:name="z30359" w:id="1186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867"/>
    <w:bookmarkStart w:name="z30360" w:id="1186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8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363" w:id="1186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869"/>
    <w:bookmarkStart w:name="z30364" w:id="1187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870"/>
    <w:bookmarkStart w:name="z30365" w:id="1187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871"/>
    <w:bookmarkStart w:name="z30366" w:id="1187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872"/>
    <w:bookmarkStart w:name="z30367" w:id="1187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873"/>
    <w:bookmarkStart w:name="z30368" w:id="1187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1874"/>
    <w:bookmarkStart w:name="z30369" w:id="1187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875"/>
    <w:bookmarkStart w:name="z30370" w:id="1187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1876"/>
    <w:bookmarkStart w:name="z30371" w:id="1187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877"/>
    <w:bookmarkStart w:name="z30372" w:id="1187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187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0373" w:id="11879"/>
    <w:p>
      <w:pPr>
        <w:spacing w:after="0"/>
        <w:ind w:left="0"/>
        <w:jc w:val="both"/>
      </w:pPr>
      <w:r>
        <w:rPr>
          <w:rFonts w:ascii="Times New Roman"/>
          <w:b w:val="false"/>
          <w:i w:val="false"/>
          <w:color w:val="000000"/>
          <w:sz w:val="28"/>
        </w:rPr>
        <w:t>
      29) мыналарды:</w:t>
      </w:r>
    </w:p>
    <w:bookmarkEnd w:id="11879"/>
    <w:bookmarkStart w:name="z30374" w:id="1188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88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0375" w:id="1188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881"/>
    <w:bookmarkStart w:name="z30376" w:id="1188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8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0377" w:id="1188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883"/>
    <w:bookmarkStart w:name="z30378" w:id="1188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884"/>
    <w:bookmarkStart w:name="z30379" w:id="1188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885"/>
    <w:bookmarkStart w:name="z30380" w:id="1188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886"/>
    <w:bookmarkStart w:name="z30381" w:id="11887"/>
    <w:p>
      <w:pPr>
        <w:spacing w:after="0"/>
        <w:ind w:left="0"/>
        <w:jc w:val="both"/>
      </w:pPr>
      <w:r>
        <w:rPr>
          <w:rFonts w:ascii="Times New Roman"/>
          <w:b w:val="false"/>
          <w:i w:val="false"/>
          <w:color w:val="000000"/>
          <w:sz w:val="28"/>
        </w:rPr>
        <w:t>
      19. Басқарма басшысының өкілеттіктері:</w:t>
      </w:r>
    </w:p>
    <w:bookmarkEnd w:id="11887"/>
    <w:bookmarkStart w:name="z30382" w:id="1188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888"/>
    <w:bookmarkStart w:name="z30383" w:id="1188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889"/>
    <w:bookmarkStart w:name="z30384" w:id="1189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890"/>
    <w:bookmarkStart w:name="z30385" w:id="1189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891"/>
    <w:bookmarkStart w:name="z30386" w:id="1189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892"/>
    <w:bookmarkStart w:name="z30387" w:id="1189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893"/>
    <w:bookmarkStart w:name="z30388" w:id="11894"/>
    <w:p>
      <w:pPr>
        <w:spacing w:after="0"/>
        <w:ind w:left="0"/>
        <w:jc w:val="left"/>
      </w:pPr>
      <w:r>
        <w:rPr>
          <w:rFonts w:ascii="Times New Roman"/>
          <w:b/>
          <w:i w:val="false"/>
          <w:color w:val="000000"/>
        </w:rPr>
        <w:t xml:space="preserve"> 4-тарау. Басқарманың мүлкі</w:t>
      </w:r>
    </w:p>
    <w:bookmarkEnd w:id="11894"/>
    <w:bookmarkStart w:name="z30389" w:id="1189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895"/>
    <w:bookmarkStart w:name="z30390" w:id="1189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896"/>
    <w:bookmarkStart w:name="z30391" w:id="1189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897"/>
    <w:bookmarkStart w:name="z30392" w:id="1189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898"/>
    <w:bookmarkStart w:name="z30393" w:id="11899"/>
    <w:p>
      <w:pPr>
        <w:spacing w:after="0"/>
        <w:ind w:left="0"/>
        <w:jc w:val="left"/>
      </w:pPr>
      <w:r>
        <w:rPr>
          <w:rFonts w:ascii="Times New Roman"/>
          <w:b/>
          <w:i w:val="false"/>
          <w:color w:val="000000"/>
        </w:rPr>
        <w:t xml:space="preserve"> 5-тарау. Басқарманы қайта ұйымдастыру және тарату</w:t>
      </w:r>
    </w:p>
    <w:bookmarkEnd w:id="11899"/>
    <w:bookmarkStart w:name="z30394" w:id="1190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9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141-қосымша</w:t>
            </w:r>
          </w:p>
        </w:tc>
      </w:tr>
    </w:tbl>
    <w:bookmarkStart w:name="z10944" w:id="1190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Меңдіқара аудандық санитариялық-эпидемиологиялық бақылау басқармасы" республикалық мемлекеттік мекемесінің ережесі</w:t>
      </w:r>
    </w:p>
    <w:bookmarkEnd w:id="11901"/>
    <w:p>
      <w:pPr>
        <w:spacing w:after="0"/>
        <w:ind w:left="0"/>
        <w:jc w:val="both"/>
      </w:pPr>
      <w:r>
        <w:rPr>
          <w:rFonts w:ascii="Times New Roman"/>
          <w:b w:val="false"/>
          <w:i w:val="false"/>
          <w:color w:val="ff0000"/>
          <w:sz w:val="28"/>
        </w:rPr>
        <w:t xml:space="preserve">
      Ескерту. 141-қосымша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395" w:id="11902"/>
    <w:p>
      <w:pPr>
        <w:spacing w:after="0"/>
        <w:ind w:left="0"/>
        <w:jc w:val="left"/>
      </w:pPr>
      <w:r>
        <w:rPr>
          <w:rFonts w:ascii="Times New Roman"/>
          <w:b/>
          <w:i w:val="false"/>
          <w:color w:val="000000"/>
        </w:rPr>
        <w:t xml:space="preserve"> 1-тарау. Жалпы ережелер</w:t>
      </w:r>
    </w:p>
    <w:bookmarkEnd w:id="11902"/>
    <w:bookmarkStart w:name="z30396" w:id="1190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Меңдіқара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903"/>
    <w:bookmarkStart w:name="z30397" w:id="1190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904"/>
    <w:bookmarkStart w:name="z30398" w:id="1190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905"/>
    <w:bookmarkStart w:name="z30399" w:id="1190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906"/>
    <w:bookmarkStart w:name="z30400" w:id="1190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907"/>
    <w:bookmarkStart w:name="z30401" w:id="1190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908"/>
    <w:bookmarkStart w:name="z30402" w:id="1190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909"/>
    <w:bookmarkStart w:name="z30403" w:id="11910"/>
    <w:p>
      <w:pPr>
        <w:spacing w:after="0"/>
        <w:ind w:left="0"/>
        <w:jc w:val="both"/>
      </w:pPr>
      <w:r>
        <w:rPr>
          <w:rFonts w:ascii="Times New Roman"/>
          <w:b w:val="false"/>
          <w:i w:val="false"/>
          <w:color w:val="000000"/>
          <w:sz w:val="28"/>
        </w:rPr>
        <w:t>
      8. Заңды тұлғаның орналасқан жері – индекс 111300, Қазақстан Республикасы, Қостанай облысы, Меңдіқара ауданы, Боровское ауылы, Алтынсарин көшесі, 45 құрылыс.</w:t>
      </w:r>
    </w:p>
    <w:bookmarkEnd w:id="11910"/>
    <w:bookmarkStart w:name="z30404" w:id="1191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Меңдіқара аудандық санитариялық-эпидемиологиялық бақылау басқармасы" республикалық мемлекеттік мекемесі.</w:t>
      </w:r>
    </w:p>
    <w:bookmarkEnd w:id="11911"/>
    <w:bookmarkStart w:name="z30405" w:id="1191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912"/>
    <w:bookmarkStart w:name="z30406" w:id="1191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913"/>
    <w:bookmarkStart w:name="z30407" w:id="1191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914"/>
    <w:bookmarkStart w:name="z30408" w:id="1191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915"/>
    <w:bookmarkStart w:name="z30409" w:id="1191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916"/>
    <w:bookmarkStart w:name="z30410" w:id="11917"/>
    <w:p>
      <w:pPr>
        <w:spacing w:after="0"/>
        <w:ind w:left="0"/>
        <w:jc w:val="both"/>
      </w:pPr>
      <w:r>
        <w:rPr>
          <w:rFonts w:ascii="Times New Roman"/>
          <w:b w:val="false"/>
          <w:i w:val="false"/>
          <w:color w:val="000000"/>
          <w:sz w:val="28"/>
        </w:rPr>
        <w:t>
      13. Міндеттері:</w:t>
      </w:r>
    </w:p>
    <w:bookmarkEnd w:id="11917"/>
    <w:bookmarkStart w:name="z30411" w:id="1191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918"/>
    <w:bookmarkStart w:name="z30412" w:id="1191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919"/>
    <w:bookmarkStart w:name="z30413" w:id="1192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920"/>
    <w:bookmarkStart w:name="z30414" w:id="11921"/>
    <w:p>
      <w:pPr>
        <w:spacing w:after="0"/>
        <w:ind w:left="0"/>
        <w:jc w:val="both"/>
      </w:pPr>
      <w:r>
        <w:rPr>
          <w:rFonts w:ascii="Times New Roman"/>
          <w:b w:val="false"/>
          <w:i w:val="false"/>
          <w:color w:val="000000"/>
          <w:sz w:val="28"/>
        </w:rPr>
        <w:t>
      14. Құқықтары мен міндеттері:</w:t>
      </w:r>
    </w:p>
    <w:bookmarkEnd w:id="11921"/>
    <w:bookmarkStart w:name="z30415" w:id="1192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922"/>
    <w:bookmarkStart w:name="z30416" w:id="1192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923"/>
    <w:bookmarkStart w:name="z30417" w:id="1192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924"/>
    <w:bookmarkStart w:name="z30418" w:id="1192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925"/>
    <w:bookmarkStart w:name="z30419" w:id="1192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926"/>
    <w:bookmarkStart w:name="z30420" w:id="1192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927"/>
    <w:bookmarkStart w:name="z30421" w:id="1192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928"/>
    <w:bookmarkStart w:name="z30422" w:id="1192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929"/>
    <w:bookmarkStart w:name="z30423" w:id="1193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930"/>
    <w:bookmarkStart w:name="z30424" w:id="11931"/>
    <w:p>
      <w:pPr>
        <w:spacing w:after="0"/>
        <w:ind w:left="0"/>
        <w:jc w:val="both"/>
      </w:pPr>
      <w:r>
        <w:rPr>
          <w:rFonts w:ascii="Times New Roman"/>
          <w:b w:val="false"/>
          <w:i w:val="false"/>
          <w:color w:val="000000"/>
          <w:sz w:val="28"/>
        </w:rPr>
        <w:t>
      15. Функциялары:</w:t>
      </w:r>
    </w:p>
    <w:bookmarkEnd w:id="11931"/>
    <w:bookmarkStart w:name="z30425" w:id="11932"/>
    <w:p>
      <w:pPr>
        <w:spacing w:after="0"/>
        <w:ind w:left="0"/>
        <w:jc w:val="both"/>
      </w:pPr>
      <w:r>
        <w:rPr>
          <w:rFonts w:ascii="Times New Roman"/>
          <w:b w:val="false"/>
          <w:i w:val="false"/>
          <w:color w:val="000000"/>
          <w:sz w:val="28"/>
        </w:rPr>
        <w:t>
      1) реттелетін салада мемлекеттік саясатты іске асыру;</w:t>
      </w:r>
    </w:p>
    <w:bookmarkEnd w:id="11932"/>
    <w:bookmarkStart w:name="z30426" w:id="1193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933"/>
    <w:bookmarkStart w:name="z30427" w:id="1193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934"/>
    <w:bookmarkStart w:name="z30428" w:id="1193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935"/>
    <w:bookmarkStart w:name="z30429" w:id="1193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936"/>
    <w:bookmarkStart w:name="z30430" w:id="1193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93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0431" w:id="1193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93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0432" w:id="1193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939"/>
    <w:bookmarkStart w:name="z30433" w:id="1194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940"/>
    <w:bookmarkStart w:name="z30434" w:id="1194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941"/>
    <w:bookmarkStart w:name="z30435" w:id="1194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9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437" w:id="1194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1943"/>
    <w:bookmarkStart w:name="z30438" w:id="1194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944"/>
    <w:bookmarkStart w:name="z30439" w:id="1194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945"/>
    <w:bookmarkStart w:name="z30440" w:id="1194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9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443" w:id="1194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947"/>
    <w:bookmarkStart w:name="z30444" w:id="1194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948"/>
    <w:bookmarkStart w:name="z30445" w:id="1194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949"/>
    <w:bookmarkStart w:name="z30446" w:id="1195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950"/>
    <w:bookmarkStart w:name="z30447" w:id="1195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951"/>
    <w:bookmarkStart w:name="z30448" w:id="1195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1952"/>
    <w:bookmarkStart w:name="z30449" w:id="1195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953"/>
    <w:bookmarkStart w:name="z30450" w:id="1195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1954"/>
    <w:bookmarkStart w:name="z30451" w:id="1195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955"/>
    <w:bookmarkStart w:name="z30452" w:id="1195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195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0453" w:id="11957"/>
    <w:p>
      <w:pPr>
        <w:spacing w:after="0"/>
        <w:ind w:left="0"/>
        <w:jc w:val="both"/>
      </w:pPr>
      <w:r>
        <w:rPr>
          <w:rFonts w:ascii="Times New Roman"/>
          <w:b w:val="false"/>
          <w:i w:val="false"/>
          <w:color w:val="000000"/>
          <w:sz w:val="28"/>
        </w:rPr>
        <w:t>
      29) мыналарды:</w:t>
      </w:r>
    </w:p>
    <w:bookmarkEnd w:id="11957"/>
    <w:bookmarkStart w:name="z30454" w:id="1195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95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0455" w:id="1195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959"/>
    <w:bookmarkStart w:name="z30456" w:id="1196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9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0457" w:id="1196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961"/>
    <w:bookmarkStart w:name="z30458" w:id="1196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962"/>
    <w:bookmarkStart w:name="z30459" w:id="1196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963"/>
    <w:bookmarkStart w:name="z30460" w:id="1196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964"/>
    <w:bookmarkStart w:name="z30461" w:id="11965"/>
    <w:p>
      <w:pPr>
        <w:spacing w:after="0"/>
        <w:ind w:left="0"/>
        <w:jc w:val="both"/>
      </w:pPr>
      <w:r>
        <w:rPr>
          <w:rFonts w:ascii="Times New Roman"/>
          <w:b w:val="false"/>
          <w:i w:val="false"/>
          <w:color w:val="000000"/>
          <w:sz w:val="28"/>
        </w:rPr>
        <w:t>
      19. Басқарма басшысының өкілеттіктері:</w:t>
      </w:r>
    </w:p>
    <w:bookmarkEnd w:id="11965"/>
    <w:bookmarkStart w:name="z30462" w:id="1196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966"/>
    <w:bookmarkStart w:name="z30463" w:id="1196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967"/>
    <w:bookmarkStart w:name="z30464" w:id="1196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968"/>
    <w:bookmarkStart w:name="z30465" w:id="1196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969"/>
    <w:bookmarkStart w:name="z30466" w:id="1197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970"/>
    <w:bookmarkStart w:name="z30467" w:id="1197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971"/>
    <w:bookmarkStart w:name="z30468" w:id="11972"/>
    <w:p>
      <w:pPr>
        <w:spacing w:after="0"/>
        <w:ind w:left="0"/>
        <w:jc w:val="left"/>
      </w:pPr>
      <w:r>
        <w:rPr>
          <w:rFonts w:ascii="Times New Roman"/>
          <w:b/>
          <w:i w:val="false"/>
          <w:color w:val="000000"/>
        </w:rPr>
        <w:t xml:space="preserve"> 4-тарау. Басқарманың мүлкі</w:t>
      </w:r>
    </w:p>
    <w:bookmarkEnd w:id="11972"/>
    <w:bookmarkStart w:name="z30469" w:id="1197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973"/>
    <w:bookmarkStart w:name="z30470" w:id="1197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974"/>
    <w:bookmarkStart w:name="z30471" w:id="1197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975"/>
    <w:bookmarkStart w:name="z30472" w:id="1197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976"/>
    <w:bookmarkStart w:name="z30473" w:id="11977"/>
    <w:p>
      <w:pPr>
        <w:spacing w:after="0"/>
        <w:ind w:left="0"/>
        <w:jc w:val="left"/>
      </w:pPr>
      <w:r>
        <w:rPr>
          <w:rFonts w:ascii="Times New Roman"/>
          <w:b/>
          <w:i w:val="false"/>
          <w:color w:val="000000"/>
        </w:rPr>
        <w:t xml:space="preserve"> 5-тарау. Басқарманы қайта ұйымдастыру және тарату</w:t>
      </w:r>
    </w:p>
    <w:bookmarkEnd w:id="11977"/>
    <w:bookmarkStart w:name="z30474" w:id="1197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97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142-қосымша</w:t>
            </w:r>
          </w:p>
        </w:tc>
      </w:tr>
    </w:tbl>
    <w:bookmarkStart w:name="z11020" w:id="1197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Науырзым аудандық санитариялық-эпидемиологиялық бақылау басқармасы" республикалық мемлекеттік мекемесінің ережесі</w:t>
      </w:r>
    </w:p>
    <w:bookmarkEnd w:id="11979"/>
    <w:p>
      <w:pPr>
        <w:spacing w:after="0"/>
        <w:ind w:left="0"/>
        <w:jc w:val="both"/>
      </w:pPr>
      <w:r>
        <w:rPr>
          <w:rFonts w:ascii="Times New Roman"/>
          <w:b w:val="false"/>
          <w:i w:val="false"/>
          <w:color w:val="ff0000"/>
          <w:sz w:val="28"/>
        </w:rPr>
        <w:t xml:space="preserve">
      Ескерту. 142-қосымша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475" w:id="11980"/>
    <w:p>
      <w:pPr>
        <w:spacing w:after="0"/>
        <w:ind w:left="0"/>
        <w:jc w:val="left"/>
      </w:pPr>
      <w:r>
        <w:rPr>
          <w:rFonts w:ascii="Times New Roman"/>
          <w:b/>
          <w:i w:val="false"/>
          <w:color w:val="000000"/>
        </w:rPr>
        <w:t xml:space="preserve"> 1-тарау. Жалпы ережелер</w:t>
      </w:r>
    </w:p>
    <w:bookmarkEnd w:id="11980"/>
    <w:bookmarkStart w:name="z30476" w:id="1198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Науырзым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981"/>
    <w:bookmarkStart w:name="z30477" w:id="1198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982"/>
    <w:bookmarkStart w:name="z30478" w:id="1198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983"/>
    <w:bookmarkStart w:name="z30479" w:id="1198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984"/>
    <w:bookmarkStart w:name="z30480" w:id="1198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985"/>
    <w:bookmarkStart w:name="z30481" w:id="1198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986"/>
    <w:bookmarkStart w:name="z30482" w:id="1198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987"/>
    <w:bookmarkStart w:name="z30483" w:id="11988"/>
    <w:p>
      <w:pPr>
        <w:spacing w:after="0"/>
        <w:ind w:left="0"/>
        <w:jc w:val="both"/>
      </w:pPr>
      <w:r>
        <w:rPr>
          <w:rFonts w:ascii="Times New Roman"/>
          <w:b w:val="false"/>
          <w:i w:val="false"/>
          <w:color w:val="000000"/>
          <w:sz w:val="28"/>
        </w:rPr>
        <w:t>
      8. Заңды тұлғаның орналасқан жері – индекс 111400, Қазақстан Республикасы, Қостанай облысы, Науырзым ауданы, Қарамеңді ауылдық округі, Қарамеңді ауылы, М. Сүгір ұлы көшесі, 10 үй.</w:t>
      </w:r>
    </w:p>
    <w:bookmarkEnd w:id="11988"/>
    <w:bookmarkStart w:name="z30484" w:id="1198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Науырзым аудандық санитариялық-эпидемиологиялық бақылау басқармасы" республикалық мемлекеттік мекемесі.</w:t>
      </w:r>
    </w:p>
    <w:bookmarkEnd w:id="11989"/>
    <w:bookmarkStart w:name="z30485" w:id="1199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990"/>
    <w:bookmarkStart w:name="z30486" w:id="1199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991"/>
    <w:bookmarkStart w:name="z30487" w:id="1199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992"/>
    <w:bookmarkStart w:name="z30488" w:id="1199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993"/>
    <w:bookmarkStart w:name="z30489" w:id="1199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994"/>
    <w:bookmarkStart w:name="z30490" w:id="11995"/>
    <w:p>
      <w:pPr>
        <w:spacing w:after="0"/>
        <w:ind w:left="0"/>
        <w:jc w:val="both"/>
      </w:pPr>
      <w:r>
        <w:rPr>
          <w:rFonts w:ascii="Times New Roman"/>
          <w:b w:val="false"/>
          <w:i w:val="false"/>
          <w:color w:val="000000"/>
          <w:sz w:val="28"/>
        </w:rPr>
        <w:t>
      13. Міндеттері:</w:t>
      </w:r>
    </w:p>
    <w:bookmarkEnd w:id="11995"/>
    <w:bookmarkStart w:name="z30491" w:id="1199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996"/>
    <w:bookmarkStart w:name="z30492" w:id="1199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997"/>
    <w:bookmarkStart w:name="z30493" w:id="1199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998"/>
    <w:bookmarkStart w:name="z30494" w:id="11999"/>
    <w:p>
      <w:pPr>
        <w:spacing w:after="0"/>
        <w:ind w:left="0"/>
        <w:jc w:val="both"/>
      </w:pPr>
      <w:r>
        <w:rPr>
          <w:rFonts w:ascii="Times New Roman"/>
          <w:b w:val="false"/>
          <w:i w:val="false"/>
          <w:color w:val="000000"/>
          <w:sz w:val="28"/>
        </w:rPr>
        <w:t>
      14. Құқықтары мен міндеттері:</w:t>
      </w:r>
    </w:p>
    <w:bookmarkEnd w:id="11999"/>
    <w:bookmarkStart w:name="z30495" w:id="1200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000"/>
    <w:bookmarkStart w:name="z30496" w:id="1200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001"/>
    <w:bookmarkStart w:name="z30497" w:id="1200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002"/>
    <w:bookmarkStart w:name="z30498" w:id="1200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003"/>
    <w:bookmarkStart w:name="z30499" w:id="1200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004"/>
    <w:bookmarkStart w:name="z30500" w:id="1200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005"/>
    <w:bookmarkStart w:name="z30501" w:id="1200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006"/>
    <w:bookmarkStart w:name="z30502" w:id="1200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007"/>
    <w:bookmarkStart w:name="z30503" w:id="1200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008"/>
    <w:bookmarkStart w:name="z30504" w:id="12009"/>
    <w:p>
      <w:pPr>
        <w:spacing w:after="0"/>
        <w:ind w:left="0"/>
        <w:jc w:val="both"/>
      </w:pPr>
      <w:r>
        <w:rPr>
          <w:rFonts w:ascii="Times New Roman"/>
          <w:b w:val="false"/>
          <w:i w:val="false"/>
          <w:color w:val="000000"/>
          <w:sz w:val="28"/>
        </w:rPr>
        <w:t>
      15. Функциялары:</w:t>
      </w:r>
    </w:p>
    <w:bookmarkEnd w:id="12009"/>
    <w:bookmarkStart w:name="z30505" w:id="12010"/>
    <w:p>
      <w:pPr>
        <w:spacing w:after="0"/>
        <w:ind w:left="0"/>
        <w:jc w:val="both"/>
      </w:pPr>
      <w:r>
        <w:rPr>
          <w:rFonts w:ascii="Times New Roman"/>
          <w:b w:val="false"/>
          <w:i w:val="false"/>
          <w:color w:val="000000"/>
          <w:sz w:val="28"/>
        </w:rPr>
        <w:t>
      1) реттелетін салада мемлекеттік саясатты іске асыру;</w:t>
      </w:r>
    </w:p>
    <w:bookmarkEnd w:id="12010"/>
    <w:bookmarkStart w:name="z30506" w:id="1201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011"/>
    <w:bookmarkStart w:name="z30507" w:id="1201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012"/>
    <w:bookmarkStart w:name="z30508" w:id="1201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013"/>
    <w:bookmarkStart w:name="z30509" w:id="1201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014"/>
    <w:bookmarkStart w:name="z30510" w:id="1201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01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0511" w:id="1201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01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0512" w:id="1201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017"/>
    <w:bookmarkStart w:name="z30513" w:id="1201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018"/>
    <w:bookmarkStart w:name="z30514" w:id="1201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019"/>
    <w:bookmarkStart w:name="z30515" w:id="1202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0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517" w:id="1202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2021"/>
    <w:bookmarkStart w:name="z30518" w:id="1202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022"/>
    <w:bookmarkStart w:name="z30519" w:id="1202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023"/>
    <w:bookmarkStart w:name="z30520" w:id="1202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0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523" w:id="1202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025"/>
    <w:bookmarkStart w:name="z30524" w:id="1202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026"/>
    <w:bookmarkStart w:name="z30525" w:id="1202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027"/>
    <w:bookmarkStart w:name="z30526" w:id="1202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028"/>
    <w:bookmarkStart w:name="z30527" w:id="1202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029"/>
    <w:bookmarkStart w:name="z30528" w:id="1203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2030"/>
    <w:bookmarkStart w:name="z30529" w:id="1203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031"/>
    <w:bookmarkStart w:name="z30530" w:id="1203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2032"/>
    <w:bookmarkStart w:name="z30531" w:id="1203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033"/>
    <w:bookmarkStart w:name="z30532" w:id="1203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203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0533" w:id="12035"/>
    <w:p>
      <w:pPr>
        <w:spacing w:after="0"/>
        <w:ind w:left="0"/>
        <w:jc w:val="both"/>
      </w:pPr>
      <w:r>
        <w:rPr>
          <w:rFonts w:ascii="Times New Roman"/>
          <w:b w:val="false"/>
          <w:i w:val="false"/>
          <w:color w:val="000000"/>
          <w:sz w:val="28"/>
        </w:rPr>
        <w:t>
      29) мыналарды:</w:t>
      </w:r>
    </w:p>
    <w:bookmarkEnd w:id="12035"/>
    <w:bookmarkStart w:name="z30534" w:id="1203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03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0535" w:id="1203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037"/>
    <w:bookmarkStart w:name="z30536" w:id="1203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0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0537" w:id="1203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039"/>
    <w:bookmarkStart w:name="z30538" w:id="1204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040"/>
    <w:bookmarkStart w:name="z30539" w:id="1204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041"/>
    <w:bookmarkStart w:name="z30540" w:id="1204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042"/>
    <w:bookmarkStart w:name="z30541" w:id="12043"/>
    <w:p>
      <w:pPr>
        <w:spacing w:after="0"/>
        <w:ind w:left="0"/>
        <w:jc w:val="both"/>
      </w:pPr>
      <w:r>
        <w:rPr>
          <w:rFonts w:ascii="Times New Roman"/>
          <w:b w:val="false"/>
          <w:i w:val="false"/>
          <w:color w:val="000000"/>
          <w:sz w:val="28"/>
        </w:rPr>
        <w:t>
      19. Басқарма басшысының өкілеттіктері:</w:t>
      </w:r>
    </w:p>
    <w:bookmarkEnd w:id="12043"/>
    <w:bookmarkStart w:name="z30542" w:id="1204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044"/>
    <w:bookmarkStart w:name="z30543" w:id="1204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045"/>
    <w:bookmarkStart w:name="z30544" w:id="1204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046"/>
    <w:bookmarkStart w:name="z30545" w:id="1204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047"/>
    <w:bookmarkStart w:name="z30546" w:id="1204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048"/>
    <w:bookmarkStart w:name="z30547" w:id="1204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049"/>
    <w:bookmarkStart w:name="z30548" w:id="12050"/>
    <w:p>
      <w:pPr>
        <w:spacing w:after="0"/>
        <w:ind w:left="0"/>
        <w:jc w:val="left"/>
      </w:pPr>
      <w:r>
        <w:rPr>
          <w:rFonts w:ascii="Times New Roman"/>
          <w:b/>
          <w:i w:val="false"/>
          <w:color w:val="000000"/>
        </w:rPr>
        <w:t xml:space="preserve"> 4-тарау. Басқарманың мүлкі</w:t>
      </w:r>
    </w:p>
    <w:bookmarkEnd w:id="12050"/>
    <w:bookmarkStart w:name="z30549" w:id="1205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051"/>
    <w:bookmarkStart w:name="z30550" w:id="1205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052"/>
    <w:bookmarkStart w:name="z30551" w:id="1205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053"/>
    <w:bookmarkStart w:name="z30552" w:id="1205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054"/>
    <w:bookmarkStart w:name="z30553" w:id="12055"/>
    <w:p>
      <w:pPr>
        <w:spacing w:after="0"/>
        <w:ind w:left="0"/>
        <w:jc w:val="left"/>
      </w:pPr>
      <w:r>
        <w:rPr>
          <w:rFonts w:ascii="Times New Roman"/>
          <w:b/>
          <w:i w:val="false"/>
          <w:color w:val="000000"/>
        </w:rPr>
        <w:t xml:space="preserve"> 5-тарау. Басқарманы қайта ұйымдастыру және тарату</w:t>
      </w:r>
    </w:p>
    <w:bookmarkEnd w:id="12055"/>
    <w:bookmarkStart w:name="z30554" w:id="1205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05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143-қосымша</w:t>
            </w:r>
          </w:p>
        </w:tc>
      </w:tr>
    </w:tbl>
    <w:bookmarkStart w:name="z11096" w:id="1205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Рудный қалалық санитариялық-эпидемиологиялық бақылау басқармасы" республикалық мемлекеттік мекемесінің ережесі</w:t>
      </w:r>
    </w:p>
    <w:bookmarkEnd w:id="12057"/>
    <w:p>
      <w:pPr>
        <w:spacing w:after="0"/>
        <w:ind w:left="0"/>
        <w:jc w:val="both"/>
      </w:pPr>
      <w:r>
        <w:rPr>
          <w:rFonts w:ascii="Times New Roman"/>
          <w:b w:val="false"/>
          <w:i w:val="false"/>
          <w:color w:val="ff0000"/>
          <w:sz w:val="28"/>
        </w:rPr>
        <w:t xml:space="preserve">
      Ескерту. 143-қосымша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555" w:id="12058"/>
    <w:p>
      <w:pPr>
        <w:spacing w:after="0"/>
        <w:ind w:left="0"/>
        <w:jc w:val="left"/>
      </w:pPr>
      <w:r>
        <w:rPr>
          <w:rFonts w:ascii="Times New Roman"/>
          <w:b/>
          <w:i w:val="false"/>
          <w:color w:val="000000"/>
        </w:rPr>
        <w:t xml:space="preserve"> 1-тарау. Жалпы ережелер</w:t>
      </w:r>
    </w:p>
    <w:bookmarkEnd w:id="12058"/>
    <w:bookmarkStart w:name="z30556" w:id="1205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Рудный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059"/>
    <w:bookmarkStart w:name="z30557" w:id="1206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060"/>
    <w:bookmarkStart w:name="z30558" w:id="1206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061"/>
    <w:bookmarkStart w:name="z30559" w:id="1206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062"/>
    <w:bookmarkStart w:name="z30560" w:id="1206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063"/>
    <w:bookmarkStart w:name="z30561" w:id="1206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064"/>
    <w:bookmarkStart w:name="z30562" w:id="1206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065"/>
    <w:bookmarkStart w:name="z30563" w:id="12066"/>
    <w:p>
      <w:pPr>
        <w:spacing w:after="0"/>
        <w:ind w:left="0"/>
        <w:jc w:val="both"/>
      </w:pPr>
      <w:r>
        <w:rPr>
          <w:rFonts w:ascii="Times New Roman"/>
          <w:b w:val="false"/>
          <w:i w:val="false"/>
          <w:color w:val="000000"/>
          <w:sz w:val="28"/>
        </w:rPr>
        <w:t>
      8. Заңды тұлғаның орналасқан жері – индекс 111500, Қазақстан Республикасы, Қостанай облысы, Рудный қаласы, Строительная көшесі, 38 үй.</w:t>
      </w:r>
    </w:p>
    <w:bookmarkEnd w:id="12066"/>
    <w:bookmarkStart w:name="z30564" w:id="1206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Рудный қалалық санитариялық-эпидемиологиялық бақылау басқармасы" республикалық мемлекеттік мекемесі.</w:t>
      </w:r>
    </w:p>
    <w:bookmarkEnd w:id="12067"/>
    <w:bookmarkStart w:name="z30565" w:id="1206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068"/>
    <w:bookmarkStart w:name="z30566" w:id="1206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069"/>
    <w:bookmarkStart w:name="z30567" w:id="1207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070"/>
    <w:bookmarkStart w:name="z30568" w:id="1207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071"/>
    <w:bookmarkStart w:name="z30569" w:id="1207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072"/>
    <w:bookmarkStart w:name="z30570" w:id="12073"/>
    <w:p>
      <w:pPr>
        <w:spacing w:after="0"/>
        <w:ind w:left="0"/>
        <w:jc w:val="both"/>
      </w:pPr>
      <w:r>
        <w:rPr>
          <w:rFonts w:ascii="Times New Roman"/>
          <w:b w:val="false"/>
          <w:i w:val="false"/>
          <w:color w:val="000000"/>
          <w:sz w:val="28"/>
        </w:rPr>
        <w:t>
      13. Міндеттері:</w:t>
      </w:r>
    </w:p>
    <w:bookmarkEnd w:id="12073"/>
    <w:bookmarkStart w:name="z30571" w:id="1207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074"/>
    <w:bookmarkStart w:name="z30572" w:id="1207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075"/>
    <w:bookmarkStart w:name="z30573" w:id="1207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076"/>
    <w:bookmarkStart w:name="z30574" w:id="12077"/>
    <w:p>
      <w:pPr>
        <w:spacing w:after="0"/>
        <w:ind w:left="0"/>
        <w:jc w:val="both"/>
      </w:pPr>
      <w:r>
        <w:rPr>
          <w:rFonts w:ascii="Times New Roman"/>
          <w:b w:val="false"/>
          <w:i w:val="false"/>
          <w:color w:val="000000"/>
          <w:sz w:val="28"/>
        </w:rPr>
        <w:t>
      14. Құқықтары мен міндеттері:</w:t>
      </w:r>
    </w:p>
    <w:bookmarkEnd w:id="12077"/>
    <w:bookmarkStart w:name="z30575" w:id="1207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078"/>
    <w:bookmarkStart w:name="z30576" w:id="1207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079"/>
    <w:bookmarkStart w:name="z30577" w:id="1208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080"/>
    <w:bookmarkStart w:name="z30578" w:id="1208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081"/>
    <w:bookmarkStart w:name="z30579" w:id="1208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082"/>
    <w:bookmarkStart w:name="z30580" w:id="1208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083"/>
    <w:bookmarkStart w:name="z30581" w:id="1208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084"/>
    <w:bookmarkStart w:name="z30582" w:id="1208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085"/>
    <w:bookmarkStart w:name="z30583" w:id="1208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086"/>
    <w:bookmarkStart w:name="z30584" w:id="12087"/>
    <w:p>
      <w:pPr>
        <w:spacing w:after="0"/>
        <w:ind w:left="0"/>
        <w:jc w:val="both"/>
      </w:pPr>
      <w:r>
        <w:rPr>
          <w:rFonts w:ascii="Times New Roman"/>
          <w:b w:val="false"/>
          <w:i w:val="false"/>
          <w:color w:val="000000"/>
          <w:sz w:val="28"/>
        </w:rPr>
        <w:t>
      15. Функциялары:</w:t>
      </w:r>
    </w:p>
    <w:bookmarkEnd w:id="12087"/>
    <w:bookmarkStart w:name="z30585" w:id="12088"/>
    <w:p>
      <w:pPr>
        <w:spacing w:after="0"/>
        <w:ind w:left="0"/>
        <w:jc w:val="both"/>
      </w:pPr>
      <w:r>
        <w:rPr>
          <w:rFonts w:ascii="Times New Roman"/>
          <w:b w:val="false"/>
          <w:i w:val="false"/>
          <w:color w:val="000000"/>
          <w:sz w:val="28"/>
        </w:rPr>
        <w:t>
      1) реттелетін салада мемлекеттік саясатты іске асыру;</w:t>
      </w:r>
    </w:p>
    <w:bookmarkEnd w:id="12088"/>
    <w:bookmarkStart w:name="z30586" w:id="1208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089"/>
    <w:bookmarkStart w:name="z30587" w:id="1209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090"/>
    <w:bookmarkStart w:name="z30588" w:id="1209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091"/>
    <w:bookmarkStart w:name="z30589" w:id="1209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092"/>
    <w:bookmarkStart w:name="z30590" w:id="1209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09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0591" w:id="1209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09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0592" w:id="1209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095"/>
    <w:bookmarkStart w:name="z30593" w:id="1209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096"/>
    <w:bookmarkStart w:name="z30594" w:id="1209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097"/>
    <w:bookmarkStart w:name="z30595" w:id="1209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0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597" w:id="1209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2099"/>
    <w:bookmarkStart w:name="z30598" w:id="1210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100"/>
    <w:bookmarkStart w:name="z30599" w:id="1210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101"/>
    <w:bookmarkStart w:name="z30600" w:id="1210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1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603" w:id="1210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103"/>
    <w:bookmarkStart w:name="z30604" w:id="1210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104"/>
    <w:bookmarkStart w:name="z30605" w:id="1210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105"/>
    <w:bookmarkStart w:name="z30606" w:id="1210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106"/>
    <w:bookmarkStart w:name="z30607" w:id="1210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107"/>
    <w:bookmarkStart w:name="z30608" w:id="1210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2108"/>
    <w:bookmarkStart w:name="z30609" w:id="1210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109"/>
    <w:bookmarkStart w:name="z30610" w:id="1211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2110"/>
    <w:bookmarkStart w:name="z30611" w:id="1211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111"/>
    <w:bookmarkStart w:name="z30612" w:id="1211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211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0613" w:id="12113"/>
    <w:p>
      <w:pPr>
        <w:spacing w:after="0"/>
        <w:ind w:left="0"/>
        <w:jc w:val="both"/>
      </w:pPr>
      <w:r>
        <w:rPr>
          <w:rFonts w:ascii="Times New Roman"/>
          <w:b w:val="false"/>
          <w:i w:val="false"/>
          <w:color w:val="000000"/>
          <w:sz w:val="28"/>
        </w:rPr>
        <w:t>
      29) мыналарды:</w:t>
      </w:r>
    </w:p>
    <w:bookmarkEnd w:id="12113"/>
    <w:bookmarkStart w:name="z30614" w:id="1211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11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0615" w:id="1211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115"/>
    <w:bookmarkStart w:name="z30616" w:id="1211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1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0617" w:id="1211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117"/>
    <w:bookmarkStart w:name="z30618" w:id="1211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118"/>
    <w:bookmarkStart w:name="z30619" w:id="1211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119"/>
    <w:bookmarkStart w:name="z30620" w:id="1212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120"/>
    <w:bookmarkStart w:name="z30621" w:id="12121"/>
    <w:p>
      <w:pPr>
        <w:spacing w:after="0"/>
        <w:ind w:left="0"/>
        <w:jc w:val="both"/>
      </w:pPr>
      <w:r>
        <w:rPr>
          <w:rFonts w:ascii="Times New Roman"/>
          <w:b w:val="false"/>
          <w:i w:val="false"/>
          <w:color w:val="000000"/>
          <w:sz w:val="28"/>
        </w:rPr>
        <w:t>
      19. Басқарма басшысының өкілеттіктері:</w:t>
      </w:r>
    </w:p>
    <w:bookmarkEnd w:id="12121"/>
    <w:bookmarkStart w:name="z30622" w:id="1212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122"/>
    <w:bookmarkStart w:name="z30623" w:id="1212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123"/>
    <w:bookmarkStart w:name="z30624" w:id="1212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124"/>
    <w:bookmarkStart w:name="z30625" w:id="1212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125"/>
    <w:bookmarkStart w:name="z30626" w:id="1212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126"/>
    <w:bookmarkStart w:name="z30627" w:id="1212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127"/>
    <w:bookmarkStart w:name="z30628" w:id="12128"/>
    <w:p>
      <w:pPr>
        <w:spacing w:after="0"/>
        <w:ind w:left="0"/>
        <w:jc w:val="left"/>
      </w:pPr>
      <w:r>
        <w:rPr>
          <w:rFonts w:ascii="Times New Roman"/>
          <w:b/>
          <w:i w:val="false"/>
          <w:color w:val="000000"/>
        </w:rPr>
        <w:t xml:space="preserve"> 4-тарау. Басқарманың мүлкі</w:t>
      </w:r>
    </w:p>
    <w:bookmarkEnd w:id="12128"/>
    <w:bookmarkStart w:name="z30629" w:id="1212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129"/>
    <w:bookmarkStart w:name="z30630" w:id="1213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130"/>
    <w:bookmarkStart w:name="z30631" w:id="1213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131"/>
    <w:bookmarkStart w:name="z30632" w:id="1213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132"/>
    <w:bookmarkStart w:name="z30633" w:id="12133"/>
    <w:p>
      <w:pPr>
        <w:spacing w:after="0"/>
        <w:ind w:left="0"/>
        <w:jc w:val="left"/>
      </w:pPr>
      <w:r>
        <w:rPr>
          <w:rFonts w:ascii="Times New Roman"/>
          <w:b/>
          <w:i w:val="false"/>
          <w:color w:val="000000"/>
        </w:rPr>
        <w:t xml:space="preserve"> 5-тарау. Басқарманы қайта ұйымдастыру және тарату</w:t>
      </w:r>
    </w:p>
    <w:bookmarkEnd w:id="12133"/>
    <w:bookmarkStart w:name="z30634" w:id="1213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13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144-қосымша</w:t>
            </w:r>
          </w:p>
        </w:tc>
      </w:tr>
    </w:tbl>
    <w:bookmarkStart w:name="z11172" w:id="1213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Сарыкөл аудандық санитариялық-эпидемиологиялық бақылау басқармасы" республикалық мемлекеттік мекемесінің ережесі</w:t>
      </w:r>
    </w:p>
    <w:bookmarkEnd w:id="12135"/>
    <w:p>
      <w:pPr>
        <w:spacing w:after="0"/>
        <w:ind w:left="0"/>
        <w:jc w:val="both"/>
      </w:pPr>
      <w:r>
        <w:rPr>
          <w:rFonts w:ascii="Times New Roman"/>
          <w:b w:val="false"/>
          <w:i w:val="false"/>
          <w:color w:val="ff0000"/>
          <w:sz w:val="28"/>
        </w:rPr>
        <w:t xml:space="preserve">
      Ескерту. 144-қосымша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635" w:id="12136"/>
    <w:p>
      <w:pPr>
        <w:spacing w:after="0"/>
        <w:ind w:left="0"/>
        <w:jc w:val="left"/>
      </w:pPr>
      <w:r>
        <w:rPr>
          <w:rFonts w:ascii="Times New Roman"/>
          <w:b/>
          <w:i w:val="false"/>
          <w:color w:val="000000"/>
        </w:rPr>
        <w:t xml:space="preserve"> 1-тарау. Жалпы ережелер</w:t>
      </w:r>
    </w:p>
    <w:bookmarkEnd w:id="12136"/>
    <w:bookmarkStart w:name="z30636" w:id="1213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Сарыкөл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137"/>
    <w:bookmarkStart w:name="z30637" w:id="1213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138"/>
    <w:bookmarkStart w:name="z30638" w:id="1213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139"/>
    <w:bookmarkStart w:name="z30639" w:id="1214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140"/>
    <w:bookmarkStart w:name="z30640" w:id="1214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141"/>
    <w:bookmarkStart w:name="z30641" w:id="1214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142"/>
    <w:bookmarkStart w:name="z30642" w:id="1214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143"/>
    <w:bookmarkStart w:name="z30643" w:id="12144"/>
    <w:p>
      <w:pPr>
        <w:spacing w:after="0"/>
        <w:ind w:left="0"/>
        <w:jc w:val="both"/>
      </w:pPr>
      <w:r>
        <w:rPr>
          <w:rFonts w:ascii="Times New Roman"/>
          <w:b w:val="false"/>
          <w:i w:val="false"/>
          <w:color w:val="000000"/>
          <w:sz w:val="28"/>
        </w:rPr>
        <w:t>
      8. Заңды тұлғаның орналасқан жері – индекс 111600, Қазақстан Республикасы, Қостанай облысы, Сарыкөл ауданы, Сарыкөл кенті, Меңдеке батыр көшесі, 4 ғимарат.</w:t>
      </w:r>
    </w:p>
    <w:bookmarkEnd w:id="12144"/>
    <w:bookmarkStart w:name="z30644" w:id="1214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Сарыкөл аудандық санитариялық-эпидемиологиялық бақылау басқармасы" республикалық мемлекеттік мекемесі.</w:t>
      </w:r>
    </w:p>
    <w:bookmarkEnd w:id="12145"/>
    <w:bookmarkStart w:name="z30645" w:id="1214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146"/>
    <w:bookmarkStart w:name="z30646" w:id="1214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147"/>
    <w:bookmarkStart w:name="z30647" w:id="1214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148"/>
    <w:bookmarkStart w:name="z30648" w:id="1214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149"/>
    <w:bookmarkStart w:name="z30649" w:id="1215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150"/>
    <w:bookmarkStart w:name="z30650" w:id="12151"/>
    <w:p>
      <w:pPr>
        <w:spacing w:after="0"/>
        <w:ind w:left="0"/>
        <w:jc w:val="both"/>
      </w:pPr>
      <w:r>
        <w:rPr>
          <w:rFonts w:ascii="Times New Roman"/>
          <w:b w:val="false"/>
          <w:i w:val="false"/>
          <w:color w:val="000000"/>
          <w:sz w:val="28"/>
        </w:rPr>
        <w:t>
      13. Міндеттері:</w:t>
      </w:r>
    </w:p>
    <w:bookmarkEnd w:id="12151"/>
    <w:bookmarkStart w:name="z30651" w:id="1215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152"/>
    <w:bookmarkStart w:name="z30652" w:id="1215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153"/>
    <w:bookmarkStart w:name="z30653" w:id="1215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154"/>
    <w:bookmarkStart w:name="z30654" w:id="12155"/>
    <w:p>
      <w:pPr>
        <w:spacing w:after="0"/>
        <w:ind w:left="0"/>
        <w:jc w:val="both"/>
      </w:pPr>
      <w:r>
        <w:rPr>
          <w:rFonts w:ascii="Times New Roman"/>
          <w:b w:val="false"/>
          <w:i w:val="false"/>
          <w:color w:val="000000"/>
          <w:sz w:val="28"/>
        </w:rPr>
        <w:t>
      14. Құқықтары мен міндеттері:</w:t>
      </w:r>
    </w:p>
    <w:bookmarkEnd w:id="12155"/>
    <w:bookmarkStart w:name="z30655" w:id="1215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156"/>
    <w:bookmarkStart w:name="z30656" w:id="1215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157"/>
    <w:bookmarkStart w:name="z30657" w:id="1215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158"/>
    <w:bookmarkStart w:name="z30658" w:id="1215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159"/>
    <w:bookmarkStart w:name="z30659" w:id="1216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160"/>
    <w:bookmarkStart w:name="z30660" w:id="1216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161"/>
    <w:bookmarkStart w:name="z30661" w:id="1216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162"/>
    <w:bookmarkStart w:name="z30662" w:id="1216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163"/>
    <w:bookmarkStart w:name="z30663" w:id="1216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164"/>
    <w:bookmarkStart w:name="z30664" w:id="12165"/>
    <w:p>
      <w:pPr>
        <w:spacing w:after="0"/>
        <w:ind w:left="0"/>
        <w:jc w:val="both"/>
      </w:pPr>
      <w:r>
        <w:rPr>
          <w:rFonts w:ascii="Times New Roman"/>
          <w:b w:val="false"/>
          <w:i w:val="false"/>
          <w:color w:val="000000"/>
          <w:sz w:val="28"/>
        </w:rPr>
        <w:t>
      15. Функциялары:</w:t>
      </w:r>
    </w:p>
    <w:bookmarkEnd w:id="12165"/>
    <w:bookmarkStart w:name="z30665" w:id="12166"/>
    <w:p>
      <w:pPr>
        <w:spacing w:after="0"/>
        <w:ind w:left="0"/>
        <w:jc w:val="both"/>
      </w:pPr>
      <w:r>
        <w:rPr>
          <w:rFonts w:ascii="Times New Roman"/>
          <w:b w:val="false"/>
          <w:i w:val="false"/>
          <w:color w:val="000000"/>
          <w:sz w:val="28"/>
        </w:rPr>
        <w:t>
      1) реттелетін салада мемлекеттік саясатты іске асыру;</w:t>
      </w:r>
    </w:p>
    <w:bookmarkEnd w:id="12166"/>
    <w:bookmarkStart w:name="z30666" w:id="1216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167"/>
    <w:bookmarkStart w:name="z30667" w:id="1216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168"/>
    <w:bookmarkStart w:name="z30668" w:id="1216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169"/>
    <w:bookmarkStart w:name="z30669" w:id="1217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170"/>
    <w:bookmarkStart w:name="z30670" w:id="1217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17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0671" w:id="1217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17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0672" w:id="1217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173"/>
    <w:bookmarkStart w:name="z30673" w:id="1217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174"/>
    <w:bookmarkStart w:name="z30674" w:id="1217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175"/>
    <w:bookmarkStart w:name="z30675" w:id="1217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1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677" w:id="1217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2177"/>
    <w:bookmarkStart w:name="z30678" w:id="1217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178"/>
    <w:bookmarkStart w:name="z30679" w:id="1217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179"/>
    <w:bookmarkStart w:name="z30680" w:id="1218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1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683" w:id="1218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181"/>
    <w:bookmarkStart w:name="z30684" w:id="1218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182"/>
    <w:bookmarkStart w:name="z30685" w:id="1218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183"/>
    <w:bookmarkStart w:name="z30686" w:id="1218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184"/>
    <w:bookmarkStart w:name="z30687" w:id="1218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185"/>
    <w:bookmarkStart w:name="z30688" w:id="1218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2186"/>
    <w:bookmarkStart w:name="z30689" w:id="1218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187"/>
    <w:bookmarkStart w:name="z30690" w:id="1218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2188"/>
    <w:bookmarkStart w:name="z30691" w:id="1218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189"/>
    <w:bookmarkStart w:name="z30692" w:id="1219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219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0693" w:id="12191"/>
    <w:p>
      <w:pPr>
        <w:spacing w:after="0"/>
        <w:ind w:left="0"/>
        <w:jc w:val="both"/>
      </w:pPr>
      <w:r>
        <w:rPr>
          <w:rFonts w:ascii="Times New Roman"/>
          <w:b w:val="false"/>
          <w:i w:val="false"/>
          <w:color w:val="000000"/>
          <w:sz w:val="28"/>
        </w:rPr>
        <w:t>
      29) мыналарды:</w:t>
      </w:r>
    </w:p>
    <w:bookmarkEnd w:id="12191"/>
    <w:bookmarkStart w:name="z30694" w:id="1219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19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0695" w:id="1219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193"/>
    <w:bookmarkStart w:name="z30696" w:id="1219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1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0697" w:id="1219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195"/>
    <w:bookmarkStart w:name="z30698" w:id="1219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196"/>
    <w:bookmarkStart w:name="z30699" w:id="1219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197"/>
    <w:bookmarkStart w:name="z30700" w:id="1219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198"/>
    <w:bookmarkStart w:name="z30701" w:id="12199"/>
    <w:p>
      <w:pPr>
        <w:spacing w:after="0"/>
        <w:ind w:left="0"/>
        <w:jc w:val="both"/>
      </w:pPr>
      <w:r>
        <w:rPr>
          <w:rFonts w:ascii="Times New Roman"/>
          <w:b w:val="false"/>
          <w:i w:val="false"/>
          <w:color w:val="000000"/>
          <w:sz w:val="28"/>
        </w:rPr>
        <w:t>
      19. Басқарма басшысының өкілеттіктері:</w:t>
      </w:r>
    </w:p>
    <w:bookmarkEnd w:id="12199"/>
    <w:bookmarkStart w:name="z30702" w:id="1220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200"/>
    <w:bookmarkStart w:name="z30703" w:id="1220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201"/>
    <w:bookmarkStart w:name="z30704" w:id="1220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202"/>
    <w:bookmarkStart w:name="z30705" w:id="1220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203"/>
    <w:bookmarkStart w:name="z30706" w:id="1220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204"/>
    <w:bookmarkStart w:name="z30707" w:id="1220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205"/>
    <w:bookmarkStart w:name="z30708" w:id="12206"/>
    <w:p>
      <w:pPr>
        <w:spacing w:after="0"/>
        <w:ind w:left="0"/>
        <w:jc w:val="left"/>
      </w:pPr>
      <w:r>
        <w:rPr>
          <w:rFonts w:ascii="Times New Roman"/>
          <w:b/>
          <w:i w:val="false"/>
          <w:color w:val="000000"/>
        </w:rPr>
        <w:t xml:space="preserve"> 4-тарау. Басқарманың мүлкі</w:t>
      </w:r>
    </w:p>
    <w:bookmarkEnd w:id="12206"/>
    <w:bookmarkStart w:name="z30709" w:id="1220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207"/>
    <w:bookmarkStart w:name="z30710" w:id="1220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208"/>
    <w:bookmarkStart w:name="z30711" w:id="1220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209"/>
    <w:bookmarkStart w:name="z30712" w:id="1221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210"/>
    <w:bookmarkStart w:name="z30713" w:id="12211"/>
    <w:p>
      <w:pPr>
        <w:spacing w:after="0"/>
        <w:ind w:left="0"/>
        <w:jc w:val="left"/>
      </w:pPr>
      <w:r>
        <w:rPr>
          <w:rFonts w:ascii="Times New Roman"/>
          <w:b/>
          <w:i w:val="false"/>
          <w:color w:val="000000"/>
        </w:rPr>
        <w:t xml:space="preserve"> 5-тарау. Басқарманы қайта ұйымдастыру және тарату</w:t>
      </w:r>
    </w:p>
    <w:bookmarkEnd w:id="12211"/>
    <w:bookmarkStart w:name="z30714" w:id="1221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21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145-қосымша</w:t>
            </w:r>
          </w:p>
        </w:tc>
      </w:tr>
    </w:tbl>
    <w:bookmarkStart w:name="z11248" w:id="1221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Бейімбет Майлин ауданының санитариялық-эпидемиологиялық бақылау басқармасы" республикалық мемлекеттік мекемесінің ережесі</w:t>
      </w:r>
    </w:p>
    <w:bookmarkEnd w:id="12213"/>
    <w:p>
      <w:pPr>
        <w:spacing w:after="0"/>
        <w:ind w:left="0"/>
        <w:jc w:val="both"/>
      </w:pPr>
      <w:r>
        <w:rPr>
          <w:rFonts w:ascii="Times New Roman"/>
          <w:b w:val="false"/>
          <w:i w:val="false"/>
          <w:color w:val="ff0000"/>
          <w:sz w:val="28"/>
        </w:rPr>
        <w:t xml:space="preserve">
      Ескерту. 145-қосымша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715" w:id="12214"/>
    <w:p>
      <w:pPr>
        <w:spacing w:after="0"/>
        <w:ind w:left="0"/>
        <w:jc w:val="left"/>
      </w:pPr>
      <w:r>
        <w:rPr>
          <w:rFonts w:ascii="Times New Roman"/>
          <w:b/>
          <w:i w:val="false"/>
          <w:color w:val="000000"/>
        </w:rPr>
        <w:t xml:space="preserve"> 1-тарау. Жалпы ережелер</w:t>
      </w:r>
    </w:p>
    <w:bookmarkEnd w:id="12214"/>
    <w:bookmarkStart w:name="z30716" w:id="1221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Бейімбет Майлин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215"/>
    <w:bookmarkStart w:name="z30717" w:id="1221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216"/>
    <w:bookmarkStart w:name="z30718" w:id="1221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217"/>
    <w:bookmarkStart w:name="z30719" w:id="1221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218"/>
    <w:bookmarkStart w:name="z30720" w:id="1221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219"/>
    <w:bookmarkStart w:name="z30721" w:id="1222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220"/>
    <w:bookmarkStart w:name="z30722" w:id="1222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221"/>
    <w:bookmarkStart w:name="z30723" w:id="12222"/>
    <w:p>
      <w:pPr>
        <w:spacing w:after="0"/>
        <w:ind w:left="0"/>
        <w:jc w:val="both"/>
      </w:pPr>
      <w:r>
        <w:rPr>
          <w:rFonts w:ascii="Times New Roman"/>
          <w:b w:val="false"/>
          <w:i w:val="false"/>
          <w:color w:val="000000"/>
          <w:sz w:val="28"/>
        </w:rPr>
        <w:t>
      8. Заңды тұлғаның орналасқан жері – индекс 111700, Қазақстан Республикасы, Қостанай облысы, Бейімбет Майлин ауданы, Әйет ауылдық округі, Әйет ауылы, Темірбаев көшесі, 1 үй.</w:t>
      </w:r>
    </w:p>
    <w:bookmarkEnd w:id="12222"/>
    <w:bookmarkStart w:name="z30724" w:id="1222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Бейімбет Майлин ауданының санитариялық-эпидемиологиялық бақылау басқармасы" республикалық мемлекеттік мекемесі.</w:t>
      </w:r>
    </w:p>
    <w:bookmarkEnd w:id="12223"/>
    <w:bookmarkStart w:name="z30725" w:id="1222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224"/>
    <w:bookmarkStart w:name="z30726" w:id="1222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225"/>
    <w:bookmarkStart w:name="z30727" w:id="1222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226"/>
    <w:bookmarkStart w:name="z30728" w:id="1222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227"/>
    <w:bookmarkStart w:name="z30729" w:id="1222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228"/>
    <w:bookmarkStart w:name="z30730" w:id="12229"/>
    <w:p>
      <w:pPr>
        <w:spacing w:after="0"/>
        <w:ind w:left="0"/>
        <w:jc w:val="both"/>
      </w:pPr>
      <w:r>
        <w:rPr>
          <w:rFonts w:ascii="Times New Roman"/>
          <w:b w:val="false"/>
          <w:i w:val="false"/>
          <w:color w:val="000000"/>
          <w:sz w:val="28"/>
        </w:rPr>
        <w:t>
      13. Міндеттері:</w:t>
      </w:r>
    </w:p>
    <w:bookmarkEnd w:id="12229"/>
    <w:bookmarkStart w:name="z30731" w:id="1223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230"/>
    <w:bookmarkStart w:name="z30732" w:id="1223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231"/>
    <w:bookmarkStart w:name="z30733" w:id="1223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232"/>
    <w:bookmarkStart w:name="z30734" w:id="12233"/>
    <w:p>
      <w:pPr>
        <w:spacing w:after="0"/>
        <w:ind w:left="0"/>
        <w:jc w:val="both"/>
      </w:pPr>
      <w:r>
        <w:rPr>
          <w:rFonts w:ascii="Times New Roman"/>
          <w:b w:val="false"/>
          <w:i w:val="false"/>
          <w:color w:val="000000"/>
          <w:sz w:val="28"/>
        </w:rPr>
        <w:t>
      14. Құқықтары мен міндеттері:</w:t>
      </w:r>
    </w:p>
    <w:bookmarkEnd w:id="12233"/>
    <w:bookmarkStart w:name="z30735" w:id="1223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234"/>
    <w:bookmarkStart w:name="z30736" w:id="1223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235"/>
    <w:bookmarkStart w:name="z30737" w:id="1223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236"/>
    <w:bookmarkStart w:name="z30738" w:id="1223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237"/>
    <w:bookmarkStart w:name="z30739" w:id="1223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238"/>
    <w:bookmarkStart w:name="z30740" w:id="1223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239"/>
    <w:bookmarkStart w:name="z30741" w:id="1224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240"/>
    <w:bookmarkStart w:name="z30742" w:id="1224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241"/>
    <w:bookmarkStart w:name="z30743" w:id="1224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242"/>
    <w:bookmarkStart w:name="z30744" w:id="12243"/>
    <w:p>
      <w:pPr>
        <w:spacing w:after="0"/>
        <w:ind w:left="0"/>
        <w:jc w:val="both"/>
      </w:pPr>
      <w:r>
        <w:rPr>
          <w:rFonts w:ascii="Times New Roman"/>
          <w:b w:val="false"/>
          <w:i w:val="false"/>
          <w:color w:val="000000"/>
          <w:sz w:val="28"/>
        </w:rPr>
        <w:t>
      15. Функциялары:</w:t>
      </w:r>
    </w:p>
    <w:bookmarkEnd w:id="12243"/>
    <w:bookmarkStart w:name="z30745" w:id="12244"/>
    <w:p>
      <w:pPr>
        <w:spacing w:after="0"/>
        <w:ind w:left="0"/>
        <w:jc w:val="both"/>
      </w:pPr>
      <w:r>
        <w:rPr>
          <w:rFonts w:ascii="Times New Roman"/>
          <w:b w:val="false"/>
          <w:i w:val="false"/>
          <w:color w:val="000000"/>
          <w:sz w:val="28"/>
        </w:rPr>
        <w:t>
      1) реттелетін салада мемлекеттік саясатты іске асыру;</w:t>
      </w:r>
    </w:p>
    <w:bookmarkEnd w:id="12244"/>
    <w:bookmarkStart w:name="z30746" w:id="1224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245"/>
    <w:bookmarkStart w:name="z30747" w:id="1224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246"/>
    <w:bookmarkStart w:name="z30748" w:id="1224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247"/>
    <w:bookmarkStart w:name="z30749" w:id="1224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248"/>
    <w:bookmarkStart w:name="z30750" w:id="1224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24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0751" w:id="1225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25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0752" w:id="1225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251"/>
    <w:bookmarkStart w:name="z30753" w:id="1225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252"/>
    <w:bookmarkStart w:name="z30754" w:id="1225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253"/>
    <w:bookmarkStart w:name="z30755" w:id="1225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2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757" w:id="1225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2255"/>
    <w:bookmarkStart w:name="z30758" w:id="1225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256"/>
    <w:bookmarkStart w:name="z30759" w:id="1225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257"/>
    <w:bookmarkStart w:name="z30760" w:id="1225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2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763" w:id="1225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259"/>
    <w:bookmarkStart w:name="z30764" w:id="1226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260"/>
    <w:bookmarkStart w:name="z30765" w:id="1226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261"/>
    <w:bookmarkStart w:name="z30766" w:id="1226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262"/>
    <w:bookmarkStart w:name="z30767" w:id="1226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263"/>
    <w:bookmarkStart w:name="z30768" w:id="1226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2264"/>
    <w:bookmarkStart w:name="z30769" w:id="1226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265"/>
    <w:bookmarkStart w:name="z30770" w:id="1226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2266"/>
    <w:bookmarkStart w:name="z30771" w:id="1226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267"/>
    <w:bookmarkStart w:name="z30772" w:id="1226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226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0773" w:id="12269"/>
    <w:p>
      <w:pPr>
        <w:spacing w:after="0"/>
        <w:ind w:left="0"/>
        <w:jc w:val="both"/>
      </w:pPr>
      <w:r>
        <w:rPr>
          <w:rFonts w:ascii="Times New Roman"/>
          <w:b w:val="false"/>
          <w:i w:val="false"/>
          <w:color w:val="000000"/>
          <w:sz w:val="28"/>
        </w:rPr>
        <w:t>
      29) мыналарды:</w:t>
      </w:r>
    </w:p>
    <w:bookmarkEnd w:id="12269"/>
    <w:bookmarkStart w:name="z30774" w:id="1227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27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0775" w:id="1227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271"/>
    <w:bookmarkStart w:name="z30776" w:id="1227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2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0777" w:id="1227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273"/>
    <w:bookmarkStart w:name="z30778" w:id="1227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274"/>
    <w:bookmarkStart w:name="z30779" w:id="1227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275"/>
    <w:bookmarkStart w:name="z30780" w:id="1227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276"/>
    <w:bookmarkStart w:name="z30781" w:id="12277"/>
    <w:p>
      <w:pPr>
        <w:spacing w:after="0"/>
        <w:ind w:left="0"/>
        <w:jc w:val="both"/>
      </w:pPr>
      <w:r>
        <w:rPr>
          <w:rFonts w:ascii="Times New Roman"/>
          <w:b w:val="false"/>
          <w:i w:val="false"/>
          <w:color w:val="000000"/>
          <w:sz w:val="28"/>
        </w:rPr>
        <w:t>
      19. Басқарма басшысының өкілеттіктері:</w:t>
      </w:r>
    </w:p>
    <w:bookmarkEnd w:id="12277"/>
    <w:bookmarkStart w:name="z30782" w:id="1227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278"/>
    <w:bookmarkStart w:name="z30783" w:id="1227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279"/>
    <w:bookmarkStart w:name="z30784" w:id="1228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280"/>
    <w:bookmarkStart w:name="z30785" w:id="1228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281"/>
    <w:bookmarkStart w:name="z30786" w:id="1228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282"/>
    <w:bookmarkStart w:name="z30787" w:id="1228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283"/>
    <w:bookmarkStart w:name="z30788" w:id="12284"/>
    <w:p>
      <w:pPr>
        <w:spacing w:after="0"/>
        <w:ind w:left="0"/>
        <w:jc w:val="left"/>
      </w:pPr>
      <w:r>
        <w:rPr>
          <w:rFonts w:ascii="Times New Roman"/>
          <w:b/>
          <w:i w:val="false"/>
          <w:color w:val="000000"/>
        </w:rPr>
        <w:t xml:space="preserve"> 4-тарау. Басқарманың мүлкі</w:t>
      </w:r>
    </w:p>
    <w:bookmarkEnd w:id="12284"/>
    <w:bookmarkStart w:name="z30789" w:id="1228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285"/>
    <w:bookmarkStart w:name="z30790" w:id="1228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286"/>
    <w:bookmarkStart w:name="z30791" w:id="1228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287"/>
    <w:bookmarkStart w:name="z30792" w:id="1228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288"/>
    <w:bookmarkStart w:name="z30793" w:id="12289"/>
    <w:p>
      <w:pPr>
        <w:spacing w:after="0"/>
        <w:ind w:left="0"/>
        <w:jc w:val="left"/>
      </w:pPr>
      <w:r>
        <w:rPr>
          <w:rFonts w:ascii="Times New Roman"/>
          <w:b/>
          <w:i w:val="false"/>
          <w:color w:val="000000"/>
        </w:rPr>
        <w:t xml:space="preserve"> 5-тарау. Басқарманы қайта ұйымдастыру және тарату</w:t>
      </w:r>
    </w:p>
    <w:bookmarkEnd w:id="12289"/>
    <w:bookmarkStart w:name="z30794" w:id="1229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29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146-қосымша</w:t>
            </w:r>
          </w:p>
        </w:tc>
      </w:tr>
    </w:tbl>
    <w:bookmarkStart w:name="z11324" w:id="1229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Ұзынкөл аудандық санитариялық-эпидемиологиялық бақылау басқармасы" республикалық мемлекеттік мекемесінің ережесі</w:t>
      </w:r>
    </w:p>
    <w:bookmarkEnd w:id="12291"/>
    <w:p>
      <w:pPr>
        <w:spacing w:after="0"/>
        <w:ind w:left="0"/>
        <w:jc w:val="both"/>
      </w:pPr>
      <w:r>
        <w:rPr>
          <w:rFonts w:ascii="Times New Roman"/>
          <w:b w:val="false"/>
          <w:i w:val="false"/>
          <w:color w:val="ff0000"/>
          <w:sz w:val="28"/>
        </w:rPr>
        <w:t xml:space="preserve">
      Ескерту. 146-қосымша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795" w:id="12292"/>
    <w:p>
      <w:pPr>
        <w:spacing w:after="0"/>
        <w:ind w:left="0"/>
        <w:jc w:val="left"/>
      </w:pPr>
      <w:r>
        <w:rPr>
          <w:rFonts w:ascii="Times New Roman"/>
          <w:b/>
          <w:i w:val="false"/>
          <w:color w:val="000000"/>
        </w:rPr>
        <w:t xml:space="preserve"> 1-тарау. Жалпы ережелер</w:t>
      </w:r>
    </w:p>
    <w:bookmarkEnd w:id="12292"/>
    <w:bookmarkStart w:name="z30796" w:id="1229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Ұзынкөл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293"/>
    <w:bookmarkStart w:name="z30797" w:id="1229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294"/>
    <w:bookmarkStart w:name="z30798" w:id="1229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295"/>
    <w:bookmarkStart w:name="z30799" w:id="1229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296"/>
    <w:bookmarkStart w:name="z30800" w:id="1229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297"/>
    <w:bookmarkStart w:name="z30801" w:id="1229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298"/>
    <w:bookmarkStart w:name="z30802" w:id="1229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299"/>
    <w:bookmarkStart w:name="z30803" w:id="12300"/>
    <w:p>
      <w:pPr>
        <w:spacing w:after="0"/>
        <w:ind w:left="0"/>
        <w:jc w:val="both"/>
      </w:pPr>
      <w:r>
        <w:rPr>
          <w:rFonts w:ascii="Times New Roman"/>
          <w:b w:val="false"/>
          <w:i w:val="false"/>
          <w:color w:val="000000"/>
          <w:sz w:val="28"/>
        </w:rPr>
        <w:t>
      8. Заңды тұлғаның орналасқан жері – индекс 111800, Қазақстан Республикасы, Қостанай облысы, Ұзынкөл ауданы, Ұзынкөл ауылдық округі, Ұзынкөл ауылы, Ғ.Мүсірепов көшесі, 27 үй.</w:t>
      </w:r>
    </w:p>
    <w:bookmarkEnd w:id="12300"/>
    <w:bookmarkStart w:name="z30804" w:id="1230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Ұзынкөл аудандық санитариялық-эпидемиологиялық бақылау басқармасы" республикалық мемлекеттік мекемесі.</w:t>
      </w:r>
    </w:p>
    <w:bookmarkEnd w:id="12301"/>
    <w:bookmarkStart w:name="z30805" w:id="1230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302"/>
    <w:bookmarkStart w:name="z30806" w:id="1230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303"/>
    <w:bookmarkStart w:name="z30807" w:id="1230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304"/>
    <w:bookmarkStart w:name="z30808" w:id="1230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305"/>
    <w:bookmarkStart w:name="z30809" w:id="1230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306"/>
    <w:bookmarkStart w:name="z30810" w:id="12307"/>
    <w:p>
      <w:pPr>
        <w:spacing w:after="0"/>
        <w:ind w:left="0"/>
        <w:jc w:val="both"/>
      </w:pPr>
      <w:r>
        <w:rPr>
          <w:rFonts w:ascii="Times New Roman"/>
          <w:b w:val="false"/>
          <w:i w:val="false"/>
          <w:color w:val="000000"/>
          <w:sz w:val="28"/>
        </w:rPr>
        <w:t>
      13. Міндеттері:</w:t>
      </w:r>
    </w:p>
    <w:bookmarkEnd w:id="12307"/>
    <w:bookmarkStart w:name="z30811" w:id="1230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308"/>
    <w:bookmarkStart w:name="z30812" w:id="1230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309"/>
    <w:bookmarkStart w:name="z30813" w:id="1231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310"/>
    <w:bookmarkStart w:name="z30814" w:id="12311"/>
    <w:p>
      <w:pPr>
        <w:spacing w:after="0"/>
        <w:ind w:left="0"/>
        <w:jc w:val="both"/>
      </w:pPr>
      <w:r>
        <w:rPr>
          <w:rFonts w:ascii="Times New Roman"/>
          <w:b w:val="false"/>
          <w:i w:val="false"/>
          <w:color w:val="000000"/>
          <w:sz w:val="28"/>
        </w:rPr>
        <w:t>
      14. Құқықтары мен міндеттері:</w:t>
      </w:r>
    </w:p>
    <w:bookmarkEnd w:id="12311"/>
    <w:bookmarkStart w:name="z30815" w:id="1231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312"/>
    <w:bookmarkStart w:name="z30816" w:id="1231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313"/>
    <w:bookmarkStart w:name="z30817" w:id="1231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314"/>
    <w:bookmarkStart w:name="z30818" w:id="1231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315"/>
    <w:bookmarkStart w:name="z30819" w:id="1231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316"/>
    <w:bookmarkStart w:name="z30820" w:id="1231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317"/>
    <w:bookmarkStart w:name="z30821" w:id="1231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318"/>
    <w:bookmarkStart w:name="z30822" w:id="1231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319"/>
    <w:bookmarkStart w:name="z30823" w:id="1232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320"/>
    <w:bookmarkStart w:name="z30824" w:id="12321"/>
    <w:p>
      <w:pPr>
        <w:spacing w:after="0"/>
        <w:ind w:left="0"/>
        <w:jc w:val="both"/>
      </w:pPr>
      <w:r>
        <w:rPr>
          <w:rFonts w:ascii="Times New Roman"/>
          <w:b w:val="false"/>
          <w:i w:val="false"/>
          <w:color w:val="000000"/>
          <w:sz w:val="28"/>
        </w:rPr>
        <w:t>
      15. Функциялары:</w:t>
      </w:r>
    </w:p>
    <w:bookmarkEnd w:id="12321"/>
    <w:bookmarkStart w:name="z30825" w:id="12322"/>
    <w:p>
      <w:pPr>
        <w:spacing w:after="0"/>
        <w:ind w:left="0"/>
        <w:jc w:val="both"/>
      </w:pPr>
      <w:r>
        <w:rPr>
          <w:rFonts w:ascii="Times New Roman"/>
          <w:b w:val="false"/>
          <w:i w:val="false"/>
          <w:color w:val="000000"/>
          <w:sz w:val="28"/>
        </w:rPr>
        <w:t>
      1) реттелетін салада мемлекеттік саясатты іске асыру;</w:t>
      </w:r>
    </w:p>
    <w:bookmarkEnd w:id="12322"/>
    <w:bookmarkStart w:name="z30826" w:id="1232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323"/>
    <w:bookmarkStart w:name="z30827" w:id="1232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324"/>
    <w:bookmarkStart w:name="z30828" w:id="1232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325"/>
    <w:bookmarkStart w:name="z30829" w:id="1232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326"/>
    <w:bookmarkStart w:name="z30830" w:id="1232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32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0831" w:id="1232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32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0832" w:id="1232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329"/>
    <w:bookmarkStart w:name="z30833" w:id="1233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330"/>
    <w:bookmarkStart w:name="z30834" w:id="1233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331"/>
    <w:bookmarkStart w:name="z30835" w:id="1233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3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837" w:id="1233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2333"/>
    <w:bookmarkStart w:name="z30838" w:id="1233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334"/>
    <w:bookmarkStart w:name="z30839" w:id="1233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335"/>
    <w:bookmarkStart w:name="z30840" w:id="1233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3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843" w:id="1233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337"/>
    <w:bookmarkStart w:name="z30844" w:id="1233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338"/>
    <w:bookmarkStart w:name="z30845" w:id="1233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339"/>
    <w:bookmarkStart w:name="z30846" w:id="1234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340"/>
    <w:bookmarkStart w:name="z30847" w:id="1234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341"/>
    <w:bookmarkStart w:name="z30848" w:id="1234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2342"/>
    <w:bookmarkStart w:name="z30849" w:id="1234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343"/>
    <w:bookmarkStart w:name="z30850" w:id="1234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2344"/>
    <w:bookmarkStart w:name="z30851" w:id="1234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345"/>
    <w:bookmarkStart w:name="z30852" w:id="1234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234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0853" w:id="12347"/>
    <w:p>
      <w:pPr>
        <w:spacing w:after="0"/>
        <w:ind w:left="0"/>
        <w:jc w:val="both"/>
      </w:pPr>
      <w:r>
        <w:rPr>
          <w:rFonts w:ascii="Times New Roman"/>
          <w:b w:val="false"/>
          <w:i w:val="false"/>
          <w:color w:val="000000"/>
          <w:sz w:val="28"/>
        </w:rPr>
        <w:t>
      29) мыналарды:</w:t>
      </w:r>
    </w:p>
    <w:bookmarkEnd w:id="12347"/>
    <w:bookmarkStart w:name="z30854" w:id="1234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34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0855" w:id="1234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349"/>
    <w:bookmarkStart w:name="z30856" w:id="1235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3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0857" w:id="1235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351"/>
    <w:bookmarkStart w:name="z30858" w:id="1235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352"/>
    <w:bookmarkStart w:name="z30859" w:id="1235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353"/>
    <w:bookmarkStart w:name="z30860" w:id="1235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354"/>
    <w:bookmarkStart w:name="z30861" w:id="12355"/>
    <w:p>
      <w:pPr>
        <w:spacing w:after="0"/>
        <w:ind w:left="0"/>
        <w:jc w:val="both"/>
      </w:pPr>
      <w:r>
        <w:rPr>
          <w:rFonts w:ascii="Times New Roman"/>
          <w:b w:val="false"/>
          <w:i w:val="false"/>
          <w:color w:val="000000"/>
          <w:sz w:val="28"/>
        </w:rPr>
        <w:t>
      19. Басқарма басшысының өкілеттіктері:</w:t>
      </w:r>
    </w:p>
    <w:bookmarkEnd w:id="12355"/>
    <w:bookmarkStart w:name="z30862" w:id="1235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356"/>
    <w:bookmarkStart w:name="z30863" w:id="1235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357"/>
    <w:bookmarkStart w:name="z30864" w:id="1235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358"/>
    <w:bookmarkStart w:name="z30865" w:id="1235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359"/>
    <w:bookmarkStart w:name="z30866" w:id="1236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360"/>
    <w:bookmarkStart w:name="z30867" w:id="1236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361"/>
    <w:bookmarkStart w:name="z30868" w:id="12362"/>
    <w:p>
      <w:pPr>
        <w:spacing w:after="0"/>
        <w:ind w:left="0"/>
        <w:jc w:val="left"/>
      </w:pPr>
      <w:r>
        <w:rPr>
          <w:rFonts w:ascii="Times New Roman"/>
          <w:b/>
          <w:i w:val="false"/>
          <w:color w:val="000000"/>
        </w:rPr>
        <w:t xml:space="preserve"> 4-тарау. Басқарманың мүлкі</w:t>
      </w:r>
    </w:p>
    <w:bookmarkEnd w:id="12362"/>
    <w:bookmarkStart w:name="z30869" w:id="1236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363"/>
    <w:bookmarkStart w:name="z30870" w:id="1236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364"/>
    <w:bookmarkStart w:name="z30871" w:id="1236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365"/>
    <w:bookmarkStart w:name="z30872" w:id="1236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366"/>
    <w:bookmarkStart w:name="z30873" w:id="12367"/>
    <w:p>
      <w:pPr>
        <w:spacing w:after="0"/>
        <w:ind w:left="0"/>
        <w:jc w:val="left"/>
      </w:pPr>
      <w:r>
        <w:rPr>
          <w:rFonts w:ascii="Times New Roman"/>
          <w:b/>
          <w:i w:val="false"/>
          <w:color w:val="000000"/>
        </w:rPr>
        <w:t xml:space="preserve"> 5-тарау. Басқарманы қайта ұйымдастыру және тарату</w:t>
      </w:r>
    </w:p>
    <w:bookmarkEnd w:id="12367"/>
    <w:bookmarkStart w:name="z30874" w:id="1236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3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147-қосымша</w:t>
            </w:r>
          </w:p>
        </w:tc>
      </w:tr>
    </w:tbl>
    <w:bookmarkStart w:name="z11400" w:id="1236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Федоров аудандық санитариялық-эпидемиологиялық бақылау басқармасы" республикалық мемлекеттік мекемесінің ережесі</w:t>
      </w:r>
    </w:p>
    <w:bookmarkEnd w:id="12369"/>
    <w:p>
      <w:pPr>
        <w:spacing w:after="0"/>
        <w:ind w:left="0"/>
        <w:jc w:val="both"/>
      </w:pPr>
      <w:r>
        <w:rPr>
          <w:rFonts w:ascii="Times New Roman"/>
          <w:b w:val="false"/>
          <w:i w:val="false"/>
          <w:color w:val="ff0000"/>
          <w:sz w:val="28"/>
        </w:rPr>
        <w:t xml:space="preserve">
      Ескерту. 147-қосымша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875" w:id="12370"/>
    <w:p>
      <w:pPr>
        <w:spacing w:after="0"/>
        <w:ind w:left="0"/>
        <w:jc w:val="left"/>
      </w:pPr>
      <w:r>
        <w:rPr>
          <w:rFonts w:ascii="Times New Roman"/>
          <w:b/>
          <w:i w:val="false"/>
          <w:color w:val="000000"/>
        </w:rPr>
        <w:t xml:space="preserve"> 1-тарау. Жалпы ережелер</w:t>
      </w:r>
    </w:p>
    <w:bookmarkEnd w:id="12370"/>
    <w:bookmarkStart w:name="z30876" w:id="1237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Федоров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371"/>
    <w:bookmarkStart w:name="z30877" w:id="1237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372"/>
    <w:bookmarkStart w:name="z30878" w:id="1237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373"/>
    <w:bookmarkStart w:name="z30879" w:id="1237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374"/>
    <w:bookmarkStart w:name="z30880" w:id="1237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375"/>
    <w:bookmarkStart w:name="z30881" w:id="1237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376"/>
    <w:bookmarkStart w:name="z30882" w:id="1237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377"/>
    <w:bookmarkStart w:name="z30883" w:id="12378"/>
    <w:p>
      <w:pPr>
        <w:spacing w:after="0"/>
        <w:ind w:left="0"/>
        <w:jc w:val="both"/>
      </w:pPr>
      <w:r>
        <w:rPr>
          <w:rFonts w:ascii="Times New Roman"/>
          <w:b w:val="false"/>
          <w:i w:val="false"/>
          <w:color w:val="000000"/>
          <w:sz w:val="28"/>
        </w:rPr>
        <w:t>
      8. Заңды тұлғаның орналасқан жері – индекс 111900, Қазақстан Республикасы, Қостанай облысы, Федоров ауданы, Федоров ауылдық округі, Федоровка ауылы, Набережная көшесі, 4 үй.</w:t>
      </w:r>
    </w:p>
    <w:bookmarkEnd w:id="12378"/>
    <w:bookmarkStart w:name="z30884" w:id="1237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Федоров аудандық санитариялық-эпидемиологиялық бақылау басқармасы" республикалық мемлекеттік мекемесі.</w:t>
      </w:r>
    </w:p>
    <w:bookmarkEnd w:id="12379"/>
    <w:bookmarkStart w:name="z30885" w:id="1238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380"/>
    <w:bookmarkStart w:name="z30886" w:id="1238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381"/>
    <w:bookmarkStart w:name="z30887" w:id="1238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382"/>
    <w:bookmarkStart w:name="z30888" w:id="1238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383"/>
    <w:bookmarkStart w:name="z30889" w:id="1238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384"/>
    <w:bookmarkStart w:name="z30890" w:id="12385"/>
    <w:p>
      <w:pPr>
        <w:spacing w:after="0"/>
        <w:ind w:left="0"/>
        <w:jc w:val="both"/>
      </w:pPr>
      <w:r>
        <w:rPr>
          <w:rFonts w:ascii="Times New Roman"/>
          <w:b w:val="false"/>
          <w:i w:val="false"/>
          <w:color w:val="000000"/>
          <w:sz w:val="28"/>
        </w:rPr>
        <w:t>
      13. Міндеттері:</w:t>
      </w:r>
    </w:p>
    <w:bookmarkEnd w:id="12385"/>
    <w:bookmarkStart w:name="z30891" w:id="1238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386"/>
    <w:bookmarkStart w:name="z30892" w:id="1238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387"/>
    <w:bookmarkStart w:name="z30893" w:id="1238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388"/>
    <w:bookmarkStart w:name="z30894" w:id="12389"/>
    <w:p>
      <w:pPr>
        <w:spacing w:after="0"/>
        <w:ind w:left="0"/>
        <w:jc w:val="both"/>
      </w:pPr>
      <w:r>
        <w:rPr>
          <w:rFonts w:ascii="Times New Roman"/>
          <w:b w:val="false"/>
          <w:i w:val="false"/>
          <w:color w:val="000000"/>
          <w:sz w:val="28"/>
        </w:rPr>
        <w:t>
      14. Құқықтары мен міндеттері:</w:t>
      </w:r>
    </w:p>
    <w:bookmarkEnd w:id="12389"/>
    <w:bookmarkStart w:name="z30895" w:id="1239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390"/>
    <w:bookmarkStart w:name="z30896" w:id="1239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391"/>
    <w:bookmarkStart w:name="z30897" w:id="1239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392"/>
    <w:bookmarkStart w:name="z30898" w:id="1239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393"/>
    <w:bookmarkStart w:name="z30899" w:id="1239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394"/>
    <w:bookmarkStart w:name="z30900" w:id="1239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395"/>
    <w:bookmarkStart w:name="z30901" w:id="1239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396"/>
    <w:bookmarkStart w:name="z30902" w:id="1239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397"/>
    <w:bookmarkStart w:name="z30903" w:id="1239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398"/>
    <w:bookmarkStart w:name="z30904" w:id="12399"/>
    <w:p>
      <w:pPr>
        <w:spacing w:after="0"/>
        <w:ind w:left="0"/>
        <w:jc w:val="both"/>
      </w:pPr>
      <w:r>
        <w:rPr>
          <w:rFonts w:ascii="Times New Roman"/>
          <w:b w:val="false"/>
          <w:i w:val="false"/>
          <w:color w:val="000000"/>
          <w:sz w:val="28"/>
        </w:rPr>
        <w:t>
      15. Функциялары:</w:t>
      </w:r>
    </w:p>
    <w:bookmarkEnd w:id="12399"/>
    <w:bookmarkStart w:name="z30905" w:id="12400"/>
    <w:p>
      <w:pPr>
        <w:spacing w:after="0"/>
        <w:ind w:left="0"/>
        <w:jc w:val="both"/>
      </w:pPr>
      <w:r>
        <w:rPr>
          <w:rFonts w:ascii="Times New Roman"/>
          <w:b w:val="false"/>
          <w:i w:val="false"/>
          <w:color w:val="000000"/>
          <w:sz w:val="28"/>
        </w:rPr>
        <w:t>
      1) реттелетін салада мемлекеттік саясатты іске асыру;</w:t>
      </w:r>
    </w:p>
    <w:bookmarkEnd w:id="12400"/>
    <w:bookmarkStart w:name="z30906" w:id="1240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401"/>
    <w:bookmarkStart w:name="z30907" w:id="1240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402"/>
    <w:bookmarkStart w:name="z30908" w:id="1240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403"/>
    <w:bookmarkStart w:name="z30909" w:id="1240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404"/>
    <w:bookmarkStart w:name="z30910" w:id="1240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40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0911" w:id="1240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40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0912" w:id="1240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407"/>
    <w:bookmarkStart w:name="z30913" w:id="1240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408"/>
    <w:bookmarkStart w:name="z30914" w:id="1240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409"/>
    <w:bookmarkStart w:name="z30915" w:id="1241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4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917" w:id="1241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2411"/>
    <w:bookmarkStart w:name="z30918" w:id="1241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412"/>
    <w:bookmarkStart w:name="z30919" w:id="1241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413"/>
    <w:bookmarkStart w:name="z30920" w:id="1241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4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923" w:id="1241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415"/>
    <w:bookmarkStart w:name="z30924" w:id="1241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416"/>
    <w:bookmarkStart w:name="z30925" w:id="1241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417"/>
    <w:bookmarkStart w:name="z30926" w:id="1241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418"/>
    <w:bookmarkStart w:name="z30927" w:id="1241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419"/>
    <w:bookmarkStart w:name="z30928" w:id="1242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2420"/>
    <w:bookmarkStart w:name="z30929" w:id="1242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421"/>
    <w:bookmarkStart w:name="z30930" w:id="1242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2422"/>
    <w:bookmarkStart w:name="z30931" w:id="1242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423"/>
    <w:bookmarkStart w:name="z30932" w:id="1242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242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0933" w:id="12425"/>
    <w:p>
      <w:pPr>
        <w:spacing w:after="0"/>
        <w:ind w:left="0"/>
        <w:jc w:val="both"/>
      </w:pPr>
      <w:r>
        <w:rPr>
          <w:rFonts w:ascii="Times New Roman"/>
          <w:b w:val="false"/>
          <w:i w:val="false"/>
          <w:color w:val="000000"/>
          <w:sz w:val="28"/>
        </w:rPr>
        <w:t>
      29) мыналарды:</w:t>
      </w:r>
    </w:p>
    <w:bookmarkEnd w:id="12425"/>
    <w:bookmarkStart w:name="z30934" w:id="1242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42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0935" w:id="1242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427"/>
    <w:bookmarkStart w:name="z30936" w:id="1242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4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0937" w:id="1242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429"/>
    <w:bookmarkStart w:name="z30938" w:id="1243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430"/>
    <w:bookmarkStart w:name="z30939" w:id="1243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431"/>
    <w:bookmarkStart w:name="z30940" w:id="1243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432"/>
    <w:bookmarkStart w:name="z30941" w:id="12433"/>
    <w:p>
      <w:pPr>
        <w:spacing w:after="0"/>
        <w:ind w:left="0"/>
        <w:jc w:val="both"/>
      </w:pPr>
      <w:r>
        <w:rPr>
          <w:rFonts w:ascii="Times New Roman"/>
          <w:b w:val="false"/>
          <w:i w:val="false"/>
          <w:color w:val="000000"/>
          <w:sz w:val="28"/>
        </w:rPr>
        <w:t>
      19. Басқарма басшысының өкілеттіктері:</w:t>
      </w:r>
    </w:p>
    <w:bookmarkEnd w:id="12433"/>
    <w:bookmarkStart w:name="z30942" w:id="1243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434"/>
    <w:bookmarkStart w:name="z30943" w:id="1243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435"/>
    <w:bookmarkStart w:name="z30944" w:id="1243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436"/>
    <w:bookmarkStart w:name="z30945" w:id="1243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437"/>
    <w:bookmarkStart w:name="z30946" w:id="1243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438"/>
    <w:bookmarkStart w:name="z30947" w:id="1243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439"/>
    <w:bookmarkStart w:name="z30948" w:id="12440"/>
    <w:p>
      <w:pPr>
        <w:spacing w:after="0"/>
        <w:ind w:left="0"/>
        <w:jc w:val="left"/>
      </w:pPr>
      <w:r>
        <w:rPr>
          <w:rFonts w:ascii="Times New Roman"/>
          <w:b/>
          <w:i w:val="false"/>
          <w:color w:val="000000"/>
        </w:rPr>
        <w:t xml:space="preserve"> 4-тарау. Басқарманың мүлкі</w:t>
      </w:r>
    </w:p>
    <w:bookmarkEnd w:id="12440"/>
    <w:bookmarkStart w:name="z30949" w:id="1244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441"/>
    <w:bookmarkStart w:name="z30950" w:id="1244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442"/>
    <w:bookmarkStart w:name="z30951" w:id="1244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443"/>
    <w:bookmarkStart w:name="z30952" w:id="1244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444"/>
    <w:bookmarkStart w:name="z30953" w:id="12445"/>
    <w:p>
      <w:pPr>
        <w:spacing w:after="0"/>
        <w:ind w:left="0"/>
        <w:jc w:val="left"/>
      </w:pPr>
      <w:r>
        <w:rPr>
          <w:rFonts w:ascii="Times New Roman"/>
          <w:b/>
          <w:i w:val="false"/>
          <w:color w:val="000000"/>
        </w:rPr>
        <w:t xml:space="preserve"> 5-тарау. Басқарманы қайта ұйымдастыру және тарату</w:t>
      </w:r>
    </w:p>
    <w:bookmarkEnd w:id="12445"/>
    <w:bookmarkStart w:name="z30954" w:id="1244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4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148-қосымша</w:t>
            </w:r>
          </w:p>
        </w:tc>
      </w:tr>
    </w:tbl>
    <w:bookmarkStart w:name="z11476" w:id="1244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Арал аудандық санитариялық-эпидемиологиялық бақылау басқармасы" республикалық мемлекеттік мекемесінің ережесі</w:t>
      </w:r>
    </w:p>
    <w:bookmarkEnd w:id="12447"/>
    <w:p>
      <w:pPr>
        <w:spacing w:after="0"/>
        <w:ind w:left="0"/>
        <w:jc w:val="both"/>
      </w:pPr>
      <w:r>
        <w:rPr>
          <w:rFonts w:ascii="Times New Roman"/>
          <w:b w:val="false"/>
          <w:i w:val="false"/>
          <w:color w:val="ff0000"/>
          <w:sz w:val="28"/>
        </w:rPr>
        <w:t xml:space="preserve">
      Ескерту. 148-қосымша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0955" w:id="12448"/>
    <w:p>
      <w:pPr>
        <w:spacing w:after="0"/>
        <w:ind w:left="0"/>
        <w:jc w:val="left"/>
      </w:pPr>
      <w:r>
        <w:rPr>
          <w:rFonts w:ascii="Times New Roman"/>
          <w:b/>
          <w:i w:val="false"/>
          <w:color w:val="000000"/>
        </w:rPr>
        <w:t xml:space="preserve"> 1-тарау. Жалпы ережелер</w:t>
      </w:r>
    </w:p>
    <w:bookmarkEnd w:id="12448"/>
    <w:bookmarkStart w:name="z30956" w:id="1244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Арал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449"/>
    <w:bookmarkStart w:name="z30957" w:id="1245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450"/>
    <w:bookmarkStart w:name="z30958" w:id="1245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451"/>
    <w:bookmarkStart w:name="z30959" w:id="1245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452"/>
    <w:bookmarkStart w:name="z30960" w:id="1245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453"/>
    <w:bookmarkStart w:name="z30961" w:id="1245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454"/>
    <w:bookmarkStart w:name="z30962" w:id="1245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455"/>
    <w:bookmarkStart w:name="z30963" w:id="12456"/>
    <w:p>
      <w:pPr>
        <w:spacing w:after="0"/>
        <w:ind w:left="0"/>
        <w:jc w:val="both"/>
      </w:pPr>
      <w:r>
        <w:rPr>
          <w:rFonts w:ascii="Times New Roman"/>
          <w:b w:val="false"/>
          <w:i w:val="false"/>
          <w:color w:val="000000"/>
          <w:sz w:val="28"/>
        </w:rPr>
        <w:t>
      8. Заңды тұлғаның орналасқан жері – индекс 120100, Қазақстан Республикасы, Қызылорда облысы, Арал ауданы, Арал қаласы, Бақтыбай батыр көшесі, 121А үй.</w:t>
      </w:r>
    </w:p>
    <w:bookmarkEnd w:id="12456"/>
    <w:bookmarkStart w:name="z30964" w:id="1245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Арал аудандық санитариялық-эпидемиологиялық бақылау басқармасы" республикалық мемлекеттік мекемесі.</w:t>
      </w:r>
    </w:p>
    <w:bookmarkEnd w:id="12457"/>
    <w:bookmarkStart w:name="z30965" w:id="1245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458"/>
    <w:bookmarkStart w:name="z30966" w:id="1245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459"/>
    <w:bookmarkStart w:name="z30967" w:id="1246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460"/>
    <w:bookmarkStart w:name="z30968" w:id="1246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461"/>
    <w:bookmarkStart w:name="z30969" w:id="1246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462"/>
    <w:bookmarkStart w:name="z30970" w:id="12463"/>
    <w:p>
      <w:pPr>
        <w:spacing w:after="0"/>
        <w:ind w:left="0"/>
        <w:jc w:val="both"/>
      </w:pPr>
      <w:r>
        <w:rPr>
          <w:rFonts w:ascii="Times New Roman"/>
          <w:b w:val="false"/>
          <w:i w:val="false"/>
          <w:color w:val="000000"/>
          <w:sz w:val="28"/>
        </w:rPr>
        <w:t>
      13. Міндеттері:</w:t>
      </w:r>
    </w:p>
    <w:bookmarkEnd w:id="12463"/>
    <w:bookmarkStart w:name="z30971" w:id="1246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464"/>
    <w:bookmarkStart w:name="z30972" w:id="1246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465"/>
    <w:bookmarkStart w:name="z30973" w:id="1246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466"/>
    <w:bookmarkStart w:name="z30974" w:id="12467"/>
    <w:p>
      <w:pPr>
        <w:spacing w:after="0"/>
        <w:ind w:left="0"/>
        <w:jc w:val="both"/>
      </w:pPr>
      <w:r>
        <w:rPr>
          <w:rFonts w:ascii="Times New Roman"/>
          <w:b w:val="false"/>
          <w:i w:val="false"/>
          <w:color w:val="000000"/>
          <w:sz w:val="28"/>
        </w:rPr>
        <w:t>
      14. Құқықтары мен міндеттері:</w:t>
      </w:r>
    </w:p>
    <w:bookmarkEnd w:id="12467"/>
    <w:bookmarkStart w:name="z30975" w:id="1246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468"/>
    <w:bookmarkStart w:name="z30976" w:id="1246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469"/>
    <w:bookmarkStart w:name="z30977" w:id="1247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470"/>
    <w:bookmarkStart w:name="z30978" w:id="1247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471"/>
    <w:bookmarkStart w:name="z30979" w:id="1247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472"/>
    <w:bookmarkStart w:name="z30980" w:id="1247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473"/>
    <w:bookmarkStart w:name="z30981" w:id="1247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474"/>
    <w:bookmarkStart w:name="z30982" w:id="1247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475"/>
    <w:bookmarkStart w:name="z30983" w:id="1247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476"/>
    <w:bookmarkStart w:name="z30984" w:id="12477"/>
    <w:p>
      <w:pPr>
        <w:spacing w:after="0"/>
        <w:ind w:left="0"/>
        <w:jc w:val="both"/>
      </w:pPr>
      <w:r>
        <w:rPr>
          <w:rFonts w:ascii="Times New Roman"/>
          <w:b w:val="false"/>
          <w:i w:val="false"/>
          <w:color w:val="000000"/>
          <w:sz w:val="28"/>
        </w:rPr>
        <w:t>
      15. Функциялары:</w:t>
      </w:r>
    </w:p>
    <w:bookmarkEnd w:id="12477"/>
    <w:bookmarkStart w:name="z30985" w:id="12478"/>
    <w:p>
      <w:pPr>
        <w:spacing w:after="0"/>
        <w:ind w:left="0"/>
        <w:jc w:val="both"/>
      </w:pPr>
      <w:r>
        <w:rPr>
          <w:rFonts w:ascii="Times New Roman"/>
          <w:b w:val="false"/>
          <w:i w:val="false"/>
          <w:color w:val="000000"/>
          <w:sz w:val="28"/>
        </w:rPr>
        <w:t>
      1) реттелетін салада мемлекеттік саясатты іске асыру;</w:t>
      </w:r>
    </w:p>
    <w:bookmarkEnd w:id="12478"/>
    <w:bookmarkStart w:name="z30986" w:id="1247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479"/>
    <w:bookmarkStart w:name="z30987" w:id="1248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480"/>
    <w:bookmarkStart w:name="z30988" w:id="1248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481"/>
    <w:bookmarkStart w:name="z30989" w:id="1248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482"/>
    <w:bookmarkStart w:name="z30990" w:id="1248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48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0991" w:id="1248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48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0992" w:id="1248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485"/>
    <w:bookmarkStart w:name="z30993" w:id="1248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486"/>
    <w:bookmarkStart w:name="z30994" w:id="1248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487"/>
    <w:bookmarkStart w:name="z30995" w:id="1248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4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0997" w:id="1248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2489"/>
    <w:bookmarkStart w:name="z30998" w:id="1249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490"/>
    <w:bookmarkStart w:name="z30999" w:id="1249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491"/>
    <w:bookmarkStart w:name="z31000" w:id="1249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4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003" w:id="1249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493"/>
    <w:bookmarkStart w:name="z31004" w:id="1249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494"/>
    <w:bookmarkStart w:name="z31005" w:id="1249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495"/>
    <w:bookmarkStart w:name="z31006" w:id="1249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496"/>
    <w:bookmarkStart w:name="z31007" w:id="1249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497"/>
    <w:bookmarkStart w:name="z31008" w:id="1249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2498"/>
    <w:bookmarkStart w:name="z31009" w:id="1249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499"/>
    <w:bookmarkStart w:name="z31010" w:id="1250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2500"/>
    <w:bookmarkStart w:name="z31011" w:id="1250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501"/>
    <w:bookmarkStart w:name="z31012" w:id="1250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250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1013" w:id="12503"/>
    <w:p>
      <w:pPr>
        <w:spacing w:after="0"/>
        <w:ind w:left="0"/>
        <w:jc w:val="both"/>
      </w:pPr>
      <w:r>
        <w:rPr>
          <w:rFonts w:ascii="Times New Roman"/>
          <w:b w:val="false"/>
          <w:i w:val="false"/>
          <w:color w:val="000000"/>
          <w:sz w:val="28"/>
        </w:rPr>
        <w:t>
      29) мыналарды:</w:t>
      </w:r>
    </w:p>
    <w:bookmarkEnd w:id="12503"/>
    <w:bookmarkStart w:name="z31014" w:id="1250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50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1015" w:id="1250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505"/>
    <w:bookmarkStart w:name="z31016" w:id="1250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5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1017" w:id="1250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507"/>
    <w:bookmarkStart w:name="z31018" w:id="1250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508"/>
    <w:bookmarkStart w:name="z31019" w:id="1250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509"/>
    <w:bookmarkStart w:name="z31020" w:id="1251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510"/>
    <w:bookmarkStart w:name="z31021" w:id="12511"/>
    <w:p>
      <w:pPr>
        <w:spacing w:after="0"/>
        <w:ind w:left="0"/>
        <w:jc w:val="both"/>
      </w:pPr>
      <w:r>
        <w:rPr>
          <w:rFonts w:ascii="Times New Roman"/>
          <w:b w:val="false"/>
          <w:i w:val="false"/>
          <w:color w:val="000000"/>
          <w:sz w:val="28"/>
        </w:rPr>
        <w:t>
      19. Басқарма басшысының өкілеттіктері:</w:t>
      </w:r>
    </w:p>
    <w:bookmarkEnd w:id="12511"/>
    <w:bookmarkStart w:name="z31022" w:id="1251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512"/>
    <w:bookmarkStart w:name="z31023" w:id="1251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513"/>
    <w:bookmarkStart w:name="z31024" w:id="1251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514"/>
    <w:bookmarkStart w:name="z31025" w:id="1251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515"/>
    <w:bookmarkStart w:name="z31026" w:id="1251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516"/>
    <w:bookmarkStart w:name="z31027" w:id="1251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517"/>
    <w:bookmarkStart w:name="z31028" w:id="12518"/>
    <w:p>
      <w:pPr>
        <w:spacing w:after="0"/>
        <w:ind w:left="0"/>
        <w:jc w:val="left"/>
      </w:pPr>
      <w:r>
        <w:rPr>
          <w:rFonts w:ascii="Times New Roman"/>
          <w:b/>
          <w:i w:val="false"/>
          <w:color w:val="000000"/>
        </w:rPr>
        <w:t xml:space="preserve"> 4-тарау. Басқарманың мүлкі</w:t>
      </w:r>
    </w:p>
    <w:bookmarkEnd w:id="12518"/>
    <w:bookmarkStart w:name="z31029" w:id="1251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519"/>
    <w:bookmarkStart w:name="z31030" w:id="1252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520"/>
    <w:bookmarkStart w:name="z31031" w:id="1252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521"/>
    <w:bookmarkStart w:name="z31032" w:id="1252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522"/>
    <w:bookmarkStart w:name="z31033" w:id="12523"/>
    <w:p>
      <w:pPr>
        <w:spacing w:after="0"/>
        <w:ind w:left="0"/>
        <w:jc w:val="left"/>
      </w:pPr>
      <w:r>
        <w:rPr>
          <w:rFonts w:ascii="Times New Roman"/>
          <w:b/>
          <w:i w:val="false"/>
          <w:color w:val="000000"/>
        </w:rPr>
        <w:t xml:space="preserve"> 5-тарау. Басқарманы қайта ұйымдастыру және тарату</w:t>
      </w:r>
    </w:p>
    <w:bookmarkEnd w:id="12523"/>
    <w:bookmarkStart w:name="z31034" w:id="1252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5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149-қосымша</w:t>
            </w:r>
          </w:p>
        </w:tc>
      </w:tr>
    </w:tbl>
    <w:bookmarkStart w:name="z11552" w:id="1252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Жалағаш аудандық санитариялық-эпидемиологиялық бақылау басқармасы" республикалық мемлекеттік мекемесінің ережесі</w:t>
      </w:r>
    </w:p>
    <w:bookmarkEnd w:id="12525"/>
    <w:p>
      <w:pPr>
        <w:spacing w:after="0"/>
        <w:ind w:left="0"/>
        <w:jc w:val="both"/>
      </w:pPr>
      <w:r>
        <w:rPr>
          <w:rFonts w:ascii="Times New Roman"/>
          <w:b w:val="false"/>
          <w:i w:val="false"/>
          <w:color w:val="ff0000"/>
          <w:sz w:val="28"/>
        </w:rPr>
        <w:t xml:space="preserve">
      Ескерту. 149-қосымша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035" w:id="12526"/>
    <w:p>
      <w:pPr>
        <w:spacing w:after="0"/>
        <w:ind w:left="0"/>
        <w:jc w:val="left"/>
      </w:pPr>
      <w:r>
        <w:rPr>
          <w:rFonts w:ascii="Times New Roman"/>
          <w:b/>
          <w:i w:val="false"/>
          <w:color w:val="000000"/>
        </w:rPr>
        <w:t xml:space="preserve"> 1-тарау. Жалпы ережелер</w:t>
      </w:r>
    </w:p>
    <w:bookmarkEnd w:id="12526"/>
    <w:bookmarkStart w:name="z31036" w:id="1252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Жалағаш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527"/>
    <w:bookmarkStart w:name="z31037" w:id="1252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528"/>
    <w:bookmarkStart w:name="z31038" w:id="1252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529"/>
    <w:bookmarkStart w:name="z31039" w:id="1253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530"/>
    <w:bookmarkStart w:name="z31040" w:id="1253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531"/>
    <w:bookmarkStart w:name="z31041" w:id="1253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532"/>
    <w:bookmarkStart w:name="z31042" w:id="1253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533"/>
    <w:bookmarkStart w:name="z31043" w:id="12534"/>
    <w:p>
      <w:pPr>
        <w:spacing w:after="0"/>
        <w:ind w:left="0"/>
        <w:jc w:val="both"/>
      </w:pPr>
      <w:r>
        <w:rPr>
          <w:rFonts w:ascii="Times New Roman"/>
          <w:b w:val="false"/>
          <w:i w:val="false"/>
          <w:color w:val="000000"/>
          <w:sz w:val="28"/>
        </w:rPr>
        <w:t>
      8. Заңды тұлғаның орналасқан жері – индекс 120200, Қазақстан Республикасы, Қызылорда облысы, Жалағаш ауданы, Жалағаш кенті, Темірбек Жүргенов көшесі, 75 құрылыс.</w:t>
      </w:r>
    </w:p>
    <w:bookmarkEnd w:id="12534"/>
    <w:bookmarkStart w:name="z31044" w:id="1253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Жалағаш аудандық санитариялық-эпидемиологиялық бақылау басқармасы" республикалық мемлекеттік мекемесі.</w:t>
      </w:r>
    </w:p>
    <w:bookmarkEnd w:id="12535"/>
    <w:bookmarkStart w:name="z31045" w:id="1253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536"/>
    <w:bookmarkStart w:name="z31046" w:id="1253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537"/>
    <w:bookmarkStart w:name="z31047" w:id="1253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538"/>
    <w:bookmarkStart w:name="z31048" w:id="1253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539"/>
    <w:bookmarkStart w:name="z31049" w:id="1254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540"/>
    <w:bookmarkStart w:name="z31050" w:id="12541"/>
    <w:p>
      <w:pPr>
        <w:spacing w:after="0"/>
        <w:ind w:left="0"/>
        <w:jc w:val="both"/>
      </w:pPr>
      <w:r>
        <w:rPr>
          <w:rFonts w:ascii="Times New Roman"/>
          <w:b w:val="false"/>
          <w:i w:val="false"/>
          <w:color w:val="000000"/>
          <w:sz w:val="28"/>
        </w:rPr>
        <w:t>
      13. Міндеттері:</w:t>
      </w:r>
    </w:p>
    <w:bookmarkEnd w:id="12541"/>
    <w:bookmarkStart w:name="z31051" w:id="1254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542"/>
    <w:bookmarkStart w:name="z31052" w:id="1254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543"/>
    <w:bookmarkStart w:name="z31053" w:id="1254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544"/>
    <w:bookmarkStart w:name="z31054" w:id="12545"/>
    <w:p>
      <w:pPr>
        <w:spacing w:after="0"/>
        <w:ind w:left="0"/>
        <w:jc w:val="both"/>
      </w:pPr>
      <w:r>
        <w:rPr>
          <w:rFonts w:ascii="Times New Roman"/>
          <w:b w:val="false"/>
          <w:i w:val="false"/>
          <w:color w:val="000000"/>
          <w:sz w:val="28"/>
        </w:rPr>
        <w:t>
      14. Құқықтары мен міндеттері:</w:t>
      </w:r>
    </w:p>
    <w:bookmarkEnd w:id="12545"/>
    <w:bookmarkStart w:name="z31055" w:id="1254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546"/>
    <w:bookmarkStart w:name="z31056" w:id="1254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547"/>
    <w:bookmarkStart w:name="z31057" w:id="1254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548"/>
    <w:bookmarkStart w:name="z31058" w:id="1254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549"/>
    <w:bookmarkStart w:name="z31059" w:id="1255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550"/>
    <w:bookmarkStart w:name="z31060" w:id="1255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551"/>
    <w:bookmarkStart w:name="z31061" w:id="1255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552"/>
    <w:bookmarkStart w:name="z31062" w:id="1255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553"/>
    <w:bookmarkStart w:name="z31063" w:id="1255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554"/>
    <w:bookmarkStart w:name="z31064" w:id="12555"/>
    <w:p>
      <w:pPr>
        <w:spacing w:after="0"/>
        <w:ind w:left="0"/>
        <w:jc w:val="both"/>
      </w:pPr>
      <w:r>
        <w:rPr>
          <w:rFonts w:ascii="Times New Roman"/>
          <w:b w:val="false"/>
          <w:i w:val="false"/>
          <w:color w:val="000000"/>
          <w:sz w:val="28"/>
        </w:rPr>
        <w:t>
      15. Функциялары:</w:t>
      </w:r>
    </w:p>
    <w:bookmarkEnd w:id="12555"/>
    <w:bookmarkStart w:name="z31065" w:id="12556"/>
    <w:p>
      <w:pPr>
        <w:spacing w:after="0"/>
        <w:ind w:left="0"/>
        <w:jc w:val="both"/>
      </w:pPr>
      <w:r>
        <w:rPr>
          <w:rFonts w:ascii="Times New Roman"/>
          <w:b w:val="false"/>
          <w:i w:val="false"/>
          <w:color w:val="000000"/>
          <w:sz w:val="28"/>
        </w:rPr>
        <w:t>
      1) реттелетін салада мемлекеттік саясатты іске асыру;</w:t>
      </w:r>
    </w:p>
    <w:bookmarkEnd w:id="12556"/>
    <w:bookmarkStart w:name="z31066" w:id="1255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557"/>
    <w:bookmarkStart w:name="z31067" w:id="1255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558"/>
    <w:bookmarkStart w:name="z31068" w:id="1255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559"/>
    <w:bookmarkStart w:name="z31069" w:id="1256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560"/>
    <w:bookmarkStart w:name="z31070" w:id="1256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56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1071" w:id="1256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56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1072" w:id="1256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563"/>
    <w:bookmarkStart w:name="z31073" w:id="1256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564"/>
    <w:bookmarkStart w:name="z31074" w:id="1256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565"/>
    <w:bookmarkStart w:name="z31075" w:id="1256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5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077" w:id="1256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2567"/>
    <w:bookmarkStart w:name="z31078" w:id="1256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568"/>
    <w:bookmarkStart w:name="z31079" w:id="1256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569"/>
    <w:bookmarkStart w:name="z31080" w:id="1257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5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083" w:id="1257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571"/>
    <w:bookmarkStart w:name="z31084" w:id="1257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572"/>
    <w:bookmarkStart w:name="z31085" w:id="1257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573"/>
    <w:bookmarkStart w:name="z31086" w:id="1257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574"/>
    <w:bookmarkStart w:name="z31087" w:id="1257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575"/>
    <w:bookmarkStart w:name="z31088" w:id="1257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2576"/>
    <w:bookmarkStart w:name="z31089" w:id="1257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577"/>
    <w:bookmarkStart w:name="z31090" w:id="1257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2578"/>
    <w:bookmarkStart w:name="z31091" w:id="1257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579"/>
    <w:bookmarkStart w:name="z31092" w:id="1258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258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1093" w:id="12581"/>
    <w:p>
      <w:pPr>
        <w:spacing w:after="0"/>
        <w:ind w:left="0"/>
        <w:jc w:val="both"/>
      </w:pPr>
      <w:r>
        <w:rPr>
          <w:rFonts w:ascii="Times New Roman"/>
          <w:b w:val="false"/>
          <w:i w:val="false"/>
          <w:color w:val="000000"/>
          <w:sz w:val="28"/>
        </w:rPr>
        <w:t>
      29) мыналарды:</w:t>
      </w:r>
    </w:p>
    <w:bookmarkEnd w:id="12581"/>
    <w:bookmarkStart w:name="z31094" w:id="1258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58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1095" w:id="1258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583"/>
    <w:bookmarkStart w:name="z31096" w:id="1258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5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1097" w:id="1258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585"/>
    <w:bookmarkStart w:name="z31098" w:id="1258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586"/>
    <w:bookmarkStart w:name="z31099" w:id="1258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587"/>
    <w:bookmarkStart w:name="z31100" w:id="1258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588"/>
    <w:bookmarkStart w:name="z31101" w:id="12589"/>
    <w:p>
      <w:pPr>
        <w:spacing w:after="0"/>
        <w:ind w:left="0"/>
        <w:jc w:val="both"/>
      </w:pPr>
      <w:r>
        <w:rPr>
          <w:rFonts w:ascii="Times New Roman"/>
          <w:b w:val="false"/>
          <w:i w:val="false"/>
          <w:color w:val="000000"/>
          <w:sz w:val="28"/>
        </w:rPr>
        <w:t>
      19. Басқарма басшысының өкілеттіктері:</w:t>
      </w:r>
    </w:p>
    <w:bookmarkEnd w:id="12589"/>
    <w:bookmarkStart w:name="z31102" w:id="1259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590"/>
    <w:bookmarkStart w:name="z31103" w:id="1259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591"/>
    <w:bookmarkStart w:name="z31104" w:id="1259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592"/>
    <w:bookmarkStart w:name="z31105" w:id="1259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593"/>
    <w:bookmarkStart w:name="z31106" w:id="1259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594"/>
    <w:bookmarkStart w:name="z31107" w:id="1259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595"/>
    <w:bookmarkStart w:name="z31108" w:id="12596"/>
    <w:p>
      <w:pPr>
        <w:spacing w:after="0"/>
        <w:ind w:left="0"/>
        <w:jc w:val="left"/>
      </w:pPr>
      <w:r>
        <w:rPr>
          <w:rFonts w:ascii="Times New Roman"/>
          <w:b/>
          <w:i w:val="false"/>
          <w:color w:val="000000"/>
        </w:rPr>
        <w:t xml:space="preserve"> 4-тарау. Басқарманың мүлкі</w:t>
      </w:r>
    </w:p>
    <w:bookmarkEnd w:id="12596"/>
    <w:bookmarkStart w:name="z31109" w:id="1259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597"/>
    <w:bookmarkStart w:name="z31110" w:id="1259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598"/>
    <w:bookmarkStart w:name="z31111" w:id="1259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599"/>
    <w:bookmarkStart w:name="z31112" w:id="1260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600"/>
    <w:bookmarkStart w:name="z31113" w:id="12601"/>
    <w:p>
      <w:pPr>
        <w:spacing w:after="0"/>
        <w:ind w:left="0"/>
        <w:jc w:val="left"/>
      </w:pPr>
      <w:r>
        <w:rPr>
          <w:rFonts w:ascii="Times New Roman"/>
          <w:b/>
          <w:i w:val="false"/>
          <w:color w:val="000000"/>
        </w:rPr>
        <w:t xml:space="preserve"> 5-тарау. Басқарманы қайта ұйымдастыру және тарату</w:t>
      </w:r>
    </w:p>
    <w:bookmarkEnd w:id="12601"/>
    <w:bookmarkStart w:name="z31114" w:id="1260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6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150-қосымша</w:t>
            </w:r>
          </w:p>
        </w:tc>
      </w:tr>
    </w:tbl>
    <w:bookmarkStart w:name="z11628" w:id="1260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Жаңақорған аудандық санитариялық-эпидемиологиялық бақылау басқармасы" республикалық мемлекеттік мекемесінің ережесі</w:t>
      </w:r>
    </w:p>
    <w:bookmarkEnd w:id="12603"/>
    <w:p>
      <w:pPr>
        <w:spacing w:after="0"/>
        <w:ind w:left="0"/>
        <w:jc w:val="both"/>
      </w:pPr>
      <w:r>
        <w:rPr>
          <w:rFonts w:ascii="Times New Roman"/>
          <w:b w:val="false"/>
          <w:i w:val="false"/>
          <w:color w:val="ff0000"/>
          <w:sz w:val="28"/>
        </w:rPr>
        <w:t xml:space="preserve">
      Ескерту. 150-қосымша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115" w:id="12604"/>
    <w:p>
      <w:pPr>
        <w:spacing w:after="0"/>
        <w:ind w:left="0"/>
        <w:jc w:val="left"/>
      </w:pPr>
      <w:r>
        <w:rPr>
          <w:rFonts w:ascii="Times New Roman"/>
          <w:b/>
          <w:i w:val="false"/>
          <w:color w:val="000000"/>
        </w:rPr>
        <w:t xml:space="preserve"> 1-тарау. Жалпы ережелер</w:t>
      </w:r>
    </w:p>
    <w:bookmarkEnd w:id="12604"/>
    <w:bookmarkStart w:name="z31116" w:id="1260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Жаңақорған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605"/>
    <w:bookmarkStart w:name="z31117" w:id="1260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606"/>
    <w:bookmarkStart w:name="z31118" w:id="1260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607"/>
    <w:bookmarkStart w:name="z31119" w:id="1260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608"/>
    <w:bookmarkStart w:name="z31120" w:id="1260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609"/>
    <w:bookmarkStart w:name="z31121" w:id="1261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610"/>
    <w:bookmarkStart w:name="z31122" w:id="1261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611"/>
    <w:bookmarkStart w:name="z31123" w:id="12612"/>
    <w:p>
      <w:pPr>
        <w:spacing w:after="0"/>
        <w:ind w:left="0"/>
        <w:jc w:val="both"/>
      </w:pPr>
      <w:r>
        <w:rPr>
          <w:rFonts w:ascii="Times New Roman"/>
          <w:b w:val="false"/>
          <w:i w:val="false"/>
          <w:color w:val="000000"/>
          <w:sz w:val="28"/>
        </w:rPr>
        <w:t>
      8. Заңды тұлғаның орналасқан жері – индекс 120300, Қазақстан Республикасы, Қызылорда облысы, Жаңақорған ауданы, Жаңақорған кенті, Хорасан ата даңғылы, 8А ғимарат.</w:t>
      </w:r>
    </w:p>
    <w:bookmarkEnd w:id="12612"/>
    <w:bookmarkStart w:name="z31124" w:id="1261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Жаңақорған аудандық санитариялық-эпидемиологиялық бақылау басқармасы" республикалық мемлекеттік мекемесі.</w:t>
      </w:r>
    </w:p>
    <w:bookmarkEnd w:id="12613"/>
    <w:bookmarkStart w:name="z31125" w:id="1261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614"/>
    <w:bookmarkStart w:name="z31126" w:id="1261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615"/>
    <w:bookmarkStart w:name="z31127" w:id="1261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616"/>
    <w:bookmarkStart w:name="z31128" w:id="1261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617"/>
    <w:bookmarkStart w:name="z31129" w:id="1261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618"/>
    <w:bookmarkStart w:name="z31130" w:id="12619"/>
    <w:p>
      <w:pPr>
        <w:spacing w:after="0"/>
        <w:ind w:left="0"/>
        <w:jc w:val="both"/>
      </w:pPr>
      <w:r>
        <w:rPr>
          <w:rFonts w:ascii="Times New Roman"/>
          <w:b w:val="false"/>
          <w:i w:val="false"/>
          <w:color w:val="000000"/>
          <w:sz w:val="28"/>
        </w:rPr>
        <w:t>
      13. Міндеттері:</w:t>
      </w:r>
    </w:p>
    <w:bookmarkEnd w:id="12619"/>
    <w:bookmarkStart w:name="z31131" w:id="1262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620"/>
    <w:bookmarkStart w:name="z31132" w:id="1262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621"/>
    <w:bookmarkStart w:name="z31133" w:id="1262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622"/>
    <w:bookmarkStart w:name="z31134" w:id="12623"/>
    <w:p>
      <w:pPr>
        <w:spacing w:after="0"/>
        <w:ind w:left="0"/>
        <w:jc w:val="both"/>
      </w:pPr>
      <w:r>
        <w:rPr>
          <w:rFonts w:ascii="Times New Roman"/>
          <w:b w:val="false"/>
          <w:i w:val="false"/>
          <w:color w:val="000000"/>
          <w:sz w:val="28"/>
        </w:rPr>
        <w:t>
      14. Құқықтары мен міндеттері:</w:t>
      </w:r>
    </w:p>
    <w:bookmarkEnd w:id="12623"/>
    <w:bookmarkStart w:name="z31135" w:id="1262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624"/>
    <w:bookmarkStart w:name="z31136" w:id="1262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625"/>
    <w:bookmarkStart w:name="z31137" w:id="1262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626"/>
    <w:bookmarkStart w:name="z31138" w:id="1262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627"/>
    <w:bookmarkStart w:name="z31139" w:id="1262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628"/>
    <w:bookmarkStart w:name="z31140" w:id="1262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629"/>
    <w:bookmarkStart w:name="z31141" w:id="1263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630"/>
    <w:bookmarkStart w:name="z31142" w:id="1263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631"/>
    <w:bookmarkStart w:name="z31143" w:id="1263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632"/>
    <w:bookmarkStart w:name="z31144" w:id="12633"/>
    <w:p>
      <w:pPr>
        <w:spacing w:after="0"/>
        <w:ind w:left="0"/>
        <w:jc w:val="both"/>
      </w:pPr>
      <w:r>
        <w:rPr>
          <w:rFonts w:ascii="Times New Roman"/>
          <w:b w:val="false"/>
          <w:i w:val="false"/>
          <w:color w:val="000000"/>
          <w:sz w:val="28"/>
        </w:rPr>
        <w:t>
      15. Функциялары:</w:t>
      </w:r>
    </w:p>
    <w:bookmarkEnd w:id="12633"/>
    <w:bookmarkStart w:name="z31145" w:id="12634"/>
    <w:p>
      <w:pPr>
        <w:spacing w:after="0"/>
        <w:ind w:left="0"/>
        <w:jc w:val="both"/>
      </w:pPr>
      <w:r>
        <w:rPr>
          <w:rFonts w:ascii="Times New Roman"/>
          <w:b w:val="false"/>
          <w:i w:val="false"/>
          <w:color w:val="000000"/>
          <w:sz w:val="28"/>
        </w:rPr>
        <w:t>
      1) реттелетін салада мемлекеттік саясатты іске асыру;</w:t>
      </w:r>
    </w:p>
    <w:bookmarkEnd w:id="12634"/>
    <w:bookmarkStart w:name="z31146" w:id="1263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635"/>
    <w:bookmarkStart w:name="z31147" w:id="1263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636"/>
    <w:bookmarkStart w:name="z31148" w:id="1263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637"/>
    <w:bookmarkStart w:name="z31149" w:id="1263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638"/>
    <w:bookmarkStart w:name="z31150" w:id="1263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63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1151" w:id="1264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64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1152" w:id="1264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641"/>
    <w:bookmarkStart w:name="z31153" w:id="1264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642"/>
    <w:bookmarkStart w:name="z31154" w:id="1264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643"/>
    <w:bookmarkStart w:name="z31155" w:id="1264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6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157" w:id="1264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2645"/>
    <w:bookmarkStart w:name="z31158" w:id="1264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646"/>
    <w:bookmarkStart w:name="z31159" w:id="1264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647"/>
    <w:bookmarkStart w:name="z31160" w:id="1264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6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163" w:id="1264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649"/>
    <w:bookmarkStart w:name="z31164" w:id="1265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650"/>
    <w:bookmarkStart w:name="z31165" w:id="1265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651"/>
    <w:bookmarkStart w:name="z31166" w:id="1265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652"/>
    <w:bookmarkStart w:name="z31167" w:id="1265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653"/>
    <w:bookmarkStart w:name="z31168" w:id="1265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2654"/>
    <w:bookmarkStart w:name="z31169" w:id="1265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655"/>
    <w:bookmarkStart w:name="z31170" w:id="1265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2656"/>
    <w:bookmarkStart w:name="z31171" w:id="1265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657"/>
    <w:bookmarkStart w:name="z31172" w:id="1265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265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1173" w:id="12659"/>
    <w:p>
      <w:pPr>
        <w:spacing w:after="0"/>
        <w:ind w:left="0"/>
        <w:jc w:val="both"/>
      </w:pPr>
      <w:r>
        <w:rPr>
          <w:rFonts w:ascii="Times New Roman"/>
          <w:b w:val="false"/>
          <w:i w:val="false"/>
          <w:color w:val="000000"/>
          <w:sz w:val="28"/>
        </w:rPr>
        <w:t>
      29) мыналарды:</w:t>
      </w:r>
    </w:p>
    <w:bookmarkEnd w:id="12659"/>
    <w:bookmarkStart w:name="z31174" w:id="1266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66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1175" w:id="1266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661"/>
    <w:bookmarkStart w:name="z31176" w:id="1266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6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1177" w:id="1266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663"/>
    <w:bookmarkStart w:name="z31178" w:id="1266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664"/>
    <w:bookmarkStart w:name="z31179" w:id="1266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665"/>
    <w:bookmarkStart w:name="z31180" w:id="1266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666"/>
    <w:bookmarkStart w:name="z31181" w:id="12667"/>
    <w:p>
      <w:pPr>
        <w:spacing w:after="0"/>
        <w:ind w:left="0"/>
        <w:jc w:val="both"/>
      </w:pPr>
      <w:r>
        <w:rPr>
          <w:rFonts w:ascii="Times New Roman"/>
          <w:b w:val="false"/>
          <w:i w:val="false"/>
          <w:color w:val="000000"/>
          <w:sz w:val="28"/>
        </w:rPr>
        <w:t>
      19. Басқарма басшысының өкілеттіктері:</w:t>
      </w:r>
    </w:p>
    <w:bookmarkEnd w:id="12667"/>
    <w:bookmarkStart w:name="z31182" w:id="1266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668"/>
    <w:bookmarkStart w:name="z31183" w:id="1266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669"/>
    <w:bookmarkStart w:name="z31184" w:id="1267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670"/>
    <w:bookmarkStart w:name="z31185" w:id="1267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671"/>
    <w:bookmarkStart w:name="z31186" w:id="1267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672"/>
    <w:bookmarkStart w:name="z31187" w:id="1267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673"/>
    <w:bookmarkStart w:name="z31188" w:id="12674"/>
    <w:p>
      <w:pPr>
        <w:spacing w:after="0"/>
        <w:ind w:left="0"/>
        <w:jc w:val="left"/>
      </w:pPr>
      <w:r>
        <w:rPr>
          <w:rFonts w:ascii="Times New Roman"/>
          <w:b/>
          <w:i w:val="false"/>
          <w:color w:val="000000"/>
        </w:rPr>
        <w:t xml:space="preserve"> 4-тарау. Басқарманың мүлкі</w:t>
      </w:r>
    </w:p>
    <w:bookmarkEnd w:id="12674"/>
    <w:bookmarkStart w:name="z31189" w:id="1267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675"/>
    <w:bookmarkStart w:name="z31190" w:id="1267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676"/>
    <w:bookmarkStart w:name="z31191" w:id="1267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677"/>
    <w:bookmarkStart w:name="z31192" w:id="1267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678"/>
    <w:bookmarkStart w:name="z31193" w:id="12679"/>
    <w:p>
      <w:pPr>
        <w:spacing w:after="0"/>
        <w:ind w:left="0"/>
        <w:jc w:val="left"/>
      </w:pPr>
      <w:r>
        <w:rPr>
          <w:rFonts w:ascii="Times New Roman"/>
          <w:b/>
          <w:i w:val="false"/>
          <w:color w:val="000000"/>
        </w:rPr>
        <w:t xml:space="preserve"> 5-тарау. Басқарманы қайта ұйымдастыру және тарату</w:t>
      </w:r>
    </w:p>
    <w:bookmarkEnd w:id="12679"/>
    <w:bookmarkStart w:name="z31194" w:id="1268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6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151-қосымша</w:t>
            </w:r>
          </w:p>
        </w:tc>
      </w:tr>
    </w:tbl>
    <w:bookmarkStart w:name="z11704" w:id="1268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Қазалы аудандық санитариялық-эпидемиологиялық бақылау басқармасы" республикалық мемлекеттік мекемесінің ережесі</w:t>
      </w:r>
    </w:p>
    <w:bookmarkEnd w:id="12681"/>
    <w:p>
      <w:pPr>
        <w:spacing w:after="0"/>
        <w:ind w:left="0"/>
        <w:jc w:val="both"/>
      </w:pPr>
      <w:r>
        <w:rPr>
          <w:rFonts w:ascii="Times New Roman"/>
          <w:b w:val="false"/>
          <w:i w:val="false"/>
          <w:color w:val="ff0000"/>
          <w:sz w:val="28"/>
        </w:rPr>
        <w:t xml:space="preserve">
      Ескерту. 151-қосымша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195" w:id="12682"/>
    <w:p>
      <w:pPr>
        <w:spacing w:after="0"/>
        <w:ind w:left="0"/>
        <w:jc w:val="left"/>
      </w:pPr>
      <w:r>
        <w:rPr>
          <w:rFonts w:ascii="Times New Roman"/>
          <w:b/>
          <w:i w:val="false"/>
          <w:color w:val="000000"/>
        </w:rPr>
        <w:t xml:space="preserve"> 1-тарау. Жалпы ережелер</w:t>
      </w:r>
    </w:p>
    <w:bookmarkEnd w:id="12682"/>
    <w:bookmarkStart w:name="z31196" w:id="1268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Қазалы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683"/>
    <w:bookmarkStart w:name="z31197" w:id="1268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684"/>
    <w:bookmarkStart w:name="z31198" w:id="1268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685"/>
    <w:bookmarkStart w:name="z31199" w:id="1268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686"/>
    <w:bookmarkStart w:name="z31200" w:id="1268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687"/>
    <w:bookmarkStart w:name="z31201" w:id="1268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688"/>
    <w:bookmarkStart w:name="z31202" w:id="1268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689"/>
    <w:bookmarkStart w:name="z31203" w:id="12690"/>
    <w:p>
      <w:pPr>
        <w:spacing w:after="0"/>
        <w:ind w:left="0"/>
        <w:jc w:val="both"/>
      </w:pPr>
      <w:r>
        <w:rPr>
          <w:rFonts w:ascii="Times New Roman"/>
          <w:b w:val="false"/>
          <w:i w:val="false"/>
          <w:color w:val="000000"/>
          <w:sz w:val="28"/>
        </w:rPr>
        <w:t>
      8. Заңды тұлғаның орналасқан жері – индекс 120400, Қазақстан Республикасы, Қызылорда облысы, Қазалы ауданы, Әйтеке би кенті, Жалаңтөс батыр көшесі, 42 ғимарат.</w:t>
      </w:r>
    </w:p>
    <w:bookmarkEnd w:id="12690"/>
    <w:bookmarkStart w:name="z31204" w:id="1269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Қазалы аудандық санитариялық-эпидемиологиялық бақылау басқармасы" республикалық мемлекеттік мекемесіб</w:t>
      </w:r>
    </w:p>
    <w:bookmarkEnd w:id="12691"/>
    <w:bookmarkStart w:name="z31205" w:id="1269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692"/>
    <w:bookmarkStart w:name="z31206" w:id="1269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693"/>
    <w:bookmarkStart w:name="z31207" w:id="1269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694"/>
    <w:bookmarkStart w:name="z31208" w:id="1269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695"/>
    <w:bookmarkStart w:name="z31209" w:id="1269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696"/>
    <w:bookmarkStart w:name="z31210" w:id="12697"/>
    <w:p>
      <w:pPr>
        <w:spacing w:after="0"/>
        <w:ind w:left="0"/>
        <w:jc w:val="both"/>
      </w:pPr>
      <w:r>
        <w:rPr>
          <w:rFonts w:ascii="Times New Roman"/>
          <w:b w:val="false"/>
          <w:i w:val="false"/>
          <w:color w:val="000000"/>
          <w:sz w:val="28"/>
        </w:rPr>
        <w:t>
      13. Міндеттері:</w:t>
      </w:r>
    </w:p>
    <w:bookmarkEnd w:id="12697"/>
    <w:bookmarkStart w:name="z31211" w:id="1269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698"/>
    <w:bookmarkStart w:name="z31212" w:id="1269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699"/>
    <w:bookmarkStart w:name="z31213" w:id="1270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700"/>
    <w:bookmarkStart w:name="z31214" w:id="12701"/>
    <w:p>
      <w:pPr>
        <w:spacing w:after="0"/>
        <w:ind w:left="0"/>
        <w:jc w:val="both"/>
      </w:pPr>
      <w:r>
        <w:rPr>
          <w:rFonts w:ascii="Times New Roman"/>
          <w:b w:val="false"/>
          <w:i w:val="false"/>
          <w:color w:val="000000"/>
          <w:sz w:val="28"/>
        </w:rPr>
        <w:t>
      14. Құқықтары мен міндеттері:</w:t>
      </w:r>
    </w:p>
    <w:bookmarkEnd w:id="12701"/>
    <w:bookmarkStart w:name="z31215" w:id="1270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702"/>
    <w:bookmarkStart w:name="z31216" w:id="1270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703"/>
    <w:bookmarkStart w:name="z31217" w:id="1270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704"/>
    <w:bookmarkStart w:name="z31218" w:id="1270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705"/>
    <w:bookmarkStart w:name="z31219" w:id="1270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706"/>
    <w:bookmarkStart w:name="z31220" w:id="1270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707"/>
    <w:bookmarkStart w:name="z31221" w:id="1270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708"/>
    <w:bookmarkStart w:name="z31222" w:id="1270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709"/>
    <w:bookmarkStart w:name="z31223" w:id="1271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710"/>
    <w:bookmarkStart w:name="z31224" w:id="12711"/>
    <w:p>
      <w:pPr>
        <w:spacing w:after="0"/>
        <w:ind w:left="0"/>
        <w:jc w:val="both"/>
      </w:pPr>
      <w:r>
        <w:rPr>
          <w:rFonts w:ascii="Times New Roman"/>
          <w:b w:val="false"/>
          <w:i w:val="false"/>
          <w:color w:val="000000"/>
          <w:sz w:val="28"/>
        </w:rPr>
        <w:t>
      15. Функциялары:</w:t>
      </w:r>
    </w:p>
    <w:bookmarkEnd w:id="12711"/>
    <w:bookmarkStart w:name="z31225" w:id="12712"/>
    <w:p>
      <w:pPr>
        <w:spacing w:after="0"/>
        <w:ind w:left="0"/>
        <w:jc w:val="both"/>
      </w:pPr>
      <w:r>
        <w:rPr>
          <w:rFonts w:ascii="Times New Roman"/>
          <w:b w:val="false"/>
          <w:i w:val="false"/>
          <w:color w:val="000000"/>
          <w:sz w:val="28"/>
        </w:rPr>
        <w:t>
      1) реттелетін салада мемлекеттік саясатты іске асыру;</w:t>
      </w:r>
    </w:p>
    <w:bookmarkEnd w:id="12712"/>
    <w:bookmarkStart w:name="z31226" w:id="1271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713"/>
    <w:bookmarkStart w:name="z31227" w:id="1271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714"/>
    <w:bookmarkStart w:name="z31228" w:id="1271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715"/>
    <w:bookmarkStart w:name="z31229" w:id="1271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716"/>
    <w:bookmarkStart w:name="z31230" w:id="1271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71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1231" w:id="1271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71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1232" w:id="1271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719"/>
    <w:bookmarkStart w:name="z31233" w:id="1272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720"/>
    <w:bookmarkStart w:name="z31234" w:id="1272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721"/>
    <w:bookmarkStart w:name="z31235" w:id="1272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7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237" w:id="1272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2723"/>
    <w:bookmarkStart w:name="z31238" w:id="1272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724"/>
    <w:bookmarkStart w:name="z31239" w:id="1272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725"/>
    <w:bookmarkStart w:name="z31240" w:id="1272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7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243" w:id="1272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727"/>
    <w:bookmarkStart w:name="z31244" w:id="1272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728"/>
    <w:bookmarkStart w:name="z31245" w:id="1272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729"/>
    <w:bookmarkStart w:name="z31246" w:id="1273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730"/>
    <w:bookmarkStart w:name="z31247" w:id="1273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731"/>
    <w:bookmarkStart w:name="z31248" w:id="1273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2732"/>
    <w:bookmarkStart w:name="z31249" w:id="1273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733"/>
    <w:bookmarkStart w:name="z31250" w:id="1273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2734"/>
    <w:bookmarkStart w:name="z31251" w:id="1273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735"/>
    <w:bookmarkStart w:name="z31252" w:id="1273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273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1253" w:id="12737"/>
    <w:p>
      <w:pPr>
        <w:spacing w:after="0"/>
        <w:ind w:left="0"/>
        <w:jc w:val="both"/>
      </w:pPr>
      <w:r>
        <w:rPr>
          <w:rFonts w:ascii="Times New Roman"/>
          <w:b w:val="false"/>
          <w:i w:val="false"/>
          <w:color w:val="000000"/>
          <w:sz w:val="28"/>
        </w:rPr>
        <w:t>
      29) мыналарды:</w:t>
      </w:r>
    </w:p>
    <w:bookmarkEnd w:id="12737"/>
    <w:bookmarkStart w:name="z31254" w:id="1273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73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1255" w:id="1273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739"/>
    <w:bookmarkStart w:name="z31256" w:id="1274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7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1257" w:id="1274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741"/>
    <w:bookmarkStart w:name="z31258" w:id="1274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742"/>
    <w:bookmarkStart w:name="z31259" w:id="1274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743"/>
    <w:bookmarkStart w:name="z31260" w:id="1274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744"/>
    <w:bookmarkStart w:name="z31261" w:id="12745"/>
    <w:p>
      <w:pPr>
        <w:spacing w:after="0"/>
        <w:ind w:left="0"/>
        <w:jc w:val="both"/>
      </w:pPr>
      <w:r>
        <w:rPr>
          <w:rFonts w:ascii="Times New Roman"/>
          <w:b w:val="false"/>
          <w:i w:val="false"/>
          <w:color w:val="000000"/>
          <w:sz w:val="28"/>
        </w:rPr>
        <w:t>
      19. Басқарма басшысының өкілеттіктері:</w:t>
      </w:r>
    </w:p>
    <w:bookmarkEnd w:id="12745"/>
    <w:bookmarkStart w:name="z31262" w:id="1274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746"/>
    <w:bookmarkStart w:name="z31263" w:id="1274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747"/>
    <w:bookmarkStart w:name="z31264" w:id="1274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748"/>
    <w:bookmarkStart w:name="z31265" w:id="1274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749"/>
    <w:bookmarkStart w:name="z31266" w:id="1275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750"/>
    <w:bookmarkStart w:name="z31267" w:id="1275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751"/>
    <w:bookmarkStart w:name="z31268" w:id="12752"/>
    <w:p>
      <w:pPr>
        <w:spacing w:after="0"/>
        <w:ind w:left="0"/>
        <w:jc w:val="left"/>
      </w:pPr>
      <w:r>
        <w:rPr>
          <w:rFonts w:ascii="Times New Roman"/>
          <w:b/>
          <w:i w:val="false"/>
          <w:color w:val="000000"/>
        </w:rPr>
        <w:t xml:space="preserve"> 4-тарау. Басқарманың мүлкі</w:t>
      </w:r>
    </w:p>
    <w:bookmarkEnd w:id="12752"/>
    <w:bookmarkStart w:name="z31269" w:id="1275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753"/>
    <w:bookmarkStart w:name="z31270" w:id="1275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754"/>
    <w:bookmarkStart w:name="z31271" w:id="1275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755"/>
    <w:bookmarkStart w:name="z31272" w:id="1275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756"/>
    <w:bookmarkStart w:name="z31273" w:id="12757"/>
    <w:p>
      <w:pPr>
        <w:spacing w:after="0"/>
        <w:ind w:left="0"/>
        <w:jc w:val="left"/>
      </w:pPr>
      <w:r>
        <w:rPr>
          <w:rFonts w:ascii="Times New Roman"/>
          <w:b/>
          <w:i w:val="false"/>
          <w:color w:val="000000"/>
        </w:rPr>
        <w:t xml:space="preserve"> 5-тарау. Басқарманы қайта ұйымдастыру және тарату</w:t>
      </w:r>
    </w:p>
    <w:bookmarkEnd w:id="12757"/>
    <w:bookmarkStart w:name="z31274" w:id="1275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75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152-қосымша</w:t>
            </w:r>
          </w:p>
        </w:tc>
      </w:tr>
    </w:tbl>
    <w:bookmarkStart w:name="z11780" w:id="1275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Қармақшы аудандық санитариялық-эпидемиологиялық бақылау басқармасы" республикалық мемлекеттік мекемесінің ережесі</w:t>
      </w:r>
    </w:p>
    <w:bookmarkEnd w:id="12759"/>
    <w:p>
      <w:pPr>
        <w:spacing w:after="0"/>
        <w:ind w:left="0"/>
        <w:jc w:val="both"/>
      </w:pPr>
      <w:r>
        <w:rPr>
          <w:rFonts w:ascii="Times New Roman"/>
          <w:b w:val="false"/>
          <w:i w:val="false"/>
          <w:color w:val="ff0000"/>
          <w:sz w:val="28"/>
        </w:rPr>
        <w:t xml:space="preserve">
      Ескерту. 152-қосымша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275" w:id="12760"/>
    <w:p>
      <w:pPr>
        <w:spacing w:after="0"/>
        <w:ind w:left="0"/>
        <w:jc w:val="left"/>
      </w:pPr>
      <w:r>
        <w:rPr>
          <w:rFonts w:ascii="Times New Roman"/>
          <w:b/>
          <w:i w:val="false"/>
          <w:color w:val="000000"/>
        </w:rPr>
        <w:t xml:space="preserve"> 1-тарау. Жалпы ережелер</w:t>
      </w:r>
    </w:p>
    <w:bookmarkEnd w:id="12760"/>
    <w:bookmarkStart w:name="z31276" w:id="1276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Қармақшы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761"/>
    <w:bookmarkStart w:name="z31277" w:id="1276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762"/>
    <w:bookmarkStart w:name="z31278" w:id="1276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763"/>
    <w:bookmarkStart w:name="z31279" w:id="1276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764"/>
    <w:bookmarkStart w:name="z31280" w:id="1276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765"/>
    <w:bookmarkStart w:name="z31281" w:id="1276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766"/>
    <w:bookmarkStart w:name="z31282" w:id="1276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767"/>
    <w:bookmarkStart w:name="z31283" w:id="12768"/>
    <w:p>
      <w:pPr>
        <w:spacing w:after="0"/>
        <w:ind w:left="0"/>
        <w:jc w:val="both"/>
      </w:pPr>
      <w:r>
        <w:rPr>
          <w:rFonts w:ascii="Times New Roman"/>
          <w:b w:val="false"/>
          <w:i w:val="false"/>
          <w:color w:val="000000"/>
          <w:sz w:val="28"/>
        </w:rPr>
        <w:t>
      8. Заңды тұлғаның орналасқан жері – индекс 120500, Қазақстан Республикасы, Қызылорда облысы, Қармақшы ауданы, Жосалы кенті, Қорқыт Ата көшесі, 64 ғимарат.</w:t>
      </w:r>
    </w:p>
    <w:bookmarkEnd w:id="12768"/>
    <w:bookmarkStart w:name="z31284" w:id="1276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Қармақшы аудандық санитариялық-эпидемиологиялық бақылау басқармасы" республикалық мемлекеттік мекемесі.</w:t>
      </w:r>
    </w:p>
    <w:bookmarkEnd w:id="12769"/>
    <w:bookmarkStart w:name="z31285" w:id="1277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770"/>
    <w:bookmarkStart w:name="z31286" w:id="1277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771"/>
    <w:bookmarkStart w:name="z31287" w:id="1277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772"/>
    <w:bookmarkStart w:name="z31288" w:id="1277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773"/>
    <w:bookmarkStart w:name="z31289" w:id="1277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774"/>
    <w:bookmarkStart w:name="z31290" w:id="12775"/>
    <w:p>
      <w:pPr>
        <w:spacing w:after="0"/>
        <w:ind w:left="0"/>
        <w:jc w:val="both"/>
      </w:pPr>
      <w:r>
        <w:rPr>
          <w:rFonts w:ascii="Times New Roman"/>
          <w:b w:val="false"/>
          <w:i w:val="false"/>
          <w:color w:val="000000"/>
          <w:sz w:val="28"/>
        </w:rPr>
        <w:t>
      13. Міндеттері:</w:t>
      </w:r>
    </w:p>
    <w:bookmarkEnd w:id="12775"/>
    <w:bookmarkStart w:name="z31291" w:id="1277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776"/>
    <w:bookmarkStart w:name="z31292" w:id="1277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777"/>
    <w:bookmarkStart w:name="z31293" w:id="1277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778"/>
    <w:bookmarkStart w:name="z31294" w:id="12779"/>
    <w:p>
      <w:pPr>
        <w:spacing w:after="0"/>
        <w:ind w:left="0"/>
        <w:jc w:val="both"/>
      </w:pPr>
      <w:r>
        <w:rPr>
          <w:rFonts w:ascii="Times New Roman"/>
          <w:b w:val="false"/>
          <w:i w:val="false"/>
          <w:color w:val="000000"/>
          <w:sz w:val="28"/>
        </w:rPr>
        <w:t>
      14. Құқықтары мен міндеттері:</w:t>
      </w:r>
    </w:p>
    <w:bookmarkEnd w:id="12779"/>
    <w:bookmarkStart w:name="z31295" w:id="1278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780"/>
    <w:bookmarkStart w:name="z31296" w:id="1278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781"/>
    <w:bookmarkStart w:name="z31297" w:id="1278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782"/>
    <w:bookmarkStart w:name="z31298" w:id="1278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783"/>
    <w:bookmarkStart w:name="z31299" w:id="1278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784"/>
    <w:bookmarkStart w:name="z31300" w:id="1278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785"/>
    <w:bookmarkStart w:name="z31301" w:id="1278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786"/>
    <w:bookmarkStart w:name="z31302" w:id="1278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787"/>
    <w:bookmarkStart w:name="z31303" w:id="1278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788"/>
    <w:bookmarkStart w:name="z31304" w:id="12789"/>
    <w:p>
      <w:pPr>
        <w:spacing w:after="0"/>
        <w:ind w:left="0"/>
        <w:jc w:val="both"/>
      </w:pPr>
      <w:r>
        <w:rPr>
          <w:rFonts w:ascii="Times New Roman"/>
          <w:b w:val="false"/>
          <w:i w:val="false"/>
          <w:color w:val="000000"/>
          <w:sz w:val="28"/>
        </w:rPr>
        <w:t>
      15. Функциялары:</w:t>
      </w:r>
    </w:p>
    <w:bookmarkEnd w:id="12789"/>
    <w:bookmarkStart w:name="z31305" w:id="12790"/>
    <w:p>
      <w:pPr>
        <w:spacing w:after="0"/>
        <w:ind w:left="0"/>
        <w:jc w:val="both"/>
      </w:pPr>
      <w:r>
        <w:rPr>
          <w:rFonts w:ascii="Times New Roman"/>
          <w:b w:val="false"/>
          <w:i w:val="false"/>
          <w:color w:val="000000"/>
          <w:sz w:val="28"/>
        </w:rPr>
        <w:t>
      1) реттелетін салада мемлекеттік саясатты іске асыру;</w:t>
      </w:r>
    </w:p>
    <w:bookmarkEnd w:id="12790"/>
    <w:bookmarkStart w:name="z31306" w:id="1279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791"/>
    <w:bookmarkStart w:name="z31307" w:id="1279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792"/>
    <w:bookmarkStart w:name="z31308" w:id="1279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793"/>
    <w:bookmarkStart w:name="z31309" w:id="1279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794"/>
    <w:bookmarkStart w:name="z31310" w:id="1279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79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1311" w:id="1279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79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1312" w:id="1279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797"/>
    <w:bookmarkStart w:name="z31313" w:id="1279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798"/>
    <w:bookmarkStart w:name="z31314" w:id="1279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799"/>
    <w:bookmarkStart w:name="z31315" w:id="1280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8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317" w:id="1280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2801"/>
    <w:bookmarkStart w:name="z31318" w:id="1280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802"/>
    <w:bookmarkStart w:name="z31319" w:id="1280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803"/>
    <w:bookmarkStart w:name="z31320" w:id="1280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8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323" w:id="1280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805"/>
    <w:bookmarkStart w:name="z31324" w:id="1280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806"/>
    <w:bookmarkStart w:name="z31325" w:id="1280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807"/>
    <w:bookmarkStart w:name="z31326" w:id="1280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808"/>
    <w:bookmarkStart w:name="z31327" w:id="1280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809"/>
    <w:bookmarkStart w:name="z31328" w:id="1281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2810"/>
    <w:bookmarkStart w:name="z31329" w:id="1281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811"/>
    <w:bookmarkStart w:name="z31330" w:id="1281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2812"/>
    <w:bookmarkStart w:name="z31331" w:id="1281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813"/>
    <w:bookmarkStart w:name="z31332" w:id="1281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281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1333" w:id="12815"/>
    <w:p>
      <w:pPr>
        <w:spacing w:after="0"/>
        <w:ind w:left="0"/>
        <w:jc w:val="both"/>
      </w:pPr>
      <w:r>
        <w:rPr>
          <w:rFonts w:ascii="Times New Roman"/>
          <w:b w:val="false"/>
          <w:i w:val="false"/>
          <w:color w:val="000000"/>
          <w:sz w:val="28"/>
        </w:rPr>
        <w:t>
      29) мыналарды:</w:t>
      </w:r>
    </w:p>
    <w:bookmarkEnd w:id="12815"/>
    <w:bookmarkStart w:name="z31334" w:id="1281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81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1335" w:id="1281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817"/>
    <w:bookmarkStart w:name="z31336" w:id="1281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8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1337" w:id="1281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819"/>
    <w:bookmarkStart w:name="z31338" w:id="1282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820"/>
    <w:bookmarkStart w:name="z31339" w:id="1282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821"/>
    <w:bookmarkStart w:name="z31340" w:id="1282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822"/>
    <w:bookmarkStart w:name="z31341" w:id="12823"/>
    <w:p>
      <w:pPr>
        <w:spacing w:after="0"/>
        <w:ind w:left="0"/>
        <w:jc w:val="both"/>
      </w:pPr>
      <w:r>
        <w:rPr>
          <w:rFonts w:ascii="Times New Roman"/>
          <w:b w:val="false"/>
          <w:i w:val="false"/>
          <w:color w:val="000000"/>
          <w:sz w:val="28"/>
        </w:rPr>
        <w:t>
      19. Басқарма басшысының өкілеттіктері:</w:t>
      </w:r>
    </w:p>
    <w:bookmarkEnd w:id="12823"/>
    <w:bookmarkStart w:name="z31342" w:id="1282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824"/>
    <w:bookmarkStart w:name="z31343" w:id="1282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825"/>
    <w:bookmarkStart w:name="z31344" w:id="1282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826"/>
    <w:bookmarkStart w:name="z31345" w:id="1282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827"/>
    <w:bookmarkStart w:name="z31346" w:id="1282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828"/>
    <w:bookmarkStart w:name="z31347" w:id="1282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829"/>
    <w:bookmarkStart w:name="z31348" w:id="12830"/>
    <w:p>
      <w:pPr>
        <w:spacing w:after="0"/>
        <w:ind w:left="0"/>
        <w:jc w:val="left"/>
      </w:pPr>
      <w:r>
        <w:rPr>
          <w:rFonts w:ascii="Times New Roman"/>
          <w:b/>
          <w:i w:val="false"/>
          <w:color w:val="000000"/>
        </w:rPr>
        <w:t xml:space="preserve"> 4-тарау. Басқарманың мүлкі</w:t>
      </w:r>
    </w:p>
    <w:bookmarkEnd w:id="12830"/>
    <w:bookmarkStart w:name="z31349" w:id="1283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831"/>
    <w:bookmarkStart w:name="z31350" w:id="1283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832"/>
    <w:bookmarkStart w:name="z31351" w:id="1283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833"/>
    <w:bookmarkStart w:name="z31352" w:id="1283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834"/>
    <w:bookmarkStart w:name="z31353" w:id="12835"/>
    <w:p>
      <w:pPr>
        <w:spacing w:after="0"/>
        <w:ind w:left="0"/>
        <w:jc w:val="left"/>
      </w:pPr>
      <w:r>
        <w:rPr>
          <w:rFonts w:ascii="Times New Roman"/>
          <w:b/>
          <w:i w:val="false"/>
          <w:color w:val="000000"/>
        </w:rPr>
        <w:t xml:space="preserve"> 5-тарау. Басқарманы қайта ұйымдастыру және тарату</w:t>
      </w:r>
    </w:p>
    <w:bookmarkEnd w:id="12835"/>
    <w:bookmarkStart w:name="z31354" w:id="1283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8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153-қосымша</w:t>
            </w:r>
          </w:p>
        </w:tc>
      </w:tr>
    </w:tbl>
    <w:bookmarkStart w:name="z11856" w:id="1283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Қызылорда қалалық санитариялық-эпидемиологиялық бақылау басқармасы" республикалық мемлекеттік мекемесінің ережесі</w:t>
      </w:r>
    </w:p>
    <w:bookmarkEnd w:id="12837"/>
    <w:p>
      <w:pPr>
        <w:spacing w:after="0"/>
        <w:ind w:left="0"/>
        <w:jc w:val="both"/>
      </w:pPr>
      <w:r>
        <w:rPr>
          <w:rFonts w:ascii="Times New Roman"/>
          <w:b w:val="false"/>
          <w:i w:val="false"/>
          <w:color w:val="ff0000"/>
          <w:sz w:val="28"/>
        </w:rPr>
        <w:t xml:space="preserve">
      Ескерту. 153-қосымша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355" w:id="12838"/>
    <w:p>
      <w:pPr>
        <w:spacing w:after="0"/>
        <w:ind w:left="0"/>
        <w:jc w:val="left"/>
      </w:pPr>
      <w:r>
        <w:rPr>
          <w:rFonts w:ascii="Times New Roman"/>
          <w:b/>
          <w:i w:val="false"/>
          <w:color w:val="000000"/>
        </w:rPr>
        <w:t xml:space="preserve"> 1-тарау. Жалпы ережелер</w:t>
      </w:r>
    </w:p>
    <w:bookmarkEnd w:id="12838"/>
    <w:bookmarkStart w:name="z31356" w:id="1283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Қызылорда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839"/>
    <w:bookmarkStart w:name="z31357" w:id="1284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840"/>
    <w:bookmarkStart w:name="z31358" w:id="1284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841"/>
    <w:bookmarkStart w:name="z31359" w:id="1284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842"/>
    <w:bookmarkStart w:name="z31360" w:id="1284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843"/>
    <w:bookmarkStart w:name="z31361" w:id="1284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844"/>
    <w:bookmarkStart w:name="z31362" w:id="1284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845"/>
    <w:bookmarkStart w:name="z31363" w:id="12846"/>
    <w:p>
      <w:pPr>
        <w:spacing w:after="0"/>
        <w:ind w:left="0"/>
        <w:jc w:val="both"/>
      </w:pPr>
      <w:r>
        <w:rPr>
          <w:rFonts w:ascii="Times New Roman"/>
          <w:b w:val="false"/>
          <w:i w:val="false"/>
          <w:color w:val="000000"/>
          <w:sz w:val="28"/>
        </w:rPr>
        <w:t>
      8. Заңды тұлғаның орналасқан жері – индекс 120008, Қазақстан Республикасы, Қызылорда облысы, Қызылорда қаласы, Желтоқсан көшесі, 128 ғимарат.</w:t>
      </w:r>
    </w:p>
    <w:bookmarkEnd w:id="12846"/>
    <w:bookmarkStart w:name="z31364" w:id="1284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Қызылорда қалалық санитариялық-эпидемиологиялық бақылау басқармасы" республикалық мемлекеттік мекемесі.</w:t>
      </w:r>
    </w:p>
    <w:bookmarkEnd w:id="12847"/>
    <w:bookmarkStart w:name="z31365" w:id="1284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848"/>
    <w:bookmarkStart w:name="z31366" w:id="1284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849"/>
    <w:bookmarkStart w:name="z31367" w:id="1285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850"/>
    <w:bookmarkStart w:name="z31368" w:id="1285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851"/>
    <w:bookmarkStart w:name="z31369" w:id="1285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852"/>
    <w:bookmarkStart w:name="z31370" w:id="12853"/>
    <w:p>
      <w:pPr>
        <w:spacing w:after="0"/>
        <w:ind w:left="0"/>
        <w:jc w:val="both"/>
      </w:pPr>
      <w:r>
        <w:rPr>
          <w:rFonts w:ascii="Times New Roman"/>
          <w:b w:val="false"/>
          <w:i w:val="false"/>
          <w:color w:val="000000"/>
          <w:sz w:val="28"/>
        </w:rPr>
        <w:t>
      13. Міндеттері:</w:t>
      </w:r>
    </w:p>
    <w:bookmarkEnd w:id="12853"/>
    <w:bookmarkStart w:name="z31371" w:id="1285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854"/>
    <w:bookmarkStart w:name="z31372" w:id="1285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855"/>
    <w:bookmarkStart w:name="z31373" w:id="1285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856"/>
    <w:bookmarkStart w:name="z31374" w:id="12857"/>
    <w:p>
      <w:pPr>
        <w:spacing w:after="0"/>
        <w:ind w:left="0"/>
        <w:jc w:val="both"/>
      </w:pPr>
      <w:r>
        <w:rPr>
          <w:rFonts w:ascii="Times New Roman"/>
          <w:b w:val="false"/>
          <w:i w:val="false"/>
          <w:color w:val="000000"/>
          <w:sz w:val="28"/>
        </w:rPr>
        <w:t>
      14. Құқықтары мен міндеттері:</w:t>
      </w:r>
    </w:p>
    <w:bookmarkEnd w:id="12857"/>
    <w:bookmarkStart w:name="z31375" w:id="1285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858"/>
    <w:bookmarkStart w:name="z31376" w:id="1285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859"/>
    <w:bookmarkStart w:name="z31377" w:id="1286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860"/>
    <w:bookmarkStart w:name="z31378" w:id="1286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861"/>
    <w:bookmarkStart w:name="z31379" w:id="1286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862"/>
    <w:bookmarkStart w:name="z31380" w:id="1286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863"/>
    <w:bookmarkStart w:name="z31381" w:id="1286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864"/>
    <w:bookmarkStart w:name="z31382" w:id="1286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865"/>
    <w:bookmarkStart w:name="z31383" w:id="1286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866"/>
    <w:bookmarkStart w:name="z31384" w:id="12867"/>
    <w:p>
      <w:pPr>
        <w:spacing w:after="0"/>
        <w:ind w:left="0"/>
        <w:jc w:val="both"/>
      </w:pPr>
      <w:r>
        <w:rPr>
          <w:rFonts w:ascii="Times New Roman"/>
          <w:b w:val="false"/>
          <w:i w:val="false"/>
          <w:color w:val="000000"/>
          <w:sz w:val="28"/>
        </w:rPr>
        <w:t>
      15. Функциялары:</w:t>
      </w:r>
    </w:p>
    <w:bookmarkEnd w:id="12867"/>
    <w:bookmarkStart w:name="z31385" w:id="12868"/>
    <w:p>
      <w:pPr>
        <w:spacing w:after="0"/>
        <w:ind w:left="0"/>
        <w:jc w:val="both"/>
      </w:pPr>
      <w:r>
        <w:rPr>
          <w:rFonts w:ascii="Times New Roman"/>
          <w:b w:val="false"/>
          <w:i w:val="false"/>
          <w:color w:val="000000"/>
          <w:sz w:val="28"/>
        </w:rPr>
        <w:t>
      1) реттелетін салада мемлекеттік саясатты іске асыру;</w:t>
      </w:r>
    </w:p>
    <w:bookmarkEnd w:id="12868"/>
    <w:bookmarkStart w:name="z31386" w:id="1286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869"/>
    <w:bookmarkStart w:name="z31387" w:id="1287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870"/>
    <w:bookmarkStart w:name="z31388" w:id="1287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871"/>
    <w:bookmarkStart w:name="z31389" w:id="1287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872"/>
    <w:bookmarkStart w:name="z31390" w:id="1287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87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1391" w:id="1287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87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1392" w:id="1287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875"/>
    <w:bookmarkStart w:name="z31393" w:id="1287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876"/>
    <w:bookmarkStart w:name="z31394" w:id="1287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877"/>
    <w:bookmarkStart w:name="z31395" w:id="1287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8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397" w:id="1287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2879"/>
    <w:bookmarkStart w:name="z31398" w:id="1288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880"/>
    <w:bookmarkStart w:name="z31399" w:id="1288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881"/>
    <w:bookmarkStart w:name="z31400" w:id="1288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8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403" w:id="1288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883"/>
    <w:bookmarkStart w:name="z31404" w:id="1288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884"/>
    <w:bookmarkStart w:name="z31405" w:id="1288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885"/>
    <w:bookmarkStart w:name="z31406" w:id="1288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886"/>
    <w:bookmarkStart w:name="z31407" w:id="1288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887"/>
    <w:bookmarkStart w:name="z31408" w:id="1288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2888"/>
    <w:bookmarkStart w:name="z31409" w:id="1288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889"/>
    <w:bookmarkStart w:name="z31410" w:id="1289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2890"/>
    <w:bookmarkStart w:name="z31411" w:id="1289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891"/>
    <w:bookmarkStart w:name="z31412" w:id="1289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289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1413" w:id="12893"/>
    <w:p>
      <w:pPr>
        <w:spacing w:after="0"/>
        <w:ind w:left="0"/>
        <w:jc w:val="both"/>
      </w:pPr>
      <w:r>
        <w:rPr>
          <w:rFonts w:ascii="Times New Roman"/>
          <w:b w:val="false"/>
          <w:i w:val="false"/>
          <w:color w:val="000000"/>
          <w:sz w:val="28"/>
        </w:rPr>
        <w:t>
      29) мыналарды:</w:t>
      </w:r>
    </w:p>
    <w:bookmarkEnd w:id="12893"/>
    <w:bookmarkStart w:name="z31414" w:id="1289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89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1415" w:id="1289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895"/>
    <w:bookmarkStart w:name="z31416" w:id="1289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8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1417" w:id="1289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897"/>
    <w:bookmarkStart w:name="z31418" w:id="1289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898"/>
    <w:bookmarkStart w:name="z31419" w:id="1289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899"/>
    <w:bookmarkStart w:name="z31420" w:id="1290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900"/>
    <w:bookmarkStart w:name="z31421" w:id="12901"/>
    <w:p>
      <w:pPr>
        <w:spacing w:after="0"/>
        <w:ind w:left="0"/>
        <w:jc w:val="both"/>
      </w:pPr>
      <w:r>
        <w:rPr>
          <w:rFonts w:ascii="Times New Roman"/>
          <w:b w:val="false"/>
          <w:i w:val="false"/>
          <w:color w:val="000000"/>
          <w:sz w:val="28"/>
        </w:rPr>
        <w:t>
      19. Басқарма басшысының өкілеттіктері:</w:t>
      </w:r>
    </w:p>
    <w:bookmarkEnd w:id="12901"/>
    <w:bookmarkStart w:name="z31422" w:id="1290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902"/>
    <w:bookmarkStart w:name="z31423" w:id="1290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903"/>
    <w:bookmarkStart w:name="z31424" w:id="1290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904"/>
    <w:bookmarkStart w:name="z31425" w:id="1290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905"/>
    <w:bookmarkStart w:name="z31426" w:id="1290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906"/>
    <w:bookmarkStart w:name="z31427" w:id="1290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907"/>
    <w:bookmarkStart w:name="z31428" w:id="12908"/>
    <w:p>
      <w:pPr>
        <w:spacing w:after="0"/>
        <w:ind w:left="0"/>
        <w:jc w:val="left"/>
      </w:pPr>
      <w:r>
        <w:rPr>
          <w:rFonts w:ascii="Times New Roman"/>
          <w:b/>
          <w:i w:val="false"/>
          <w:color w:val="000000"/>
        </w:rPr>
        <w:t xml:space="preserve"> 4-тарау. Басқарманың мүлкі</w:t>
      </w:r>
    </w:p>
    <w:bookmarkEnd w:id="12908"/>
    <w:bookmarkStart w:name="z31429" w:id="1290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909"/>
    <w:bookmarkStart w:name="z31430" w:id="1291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910"/>
    <w:bookmarkStart w:name="z31431" w:id="1291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911"/>
    <w:bookmarkStart w:name="z31432" w:id="1291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912"/>
    <w:bookmarkStart w:name="z31433" w:id="12913"/>
    <w:p>
      <w:pPr>
        <w:spacing w:after="0"/>
        <w:ind w:left="0"/>
        <w:jc w:val="left"/>
      </w:pPr>
      <w:r>
        <w:rPr>
          <w:rFonts w:ascii="Times New Roman"/>
          <w:b/>
          <w:i w:val="false"/>
          <w:color w:val="000000"/>
        </w:rPr>
        <w:t xml:space="preserve"> 5-тарау. Басқарманы қайта ұйымдастыру және тарату</w:t>
      </w:r>
    </w:p>
    <w:bookmarkEnd w:id="12913"/>
    <w:bookmarkStart w:name="z31434" w:id="1291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9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154-қосымша</w:t>
            </w:r>
          </w:p>
        </w:tc>
      </w:tr>
    </w:tbl>
    <w:bookmarkStart w:name="z11932" w:id="1291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Сырдария аудандық санитариялық-эпидемиологиялық бақылау басқармасы" республикалық мемлекеттік мекемесінің ережесі</w:t>
      </w:r>
    </w:p>
    <w:bookmarkEnd w:id="12915"/>
    <w:p>
      <w:pPr>
        <w:spacing w:after="0"/>
        <w:ind w:left="0"/>
        <w:jc w:val="both"/>
      </w:pPr>
      <w:r>
        <w:rPr>
          <w:rFonts w:ascii="Times New Roman"/>
          <w:b w:val="false"/>
          <w:i w:val="false"/>
          <w:color w:val="ff0000"/>
          <w:sz w:val="28"/>
        </w:rPr>
        <w:t xml:space="preserve">
      Ескерту. 154-қосымша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435" w:id="12916"/>
    <w:p>
      <w:pPr>
        <w:spacing w:after="0"/>
        <w:ind w:left="0"/>
        <w:jc w:val="left"/>
      </w:pPr>
      <w:r>
        <w:rPr>
          <w:rFonts w:ascii="Times New Roman"/>
          <w:b/>
          <w:i w:val="false"/>
          <w:color w:val="000000"/>
        </w:rPr>
        <w:t xml:space="preserve"> 1-тарау. Жалпы ережелер</w:t>
      </w:r>
    </w:p>
    <w:bookmarkEnd w:id="12916"/>
    <w:bookmarkStart w:name="z31436" w:id="1291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Сырдария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917"/>
    <w:bookmarkStart w:name="z31437" w:id="1291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918"/>
    <w:bookmarkStart w:name="z31438" w:id="1291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919"/>
    <w:bookmarkStart w:name="z31439" w:id="1292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920"/>
    <w:bookmarkStart w:name="z31440" w:id="1292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921"/>
    <w:bookmarkStart w:name="z31441" w:id="1292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922"/>
    <w:bookmarkStart w:name="z31442" w:id="1292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923"/>
    <w:bookmarkStart w:name="z31443" w:id="12924"/>
    <w:p>
      <w:pPr>
        <w:spacing w:after="0"/>
        <w:ind w:left="0"/>
        <w:jc w:val="both"/>
      </w:pPr>
      <w:r>
        <w:rPr>
          <w:rFonts w:ascii="Times New Roman"/>
          <w:b w:val="false"/>
          <w:i w:val="false"/>
          <w:color w:val="000000"/>
          <w:sz w:val="28"/>
        </w:rPr>
        <w:t>
      8. Заңды тұлғаның орналасқан жері – индекс 120600, Қазақстан Республикасы, Қызылорда облысы, Сырдария ауданы, Тереңөзек кенті, Ғани Мұратбаев көшесі, 103/2 үй.</w:t>
      </w:r>
    </w:p>
    <w:bookmarkEnd w:id="12924"/>
    <w:bookmarkStart w:name="z31444" w:id="1292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Сырдария аудандық санитариялық-эпидемиологиялық бақылау басқармасы" республикалық мемлекеттік мекемесі.</w:t>
      </w:r>
    </w:p>
    <w:bookmarkEnd w:id="12925"/>
    <w:bookmarkStart w:name="z31445" w:id="1292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926"/>
    <w:bookmarkStart w:name="z31446" w:id="1292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927"/>
    <w:bookmarkStart w:name="z31447" w:id="1292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928"/>
    <w:bookmarkStart w:name="z31448" w:id="1292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929"/>
    <w:bookmarkStart w:name="z31449" w:id="1293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930"/>
    <w:bookmarkStart w:name="z31450" w:id="12931"/>
    <w:p>
      <w:pPr>
        <w:spacing w:after="0"/>
        <w:ind w:left="0"/>
        <w:jc w:val="both"/>
      </w:pPr>
      <w:r>
        <w:rPr>
          <w:rFonts w:ascii="Times New Roman"/>
          <w:b w:val="false"/>
          <w:i w:val="false"/>
          <w:color w:val="000000"/>
          <w:sz w:val="28"/>
        </w:rPr>
        <w:t>
      13. Міндеттері:</w:t>
      </w:r>
    </w:p>
    <w:bookmarkEnd w:id="12931"/>
    <w:bookmarkStart w:name="z31451" w:id="1293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932"/>
    <w:bookmarkStart w:name="z31452" w:id="1293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933"/>
    <w:bookmarkStart w:name="z31453" w:id="1293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934"/>
    <w:bookmarkStart w:name="z31454" w:id="12935"/>
    <w:p>
      <w:pPr>
        <w:spacing w:after="0"/>
        <w:ind w:left="0"/>
        <w:jc w:val="both"/>
      </w:pPr>
      <w:r>
        <w:rPr>
          <w:rFonts w:ascii="Times New Roman"/>
          <w:b w:val="false"/>
          <w:i w:val="false"/>
          <w:color w:val="000000"/>
          <w:sz w:val="28"/>
        </w:rPr>
        <w:t>
      14. Құқықтары мен міндеттері:</w:t>
      </w:r>
    </w:p>
    <w:bookmarkEnd w:id="12935"/>
    <w:bookmarkStart w:name="z31455" w:id="1293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936"/>
    <w:bookmarkStart w:name="z31456" w:id="1293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937"/>
    <w:bookmarkStart w:name="z31457" w:id="1293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938"/>
    <w:bookmarkStart w:name="z31458" w:id="1293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939"/>
    <w:bookmarkStart w:name="z31459" w:id="1294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940"/>
    <w:bookmarkStart w:name="z31460" w:id="1294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941"/>
    <w:bookmarkStart w:name="z31461" w:id="1294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942"/>
    <w:bookmarkStart w:name="z31462" w:id="1294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943"/>
    <w:bookmarkStart w:name="z31463" w:id="1294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944"/>
    <w:bookmarkStart w:name="z31464" w:id="12945"/>
    <w:p>
      <w:pPr>
        <w:spacing w:after="0"/>
        <w:ind w:left="0"/>
        <w:jc w:val="both"/>
      </w:pPr>
      <w:r>
        <w:rPr>
          <w:rFonts w:ascii="Times New Roman"/>
          <w:b w:val="false"/>
          <w:i w:val="false"/>
          <w:color w:val="000000"/>
          <w:sz w:val="28"/>
        </w:rPr>
        <w:t>
      15. Функциялары:</w:t>
      </w:r>
    </w:p>
    <w:bookmarkEnd w:id="12945"/>
    <w:bookmarkStart w:name="z31465" w:id="12946"/>
    <w:p>
      <w:pPr>
        <w:spacing w:after="0"/>
        <w:ind w:left="0"/>
        <w:jc w:val="both"/>
      </w:pPr>
      <w:r>
        <w:rPr>
          <w:rFonts w:ascii="Times New Roman"/>
          <w:b w:val="false"/>
          <w:i w:val="false"/>
          <w:color w:val="000000"/>
          <w:sz w:val="28"/>
        </w:rPr>
        <w:t>
      1) реттелетін салада мемлекеттік саясатты іске асыру;</w:t>
      </w:r>
    </w:p>
    <w:bookmarkEnd w:id="12946"/>
    <w:bookmarkStart w:name="z31466" w:id="1294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947"/>
    <w:bookmarkStart w:name="z31467" w:id="1294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948"/>
    <w:bookmarkStart w:name="z31468" w:id="1294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949"/>
    <w:bookmarkStart w:name="z31469" w:id="1295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950"/>
    <w:bookmarkStart w:name="z31470" w:id="1295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95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1471" w:id="1295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95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1472" w:id="1295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953"/>
    <w:bookmarkStart w:name="z31473" w:id="1295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954"/>
    <w:bookmarkStart w:name="z31474" w:id="1295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955"/>
    <w:bookmarkStart w:name="z31475" w:id="1295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9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477" w:id="1295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2957"/>
    <w:bookmarkStart w:name="z31478" w:id="1295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958"/>
    <w:bookmarkStart w:name="z31479" w:id="1295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959"/>
    <w:bookmarkStart w:name="z31480" w:id="1296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9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483" w:id="1296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961"/>
    <w:bookmarkStart w:name="z31484" w:id="1296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962"/>
    <w:bookmarkStart w:name="z31485" w:id="1296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963"/>
    <w:bookmarkStart w:name="z31486" w:id="1296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964"/>
    <w:bookmarkStart w:name="z31487" w:id="1296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965"/>
    <w:bookmarkStart w:name="z31488" w:id="1296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2966"/>
    <w:bookmarkStart w:name="z31489" w:id="1296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967"/>
    <w:bookmarkStart w:name="z31490" w:id="1296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2968"/>
    <w:bookmarkStart w:name="z31491" w:id="1296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969"/>
    <w:bookmarkStart w:name="z31492" w:id="1297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297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1493" w:id="12971"/>
    <w:p>
      <w:pPr>
        <w:spacing w:after="0"/>
        <w:ind w:left="0"/>
        <w:jc w:val="both"/>
      </w:pPr>
      <w:r>
        <w:rPr>
          <w:rFonts w:ascii="Times New Roman"/>
          <w:b w:val="false"/>
          <w:i w:val="false"/>
          <w:color w:val="000000"/>
          <w:sz w:val="28"/>
        </w:rPr>
        <w:t>
      29) мыналарды:</w:t>
      </w:r>
    </w:p>
    <w:bookmarkEnd w:id="12971"/>
    <w:bookmarkStart w:name="z31494" w:id="1297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97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1495" w:id="1297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973"/>
    <w:bookmarkStart w:name="z31496" w:id="1297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9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1497" w:id="1297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975"/>
    <w:bookmarkStart w:name="z31498" w:id="1297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976"/>
    <w:bookmarkStart w:name="z31499" w:id="1297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977"/>
    <w:bookmarkStart w:name="z31500" w:id="1297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978"/>
    <w:bookmarkStart w:name="z31501" w:id="12979"/>
    <w:p>
      <w:pPr>
        <w:spacing w:after="0"/>
        <w:ind w:left="0"/>
        <w:jc w:val="both"/>
      </w:pPr>
      <w:r>
        <w:rPr>
          <w:rFonts w:ascii="Times New Roman"/>
          <w:b w:val="false"/>
          <w:i w:val="false"/>
          <w:color w:val="000000"/>
          <w:sz w:val="28"/>
        </w:rPr>
        <w:t>
      19. Басқарма басшысының өкілеттіктері:</w:t>
      </w:r>
    </w:p>
    <w:bookmarkEnd w:id="12979"/>
    <w:bookmarkStart w:name="z31502" w:id="1298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980"/>
    <w:bookmarkStart w:name="z31503" w:id="1298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981"/>
    <w:bookmarkStart w:name="z31504" w:id="1298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982"/>
    <w:bookmarkStart w:name="z31505" w:id="1298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983"/>
    <w:bookmarkStart w:name="z31506" w:id="1298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984"/>
    <w:bookmarkStart w:name="z31507" w:id="1298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985"/>
    <w:bookmarkStart w:name="z31508" w:id="12986"/>
    <w:p>
      <w:pPr>
        <w:spacing w:after="0"/>
        <w:ind w:left="0"/>
        <w:jc w:val="left"/>
      </w:pPr>
      <w:r>
        <w:rPr>
          <w:rFonts w:ascii="Times New Roman"/>
          <w:b/>
          <w:i w:val="false"/>
          <w:color w:val="000000"/>
        </w:rPr>
        <w:t xml:space="preserve"> 4-тарау. Басқарманың мүлкі</w:t>
      </w:r>
    </w:p>
    <w:bookmarkEnd w:id="12986"/>
    <w:bookmarkStart w:name="z31509" w:id="1298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987"/>
    <w:bookmarkStart w:name="z31510" w:id="1298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988"/>
    <w:bookmarkStart w:name="z31511" w:id="1298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989"/>
    <w:bookmarkStart w:name="z31512" w:id="1299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990"/>
    <w:bookmarkStart w:name="z31513" w:id="12991"/>
    <w:p>
      <w:pPr>
        <w:spacing w:after="0"/>
        <w:ind w:left="0"/>
        <w:jc w:val="left"/>
      </w:pPr>
      <w:r>
        <w:rPr>
          <w:rFonts w:ascii="Times New Roman"/>
          <w:b/>
          <w:i w:val="false"/>
          <w:color w:val="000000"/>
        </w:rPr>
        <w:t xml:space="preserve"> 5-тарау. Басқарманы қайта ұйымдастыру және тарату</w:t>
      </w:r>
    </w:p>
    <w:bookmarkEnd w:id="12991"/>
    <w:bookmarkStart w:name="z31514" w:id="1299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9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155-қосымша</w:t>
            </w:r>
          </w:p>
        </w:tc>
      </w:tr>
    </w:tbl>
    <w:bookmarkStart w:name="z12008" w:id="1299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Шиелі аудандық санитариялық-эпидемиологиялық бақылау басқармасы" республикалық мемлекеттік мекемесінің ережесі</w:t>
      </w:r>
    </w:p>
    <w:bookmarkEnd w:id="12993"/>
    <w:p>
      <w:pPr>
        <w:spacing w:after="0"/>
        <w:ind w:left="0"/>
        <w:jc w:val="both"/>
      </w:pPr>
      <w:r>
        <w:rPr>
          <w:rFonts w:ascii="Times New Roman"/>
          <w:b w:val="false"/>
          <w:i w:val="false"/>
          <w:color w:val="ff0000"/>
          <w:sz w:val="28"/>
        </w:rPr>
        <w:t xml:space="preserve">
      Ескерту. 155-қосымша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515" w:id="12994"/>
    <w:p>
      <w:pPr>
        <w:spacing w:after="0"/>
        <w:ind w:left="0"/>
        <w:jc w:val="left"/>
      </w:pPr>
      <w:r>
        <w:rPr>
          <w:rFonts w:ascii="Times New Roman"/>
          <w:b/>
          <w:i w:val="false"/>
          <w:color w:val="000000"/>
        </w:rPr>
        <w:t xml:space="preserve"> 1-тарау. Жалпы ережелер</w:t>
      </w:r>
    </w:p>
    <w:bookmarkEnd w:id="12994"/>
    <w:bookmarkStart w:name="z31516" w:id="1299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Шиелі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995"/>
    <w:bookmarkStart w:name="z31517" w:id="1299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996"/>
    <w:bookmarkStart w:name="z31518" w:id="1299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997"/>
    <w:bookmarkStart w:name="z31519" w:id="1299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998"/>
    <w:bookmarkStart w:name="z31520" w:id="1299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999"/>
    <w:bookmarkStart w:name="z31521" w:id="1300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000"/>
    <w:bookmarkStart w:name="z31522" w:id="1300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001"/>
    <w:bookmarkStart w:name="z31523" w:id="13002"/>
    <w:p>
      <w:pPr>
        <w:spacing w:after="0"/>
        <w:ind w:left="0"/>
        <w:jc w:val="both"/>
      </w:pPr>
      <w:r>
        <w:rPr>
          <w:rFonts w:ascii="Times New Roman"/>
          <w:b w:val="false"/>
          <w:i w:val="false"/>
          <w:color w:val="000000"/>
          <w:sz w:val="28"/>
        </w:rPr>
        <w:t>
      8. Заңды тұлғаның орналасқан жері – индекс 120700, Қазақстан Республикасы, Қызылорда облысы, Шиелі ауданы, Шиелі кенті, Темірбек Жүргенов көшесі, 5 ғимарат.</w:t>
      </w:r>
    </w:p>
    <w:bookmarkEnd w:id="13002"/>
    <w:bookmarkStart w:name="z31524" w:id="1300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Шиелі аудандық санитариялық-эпидемиологиялық бақылау басқармасы" республикалық мемлекеттік мекемесі.</w:t>
      </w:r>
    </w:p>
    <w:bookmarkEnd w:id="13003"/>
    <w:bookmarkStart w:name="z31525" w:id="1300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004"/>
    <w:bookmarkStart w:name="z31526" w:id="1300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005"/>
    <w:bookmarkStart w:name="z31527" w:id="1300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006"/>
    <w:bookmarkStart w:name="z31528" w:id="1300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007"/>
    <w:bookmarkStart w:name="z31529" w:id="1300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008"/>
    <w:bookmarkStart w:name="z31530" w:id="13009"/>
    <w:p>
      <w:pPr>
        <w:spacing w:after="0"/>
        <w:ind w:left="0"/>
        <w:jc w:val="both"/>
      </w:pPr>
      <w:r>
        <w:rPr>
          <w:rFonts w:ascii="Times New Roman"/>
          <w:b w:val="false"/>
          <w:i w:val="false"/>
          <w:color w:val="000000"/>
          <w:sz w:val="28"/>
        </w:rPr>
        <w:t>
      13. Міндеттері:</w:t>
      </w:r>
    </w:p>
    <w:bookmarkEnd w:id="13009"/>
    <w:bookmarkStart w:name="z31531" w:id="1301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010"/>
    <w:bookmarkStart w:name="z31532" w:id="1301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011"/>
    <w:bookmarkStart w:name="z31533" w:id="1301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012"/>
    <w:bookmarkStart w:name="z31534" w:id="13013"/>
    <w:p>
      <w:pPr>
        <w:spacing w:after="0"/>
        <w:ind w:left="0"/>
        <w:jc w:val="both"/>
      </w:pPr>
      <w:r>
        <w:rPr>
          <w:rFonts w:ascii="Times New Roman"/>
          <w:b w:val="false"/>
          <w:i w:val="false"/>
          <w:color w:val="000000"/>
          <w:sz w:val="28"/>
        </w:rPr>
        <w:t>
      14. Құқықтары мен міндеттері:</w:t>
      </w:r>
    </w:p>
    <w:bookmarkEnd w:id="13013"/>
    <w:bookmarkStart w:name="z31535" w:id="1301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014"/>
    <w:bookmarkStart w:name="z31536" w:id="1301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015"/>
    <w:bookmarkStart w:name="z31537" w:id="1301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016"/>
    <w:bookmarkStart w:name="z31538" w:id="1301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017"/>
    <w:bookmarkStart w:name="z31539" w:id="1301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018"/>
    <w:bookmarkStart w:name="z31540" w:id="1301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019"/>
    <w:bookmarkStart w:name="z31541" w:id="1302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020"/>
    <w:bookmarkStart w:name="z31542" w:id="1302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021"/>
    <w:bookmarkStart w:name="z31543" w:id="1302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022"/>
    <w:bookmarkStart w:name="z31544" w:id="13023"/>
    <w:p>
      <w:pPr>
        <w:spacing w:after="0"/>
        <w:ind w:left="0"/>
        <w:jc w:val="both"/>
      </w:pPr>
      <w:r>
        <w:rPr>
          <w:rFonts w:ascii="Times New Roman"/>
          <w:b w:val="false"/>
          <w:i w:val="false"/>
          <w:color w:val="000000"/>
          <w:sz w:val="28"/>
        </w:rPr>
        <w:t>
      15. Функциялары:</w:t>
      </w:r>
    </w:p>
    <w:bookmarkEnd w:id="13023"/>
    <w:bookmarkStart w:name="z31545" w:id="13024"/>
    <w:p>
      <w:pPr>
        <w:spacing w:after="0"/>
        <w:ind w:left="0"/>
        <w:jc w:val="both"/>
      </w:pPr>
      <w:r>
        <w:rPr>
          <w:rFonts w:ascii="Times New Roman"/>
          <w:b w:val="false"/>
          <w:i w:val="false"/>
          <w:color w:val="000000"/>
          <w:sz w:val="28"/>
        </w:rPr>
        <w:t>
      1) реттелетін салада мемлекеттік саясатты іске асыру;</w:t>
      </w:r>
    </w:p>
    <w:bookmarkEnd w:id="13024"/>
    <w:bookmarkStart w:name="z31546" w:id="1302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025"/>
    <w:bookmarkStart w:name="z31547" w:id="1302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026"/>
    <w:bookmarkStart w:name="z31548" w:id="1302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027"/>
    <w:bookmarkStart w:name="z31549" w:id="1302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028"/>
    <w:bookmarkStart w:name="z31550" w:id="1302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02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1551" w:id="1303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03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1552" w:id="1303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031"/>
    <w:bookmarkStart w:name="z31553" w:id="1303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032"/>
    <w:bookmarkStart w:name="z31554" w:id="1303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033"/>
    <w:bookmarkStart w:name="z31555" w:id="1303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0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557" w:id="1303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3035"/>
    <w:bookmarkStart w:name="z31558" w:id="1303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036"/>
    <w:bookmarkStart w:name="z31559" w:id="1303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037"/>
    <w:bookmarkStart w:name="z31560" w:id="1303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0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563" w:id="1303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039"/>
    <w:bookmarkStart w:name="z31564" w:id="1304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040"/>
    <w:bookmarkStart w:name="z31565" w:id="1304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041"/>
    <w:bookmarkStart w:name="z31566" w:id="1304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042"/>
    <w:bookmarkStart w:name="z31567" w:id="1304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043"/>
    <w:bookmarkStart w:name="z31568" w:id="1304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3044"/>
    <w:bookmarkStart w:name="z31569" w:id="1304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045"/>
    <w:bookmarkStart w:name="z31570" w:id="1304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3046"/>
    <w:bookmarkStart w:name="z31571" w:id="1304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047"/>
    <w:bookmarkStart w:name="z31572" w:id="1304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304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1573" w:id="13049"/>
    <w:p>
      <w:pPr>
        <w:spacing w:after="0"/>
        <w:ind w:left="0"/>
        <w:jc w:val="both"/>
      </w:pPr>
      <w:r>
        <w:rPr>
          <w:rFonts w:ascii="Times New Roman"/>
          <w:b w:val="false"/>
          <w:i w:val="false"/>
          <w:color w:val="000000"/>
          <w:sz w:val="28"/>
        </w:rPr>
        <w:t>
      29) мыналарды:</w:t>
      </w:r>
    </w:p>
    <w:bookmarkEnd w:id="13049"/>
    <w:bookmarkStart w:name="z31574" w:id="1305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05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1575" w:id="1305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051"/>
    <w:bookmarkStart w:name="z31576" w:id="1305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0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1577" w:id="1305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053"/>
    <w:bookmarkStart w:name="z31578" w:id="1305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054"/>
    <w:bookmarkStart w:name="z31579" w:id="1305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055"/>
    <w:bookmarkStart w:name="z31580" w:id="1305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056"/>
    <w:bookmarkStart w:name="z31581" w:id="13057"/>
    <w:p>
      <w:pPr>
        <w:spacing w:after="0"/>
        <w:ind w:left="0"/>
        <w:jc w:val="both"/>
      </w:pPr>
      <w:r>
        <w:rPr>
          <w:rFonts w:ascii="Times New Roman"/>
          <w:b w:val="false"/>
          <w:i w:val="false"/>
          <w:color w:val="000000"/>
          <w:sz w:val="28"/>
        </w:rPr>
        <w:t>
      19. Басқарма басшысының өкілеттіктері:</w:t>
      </w:r>
    </w:p>
    <w:bookmarkEnd w:id="13057"/>
    <w:bookmarkStart w:name="z31582" w:id="1305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058"/>
    <w:bookmarkStart w:name="z31583" w:id="1305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059"/>
    <w:bookmarkStart w:name="z31584" w:id="1306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060"/>
    <w:bookmarkStart w:name="z31585" w:id="1306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061"/>
    <w:bookmarkStart w:name="z31586" w:id="1306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062"/>
    <w:bookmarkStart w:name="z31587" w:id="1306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063"/>
    <w:bookmarkStart w:name="z31588" w:id="13064"/>
    <w:p>
      <w:pPr>
        <w:spacing w:after="0"/>
        <w:ind w:left="0"/>
        <w:jc w:val="left"/>
      </w:pPr>
      <w:r>
        <w:rPr>
          <w:rFonts w:ascii="Times New Roman"/>
          <w:b/>
          <w:i w:val="false"/>
          <w:color w:val="000000"/>
        </w:rPr>
        <w:t xml:space="preserve"> 4-тарау. Басқарманың мүлкі</w:t>
      </w:r>
    </w:p>
    <w:bookmarkEnd w:id="13064"/>
    <w:bookmarkStart w:name="z31589" w:id="1306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065"/>
    <w:bookmarkStart w:name="z31590" w:id="1306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066"/>
    <w:bookmarkStart w:name="z31591" w:id="1306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067"/>
    <w:bookmarkStart w:name="z31592" w:id="1306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068"/>
    <w:bookmarkStart w:name="z31593" w:id="13069"/>
    <w:p>
      <w:pPr>
        <w:spacing w:after="0"/>
        <w:ind w:left="0"/>
        <w:jc w:val="left"/>
      </w:pPr>
      <w:r>
        <w:rPr>
          <w:rFonts w:ascii="Times New Roman"/>
          <w:b/>
          <w:i w:val="false"/>
          <w:color w:val="000000"/>
        </w:rPr>
        <w:t xml:space="preserve"> 5-тарау. Басқарманы қайта ұйымдастыру және тарату</w:t>
      </w:r>
    </w:p>
    <w:bookmarkEnd w:id="13069"/>
    <w:bookmarkStart w:name="z31594" w:id="1307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07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156-қосымша</w:t>
            </w:r>
          </w:p>
        </w:tc>
      </w:tr>
    </w:tbl>
    <w:bookmarkStart w:name="z12084" w:id="1307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Ақтау қалалық санитариялық-эпидемиологиялық бақылау басқармасы" республикалық мемлекеттік мекемесінің ережесі</w:t>
      </w:r>
    </w:p>
    <w:bookmarkEnd w:id="13071"/>
    <w:p>
      <w:pPr>
        <w:spacing w:after="0"/>
        <w:ind w:left="0"/>
        <w:jc w:val="both"/>
      </w:pPr>
      <w:r>
        <w:rPr>
          <w:rFonts w:ascii="Times New Roman"/>
          <w:b w:val="false"/>
          <w:i w:val="false"/>
          <w:color w:val="ff0000"/>
          <w:sz w:val="28"/>
        </w:rPr>
        <w:t xml:space="preserve">
      Ескерту. 156-қосымша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595" w:id="13072"/>
    <w:p>
      <w:pPr>
        <w:spacing w:after="0"/>
        <w:ind w:left="0"/>
        <w:jc w:val="left"/>
      </w:pPr>
      <w:r>
        <w:rPr>
          <w:rFonts w:ascii="Times New Roman"/>
          <w:b/>
          <w:i w:val="false"/>
          <w:color w:val="000000"/>
        </w:rPr>
        <w:t xml:space="preserve"> 1-тарау. Жалпы ережелер</w:t>
      </w:r>
    </w:p>
    <w:bookmarkEnd w:id="13072"/>
    <w:bookmarkStart w:name="z31596" w:id="1307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Ақтау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073"/>
    <w:bookmarkStart w:name="z31597" w:id="1307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074"/>
    <w:bookmarkStart w:name="z31598" w:id="1307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075"/>
    <w:bookmarkStart w:name="z31599" w:id="1307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076"/>
    <w:bookmarkStart w:name="z31600" w:id="1307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077"/>
    <w:bookmarkStart w:name="z31601" w:id="1307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078"/>
    <w:bookmarkStart w:name="z31602" w:id="1307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079"/>
    <w:bookmarkStart w:name="z31603" w:id="13080"/>
    <w:p>
      <w:pPr>
        <w:spacing w:after="0"/>
        <w:ind w:left="0"/>
        <w:jc w:val="both"/>
      </w:pPr>
      <w:r>
        <w:rPr>
          <w:rFonts w:ascii="Times New Roman"/>
          <w:b w:val="false"/>
          <w:i w:val="false"/>
          <w:color w:val="000000"/>
          <w:sz w:val="28"/>
        </w:rPr>
        <w:t>
      8. Заңды тұлғаның орналасқан жері – индекс 130000, Қазақстан Республикасы, Маңғыстау облысы, Ақтау қаласы, 3Б шағын аудан, 46 ғимарат.</w:t>
      </w:r>
    </w:p>
    <w:bookmarkEnd w:id="13080"/>
    <w:bookmarkStart w:name="z31604" w:id="1308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Ақтау қалалық санитариялық-эпидемиологиялық бақылау басқармасы" республикалық мемлекеттік мекемесі.</w:t>
      </w:r>
    </w:p>
    <w:bookmarkEnd w:id="13081"/>
    <w:bookmarkStart w:name="z31605" w:id="1308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082"/>
    <w:bookmarkStart w:name="z31606" w:id="1308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083"/>
    <w:bookmarkStart w:name="z31607" w:id="1308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084"/>
    <w:bookmarkStart w:name="z31608" w:id="1308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085"/>
    <w:bookmarkStart w:name="z31609" w:id="1308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086"/>
    <w:bookmarkStart w:name="z31610" w:id="13087"/>
    <w:p>
      <w:pPr>
        <w:spacing w:after="0"/>
        <w:ind w:left="0"/>
        <w:jc w:val="both"/>
      </w:pPr>
      <w:r>
        <w:rPr>
          <w:rFonts w:ascii="Times New Roman"/>
          <w:b w:val="false"/>
          <w:i w:val="false"/>
          <w:color w:val="000000"/>
          <w:sz w:val="28"/>
        </w:rPr>
        <w:t>
      13. Міндеттері:</w:t>
      </w:r>
    </w:p>
    <w:bookmarkEnd w:id="13087"/>
    <w:bookmarkStart w:name="z31611" w:id="1308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088"/>
    <w:bookmarkStart w:name="z31612" w:id="1308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089"/>
    <w:bookmarkStart w:name="z31613" w:id="1309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090"/>
    <w:bookmarkStart w:name="z31614" w:id="13091"/>
    <w:p>
      <w:pPr>
        <w:spacing w:after="0"/>
        <w:ind w:left="0"/>
        <w:jc w:val="both"/>
      </w:pPr>
      <w:r>
        <w:rPr>
          <w:rFonts w:ascii="Times New Roman"/>
          <w:b w:val="false"/>
          <w:i w:val="false"/>
          <w:color w:val="000000"/>
          <w:sz w:val="28"/>
        </w:rPr>
        <w:t>
      14. Құқықтары мен міндеттері:</w:t>
      </w:r>
    </w:p>
    <w:bookmarkEnd w:id="13091"/>
    <w:bookmarkStart w:name="z31615" w:id="1309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092"/>
    <w:bookmarkStart w:name="z31616" w:id="1309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093"/>
    <w:bookmarkStart w:name="z31617" w:id="1309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094"/>
    <w:bookmarkStart w:name="z31618" w:id="1309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095"/>
    <w:bookmarkStart w:name="z31619" w:id="1309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096"/>
    <w:bookmarkStart w:name="z31620" w:id="1309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097"/>
    <w:bookmarkStart w:name="z31621" w:id="1309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098"/>
    <w:bookmarkStart w:name="z31622" w:id="1309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099"/>
    <w:bookmarkStart w:name="z31623" w:id="1310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100"/>
    <w:bookmarkStart w:name="z31624" w:id="13101"/>
    <w:p>
      <w:pPr>
        <w:spacing w:after="0"/>
        <w:ind w:left="0"/>
        <w:jc w:val="both"/>
      </w:pPr>
      <w:r>
        <w:rPr>
          <w:rFonts w:ascii="Times New Roman"/>
          <w:b w:val="false"/>
          <w:i w:val="false"/>
          <w:color w:val="000000"/>
          <w:sz w:val="28"/>
        </w:rPr>
        <w:t>
      15. Функциялары:</w:t>
      </w:r>
    </w:p>
    <w:bookmarkEnd w:id="13101"/>
    <w:bookmarkStart w:name="z31625" w:id="13102"/>
    <w:p>
      <w:pPr>
        <w:spacing w:after="0"/>
        <w:ind w:left="0"/>
        <w:jc w:val="both"/>
      </w:pPr>
      <w:r>
        <w:rPr>
          <w:rFonts w:ascii="Times New Roman"/>
          <w:b w:val="false"/>
          <w:i w:val="false"/>
          <w:color w:val="000000"/>
          <w:sz w:val="28"/>
        </w:rPr>
        <w:t>
      1) реттелетін салада мемлекеттік саясатты іске асыру;</w:t>
      </w:r>
    </w:p>
    <w:bookmarkEnd w:id="13102"/>
    <w:bookmarkStart w:name="z31626" w:id="1310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103"/>
    <w:bookmarkStart w:name="z31627" w:id="1310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104"/>
    <w:bookmarkStart w:name="z31628" w:id="1310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105"/>
    <w:bookmarkStart w:name="z31629" w:id="1310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106"/>
    <w:bookmarkStart w:name="z31630" w:id="1310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10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1631" w:id="1310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10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1632" w:id="1310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109"/>
    <w:bookmarkStart w:name="z31633" w:id="1311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110"/>
    <w:bookmarkStart w:name="z31634" w:id="1311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111"/>
    <w:bookmarkStart w:name="z31635" w:id="1311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1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637" w:id="1311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3113"/>
    <w:bookmarkStart w:name="z31638" w:id="1311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114"/>
    <w:bookmarkStart w:name="z31639" w:id="1311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115"/>
    <w:bookmarkStart w:name="z31640" w:id="1311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1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643" w:id="1311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117"/>
    <w:bookmarkStart w:name="z31644" w:id="1311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118"/>
    <w:bookmarkStart w:name="z31645" w:id="1311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119"/>
    <w:bookmarkStart w:name="z31646" w:id="1312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120"/>
    <w:bookmarkStart w:name="z31647" w:id="1312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121"/>
    <w:bookmarkStart w:name="z31648" w:id="1312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3122"/>
    <w:bookmarkStart w:name="z31649" w:id="1312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123"/>
    <w:bookmarkStart w:name="z31650" w:id="1312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3124"/>
    <w:bookmarkStart w:name="z31651" w:id="1312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125"/>
    <w:bookmarkStart w:name="z31652" w:id="1312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312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1653" w:id="13127"/>
    <w:p>
      <w:pPr>
        <w:spacing w:after="0"/>
        <w:ind w:left="0"/>
        <w:jc w:val="both"/>
      </w:pPr>
      <w:r>
        <w:rPr>
          <w:rFonts w:ascii="Times New Roman"/>
          <w:b w:val="false"/>
          <w:i w:val="false"/>
          <w:color w:val="000000"/>
          <w:sz w:val="28"/>
        </w:rPr>
        <w:t>
      29) мыналарды:</w:t>
      </w:r>
    </w:p>
    <w:bookmarkEnd w:id="13127"/>
    <w:bookmarkStart w:name="z31654" w:id="1312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12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1655" w:id="1312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129"/>
    <w:bookmarkStart w:name="z31656" w:id="1313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1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1657" w:id="1313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131"/>
    <w:bookmarkStart w:name="z31658" w:id="1313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132"/>
    <w:bookmarkStart w:name="z31659" w:id="1313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133"/>
    <w:bookmarkStart w:name="z31660" w:id="1313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134"/>
    <w:bookmarkStart w:name="z31661" w:id="13135"/>
    <w:p>
      <w:pPr>
        <w:spacing w:after="0"/>
        <w:ind w:left="0"/>
        <w:jc w:val="both"/>
      </w:pPr>
      <w:r>
        <w:rPr>
          <w:rFonts w:ascii="Times New Roman"/>
          <w:b w:val="false"/>
          <w:i w:val="false"/>
          <w:color w:val="000000"/>
          <w:sz w:val="28"/>
        </w:rPr>
        <w:t>
      19. Басқарма басшысының өкілеттіктері:</w:t>
      </w:r>
    </w:p>
    <w:bookmarkEnd w:id="13135"/>
    <w:bookmarkStart w:name="z31662" w:id="1313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136"/>
    <w:bookmarkStart w:name="z31663" w:id="1313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137"/>
    <w:bookmarkStart w:name="z31664" w:id="1313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138"/>
    <w:bookmarkStart w:name="z31665" w:id="1313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139"/>
    <w:bookmarkStart w:name="z31666" w:id="1314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140"/>
    <w:bookmarkStart w:name="z31667" w:id="1314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141"/>
    <w:bookmarkStart w:name="z31668" w:id="13142"/>
    <w:p>
      <w:pPr>
        <w:spacing w:after="0"/>
        <w:ind w:left="0"/>
        <w:jc w:val="left"/>
      </w:pPr>
      <w:r>
        <w:rPr>
          <w:rFonts w:ascii="Times New Roman"/>
          <w:b/>
          <w:i w:val="false"/>
          <w:color w:val="000000"/>
        </w:rPr>
        <w:t xml:space="preserve"> 4-тарау. Басқарманың мүлкі</w:t>
      </w:r>
    </w:p>
    <w:bookmarkEnd w:id="13142"/>
    <w:bookmarkStart w:name="z31669" w:id="1314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143"/>
    <w:bookmarkStart w:name="z31670" w:id="1314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144"/>
    <w:bookmarkStart w:name="z31671" w:id="1314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145"/>
    <w:bookmarkStart w:name="z31672" w:id="1314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146"/>
    <w:bookmarkStart w:name="z31673" w:id="13147"/>
    <w:p>
      <w:pPr>
        <w:spacing w:after="0"/>
        <w:ind w:left="0"/>
        <w:jc w:val="left"/>
      </w:pPr>
      <w:r>
        <w:rPr>
          <w:rFonts w:ascii="Times New Roman"/>
          <w:b/>
          <w:i w:val="false"/>
          <w:color w:val="000000"/>
        </w:rPr>
        <w:t xml:space="preserve"> 5-тарау. Басқарманы қайта ұйымдастыру және тарату</w:t>
      </w:r>
    </w:p>
    <w:bookmarkEnd w:id="13147"/>
    <w:bookmarkStart w:name="z31674" w:id="1314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1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157-қосымша</w:t>
            </w:r>
          </w:p>
        </w:tc>
      </w:tr>
    </w:tbl>
    <w:bookmarkStart w:name="z12160" w:id="1314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Бейнеу аудандық санитариялық-эпидемиологиялық бақылау басқармасы" республикалық мемлекеттік мекемесінің ережесі</w:t>
      </w:r>
    </w:p>
    <w:bookmarkEnd w:id="13149"/>
    <w:p>
      <w:pPr>
        <w:spacing w:after="0"/>
        <w:ind w:left="0"/>
        <w:jc w:val="both"/>
      </w:pPr>
      <w:r>
        <w:rPr>
          <w:rFonts w:ascii="Times New Roman"/>
          <w:b w:val="false"/>
          <w:i w:val="false"/>
          <w:color w:val="ff0000"/>
          <w:sz w:val="28"/>
        </w:rPr>
        <w:t xml:space="preserve">
      Ескерту. 157-қосымша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675" w:id="13150"/>
    <w:p>
      <w:pPr>
        <w:spacing w:after="0"/>
        <w:ind w:left="0"/>
        <w:jc w:val="left"/>
      </w:pPr>
      <w:r>
        <w:rPr>
          <w:rFonts w:ascii="Times New Roman"/>
          <w:b/>
          <w:i w:val="false"/>
          <w:color w:val="000000"/>
        </w:rPr>
        <w:t xml:space="preserve"> 1-тарау. Жалпы ережелер</w:t>
      </w:r>
    </w:p>
    <w:bookmarkEnd w:id="13150"/>
    <w:bookmarkStart w:name="z31676" w:id="1315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Бейнеу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151"/>
    <w:bookmarkStart w:name="z31677" w:id="1315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152"/>
    <w:bookmarkStart w:name="z31678" w:id="1315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153"/>
    <w:bookmarkStart w:name="z31679" w:id="1315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154"/>
    <w:bookmarkStart w:name="z31680" w:id="1315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155"/>
    <w:bookmarkStart w:name="z31681" w:id="1315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156"/>
    <w:bookmarkStart w:name="z31682" w:id="1315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157"/>
    <w:bookmarkStart w:name="z31683" w:id="13158"/>
    <w:p>
      <w:pPr>
        <w:spacing w:after="0"/>
        <w:ind w:left="0"/>
        <w:jc w:val="both"/>
      </w:pPr>
      <w:r>
        <w:rPr>
          <w:rFonts w:ascii="Times New Roman"/>
          <w:b w:val="false"/>
          <w:i w:val="false"/>
          <w:color w:val="000000"/>
          <w:sz w:val="28"/>
        </w:rPr>
        <w:t>
      8. Заңды тұлғаның орналасқан жері – индекс 130100, Қазақстан Республикасы, Маңғыстау облысы, Бейнеу ауданы, Бейнеу ауылы, Қ. Боқанұлы көшесі, 43/2 ғим.</w:t>
      </w:r>
    </w:p>
    <w:bookmarkEnd w:id="13158"/>
    <w:bookmarkStart w:name="z31684" w:id="1315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Бейнеу аудандық санитариялық-эпидемиологиялық бақылау басқармасы" республикалық мемлекеттік мекемесі.</w:t>
      </w:r>
    </w:p>
    <w:bookmarkEnd w:id="13159"/>
    <w:bookmarkStart w:name="z31685" w:id="1316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160"/>
    <w:bookmarkStart w:name="z31686" w:id="1316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161"/>
    <w:bookmarkStart w:name="z31687" w:id="1316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162"/>
    <w:bookmarkStart w:name="z31688" w:id="1316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163"/>
    <w:bookmarkStart w:name="z31689" w:id="1316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164"/>
    <w:bookmarkStart w:name="z31690" w:id="13165"/>
    <w:p>
      <w:pPr>
        <w:spacing w:after="0"/>
        <w:ind w:left="0"/>
        <w:jc w:val="both"/>
      </w:pPr>
      <w:r>
        <w:rPr>
          <w:rFonts w:ascii="Times New Roman"/>
          <w:b w:val="false"/>
          <w:i w:val="false"/>
          <w:color w:val="000000"/>
          <w:sz w:val="28"/>
        </w:rPr>
        <w:t>
      13. Міндеттері:</w:t>
      </w:r>
    </w:p>
    <w:bookmarkEnd w:id="13165"/>
    <w:bookmarkStart w:name="z31691" w:id="1316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166"/>
    <w:bookmarkStart w:name="z31692" w:id="1316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167"/>
    <w:bookmarkStart w:name="z31693" w:id="1316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168"/>
    <w:bookmarkStart w:name="z31694" w:id="13169"/>
    <w:p>
      <w:pPr>
        <w:spacing w:after="0"/>
        <w:ind w:left="0"/>
        <w:jc w:val="both"/>
      </w:pPr>
      <w:r>
        <w:rPr>
          <w:rFonts w:ascii="Times New Roman"/>
          <w:b w:val="false"/>
          <w:i w:val="false"/>
          <w:color w:val="000000"/>
          <w:sz w:val="28"/>
        </w:rPr>
        <w:t>
      14. Құқықтары мен міндеттері:</w:t>
      </w:r>
    </w:p>
    <w:bookmarkEnd w:id="13169"/>
    <w:bookmarkStart w:name="z31695" w:id="1317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170"/>
    <w:bookmarkStart w:name="z31696" w:id="1317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171"/>
    <w:bookmarkStart w:name="z31697" w:id="1317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172"/>
    <w:bookmarkStart w:name="z31698" w:id="1317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173"/>
    <w:bookmarkStart w:name="z31699" w:id="1317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174"/>
    <w:bookmarkStart w:name="z31700" w:id="1317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175"/>
    <w:bookmarkStart w:name="z31701" w:id="1317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176"/>
    <w:bookmarkStart w:name="z31702" w:id="1317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177"/>
    <w:bookmarkStart w:name="z31703" w:id="1317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178"/>
    <w:bookmarkStart w:name="z31704" w:id="13179"/>
    <w:p>
      <w:pPr>
        <w:spacing w:after="0"/>
        <w:ind w:left="0"/>
        <w:jc w:val="both"/>
      </w:pPr>
      <w:r>
        <w:rPr>
          <w:rFonts w:ascii="Times New Roman"/>
          <w:b w:val="false"/>
          <w:i w:val="false"/>
          <w:color w:val="000000"/>
          <w:sz w:val="28"/>
        </w:rPr>
        <w:t>
      15. Функциялары:</w:t>
      </w:r>
    </w:p>
    <w:bookmarkEnd w:id="13179"/>
    <w:bookmarkStart w:name="z31705" w:id="13180"/>
    <w:p>
      <w:pPr>
        <w:spacing w:after="0"/>
        <w:ind w:left="0"/>
        <w:jc w:val="both"/>
      </w:pPr>
      <w:r>
        <w:rPr>
          <w:rFonts w:ascii="Times New Roman"/>
          <w:b w:val="false"/>
          <w:i w:val="false"/>
          <w:color w:val="000000"/>
          <w:sz w:val="28"/>
        </w:rPr>
        <w:t>
      1) реттелетін салада мемлекеттік саясатты іске асыру;</w:t>
      </w:r>
    </w:p>
    <w:bookmarkEnd w:id="13180"/>
    <w:bookmarkStart w:name="z31706" w:id="1318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181"/>
    <w:bookmarkStart w:name="z31707" w:id="1318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182"/>
    <w:bookmarkStart w:name="z31708" w:id="1318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183"/>
    <w:bookmarkStart w:name="z31709" w:id="1318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184"/>
    <w:bookmarkStart w:name="z31710" w:id="1318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18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1711" w:id="1318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18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1712" w:id="1318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187"/>
    <w:bookmarkStart w:name="z31713" w:id="1318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188"/>
    <w:bookmarkStart w:name="z31714" w:id="1318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189"/>
    <w:bookmarkStart w:name="z31715" w:id="1319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1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717" w:id="1319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3191"/>
    <w:bookmarkStart w:name="z31718" w:id="1319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192"/>
    <w:bookmarkStart w:name="z31719" w:id="1319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193"/>
    <w:bookmarkStart w:name="z31720" w:id="1319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1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723" w:id="1319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195"/>
    <w:bookmarkStart w:name="z31724" w:id="1319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196"/>
    <w:bookmarkStart w:name="z31725" w:id="1319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197"/>
    <w:bookmarkStart w:name="z31726" w:id="1319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198"/>
    <w:bookmarkStart w:name="z31727" w:id="1319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199"/>
    <w:bookmarkStart w:name="z31728" w:id="1320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3200"/>
    <w:bookmarkStart w:name="z31729" w:id="1320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201"/>
    <w:bookmarkStart w:name="z31730" w:id="1320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3202"/>
    <w:bookmarkStart w:name="z31731" w:id="1320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203"/>
    <w:bookmarkStart w:name="z31732" w:id="1320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320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1733" w:id="13205"/>
    <w:p>
      <w:pPr>
        <w:spacing w:after="0"/>
        <w:ind w:left="0"/>
        <w:jc w:val="both"/>
      </w:pPr>
      <w:r>
        <w:rPr>
          <w:rFonts w:ascii="Times New Roman"/>
          <w:b w:val="false"/>
          <w:i w:val="false"/>
          <w:color w:val="000000"/>
          <w:sz w:val="28"/>
        </w:rPr>
        <w:t>
      29) мыналарды:</w:t>
      </w:r>
    </w:p>
    <w:bookmarkEnd w:id="13205"/>
    <w:bookmarkStart w:name="z31734" w:id="1320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20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1735" w:id="1320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207"/>
    <w:bookmarkStart w:name="z31736" w:id="1320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2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1737" w:id="1320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209"/>
    <w:bookmarkStart w:name="z31738" w:id="1321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210"/>
    <w:bookmarkStart w:name="z31739" w:id="1321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211"/>
    <w:bookmarkStart w:name="z31740" w:id="1321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212"/>
    <w:bookmarkStart w:name="z31741" w:id="13213"/>
    <w:p>
      <w:pPr>
        <w:spacing w:after="0"/>
        <w:ind w:left="0"/>
        <w:jc w:val="both"/>
      </w:pPr>
      <w:r>
        <w:rPr>
          <w:rFonts w:ascii="Times New Roman"/>
          <w:b w:val="false"/>
          <w:i w:val="false"/>
          <w:color w:val="000000"/>
          <w:sz w:val="28"/>
        </w:rPr>
        <w:t>
      19. Басқарма басшысының өкілеттіктері:</w:t>
      </w:r>
    </w:p>
    <w:bookmarkEnd w:id="13213"/>
    <w:bookmarkStart w:name="z31742" w:id="1321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214"/>
    <w:bookmarkStart w:name="z31743" w:id="1321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215"/>
    <w:bookmarkStart w:name="z31744" w:id="1321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216"/>
    <w:bookmarkStart w:name="z31745" w:id="1321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217"/>
    <w:bookmarkStart w:name="z31746" w:id="1321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218"/>
    <w:bookmarkStart w:name="z31747" w:id="1321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219"/>
    <w:bookmarkStart w:name="z31748" w:id="13220"/>
    <w:p>
      <w:pPr>
        <w:spacing w:after="0"/>
        <w:ind w:left="0"/>
        <w:jc w:val="left"/>
      </w:pPr>
      <w:r>
        <w:rPr>
          <w:rFonts w:ascii="Times New Roman"/>
          <w:b/>
          <w:i w:val="false"/>
          <w:color w:val="000000"/>
        </w:rPr>
        <w:t xml:space="preserve"> 4-тарау. Басқарманың мүлкі</w:t>
      </w:r>
    </w:p>
    <w:bookmarkEnd w:id="13220"/>
    <w:bookmarkStart w:name="z31749" w:id="1322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221"/>
    <w:bookmarkStart w:name="z31750" w:id="1322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222"/>
    <w:bookmarkStart w:name="z31751" w:id="1322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223"/>
    <w:bookmarkStart w:name="z31752" w:id="1322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224"/>
    <w:bookmarkStart w:name="z31753" w:id="13225"/>
    <w:p>
      <w:pPr>
        <w:spacing w:after="0"/>
        <w:ind w:left="0"/>
        <w:jc w:val="left"/>
      </w:pPr>
      <w:r>
        <w:rPr>
          <w:rFonts w:ascii="Times New Roman"/>
          <w:b/>
          <w:i w:val="false"/>
          <w:color w:val="000000"/>
        </w:rPr>
        <w:t xml:space="preserve"> 5-тарау. Басқарманы қайта ұйымдастыру және тарату</w:t>
      </w:r>
    </w:p>
    <w:bookmarkEnd w:id="13225"/>
    <w:bookmarkStart w:name="z31754" w:id="1322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22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158-қосымша</w:t>
            </w:r>
          </w:p>
        </w:tc>
      </w:tr>
    </w:tbl>
    <w:bookmarkStart w:name="z12236" w:id="1322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Жаңаөзен қалалық санитариялық-эпидемиологиялық бақылау басқармасы" республикалық мемлекеттік мекемесінің ережесі</w:t>
      </w:r>
    </w:p>
    <w:bookmarkEnd w:id="13227"/>
    <w:p>
      <w:pPr>
        <w:spacing w:after="0"/>
        <w:ind w:left="0"/>
        <w:jc w:val="both"/>
      </w:pPr>
      <w:r>
        <w:rPr>
          <w:rFonts w:ascii="Times New Roman"/>
          <w:b w:val="false"/>
          <w:i w:val="false"/>
          <w:color w:val="ff0000"/>
          <w:sz w:val="28"/>
        </w:rPr>
        <w:t xml:space="preserve">
      Ескерту. 158-қосымша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755" w:id="13228"/>
    <w:p>
      <w:pPr>
        <w:spacing w:after="0"/>
        <w:ind w:left="0"/>
        <w:jc w:val="left"/>
      </w:pPr>
      <w:r>
        <w:rPr>
          <w:rFonts w:ascii="Times New Roman"/>
          <w:b/>
          <w:i w:val="false"/>
          <w:color w:val="000000"/>
        </w:rPr>
        <w:t xml:space="preserve"> 1-тарау. Жалпы ережелер</w:t>
      </w:r>
    </w:p>
    <w:bookmarkEnd w:id="13228"/>
    <w:bookmarkStart w:name="z31756" w:id="1322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Жаңаөзен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229"/>
    <w:bookmarkStart w:name="z31757" w:id="1323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230"/>
    <w:bookmarkStart w:name="z31758" w:id="1323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231"/>
    <w:bookmarkStart w:name="z31759" w:id="1323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232"/>
    <w:bookmarkStart w:name="z31760" w:id="1323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233"/>
    <w:bookmarkStart w:name="z31761" w:id="1323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234"/>
    <w:bookmarkStart w:name="z31762" w:id="1323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235"/>
    <w:bookmarkStart w:name="z31763" w:id="13236"/>
    <w:p>
      <w:pPr>
        <w:spacing w:after="0"/>
        <w:ind w:left="0"/>
        <w:jc w:val="both"/>
      </w:pPr>
      <w:r>
        <w:rPr>
          <w:rFonts w:ascii="Times New Roman"/>
          <w:b w:val="false"/>
          <w:i w:val="false"/>
          <w:color w:val="000000"/>
          <w:sz w:val="28"/>
        </w:rPr>
        <w:t>
      8. Заңды тұлғаның орналасқан жері – индекс 130200, Қазақстан Республикасы, Маңғыстау облысы, Жаңаөзен қаласы, Шаңырақ ықшам ауданы, Мұнайшылар көшесі, 10 құрылыс.</w:t>
      </w:r>
    </w:p>
    <w:bookmarkEnd w:id="13236"/>
    <w:bookmarkStart w:name="z31764" w:id="1323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Жаңаөзен қалалық санитариялық-эпидемиологиялық бақылау басқармасы" республикалық мемлекеттік мекемесі.</w:t>
      </w:r>
    </w:p>
    <w:bookmarkEnd w:id="13237"/>
    <w:bookmarkStart w:name="z31765" w:id="1323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238"/>
    <w:bookmarkStart w:name="z31766" w:id="1323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239"/>
    <w:bookmarkStart w:name="z31767" w:id="1324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240"/>
    <w:bookmarkStart w:name="z31768" w:id="1324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241"/>
    <w:bookmarkStart w:name="z31769" w:id="1324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242"/>
    <w:bookmarkStart w:name="z31770" w:id="13243"/>
    <w:p>
      <w:pPr>
        <w:spacing w:after="0"/>
        <w:ind w:left="0"/>
        <w:jc w:val="both"/>
      </w:pPr>
      <w:r>
        <w:rPr>
          <w:rFonts w:ascii="Times New Roman"/>
          <w:b w:val="false"/>
          <w:i w:val="false"/>
          <w:color w:val="000000"/>
          <w:sz w:val="28"/>
        </w:rPr>
        <w:t>
      13. Міндеттері:</w:t>
      </w:r>
    </w:p>
    <w:bookmarkEnd w:id="13243"/>
    <w:bookmarkStart w:name="z31771" w:id="1324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244"/>
    <w:bookmarkStart w:name="z31772" w:id="1324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245"/>
    <w:bookmarkStart w:name="z31773" w:id="1324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246"/>
    <w:bookmarkStart w:name="z31774" w:id="13247"/>
    <w:p>
      <w:pPr>
        <w:spacing w:after="0"/>
        <w:ind w:left="0"/>
        <w:jc w:val="both"/>
      </w:pPr>
      <w:r>
        <w:rPr>
          <w:rFonts w:ascii="Times New Roman"/>
          <w:b w:val="false"/>
          <w:i w:val="false"/>
          <w:color w:val="000000"/>
          <w:sz w:val="28"/>
        </w:rPr>
        <w:t>
      14. Құқықтары мен міндеттері:</w:t>
      </w:r>
    </w:p>
    <w:bookmarkEnd w:id="13247"/>
    <w:bookmarkStart w:name="z31775" w:id="1324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248"/>
    <w:bookmarkStart w:name="z31776" w:id="1324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249"/>
    <w:bookmarkStart w:name="z31777" w:id="1325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250"/>
    <w:bookmarkStart w:name="z31778" w:id="1325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251"/>
    <w:bookmarkStart w:name="z31779" w:id="1325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252"/>
    <w:bookmarkStart w:name="z31780" w:id="1325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253"/>
    <w:bookmarkStart w:name="z31781" w:id="1325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254"/>
    <w:bookmarkStart w:name="z31782" w:id="1325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255"/>
    <w:bookmarkStart w:name="z31783" w:id="1325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256"/>
    <w:bookmarkStart w:name="z31784" w:id="13257"/>
    <w:p>
      <w:pPr>
        <w:spacing w:after="0"/>
        <w:ind w:left="0"/>
        <w:jc w:val="both"/>
      </w:pPr>
      <w:r>
        <w:rPr>
          <w:rFonts w:ascii="Times New Roman"/>
          <w:b w:val="false"/>
          <w:i w:val="false"/>
          <w:color w:val="000000"/>
          <w:sz w:val="28"/>
        </w:rPr>
        <w:t>
      15. Функциялары:</w:t>
      </w:r>
    </w:p>
    <w:bookmarkEnd w:id="13257"/>
    <w:bookmarkStart w:name="z31785" w:id="13258"/>
    <w:p>
      <w:pPr>
        <w:spacing w:after="0"/>
        <w:ind w:left="0"/>
        <w:jc w:val="both"/>
      </w:pPr>
      <w:r>
        <w:rPr>
          <w:rFonts w:ascii="Times New Roman"/>
          <w:b w:val="false"/>
          <w:i w:val="false"/>
          <w:color w:val="000000"/>
          <w:sz w:val="28"/>
        </w:rPr>
        <w:t>
      1) реттелетін салада мемлекеттік саясатты іске асыру;</w:t>
      </w:r>
    </w:p>
    <w:bookmarkEnd w:id="13258"/>
    <w:bookmarkStart w:name="z31786" w:id="1325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259"/>
    <w:bookmarkStart w:name="z31787" w:id="1326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260"/>
    <w:bookmarkStart w:name="z31788" w:id="1326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261"/>
    <w:bookmarkStart w:name="z31789" w:id="1326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262"/>
    <w:bookmarkStart w:name="z31790" w:id="1326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26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1791" w:id="1326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26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1792" w:id="1326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265"/>
    <w:bookmarkStart w:name="z31793" w:id="1326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266"/>
    <w:bookmarkStart w:name="z31794" w:id="1326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267"/>
    <w:bookmarkStart w:name="z31795" w:id="1326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2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797" w:id="1326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3269"/>
    <w:bookmarkStart w:name="z31798" w:id="1327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270"/>
    <w:bookmarkStart w:name="z31799" w:id="1327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271"/>
    <w:bookmarkStart w:name="z31800" w:id="1327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2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803" w:id="1327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273"/>
    <w:bookmarkStart w:name="z31804" w:id="1327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274"/>
    <w:bookmarkStart w:name="z31805" w:id="1327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275"/>
    <w:bookmarkStart w:name="z31806" w:id="1327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276"/>
    <w:bookmarkStart w:name="z31807" w:id="1327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277"/>
    <w:bookmarkStart w:name="z31808" w:id="1327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3278"/>
    <w:bookmarkStart w:name="z31809" w:id="1327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279"/>
    <w:bookmarkStart w:name="z31810" w:id="1328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3280"/>
    <w:bookmarkStart w:name="z31811" w:id="1328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281"/>
    <w:bookmarkStart w:name="z31812" w:id="1328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328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1813" w:id="13283"/>
    <w:p>
      <w:pPr>
        <w:spacing w:after="0"/>
        <w:ind w:left="0"/>
        <w:jc w:val="both"/>
      </w:pPr>
      <w:r>
        <w:rPr>
          <w:rFonts w:ascii="Times New Roman"/>
          <w:b w:val="false"/>
          <w:i w:val="false"/>
          <w:color w:val="000000"/>
          <w:sz w:val="28"/>
        </w:rPr>
        <w:t>
      29) мыналарды:</w:t>
      </w:r>
    </w:p>
    <w:bookmarkEnd w:id="13283"/>
    <w:bookmarkStart w:name="z31814" w:id="1328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28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1815" w:id="1328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285"/>
    <w:bookmarkStart w:name="z31816" w:id="1328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2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1817" w:id="1328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287"/>
    <w:bookmarkStart w:name="z31818" w:id="1328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288"/>
    <w:bookmarkStart w:name="z31819" w:id="1328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289"/>
    <w:bookmarkStart w:name="z31820" w:id="1329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290"/>
    <w:bookmarkStart w:name="z31821" w:id="13291"/>
    <w:p>
      <w:pPr>
        <w:spacing w:after="0"/>
        <w:ind w:left="0"/>
        <w:jc w:val="both"/>
      </w:pPr>
      <w:r>
        <w:rPr>
          <w:rFonts w:ascii="Times New Roman"/>
          <w:b w:val="false"/>
          <w:i w:val="false"/>
          <w:color w:val="000000"/>
          <w:sz w:val="28"/>
        </w:rPr>
        <w:t>
      19. Басқарма басшысының өкілеттіктері:</w:t>
      </w:r>
    </w:p>
    <w:bookmarkEnd w:id="13291"/>
    <w:bookmarkStart w:name="z31822" w:id="1329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292"/>
    <w:bookmarkStart w:name="z31823" w:id="1329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293"/>
    <w:bookmarkStart w:name="z31824" w:id="1329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294"/>
    <w:bookmarkStart w:name="z31825" w:id="1329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295"/>
    <w:bookmarkStart w:name="z31826" w:id="1329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296"/>
    <w:bookmarkStart w:name="z31827" w:id="1329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297"/>
    <w:bookmarkStart w:name="z31828" w:id="13298"/>
    <w:p>
      <w:pPr>
        <w:spacing w:after="0"/>
        <w:ind w:left="0"/>
        <w:jc w:val="left"/>
      </w:pPr>
      <w:r>
        <w:rPr>
          <w:rFonts w:ascii="Times New Roman"/>
          <w:b/>
          <w:i w:val="false"/>
          <w:color w:val="000000"/>
        </w:rPr>
        <w:t xml:space="preserve"> 4-тарау. Басқарманың мүлкі</w:t>
      </w:r>
    </w:p>
    <w:bookmarkEnd w:id="13298"/>
    <w:bookmarkStart w:name="z31829" w:id="1329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299"/>
    <w:bookmarkStart w:name="z31830" w:id="1330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300"/>
    <w:bookmarkStart w:name="z31831" w:id="1330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301"/>
    <w:bookmarkStart w:name="z31832" w:id="1330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302"/>
    <w:bookmarkStart w:name="z31833" w:id="13303"/>
    <w:p>
      <w:pPr>
        <w:spacing w:after="0"/>
        <w:ind w:left="0"/>
        <w:jc w:val="left"/>
      </w:pPr>
      <w:r>
        <w:rPr>
          <w:rFonts w:ascii="Times New Roman"/>
          <w:b/>
          <w:i w:val="false"/>
          <w:color w:val="000000"/>
        </w:rPr>
        <w:t xml:space="preserve"> 5-тарау. Басқарманы қайта ұйымдастыру және тарату</w:t>
      </w:r>
    </w:p>
    <w:bookmarkEnd w:id="13303"/>
    <w:bookmarkStart w:name="z31834" w:id="1330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3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159-қосымша</w:t>
            </w:r>
          </w:p>
        </w:tc>
      </w:tr>
    </w:tbl>
    <w:bookmarkStart w:name="z12312" w:id="1330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Қарақия аудандық санитариялық-эпидемиологиялық бақылау басқармасы" республикалық мемлекеттік мекемесінің ережесі</w:t>
      </w:r>
    </w:p>
    <w:bookmarkEnd w:id="13305"/>
    <w:p>
      <w:pPr>
        <w:spacing w:after="0"/>
        <w:ind w:left="0"/>
        <w:jc w:val="both"/>
      </w:pPr>
      <w:r>
        <w:rPr>
          <w:rFonts w:ascii="Times New Roman"/>
          <w:b w:val="false"/>
          <w:i w:val="false"/>
          <w:color w:val="ff0000"/>
          <w:sz w:val="28"/>
        </w:rPr>
        <w:t xml:space="preserve">
      Ескерту. 159-қосымша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835" w:id="13306"/>
    <w:p>
      <w:pPr>
        <w:spacing w:after="0"/>
        <w:ind w:left="0"/>
        <w:jc w:val="left"/>
      </w:pPr>
      <w:r>
        <w:rPr>
          <w:rFonts w:ascii="Times New Roman"/>
          <w:b/>
          <w:i w:val="false"/>
          <w:color w:val="000000"/>
        </w:rPr>
        <w:t xml:space="preserve"> 1-тарау. Жалпы ережелер</w:t>
      </w:r>
    </w:p>
    <w:bookmarkEnd w:id="13306"/>
    <w:bookmarkStart w:name="z31836" w:id="1330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Қарақия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307"/>
    <w:bookmarkStart w:name="z31837" w:id="1330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308"/>
    <w:bookmarkStart w:name="z31838" w:id="1330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309"/>
    <w:bookmarkStart w:name="z31839" w:id="1331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310"/>
    <w:bookmarkStart w:name="z31840" w:id="1331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311"/>
    <w:bookmarkStart w:name="z31841" w:id="1331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312"/>
    <w:bookmarkStart w:name="z31842" w:id="1331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313"/>
    <w:bookmarkStart w:name="z31843" w:id="13314"/>
    <w:p>
      <w:pPr>
        <w:spacing w:after="0"/>
        <w:ind w:left="0"/>
        <w:jc w:val="both"/>
      </w:pPr>
      <w:r>
        <w:rPr>
          <w:rFonts w:ascii="Times New Roman"/>
          <w:b w:val="false"/>
          <w:i w:val="false"/>
          <w:color w:val="000000"/>
          <w:sz w:val="28"/>
        </w:rPr>
        <w:t>
      8. Заңды тұлғаның орналасқан жері – индекс 130300, Қазақстан Республикасы, Маңғыстау облысы, Қарақия ауданы, Құрық ауылдық округі, Құрық ауылы, Досан Батыр көшесі, 15 құрылыс.</w:t>
      </w:r>
    </w:p>
    <w:bookmarkEnd w:id="13314"/>
    <w:bookmarkStart w:name="z31844" w:id="1331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Қарақия аудандық санитариялық-эпидемиологиялық бақылау басқармасы" республикалық мемлекеттік мекемесі.</w:t>
      </w:r>
    </w:p>
    <w:bookmarkEnd w:id="13315"/>
    <w:bookmarkStart w:name="z31845" w:id="1331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316"/>
    <w:bookmarkStart w:name="z31846" w:id="1331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317"/>
    <w:bookmarkStart w:name="z31847" w:id="1331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318"/>
    <w:bookmarkStart w:name="z31848" w:id="1331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319"/>
    <w:bookmarkStart w:name="z31849" w:id="1332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320"/>
    <w:bookmarkStart w:name="z31850" w:id="13321"/>
    <w:p>
      <w:pPr>
        <w:spacing w:after="0"/>
        <w:ind w:left="0"/>
        <w:jc w:val="both"/>
      </w:pPr>
      <w:r>
        <w:rPr>
          <w:rFonts w:ascii="Times New Roman"/>
          <w:b w:val="false"/>
          <w:i w:val="false"/>
          <w:color w:val="000000"/>
          <w:sz w:val="28"/>
        </w:rPr>
        <w:t>
      13. Міндеттері:</w:t>
      </w:r>
    </w:p>
    <w:bookmarkEnd w:id="13321"/>
    <w:bookmarkStart w:name="z31851" w:id="1332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322"/>
    <w:bookmarkStart w:name="z31852" w:id="1332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323"/>
    <w:bookmarkStart w:name="z31853" w:id="1332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324"/>
    <w:bookmarkStart w:name="z31854" w:id="13325"/>
    <w:p>
      <w:pPr>
        <w:spacing w:after="0"/>
        <w:ind w:left="0"/>
        <w:jc w:val="both"/>
      </w:pPr>
      <w:r>
        <w:rPr>
          <w:rFonts w:ascii="Times New Roman"/>
          <w:b w:val="false"/>
          <w:i w:val="false"/>
          <w:color w:val="000000"/>
          <w:sz w:val="28"/>
        </w:rPr>
        <w:t>
      14. Құқықтары мен міндеттері:</w:t>
      </w:r>
    </w:p>
    <w:bookmarkEnd w:id="13325"/>
    <w:bookmarkStart w:name="z31855" w:id="1332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326"/>
    <w:bookmarkStart w:name="z31856" w:id="1332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327"/>
    <w:bookmarkStart w:name="z31857" w:id="1332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328"/>
    <w:bookmarkStart w:name="z31858" w:id="1332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329"/>
    <w:bookmarkStart w:name="z31859" w:id="1333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330"/>
    <w:bookmarkStart w:name="z31860" w:id="1333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331"/>
    <w:bookmarkStart w:name="z31861" w:id="1333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332"/>
    <w:bookmarkStart w:name="z31862" w:id="1333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333"/>
    <w:bookmarkStart w:name="z31863" w:id="1333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334"/>
    <w:bookmarkStart w:name="z31864" w:id="13335"/>
    <w:p>
      <w:pPr>
        <w:spacing w:after="0"/>
        <w:ind w:left="0"/>
        <w:jc w:val="both"/>
      </w:pPr>
      <w:r>
        <w:rPr>
          <w:rFonts w:ascii="Times New Roman"/>
          <w:b w:val="false"/>
          <w:i w:val="false"/>
          <w:color w:val="000000"/>
          <w:sz w:val="28"/>
        </w:rPr>
        <w:t>
      15. Функциялары:</w:t>
      </w:r>
    </w:p>
    <w:bookmarkEnd w:id="13335"/>
    <w:bookmarkStart w:name="z31865" w:id="13336"/>
    <w:p>
      <w:pPr>
        <w:spacing w:after="0"/>
        <w:ind w:left="0"/>
        <w:jc w:val="both"/>
      </w:pPr>
      <w:r>
        <w:rPr>
          <w:rFonts w:ascii="Times New Roman"/>
          <w:b w:val="false"/>
          <w:i w:val="false"/>
          <w:color w:val="000000"/>
          <w:sz w:val="28"/>
        </w:rPr>
        <w:t>
      1) реттелетін салада мемлекеттік саясатты іске асыру;</w:t>
      </w:r>
    </w:p>
    <w:bookmarkEnd w:id="13336"/>
    <w:bookmarkStart w:name="z31866" w:id="1333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337"/>
    <w:bookmarkStart w:name="z31867" w:id="1333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338"/>
    <w:bookmarkStart w:name="z31868" w:id="1333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339"/>
    <w:bookmarkStart w:name="z31869" w:id="1334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340"/>
    <w:bookmarkStart w:name="z31870" w:id="1334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34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1871" w:id="1334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34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1872" w:id="1334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343"/>
    <w:bookmarkStart w:name="z31873" w:id="1334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344"/>
    <w:bookmarkStart w:name="z31874" w:id="1334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345"/>
    <w:bookmarkStart w:name="z31875" w:id="1334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3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877" w:id="1334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3347"/>
    <w:bookmarkStart w:name="z31878" w:id="1334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348"/>
    <w:bookmarkStart w:name="z31879" w:id="1334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349"/>
    <w:bookmarkStart w:name="z31880" w:id="1335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3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883" w:id="1335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351"/>
    <w:bookmarkStart w:name="z31884" w:id="1335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352"/>
    <w:bookmarkStart w:name="z31885" w:id="1335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353"/>
    <w:bookmarkStart w:name="z31886" w:id="1335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354"/>
    <w:bookmarkStart w:name="z31887" w:id="1335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355"/>
    <w:bookmarkStart w:name="z31888" w:id="1335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3356"/>
    <w:bookmarkStart w:name="z31889" w:id="1335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357"/>
    <w:bookmarkStart w:name="z31890" w:id="1335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3358"/>
    <w:bookmarkStart w:name="z31891" w:id="1335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359"/>
    <w:bookmarkStart w:name="z31892" w:id="1336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336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1893" w:id="13361"/>
    <w:p>
      <w:pPr>
        <w:spacing w:after="0"/>
        <w:ind w:left="0"/>
        <w:jc w:val="both"/>
      </w:pPr>
      <w:r>
        <w:rPr>
          <w:rFonts w:ascii="Times New Roman"/>
          <w:b w:val="false"/>
          <w:i w:val="false"/>
          <w:color w:val="000000"/>
          <w:sz w:val="28"/>
        </w:rPr>
        <w:t>
      29) мыналарды:</w:t>
      </w:r>
    </w:p>
    <w:bookmarkEnd w:id="13361"/>
    <w:bookmarkStart w:name="z31894" w:id="1336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36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1895" w:id="1336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363"/>
    <w:bookmarkStart w:name="z31896" w:id="1336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3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1897" w:id="1336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365"/>
    <w:bookmarkStart w:name="z31898" w:id="1336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366"/>
    <w:bookmarkStart w:name="z31899" w:id="1336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367"/>
    <w:bookmarkStart w:name="z31900" w:id="1336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368"/>
    <w:bookmarkStart w:name="z31901" w:id="13369"/>
    <w:p>
      <w:pPr>
        <w:spacing w:after="0"/>
        <w:ind w:left="0"/>
        <w:jc w:val="both"/>
      </w:pPr>
      <w:r>
        <w:rPr>
          <w:rFonts w:ascii="Times New Roman"/>
          <w:b w:val="false"/>
          <w:i w:val="false"/>
          <w:color w:val="000000"/>
          <w:sz w:val="28"/>
        </w:rPr>
        <w:t>
      19. Басқарма басшысының өкілеттіктері:</w:t>
      </w:r>
    </w:p>
    <w:bookmarkEnd w:id="13369"/>
    <w:bookmarkStart w:name="z31902" w:id="1337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370"/>
    <w:bookmarkStart w:name="z31903" w:id="1337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371"/>
    <w:bookmarkStart w:name="z31904" w:id="1337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372"/>
    <w:bookmarkStart w:name="z31905" w:id="1337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373"/>
    <w:bookmarkStart w:name="z31906" w:id="1337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374"/>
    <w:bookmarkStart w:name="z31907" w:id="1337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375"/>
    <w:bookmarkStart w:name="z31908" w:id="13376"/>
    <w:p>
      <w:pPr>
        <w:spacing w:after="0"/>
        <w:ind w:left="0"/>
        <w:jc w:val="left"/>
      </w:pPr>
      <w:r>
        <w:rPr>
          <w:rFonts w:ascii="Times New Roman"/>
          <w:b/>
          <w:i w:val="false"/>
          <w:color w:val="000000"/>
        </w:rPr>
        <w:t xml:space="preserve"> 4-тарау. Басқарманың мүлкі</w:t>
      </w:r>
    </w:p>
    <w:bookmarkEnd w:id="13376"/>
    <w:bookmarkStart w:name="z31909" w:id="1337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377"/>
    <w:bookmarkStart w:name="z31910" w:id="1337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378"/>
    <w:bookmarkStart w:name="z31911" w:id="1337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379"/>
    <w:bookmarkStart w:name="z31912" w:id="1338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380"/>
    <w:bookmarkStart w:name="z31913" w:id="13381"/>
    <w:p>
      <w:pPr>
        <w:spacing w:after="0"/>
        <w:ind w:left="0"/>
        <w:jc w:val="left"/>
      </w:pPr>
      <w:r>
        <w:rPr>
          <w:rFonts w:ascii="Times New Roman"/>
          <w:b/>
          <w:i w:val="false"/>
          <w:color w:val="000000"/>
        </w:rPr>
        <w:t xml:space="preserve"> 5-тарау. Басқарманы қайта ұйымдастыру және тарату</w:t>
      </w:r>
    </w:p>
    <w:bookmarkEnd w:id="13381"/>
    <w:bookmarkStart w:name="z31914" w:id="1338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3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160-қосымша</w:t>
            </w:r>
          </w:p>
        </w:tc>
      </w:tr>
    </w:tbl>
    <w:bookmarkStart w:name="z12388" w:id="1338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Маңғыстау аудандық санитариялық-эпидемиологиялық бақылау басқармасы" республикалық мемлекеттік мекемесінің ережесі</w:t>
      </w:r>
    </w:p>
    <w:bookmarkEnd w:id="13383"/>
    <w:p>
      <w:pPr>
        <w:spacing w:after="0"/>
        <w:ind w:left="0"/>
        <w:jc w:val="both"/>
      </w:pPr>
      <w:r>
        <w:rPr>
          <w:rFonts w:ascii="Times New Roman"/>
          <w:b w:val="false"/>
          <w:i w:val="false"/>
          <w:color w:val="ff0000"/>
          <w:sz w:val="28"/>
        </w:rPr>
        <w:t xml:space="preserve">
      Ескерту. 160-қосымша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915" w:id="13384"/>
    <w:p>
      <w:pPr>
        <w:spacing w:after="0"/>
        <w:ind w:left="0"/>
        <w:jc w:val="left"/>
      </w:pPr>
      <w:r>
        <w:rPr>
          <w:rFonts w:ascii="Times New Roman"/>
          <w:b/>
          <w:i w:val="false"/>
          <w:color w:val="000000"/>
        </w:rPr>
        <w:t xml:space="preserve"> 1-тарау. Жалпы ережелер</w:t>
      </w:r>
    </w:p>
    <w:bookmarkEnd w:id="13384"/>
    <w:bookmarkStart w:name="z31916" w:id="1338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Маңғыстау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385"/>
    <w:bookmarkStart w:name="z31917" w:id="1338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386"/>
    <w:bookmarkStart w:name="z31918" w:id="1338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387"/>
    <w:bookmarkStart w:name="z31919" w:id="1338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388"/>
    <w:bookmarkStart w:name="z31920" w:id="1338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389"/>
    <w:bookmarkStart w:name="z31921" w:id="1339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390"/>
    <w:bookmarkStart w:name="z31922" w:id="1339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391"/>
    <w:bookmarkStart w:name="z31923" w:id="13392"/>
    <w:p>
      <w:pPr>
        <w:spacing w:after="0"/>
        <w:ind w:left="0"/>
        <w:jc w:val="both"/>
      </w:pPr>
      <w:r>
        <w:rPr>
          <w:rFonts w:ascii="Times New Roman"/>
          <w:b w:val="false"/>
          <w:i w:val="false"/>
          <w:color w:val="000000"/>
          <w:sz w:val="28"/>
        </w:rPr>
        <w:t>
      8. Заңды тұлғаның орналасқан жері – индекс 130400, Қазақстан Республикасы, Маңғыстау облысы, Маңғыстау ауданы, Шетпе ауылдық округі, Шетпе ауылы, Иса Тіленбайұлы көшесі, 1 ғим.</w:t>
      </w:r>
    </w:p>
    <w:bookmarkEnd w:id="13392"/>
    <w:bookmarkStart w:name="z31924" w:id="1339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Маңғыстау аудандық санитариялық-эпидемиологиялық бақылау басқармасы" республикалық мемлекеттік мекемесі.</w:t>
      </w:r>
    </w:p>
    <w:bookmarkEnd w:id="13393"/>
    <w:bookmarkStart w:name="z31925" w:id="1339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394"/>
    <w:bookmarkStart w:name="z31926" w:id="1339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395"/>
    <w:bookmarkStart w:name="z31927" w:id="1339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396"/>
    <w:bookmarkStart w:name="z31928" w:id="1339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397"/>
    <w:bookmarkStart w:name="z31929" w:id="1339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398"/>
    <w:bookmarkStart w:name="z31930" w:id="13399"/>
    <w:p>
      <w:pPr>
        <w:spacing w:after="0"/>
        <w:ind w:left="0"/>
        <w:jc w:val="both"/>
      </w:pPr>
      <w:r>
        <w:rPr>
          <w:rFonts w:ascii="Times New Roman"/>
          <w:b w:val="false"/>
          <w:i w:val="false"/>
          <w:color w:val="000000"/>
          <w:sz w:val="28"/>
        </w:rPr>
        <w:t>
      13. Міндеттері:</w:t>
      </w:r>
    </w:p>
    <w:bookmarkEnd w:id="13399"/>
    <w:bookmarkStart w:name="z31931" w:id="1340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400"/>
    <w:bookmarkStart w:name="z31932" w:id="1340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401"/>
    <w:bookmarkStart w:name="z31933" w:id="1340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402"/>
    <w:bookmarkStart w:name="z31934" w:id="13403"/>
    <w:p>
      <w:pPr>
        <w:spacing w:after="0"/>
        <w:ind w:left="0"/>
        <w:jc w:val="both"/>
      </w:pPr>
      <w:r>
        <w:rPr>
          <w:rFonts w:ascii="Times New Roman"/>
          <w:b w:val="false"/>
          <w:i w:val="false"/>
          <w:color w:val="000000"/>
          <w:sz w:val="28"/>
        </w:rPr>
        <w:t>
      14. Құқықтары мен міндеттері:</w:t>
      </w:r>
    </w:p>
    <w:bookmarkEnd w:id="13403"/>
    <w:bookmarkStart w:name="z31935" w:id="1340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404"/>
    <w:bookmarkStart w:name="z31936" w:id="1340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405"/>
    <w:bookmarkStart w:name="z31937" w:id="1340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406"/>
    <w:bookmarkStart w:name="z31938" w:id="1340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407"/>
    <w:bookmarkStart w:name="z31939" w:id="1340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408"/>
    <w:bookmarkStart w:name="z31940" w:id="1340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409"/>
    <w:bookmarkStart w:name="z31941" w:id="1341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410"/>
    <w:bookmarkStart w:name="z31942" w:id="1341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411"/>
    <w:bookmarkStart w:name="z31943" w:id="1341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412"/>
    <w:bookmarkStart w:name="z31944" w:id="13413"/>
    <w:p>
      <w:pPr>
        <w:spacing w:after="0"/>
        <w:ind w:left="0"/>
        <w:jc w:val="both"/>
      </w:pPr>
      <w:r>
        <w:rPr>
          <w:rFonts w:ascii="Times New Roman"/>
          <w:b w:val="false"/>
          <w:i w:val="false"/>
          <w:color w:val="000000"/>
          <w:sz w:val="28"/>
        </w:rPr>
        <w:t>
      15. Функциялары:</w:t>
      </w:r>
    </w:p>
    <w:bookmarkEnd w:id="13413"/>
    <w:bookmarkStart w:name="z31945" w:id="13414"/>
    <w:p>
      <w:pPr>
        <w:spacing w:after="0"/>
        <w:ind w:left="0"/>
        <w:jc w:val="both"/>
      </w:pPr>
      <w:r>
        <w:rPr>
          <w:rFonts w:ascii="Times New Roman"/>
          <w:b w:val="false"/>
          <w:i w:val="false"/>
          <w:color w:val="000000"/>
          <w:sz w:val="28"/>
        </w:rPr>
        <w:t>
      1) реттелетін салада мемлекеттік саясатты іске асыру;</w:t>
      </w:r>
    </w:p>
    <w:bookmarkEnd w:id="13414"/>
    <w:bookmarkStart w:name="z31946" w:id="1341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415"/>
    <w:bookmarkStart w:name="z31947" w:id="1341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416"/>
    <w:bookmarkStart w:name="z31948" w:id="1341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417"/>
    <w:bookmarkStart w:name="z31949" w:id="1341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418"/>
    <w:bookmarkStart w:name="z31950" w:id="1341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41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1951" w:id="1342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42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1952" w:id="1342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421"/>
    <w:bookmarkStart w:name="z31953" w:id="1342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422"/>
    <w:bookmarkStart w:name="z31954" w:id="1342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423"/>
    <w:bookmarkStart w:name="z31955" w:id="1342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4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957" w:id="1342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3425"/>
    <w:bookmarkStart w:name="z31958" w:id="1342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426"/>
    <w:bookmarkStart w:name="z31959" w:id="1342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427"/>
    <w:bookmarkStart w:name="z31960" w:id="1342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4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1963" w:id="1342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429"/>
    <w:bookmarkStart w:name="z31964" w:id="1343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430"/>
    <w:bookmarkStart w:name="z31965" w:id="1343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431"/>
    <w:bookmarkStart w:name="z31966" w:id="1343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432"/>
    <w:bookmarkStart w:name="z31967" w:id="1343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433"/>
    <w:bookmarkStart w:name="z31968" w:id="1343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3434"/>
    <w:bookmarkStart w:name="z31969" w:id="1343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435"/>
    <w:bookmarkStart w:name="z31970" w:id="1343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3436"/>
    <w:bookmarkStart w:name="z31971" w:id="1343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437"/>
    <w:bookmarkStart w:name="z31972" w:id="1343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343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1973" w:id="13439"/>
    <w:p>
      <w:pPr>
        <w:spacing w:after="0"/>
        <w:ind w:left="0"/>
        <w:jc w:val="both"/>
      </w:pPr>
      <w:r>
        <w:rPr>
          <w:rFonts w:ascii="Times New Roman"/>
          <w:b w:val="false"/>
          <w:i w:val="false"/>
          <w:color w:val="000000"/>
          <w:sz w:val="28"/>
        </w:rPr>
        <w:t>
      29) мыналарды:</w:t>
      </w:r>
    </w:p>
    <w:bookmarkEnd w:id="13439"/>
    <w:bookmarkStart w:name="z31974" w:id="1344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44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1975" w:id="1344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441"/>
    <w:bookmarkStart w:name="z31976" w:id="1344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4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1977" w:id="1344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443"/>
    <w:bookmarkStart w:name="z31978" w:id="1344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444"/>
    <w:bookmarkStart w:name="z31979" w:id="1344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445"/>
    <w:bookmarkStart w:name="z31980" w:id="1344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446"/>
    <w:bookmarkStart w:name="z31981" w:id="13447"/>
    <w:p>
      <w:pPr>
        <w:spacing w:after="0"/>
        <w:ind w:left="0"/>
        <w:jc w:val="both"/>
      </w:pPr>
      <w:r>
        <w:rPr>
          <w:rFonts w:ascii="Times New Roman"/>
          <w:b w:val="false"/>
          <w:i w:val="false"/>
          <w:color w:val="000000"/>
          <w:sz w:val="28"/>
        </w:rPr>
        <w:t>
      19. Басқарма басшысының өкілеттіктері:</w:t>
      </w:r>
    </w:p>
    <w:bookmarkEnd w:id="13447"/>
    <w:bookmarkStart w:name="z31982" w:id="1344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448"/>
    <w:bookmarkStart w:name="z31983" w:id="1344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449"/>
    <w:bookmarkStart w:name="z31984" w:id="1345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450"/>
    <w:bookmarkStart w:name="z31985" w:id="1345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451"/>
    <w:bookmarkStart w:name="z31986" w:id="1345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452"/>
    <w:bookmarkStart w:name="z31987" w:id="1345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453"/>
    <w:bookmarkStart w:name="z31988" w:id="13454"/>
    <w:p>
      <w:pPr>
        <w:spacing w:after="0"/>
        <w:ind w:left="0"/>
        <w:jc w:val="left"/>
      </w:pPr>
      <w:r>
        <w:rPr>
          <w:rFonts w:ascii="Times New Roman"/>
          <w:b/>
          <w:i w:val="false"/>
          <w:color w:val="000000"/>
        </w:rPr>
        <w:t xml:space="preserve"> 4-тарау. Басқарманың мүлкі</w:t>
      </w:r>
    </w:p>
    <w:bookmarkEnd w:id="13454"/>
    <w:bookmarkStart w:name="z31989" w:id="1345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455"/>
    <w:bookmarkStart w:name="z31990" w:id="1345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456"/>
    <w:bookmarkStart w:name="z31991" w:id="1345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457"/>
    <w:bookmarkStart w:name="z31992" w:id="1345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458"/>
    <w:bookmarkStart w:name="z31993" w:id="13459"/>
    <w:p>
      <w:pPr>
        <w:spacing w:after="0"/>
        <w:ind w:left="0"/>
        <w:jc w:val="left"/>
      </w:pPr>
      <w:r>
        <w:rPr>
          <w:rFonts w:ascii="Times New Roman"/>
          <w:b/>
          <w:i w:val="false"/>
          <w:color w:val="000000"/>
        </w:rPr>
        <w:t xml:space="preserve"> 5-тарау. Басқарманы қайта ұйымдастыру және тарату</w:t>
      </w:r>
    </w:p>
    <w:bookmarkEnd w:id="13459"/>
    <w:bookmarkStart w:name="z31994" w:id="1346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46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161-қосымша</w:t>
            </w:r>
          </w:p>
        </w:tc>
      </w:tr>
    </w:tbl>
    <w:bookmarkStart w:name="z12464" w:id="1346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Мұнайлы аудандық санитариялық-эпидемиологиялық бақылау басқармасы" республикалық мемлекеттік мекемесінің ережесі</w:t>
      </w:r>
    </w:p>
    <w:bookmarkEnd w:id="13461"/>
    <w:p>
      <w:pPr>
        <w:spacing w:after="0"/>
        <w:ind w:left="0"/>
        <w:jc w:val="both"/>
      </w:pPr>
      <w:r>
        <w:rPr>
          <w:rFonts w:ascii="Times New Roman"/>
          <w:b w:val="false"/>
          <w:i w:val="false"/>
          <w:color w:val="ff0000"/>
          <w:sz w:val="28"/>
        </w:rPr>
        <w:t xml:space="preserve">
      Ескерту. 161-қосымша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1995" w:id="13462"/>
    <w:p>
      <w:pPr>
        <w:spacing w:after="0"/>
        <w:ind w:left="0"/>
        <w:jc w:val="left"/>
      </w:pPr>
      <w:r>
        <w:rPr>
          <w:rFonts w:ascii="Times New Roman"/>
          <w:b/>
          <w:i w:val="false"/>
          <w:color w:val="000000"/>
        </w:rPr>
        <w:t xml:space="preserve"> 1-тарау. Жалпы ережелер</w:t>
      </w:r>
    </w:p>
    <w:bookmarkEnd w:id="13462"/>
    <w:bookmarkStart w:name="z31996" w:id="1346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Мұнайлы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463"/>
    <w:bookmarkStart w:name="z31997" w:id="1346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464"/>
    <w:bookmarkStart w:name="z31998" w:id="1346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465"/>
    <w:bookmarkStart w:name="z31999" w:id="1346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466"/>
    <w:bookmarkStart w:name="z32000" w:id="1346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467"/>
    <w:bookmarkStart w:name="z32001" w:id="1346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468"/>
    <w:bookmarkStart w:name="z32002" w:id="1346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469"/>
    <w:bookmarkStart w:name="z32003" w:id="13470"/>
    <w:p>
      <w:pPr>
        <w:spacing w:after="0"/>
        <w:ind w:left="0"/>
        <w:jc w:val="both"/>
      </w:pPr>
      <w:r>
        <w:rPr>
          <w:rFonts w:ascii="Times New Roman"/>
          <w:b w:val="false"/>
          <w:i w:val="false"/>
          <w:color w:val="000000"/>
          <w:sz w:val="28"/>
        </w:rPr>
        <w:t>
      8. Заңды тұлғаның орналасқан жері – индекс 130006, Қазақстан Республикасы, Маңғыстау облысы, Мұнайлы ауданы, Маңғыстау ауылы, 14 кварталы, 5/2 ғимарат.</w:t>
      </w:r>
    </w:p>
    <w:bookmarkEnd w:id="13470"/>
    <w:bookmarkStart w:name="z32004" w:id="1347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Мұнайлы аудандық санитариялық-эпидемиологиялық бақылау басқармасы" республикалық мемлекеттік мекемесі.</w:t>
      </w:r>
    </w:p>
    <w:bookmarkEnd w:id="13471"/>
    <w:bookmarkStart w:name="z32005" w:id="1347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472"/>
    <w:bookmarkStart w:name="z32006" w:id="1347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473"/>
    <w:bookmarkStart w:name="z32007" w:id="1347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474"/>
    <w:bookmarkStart w:name="z32008" w:id="1347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475"/>
    <w:bookmarkStart w:name="z32009" w:id="1347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476"/>
    <w:bookmarkStart w:name="z32010" w:id="13477"/>
    <w:p>
      <w:pPr>
        <w:spacing w:after="0"/>
        <w:ind w:left="0"/>
        <w:jc w:val="both"/>
      </w:pPr>
      <w:r>
        <w:rPr>
          <w:rFonts w:ascii="Times New Roman"/>
          <w:b w:val="false"/>
          <w:i w:val="false"/>
          <w:color w:val="000000"/>
          <w:sz w:val="28"/>
        </w:rPr>
        <w:t>
      13. Міндеттері:</w:t>
      </w:r>
    </w:p>
    <w:bookmarkEnd w:id="13477"/>
    <w:bookmarkStart w:name="z32011" w:id="1347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478"/>
    <w:bookmarkStart w:name="z32012" w:id="1347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479"/>
    <w:bookmarkStart w:name="z32013" w:id="1348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480"/>
    <w:bookmarkStart w:name="z32014" w:id="13481"/>
    <w:p>
      <w:pPr>
        <w:spacing w:after="0"/>
        <w:ind w:left="0"/>
        <w:jc w:val="both"/>
      </w:pPr>
      <w:r>
        <w:rPr>
          <w:rFonts w:ascii="Times New Roman"/>
          <w:b w:val="false"/>
          <w:i w:val="false"/>
          <w:color w:val="000000"/>
          <w:sz w:val="28"/>
        </w:rPr>
        <w:t>
      14. Құқықтары мен міндеттері:</w:t>
      </w:r>
    </w:p>
    <w:bookmarkEnd w:id="13481"/>
    <w:bookmarkStart w:name="z32015" w:id="1348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482"/>
    <w:bookmarkStart w:name="z32016" w:id="1348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483"/>
    <w:bookmarkStart w:name="z32017" w:id="1348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484"/>
    <w:bookmarkStart w:name="z32018" w:id="1348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485"/>
    <w:bookmarkStart w:name="z32019" w:id="1348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486"/>
    <w:bookmarkStart w:name="z32020" w:id="1348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487"/>
    <w:bookmarkStart w:name="z32021" w:id="1348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488"/>
    <w:bookmarkStart w:name="z32022" w:id="1348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489"/>
    <w:bookmarkStart w:name="z32023" w:id="1349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490"/>
    <w:bookmarkStart w:name="z32024" w:id="13491"/>
    <w:p>
      <w:pPr>
        <w:spacing w:after="0"/>
        <w:ind w:left="0"/>
        <w:jc w:val="both"/>
      </w:pPr>
      <w:r>
        <w:rPr>
          <w:rFonts w:ascii="Times New Roman"/>
          <w:b w:val="false"/>
          <w:i w:val="false"/>
          <w:color w:val="000000"/>
          <w:sz w:val="28"/>
        </w:rPr>
        <w:t>
      15. Функциялары:</w:t>
      </w:r>
    </w:p>
    <w:bookmarkEnd w:id="13491"/>
    <w:bookmarkStart w:name="z32025" w:id="13492"/>
    <w:p>
      <w:pPr>
        <w:spacing w:after="0"/>
        <w:ind w:left="0"/>
        <w:jc w:val="both"/>
      </w:pPr>
      <w:r>
        <w:rPr>
          <w:rFonts w:ascii="Times New Roman"/>
          <w:b w:val="false"/>
          <w:i w:val="false"/>
          <w:color w:val="000000"/>
          <w:sz w:val="28"/>
        </w:rPr>
        <w:t>
      1) реттелетін салада мемлекеттік саясатты іске асыру;</w:t>
      </w:r>
    </w:p>
    <w:bookmarkEnd w:id="13492"/>
    <w:bookmarkStart w:name="z32026" w:id="1349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493"/>
    <w:bookmarkStart w:name="z32027" w:id="1349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494"/>
    <w:bookmarkStart w:name="z32028" w:id="1349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495"/>
    <w:bookmarkStart w:name="z32029" w:id="1349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496"/>
    <w:bookmarkStart w:name="z32030" w:id="1349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49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2031" w:id="1349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49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2032" w:id="1349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499"/>
    <w:bookmarkStart w:name="z32033" w:id="1350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500"/>
    <w:bookmarkStart w:name="z32034" w:id="1350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501"/>
    <w:bookmarkStart w:name="z32035" w:id="1350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5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037" w:id="1350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3503"/>
    <w:bookmarkStart w:name="z32038" w:id="1350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504"/>
    <w:bookmarkStart w:name="z32039" w:id="1350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505"/>
    <w:bookmarkStart w:name="z32040" w:id="1350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5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043" w:id="1350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507"/>
    <w:bookmarkStart w:name="z32044" w:id="1350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508"/>
    <w:bookmarkStart w:name="z32045" w:id="1350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509"/>
    <w:bookmarkStart w:name="z32046" w:id="1351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510"/>
    <w:bookmarkStart w:name="z32047" w:id="1351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511"/>
    <w:bookmarkStart w:name="z32048" w:id="1351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3512"/>
    <w:bookmarkStart w:name="z32049" w:id="1351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513"/>
    <w:bookmarkStart w:name="z32050" w:id="1351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3514"/>
    <w:bookmarkStart w:name="z32051" w:id="1351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515"/>
    <w:bookmarkStart w:name="z32052" w:id="1351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351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2053" w:id="13517"/>
    <w:p>
      <w:pPr>
        <w:spacing w:after="0"/>
        <w:ind w:left="0"/>
        <w:jc w:val="both"/>
      </w:pPr>
      <w:r>
        <w:rPr>
          <w:rFonts w:ascii="Times New Roman"/>
          <w:b w:val="false"/>
          <w:i w:val="false"/>
          <w:color w:val="000000"/>
          <w:sz w:val="28"/>
        </w:rPr>
        <w:t>
      29) мыналарды:</w:t>
      </w:r>
    </w:p>
    <w:bookmarkEnd w:id="13517"/>
    <w:bookmarkStart w:name="z32054" w:id="1351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51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2055" w:id="1351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519"/>
    <w:bookmarkStart w:name="z32056" w:id="1352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5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057" w:id="1352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521"/>
    <w:bookmarkStart w:name="z32058" w:id="1352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522"/>
    <w:bookmarkStart w:name="z32059" w:id="1352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523"/>
    <w:bookmarkStart w:name="z32060" w:id="1352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524"/>
    <w:bookmarkStart w:name="z32061" w:id="13525"/>
    <w:p>
      <w:pPr>
        <w:spacing w:after="0"/>
        <w:ind w:left="0"/>
        <w:jc w:val="both"/>
      </w:pPr>
      <w:r>
        <w:rPr>
          <w:rFonts w:ascii="Times New Roman"/>
          <w:b w:val="false"/>
          <w:i w:val="false"/>
          <w:color w:val="000000"/>
          <w:sz w:val="28"/>
        </w:rPr>
        <w:t>
      19. Басқарма басшысының өкілеттіктері:</w:t>
      </w:r>
    </w:p>
    <w:bookmarkEnd w:id="13525"/>
    <w:bookmarkStart w:name="z32062" w:id="1352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526"/>
    <w:bookmarkStart w:name="z32063" w:id="1352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527"/>
    <w:bookmarkStart w:name="z32064" w:id="1352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528"/>
    <w:bookmarkStart w:name="z32065" w:id="1352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529"/>
    <w:bookmarkStart w:name="z32066" w:id="1353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530"/>
    <w:bookmarkStart w:name="z32067" w:id="1353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531"/>
    <w:bookmarkStart w:name="z32068" w:id="13532"/>
    <w:p>
      <w:pPr>
        <w:spacing w:after="0"/>
        <w:ind w:left="0"/>
        <w:jc w:val="left"/>
      </w:pPr>
      <w:r>
        <w:rPr>
          <w:rFonts w:ascii="Times New Roman"/>
          <w:b/>
          <w:i w:val="false"/>
          <w:color w:val="000000"/>
        </w:rPr>
        <w:t xml:space="preserve"> 4-тарау. Басқарманың мүлкі</w:t>
      </w:r>
    </w:p>
    <w:bookmarkEnd w:id="13532"/>
    <w:bookmarkStart w:name="z32069" w:id="1353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533"/>
    <w:bookmarkStart w:name="z32070" w:id="1353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534"/>
    <w:bookmarkStart w:name="z32071" w:id="1353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535"/>
    <w:bookmarkStart w:name="z32072" w:id="1353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536"/>
    <w:bookmarkStart w:name="z32073" w:id="13537"/>
    <w:p>
      <w:pPr>
        <w:spacing w:after="0"/>
        <w:ind w:left="0"/>
        <w:jc w:val="left"/>
      </w:pPr>
      <w:r>
        <w:rPr>
          <w:rFonts w:ascii="Times New Roman"/>
          <w:b/>
          <w:i w:val="false"/>
          <w:color w:val="000000"/>
        </w:rPr>
        <w:t xml:space="preserve"> 5-тарау. Басқарманы қайта ұйымдастыру және тарату</w:t>
      </w:r>
    </w:p>
    <w:bookmarkEnd w:id="13537"/>
    <w:bookmarkStart w:name="z32074" w:id="1353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5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162-қосымша</w:t>
            </w:r>
          </w:p>
        </w:tc>
      </w:tr>
    </w:tbl>
    <w:bookmarkStart w:name="z12540" w:id="1353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Түпқараған аудандық санитариялық-эпидемиологиялық бақылау басқармасы" республикалық мемлекеттік мекемесінің ережесі</w:t>
      </w:r>
    </w:p>
    <w:bookmarkEnd w:id="13539"/>
    <w:p>
      <w:pPr>
        <w:spacing w:after="0"/>
        <w:ind w:left="0"/>
        <w:jc w:val="both"/>
      </w:pPr>
      <w:r>
        <w:rPr>
          <w:rFonts w:ascii="Times New Roman"/>
          <w:b w:val="false"/>
          <w:i w:val="false"/>
          <w:color w:val="ff0000"/>
          <w:sz w:val="28"/>
        </w:rPr>
        <w:t xml:space="preserve">
      Ескерту. 162-қосымша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2075" w:id="13540"/>
    <w:p>
      <w:pPr>
        <w:spacing w:after="0"/>
        <w:ind w:left="0"/>
        <w:jc w:val="left"/>
      </w:pPr>
      <w:r>
        <w:rPr>
          <w:rFonts w:ascii="Times New Roman"/>
          <w:b/>
          <w:i w:val="false"/>
          <w:color w:val="000000"/>
        </w:rPr>
        <w:t xml:space="preserve"> 1-тарау. Жалпы ережелер</w:t>
      </w:r>
    </w:p>
    <w:bookmarkEnd w:id="13540"/>
    <w:bookmarkStart w:name="z32076" w:id="1354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Түпқараған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541"/>
    <w:bookmarkStart w:name="z32077" w:id="1354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542"/>
    <w:bookmarkStart w:name="z32078" w:id="1354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543"/>
    <w:bookmarkStart w:name="z32079" w:id="1354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544"/>
    <w:bookmarkStart w:name="z32080" w:id="1354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545"/>
    <w:bookmarkStart w:name="z32081" w:id="1354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546"/>
    <w:bookmarkStart w:name="z32082" w:id="1354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547"/>
    <w:bookmarkStart w:name="z32083" w:id="13548"/>
    <w:p>
      <w:pPr>
        <w:spacing w:after="0"/>
        <w:ind w:left="0"/>
        <w:jc w:val="both"/>
      </w:pPr>
      <w:r>
        <w:rPr>
          <w:rFonts w:ascii="Times New Roman"/>
          <w:b w:val="false"/>
          <w:i w:val="false"/>
          <w:color w:val="000000"/>
          <w:sz w:val="28"/>
        </w:rPr>
        <w:t>
      8. Заңды тұлғаның орналасқан жері – индекс 130500, Қазақстан Республикасы, Маңғыстау облысы, Түпқараған ауданы, Форт-Шевченко қаласы, Нұрсұлтан Онғалбайұлы көшесі, 7 ғим.</w:t>
      </w:r>
    </w:p>
    <w:bookmarkEnd w:id="13548"/>
    <w:bookmarkStart w:name="z32084" w:id="1354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Түпқараған аудандық санитариялық-эпидемиологиялық бақылау басқармасы" республикалық мемлекеттік мекемесі.</w:t>
      </w:r>
    </w:p>
    <w:bookmarkEnd w:id="13549"/>
    <w:bookmarkStart w:name="z32085" w:id="1355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550"/>
    <w:bookmarkStart w:name="z32086" w:id="1355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551"/>
    <w:bookmarkStart w:name="z32087" w:id="1355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552"/>
    <w:bookmarkStart w:name="z32088" w:id="1355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553"/>
    <w:bookmarkStart w:name="z32089" w:id="1355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554"/>
    <w:bookmarkStart w:name="z32090" w:id="13555"/>
    <w:p>
      <w:pPr>
        <w:spacing w:after="0"/>
        <w:ind w:left="0"/>
        <w:jc w:val="both"/>
      </w:pPr>
      <w:r>
        <w:rPr>
          <w:rFonts w:ascii="Times New Roman"/>
          <w:b w:val="false"/>
          <w:i w:val="false"/>
          <w:color w:val="000000"/>
          <w:sz w:val="28"/>
        </w:rPr>
        <w:t>
      13. Міндеттері:</w:t>
      </w:r>
    </w:p>
    <w:bookmarkEnd w:id="13555"/>
    <w:bookmarkStart w:name="z32091" w:id="1355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556"/>
    <w:bookmarkStart w:name="z32092" w:id="1355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557"/>
    <w:bookmarkStart w:name="z32093" w:id="1355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558"/>
    <w:bookmarkStart w:name="z32094" w:id="13559"/>
    <w:p>
      <w:pPr>
        <w:spacing w:after="0"/>
        <w:ind w:left="0"/>
        <w:jc w:val="both"/>
      </w:pPr>
      <w:r>
        <w:rPr>
          <w:rFonts w:ascii="Times New Roman"/>
          <w:b w:val="false"/>
          <w:i w:val="false"/>
          <w:color w:val="000000"/>
          <w:sz w:val="28"/>
        </w:rPr>
        <w:t>
      14. Құқықтары мен міндеттері:</w:t>
      </w:r>
    </w:p>
    <w:bookmarkEnd w:id="13559"/>
    <w:bookmarkStart w:name="z32095" w:id="1356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560"/>
    <w:bookmarkStart w:name="z32096" w:id="1356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561"/>
    <w:bookmarkStart w:name="z32097" w:id="1356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562"/>
    <w:bookmarkStart w:name="z32098" w:id="1356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563"/>
    <w:bookmarkStart w:name="z32099" w:id="1356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564"/>
    <w:bookmarkStart w:name="z32100" w:id="1356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565"/>
    <w:bookmarkStart w:name="z32101" w:id="1356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566"/>
    <w:bookmarkStart w:name="z32102" w:id="1356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567"/>
    <w:bookmarkStart w:name="z32103" w:id="1356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568"/>
    <w:bookmarkStart w:name="z32104" w:id="13569"/>
    <w:p>
      <w:pPr>
        <w:spacing w:after="0"/>
        <w:ind w:left="0"/>
        <w:jc w:val="both"/>
      </w:pPr>
      <w:r>
        <w:rPr>
          <w:rFonts w:ascii="Times New Roman"/>
          <w:b w:val="false"/>
          <w:i w:val="false"/>
          <w:color w:val="000000"/>
          <w:sz w:val="28"/>
        </w:rPr>
        <w:t>
      15. Функциялары:</w:t>
      </w:r>
    </w:p>
    <w:bookmarkEnd w:id="13569"/>
    <w:bookmarkStart w:name="z32105" w:id="13570"/>
    <w:p>
      <w:pPr>
        <w:spacing w:after="0"/>
        <w:ind w:left="0"/>
        <w:jc w:val="both"/>
      </w:pPr>
      <w:r>
        <w:rPr>
          <w:rFonts w:ascii="Times New Roman"/>
          <w:b w:val="false"/>
          <w:i w:val="false"/>
          <w:color w:val="000000"/>
          <w:sz w:val="28"/>
        </w:rPr>
        <w:t>
      1) реттелетін салада мемлекеттік саясатты іске асыру;</w:t>
      </w:r>
    </w:p>
    <w:bookmarkEnd w:id="13570"/>
    <w:bookmarkStart w:name="z32106" w:id="1357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571"/>
    <w:bookmarkStart w:name="z32107" w:id="1357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572"/>
    <w:bookmarkStart w:name="z32108" w:id="1357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573"/>
    <w:bookmarkStart w:name="z32109" w:id="1357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574"/>
    <w:bookmarkStart w:name="z32110" w:id="1357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57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2111" w:id="1357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57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2112" w:id="1357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577"/>
    <w:bookmarkStart w:name="z32113" w:id="1357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578"/>
    <w:bookmarkStart w:name="z32114" w:id="1357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579"/>
    <w:bookmarkStart w:name="z32115" w:id="1358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5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117" w:id="1358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3581"/>
    <w:bookmarkStart w:name="z32118" w:id="1358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582"/>
    <w:bookmarkStart w:name="z32119" w:id="1358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583"/>
    <w:bookmarkStart w:name="z32120" w:id="1358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5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123" w:id="1358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585"/>
    <w:bookmarkStart w:name="z32124" w:id="1358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586"/>
    <w:bookmarkStart w:name="z32125" w:id="1358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587"/>
    <w:bookmarkStart w:name="z32126" w:id="1358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588"/>
    <w:bookmarkStart w:name="z32127" w:id="1358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589"/>
    <w:bookmarkStart w:name="z32128" w:id="1359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3590"/>
    <w:bookmarkStart w:name="z32129" w:id="1359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591"/>
    <w:bookmarkStart w:name="z32130" w:id="1359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3592"/>
    <w:bookmarkStart w:name="z32131" w:id="1359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593"/>
    <w:bookmarkStart w:name="z32132" w:id="1359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359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2133" w:id="13595"/>
    <w:p>
      <w:pPr>
        <w:spacing w:after="0"/>
        <w:ind w:left="0"/>
        <w:jc w:val="both"/>
      </w:pPr>
      <w:r>
        <w:rPr>
          <w:rFonts w:ascii="Times New Roman"/>
          <w:b w:val="false"/>
          <w:i w:val="false"/>
          <w:color w:val="000000"/>
          <w:sz w:val="28"/>
        </w:rPr>
        <w:t>
      29) мыналарды:</w:t>
      </w:r>
    </w:p>
    <w:bookmarkEnd w:id="13595"/>
    <w:bookmarkStart w:name="z32134" w:id="1359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59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2135" w:id="1359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597"/>
    <w:bookmarkStart w:name="z32136" w:id="1359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5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137" w:id="1359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599"/>
    <w:bookmarkStart w:name="z32138" w:id="1360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600"/>
    <w:bookmarkStart w:name="z32139" w:id="1360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601"/>
    <w:bookmarkStart w:name="z32140" w:id="1360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602"/>
    <w:bookmarkStart w:name="z32141" w:id="13603"/>
    <w:p>
      <w:pPr>
        <w:spacing w:after="0"/>
        <w:ind w:left="0"/>
        <w:jc w:val="both"/>
      </w:pPr>
      <w:r>
        <w:rPr>
          <w:rFonts w:ascii="Times New Roman"/>
          <w:b w:val="false"/>
          <w:i w:val="false"/>
          <w:color w:val="000000"/>
          <w:sz w:val="28"/>
        </w:rPr>
        <w:t>
      19. Басқарма басшысының өкілеттіктері:</w:t>
      </w:r>
    </w:p>
    <w:bookmarkEnd w:id="13603"/>
    <w:bookmarkStart w:name="z32142" w:id="1360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604"/>
    <w:bookmarkStart w:name="z32143" w:id="1360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605"/>
    <w:bookmarkStart w:name="z32144" w:id="1360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606"/>
    <w:bookmarkStart w:name="z32145" w:id="1360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607"/>
    <w:bookmarkStart w:name="z32146" w:id="1360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608"/>
    <w:bookmarkStart w:name="z32147" w:id="1360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609"/>
    <w:bookmarkStart w:name="z32148" w:id="13610"/>
    <w:p>
      <w:pPr>
        <w:spacing w:after="0"/>
        <w:ind w:left="0"/>
        <w:jc w:val="left"/>
      </w:pPr>
      <w:r>
        <w:rPr>
          <w:rFonts w:ascii="Times New Roman"/>
          <w:b/>
          <w:i w:val="false"/>
          <w:color w:val="000000"/>
        </w:rPr>
        <w:t xml:space="preserve"> 4-тарау. Басқарманың мүлкі</w:t>
      </w:r>
    </w:p>
    <w:bookmarkEnd w:id="13610"/>
    <w:bookmarkStart w:name="z32149" w:id="1361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611"/>
    <w:bookmarkStart w:name="z32150" w:id="1361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612"/>
    <w:bookmarkStart w:name="z32151" w:id="1361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613"/>
    <w:bookmarkStart w:name="z32152" w:id="1361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614"/>
    <w:bookmarkStart w:name="z32153" w:id="13615"/>
    <w:p>
      <w:pPr>
        <w:spacing w:after="0"/>
        <w:ind w:left="0"/>
        <w:jc w:val="left"/>
      </w:pPr>
      <w:r>
        <w:rPr>
          <w:rFonts w:ascii="Times New Roman"/>
          <w:b/>
          <w:i w:val="false"/>
          <w:color w:val="000000"/>
        </w:rPr>
        <w:t xml:space="preserve"> 5-тарау. Басқарманы қайта ұйымдастыру және тарату</w:t>
      </w:r>
    </w:p>
    <w:bookmarkEnd w:id="13615"/>
    <w:bookmarkStart w:name="z32154" w:id="1361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6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163-қосымша</w:t>
            </w:r>
          </w:p>
        </w:tc>
      </w:tr>
    </w:tbl>
    <w:bookmarkStart w:name="z12616" w:id="1361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Алматы ауданының санитариялық-эпидемиологиялық бақылау басқармасы" республикалық мемлекеттік мекемесінің ережесі</w:t>
      </w:r>
    </w:p>
    <w:bookmarkEnd w:id="13617"/>
    <w:p>
      <w:pPr>
        <w:spacing w:after="0"/>
        <w:ind w:left="0"/>
        <w:jc w:val="both"/>
      </w:pPr>
      <w:r>
        <w:rPr>
          <w:rFonts w:ascii="Times New Roman"/>
          <w:b w:val="false"/>
          <w:i w:val="false"/>
          <w:color w:val="ff0000"/>
          <w:sz w:val="28"/>
        </w:rPr>
        <w:t xml:space="preserve">
      Ескерту. Ереженің тақырыбы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тақырыптың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ff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p>
    <w:p>
      <w:pPr>
        <w:spacing w:after="0"/>
        <w:ind w:left="0"/>
        <w:jc w:val="both"/>
      </w:pPr>
      <w:r>
        <w:rPr>
          <w:rFonts w:ascii="Times New Roman"/>
          <w:b w:val="false"/>
          <w:i w:val="false"/>
          <w:color w:val="000000"/>
          <w:sz w:val="28"/>
        </w:rPr>
        <w:t xml:space="preserve">
      Ескерту. 163-қосымша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000000"/>
          <w:sz w:val="28"/>
        </w:rPr>
        <w:t>№ 115-НҚ</w:t>
      </w:r>
      <w:r>
        <w:rPr>
          <w:rFonts w:ascii="Times New Roman"/>
          <w:b w:val="false"/>
          <w:i w:val="false"/>
          <w:color w:val="000000"/>
          <w:sz w:val="28"/>
        </w:rPr>
        <w:t xml:space="preserve"> (қолданысқа енгізілу тәртібін </w:t>
      </w:r>
      <w:r>
        <w:rPr>
          <w:rFonts w:ascii="Times New Roman"/>
          <w:b w:val="false"/>
          <w:i w:val="false"/>
          <w:color w:val="000000"/>
          <w:sz w:val="28"/>
        </w:rPr>
        <w:t>5-т</w:t>
      </w:r>
      <w:r>
        <w:rPr>
          <w:rFonts w:ascii="Times New Roman"/>
          <w:b w:val="false"/>
          <w:i w:val="false"/>
          <w:color w:val="000000"/>
          <w:sz w:val="28"/>
        </w:rPr>
        <w:t>. қараңыз) бұйрығымен.</w:t>
      </w:r>
    </w:p>
    <w:bookmarkStart w:name="z32155" w:id="13618"/>
    <w:p>
      <w:pPr>
        <w:spacing w:after="0"/>
        <w:ind w:left="0"/>
        <w:jc w:val="left"/>
      </w:pPr>
      <w:r>
        <w:rPr>
          <w:rFonts w:ascii="Times New Roman"/>
          <w:b/>
          <w:i w:val="false"/>
          <w:color w:val="000000"/>
        </w:rPr>
        <w:t xml:space="preserve"> 1-тарау. Жалпы ережелер</w:t>
      </w:r>
    </w:p>
    <w:bookmarkEnd w:id="13618"/>
    <w:bookmarkStart w:name="z32156" w:id="1361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Алматы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6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157" w:id="1362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620"/>
    <w:bookmarkStart w:name="z32158" w:id="1362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621"/>
    <w:bookmarkStart w:name="z32159" w:id="1362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622"/>
    <w:bookmarkStart w:name="z32160" w:id="1362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623"/>
    <w:bookmarkStart w:name="z32161" w:id="1362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624"/>
    <w:bookmarkStart w:name="z32162" w:id="1362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625"/>
    <w:bookmarkStart w:name="z32163" w:id="13626"/>
    <w:p>
      <w:pPr>
        <w:spacing w:after="0"/>
        <w:ind w:left="0"/>
        <w:jc w:val="both"/>
      </w:pPr>
      <w:r>
        <w:rPr>
          <w:rFonts w:ascii="Times New Roman"/>
          <w:b w:val="false"/>
          <w:i w:val="false"/>
          <w:color w:val="000000"/>
          <w:sz w:val="28"/>
        </w:rPr>
        <w:t>
      8. Заңды тұлғаның орналасқан жері – индекс 010000, Қазақстан Республикасы, Астана қаласы, Сарыарқа ауданы, Желтоқсан көшесі, 46-ғим.</w:t>
      </w:r>
    </w:p>
    <w:bookmarkEnd w:id="136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164" w:id="1362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Алматы ауданының санитариялық-эпидемиологиялық бақылау басқармасы" республикалық мемлекеттік мекемесі.</w:t>
      </w:r>
    </w:p>
    <w:bookmarkEnd w:id="136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165" w:id="1362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628"/>
    <w:bookmarkStart w:name="z32166" w:id="1362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629"/>
    <w:bookmarkStart w:name="z32167" w:id="1363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630"/>
    <w:bookmarkStart w:name="z32168" w:id="1363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631"/>
    <w:bookmarkStart w:name="z32169" w:id="1363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632"/>
    <w:bookmarkStart w:name="z32170" w:id="13633"/>
    <w:p>
      <w:pPr>
        <w:spacing w:after="0"/>
        <w:ind w:left="0"/>
        <w:jc w:val="both"/>
      </w:pPr>
      <w:r>
        <w:rPr>
          <w:rFonts w:ascii="Times New Roman"/>
          <w:b w:val="false"/>
          <w:i w:val="false"/>
          <w:color w:val="000000"/>
          <w:sz w:val="28"/>
        </w:rPr>
        <w:t>
      13. Міндеттері:</w:t>
      </w:r>
    </w:p>
    <w:bookmarkEnd w:id="13633"/>
    <w:bookmarkStart w:name="z32171" w:id="1363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634"/>
    <w:bookmarkStart w:name="z32172" w:id="1363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635"/>
    <w:bookmarkStart w:name="z32173" w:id="1363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636"/>
    <w:bookmarkStart w:name="z32174" w:id="13637"/>
    <w:p>
      <w:pPr>
        <w:spacing w:after="0"/>
        <w:ind w:left="0"/>
        <w:jc w:val="both"/>
      </w:pPr>
      <w:r>
        <w:rPr>
          <w:rFonts w:ascii="Times New Roman"/>
          <w:b w:val="false"/>
          <w:i w:val="false"/>
          <w:color w:val="000000"/>
          <w:sz w:val="28"/>
        </w:rPr>
        <w:t>
      14. Құқықтары мен міндеттері:</w:t>
      </w:r>
    </w:p>
    <w:bookmarkEnd w:id="13637"/>
    <w:bookmarkStart w:name="z32175" w:id="1363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638"/>
    <w:bookmarkStart w:name="z32176" w:id="1363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639"/>
    <w:bookmarkStart w:name="z32177" w:id="1364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640"/>
    <w:bookmarkStart w:name="z32178" w:id="1364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641"/>
    <w:bookmarkStart w:name="z32179" w:id="1364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642"/>
    <w:bookmarkStart w:name="z32180" w:id="1364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643"/>
    <w:bookmarkStart w:name="z32181" w:id="1364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644"/>
    <w:bookmarkStart w:name="z32182" w:id="1364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645"/>
    <w:bookmarkStart w:name="z32183" w:id="1364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646"/>
    <w:bookmarkStart w:name="z32184" w:id="13647"/>
    <w:p>
      <w:pPr>
        <w:spacing w:after="0"/>
        <w:ind w:left="0"/>
        <w:jc w:val="both"/>
      </w:pPr>
      <w:r>
        <w:rPr>
          <w:rFonts w:ascii="Times New Roman"/>
          <w:b w:val="false"/>
          <w:i w:val="false"/>
          <w:color w:val="000000"/>
          <w:sz w:val="28"/>
        </w:rPr>
        <w:t>
      15. Функциялары:</w:t>
      </w:r>
    </w:p>
    <w:bookmarkEnd w:id="13647"/>
    <w:bookmarkStart w:name="z32185" w:id="13648"/>
    <w:p>
      <w:pPr>
        <w:spacing w:after="0"/>
        <w:ind w:left="0"/>
        <w:jc w:val="both"/>
      </w:pPr>
      <w:r>
        <w:rPr>
          <w:rFonts w:ascii="Times New Roman"/>
          <w:b w:val="false"/>
          <w:i w:val="false"/>
          <w:color w:val="000000"/>
          <w:sz w:val="28"/>
        </w:rPr>
        <w:t>
      1) реттелетін салада мемлекеттік саясатты іске асыру;</w:t>
      </w:r>
    </w:p>
    <w:bookmarkEnd w:id="13648"/>
    <w:bookmarkStart w:name="z32186" w:id="1364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649"/>
    <w:bookmarkStart w:name="z32187" w:id="1365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650"/>
    <w:bookmarkStart w:name="z32188" w:id="1365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651"/>
    <w:bookmarkStart w:name="z32189" w:id="1365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652"/>
    <w:bookmarkStart w:name="z32190" w:id="1365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65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2191" w:id="1365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65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2192" w:id="1365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655"/>
    <w:bookmarkStart w:name="z32193" w:id="1365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656"/>
    <w:bookmarkStart w:name="z32194" w:id="1365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657"/>
    <w:bookmarkStart w:name="z32195" w:id="1365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6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197" w:id="1365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3659"/>
    <w:bookmarkStart w:name="z32198" w:id="1366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660"/>
    <w:bookmarkStart w:name="z32199" w:id="1366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661"/>
    <w:bookmarkStart w:name="z32200" w:id="1366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6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203" w:id="1366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663"/>
    <w:bookmarkStart w:name="z32204" w:id="1366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664"/>
    <w:bookmarkStart w:name="z32205" w:id="1366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665"/>
    <w:bookmarkStart w:name="z32206" w:id="1366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666"/>
    <w:bookmarkStart w:name="z32207" w:id="1366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667"/>
    <w:bookmarkStart w:name="z32208" w:id="1366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3668"/>
    <w:bookmarkStart w:name="z32209" w:id="1366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669"/>
    <w:bookmarkStart w:name="z32210" w:id="1367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3670"/>
    <w:bookmarkStart w:name="z32211" w:id="1367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671"/>
    <w:bookmarkStart w:name="z32212" w:id="1367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367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2213" w:id="13673"/>
    <w:p>
      <w:pPr>
        <w:spacing w:after="0"/>
        <w:ind w:left="0"/>
        <w:jc w:val="both"/>
      </w:pPr>
      <w:r>
        <w:rPr>
          <w:rFonts w:ascii="Times New Roman"/>
          <w:b w:val="false"/>
          <w:i w:val="false"/>
          <w:color w:val="000000"/>
          <w:sz w:val="28"/>
        </w:rPr>
        <w:t>
      29) мыналарды:</w:t>
      </w:r>
    </w:p>
    <w:bookmarkEnd w:id="13673"/>
    <w:bookmarkStart w:name="z32214" w:id="1367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67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2215" w:id="1367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675"/>
    <w:bookmarkStart w:name="z32216" w:id="1367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6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217" w:id="1367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677"/>
    <w:bookmarkStart w:name="z32218" w:id="1367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678"/>
    <w:bookmarkStart w:name="z32219" w:id="1367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679"/>
    <w:bookmarkStart w:name="z32220" w:id="1368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680"/>
    <w:bookmarkStart w:name="z32221" w:id="13681"/>
    <w:p>
      <w:pPr>
        <w:spacing w:after="0"/>
        <w:ind w:left="0"/>
        <w:jc w:val="both"/>
      </w:pPr>
      <w:r>
        <w:rPr>
          <w:rFonts w:ascii="Times New Roman"/>
          <w:b w:val="false"/>
          <w:i w:val="false"/>
          <w:color w:val="000000"/>
          <w:sz w:val="28"/>
        </w:rPr>
        <w:t>
      19. Басқарма басшысының өкілеттіктері:</w:t>
      </w:r>
    </w:p>
    <w:bookmarkEnd w:id="13681"/>
    <w:bookmarkStart w:name="z32222" w:id="1368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682"/>
    <w:bookmarkStart w:name="z32223" w:id="1368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683"/>
    <w:bookmarkStart w:name="z32224" w:id="1368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684"/>
    <w:bookmarkStart w:name="z32225" w:id="1368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685"/>
    <w:bookmarkStart w:name="z32226" w:id="1368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686"/>
    <w:bookmarkStart w:name="z32227" w:id="1368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687"/>
    <w:bookmarkStart w:name="z32228" w:id="13688"/>
    <w:p>
      <w:pPr>
        <w:spacing w:after="0"/>
        <w:ind w:left="0"/>
        <w:jc w:val="left"/>
      </w:pPr>
      <w:r>
        <w:rPr>
          <w:rFonts w:ascii="Times New Roman"/>
          <w:b/>
          <w:i w:val="false"/>
          <w:color w:val="000000"/>
        </w:rPr>
        <w:t xml:space="preserve"> 4-тарау. Басқарманың мүлкі</w:t>
      </w:r>
    </w:p>
    <w:bookmarkEnd w:id="13688"/>
    <w:bookmarkStart w:name="z32229" w:id="1368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689"/>
    <w:bookmarkStart w:name="z32230" w:id="1369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690"/>
    <w:bookmarkStart w:name="z32231" w:id="1369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691"/>
    <w:bookmarkStart w:name="z32232" w:id="1369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692"/>
    <w:bookmarkStart w:name="z32233" w:id="13693"/>
    <w:p>
      <w:pPr>
        <w:spacing w:after="0"/>
        <w:ind w:left="0"/>
        <w:jc w:val="left"/>
      </w:pPr>
      <w:r>
        <w:rPr>
          <w:rFonts w:ascii="Times New Roman"/>
          <w:b/>
          <w:i w:val="false"/>
          <w:color w:val="000000"/>
        </w:rPr>
        <w:t xml:space="preserve"> 5-тарау. Басқарманы қайта ұйымдастыру және тарату</w:t>
      </w:r>
    </w:p>
    <w:bookmarkEnd w:id="13693"/>
    <w:bookmarkStart w:name="z32234" w:id="1369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69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164-қосымша</w:t>
            </w:r>
          </w:p>
        </w:tc>
      </w:tr>
    </w:tbl>
    <w:bookmarkStart w:name="z12692" w:id="1369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Байқоңыр ауданының санитариялық-эпидемиологиялық бақылау басқармасы" республикалық мемлекеттік мекемесінің ережесі</w:t>
      </w:r>
    </w:p>
    <w:bookmarkEnd w:id="13695"/>
    <w:p>
      <w:pPr>
        <w:spacing w:after="0"/>
        <w:ind w:left="0"/>
        <w:jc w:val="both"/>
      </w:pPr>
      <w:r>
        <w:rPr>
          <w:rFonts w:ascii="Times New Roman"/>
          <w:b w:val="false"/>
          <w:i w:val="false"/>
          <w:color w:val="ff0000"/>
          <w:sz w:val="28"/>
        </w:rPr>
        <w:t xml:space="preserve">
      Ескерту. Ереженің тақырыбы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ff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p>
    <w:p>
      <w:pPr>
        <w:spacing w:after="0"/>
        <w:ind w:left="0"/>
        <w:jc w:val="both"/>
      </w:pPr>
      <w:r>
        <w:rPr>
          <w:rFonts w:ascii="Times New Roman"/>
          <w:b w:val="false"/>
          <w:i w:val="false"/>
          <w:color w:val="000000"/>
          <w:sz w:val="28"/>
        </w:rPr>
        <w:t xml:space="preserve">
      Ескерту. 164-қосымша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000000"/>
          <w:sz w:val="28"/>
        </w:rPr>
        <w:t>№ 115-НҚ</w:t>
      </w:r>
      <w:r>
        <w:rPr>
          <w:rFonts w:ascii="Times New Roman"/>
          <w:b w:val="false"/>
          <w:i w:val="false"/>
          <w:color w:val="000000"/>
          <w:sz w:val="28"/>
        </w:rPr>
        <w:t xml:space="preserve"> (қолданысқа енгізілу тәртібін </w:t>
      </w:r>
      <w:r>
        <w:rPr>
          <w:rFonts w:ascii="Times New Roman"/>
          <w:b w:val="false"/>
          <w:i w:val="false"/>
          <w:color w:val="000000"/>
          <w:sz w:val="28"/>
        </w:rPr>
        <w:t>5-т</w:t>
      </w:r>
      <w:r>
        <w:rPr>
          <w:rFonts w:ascii="Times New Roman"/>
          <w:b w:val="false"/>
          <w:i w:val="false"/>
          <w:color w:val="000000"/>
          <w:sz w:val="28"/>
        </w:rPr>
        <w:t>. қараңыз) бұйрығымен.</w:t>
      </w:r>
    </w:p>
    <w:bookmarkStart w:name="z32235" w:id="1369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Байқоңыр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6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236" w:id="13697"/>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697"/>
    <w:bookmarkStart w:name="z32237" w:id="1369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698"/>
    <w:bookmarkStart w:name="z32238" w:id="1369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699"/>
    <w:bookmarkStart w:name="z32239" w:id="1370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700"/>
    <w:bookmarkStart w:name="z32240" w:id="1370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701"/>
    <w:bookmarkStart w:name="z32241" w:id="1370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702"/>
    <w:bookmarkStart w:name="z32242" w:id="13703"/>
    <w:p>
      <w:pPr>
        <w:spacing w:after="0"/>
        <w:ind w:left="0"/>
        <w:jc w:val="both"/>
      </w:pPr>
      <w:r>
        <w:rPr>
          <w:rFonts w:ascii="Times New Roman"/>
          <w:b w:val="false"/>
          <w:i w:val="false"/>
          <w:color w:val="000000"/>
          <w:sz w:val="28"/>
        </w:rPr>
        <w:t>
      8. Заңды тұлғаның орналасқан жері – индекс 010000, Қазақстан Республикасы, Астана қаласы, Сарыарқа ауданы, Желтоқсан көшесі, 46-ғим.</w:t>
      </w:r>
    </w:p>
    <w:bookmarkEnd w:id="137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243" w:id="1370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Байқоңыр ауданының санитариялық-эпидемиологиялық бақылау басқармасы" республикалық мемлекеттік мекемесі.</w:t>
      </w:r>
    </w:p>
    <w:bookmarkEnd w:id="137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244" w:id="1370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705"/>
    <w:bookmarkStart w:name="z32245" w:id="1370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706"/>
    <w:bookmarkStart w:name="z32246" w:id="1370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707"/>
    <w:bookmarkStart w:name="z32247" w:id="1370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708"/>
    <w:bookmarkStart w:name="z32248" w:id="1370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709"/>
    <w:bookmarkStart w:name="z32249" w:id="13710"/>
    <w:p>
      <w:pPr>
        <w:spacing w:after="0"/>
        <w:ind w:left="0"/>
        <w:jc w:val="both"/>
      </w:pPr>
      <w:r>
        <w:rPr>
          <w:rFonts w:ascii="Times New Roman"/>
          <w:b w:val="false"/>
          <w:i w:val="false"/>
          <w:color w:val="000000"/>
          <w:sz w:val="28"/>
        </w:rPr>
        <w:t>
      13. Міндеттері:</w:t>
      </w:r>
    </w:p>
    <w:bookmarkEnd w:id="13710"/>
    <w:bookmarkStart w:name="z32250" w:id="1371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711"/>
    <w:bookmarkStart w:name="z32251" w:id="1371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712"/>
    <w:bookmarkStart w:name="z32252" w:id="1371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713"/>
    <w:bookmarkStart w:name="z32253" w:id="13714"/>
    <w:p>
      <w:pPr>
        <w:spacing w:after="0"/>
        <w:ind w:left="0"/>
        <w:jc w:val="both"/>
      </w:pPr>
      <w:r>
        <w:rPr>
          <w:rFonts w:ascii="Times New Roman"/>
          <w:b w:val="false"/>
          <w:i w:val="false"/>
          <w:color w:val="000000"/>
          <w:sz w:val="28"/>
        </w:rPr>
        <w:t>
      14. Құқықтары мен міндеттері:</w:t>
      </w:r>
    </w:p>
    <w:bookmarkEnd w:id="13714"/>
    <w:bookmarkStart w:name="z32254" w:id="1371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715"/>
    <w:bookmarkStart w:name="z32255" w:id="1371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716"/>
    <w:bookmarkStart w:name="z32256" w:id="1371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717"/>
    <w:bookmarkStart w:name="z32257" w:id="1371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718"/>
    <w:bookmarkStart w:name="z32258" w:id="1371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719"/>
    <w:bookmarkStart w:name="z32259" w:id="1372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720"/>
    <w:bookmarkStart w:name="z32260" w:id="1372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721"/>
    <w:bookmarkStart w:name="z32261" w:id="1372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722"/>
    <w:bookmarkStart w:name="z32262" w:id="1372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723"/>
    <w:bookmarkStart w:name="z32263" w:id="13724"/>
    <w:p>
      <w:pPr>
        <w:spacing w:after="0"/>
        <w:ind w:left="0"/>
        <w:jc w:val="both"/>
      </w:pPr>
      <w:r>
        <w:rPr>
          <w:rFonts w:ascii="Times New Roman"/>
          <w:b w:val="false"/>
          <w:i w:val="false"/>
          <w:color w:val="000000"/>
          <w:sz w:val="28"/>
        </w:rPr>
        <w:t>
      15. Функциялары:</w:t>
      </w:r>
    </w:p>
    <w:bookmarkEnd w:id="13724"/>
    <w:bookmarkStart w:name="z32264" w:id="13725"/>
    <w:p>
      <w:pPr>
        <w:spacing w:after="0"/>
        <w:ind w:left="0"/>
        <w:jc w:val="both"/>
      </w:pPr>
      <w:r>
        <w:rPr>
          <w:rFonts w:ascii="Times New Roman"/>
          <w:b w:val="false"/>
          <w:i w:val="false"/>
          <w:color w:val="000000"/>
          <w:sz w:val="28"/>
        </w:rPr>
        <w:t>
      1) реттелетін салада мемлекеттік саясатты іске асыру;</w:t>
      </w:r>
    </w:p>
    <w:bookmarkEnd w:id="13725"/>
    <w:bookmarkStart w:name="z32265" w:id="1372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726"/>
    <w:bookmarkStart w:name="z32266" w:id="1372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727"/>
    <w:bookmarkStart w:name="z32267" w:id="1372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728"/>
    <w:bookmarkStart w:name="z32268" w:id="1372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729"/>
    <w:bookmarkStart w:name="z32269" w:id="1373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730"/>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2270" w:id="1373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731"/>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2271" w:id="1373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732"/>
    <w:bookmarkStart w:name="z32272" w:id="1373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733"/>
    <w:bookmarkStart w:name="z32273" w:id="1373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734"/>
    <w:bookmarkStart w:name="z32274" w:id="1373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7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276" w:id="13736"/>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3736"/>
    <w:bookmarkStart w:name="z32277" w:id="1373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737"/>
    <w:bookmarkStart w:name="z32278" w:id="1373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738"/>
    <w:bookmarkStart w:name="z32279" w:id="1373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7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282" w:id="1374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740"/>
    <w:bookmarkStart w:name="z32283" w:id="1374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741"/>
    <w:bookmarkStart w:name="z32284" w:id="1374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742"/>
    <w:bookmarkStart w:name="z32285" w:id="1374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743"/>
    <w:bookmarkStart w:name="z32286" w:id="1374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744"/>
    <w:bookmarkStart w:name="z32287" w:id="13745"/>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3745"/>
    <w:bookmarkStart w:name="z32288" w:id="1374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746"/>
    <w:bookmarkStart w:name="z32289" w:id="1374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3747"/>
    <w:bookmarkStart w:name="z32290" w:id="1374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748"/>
    <w:bookmarkStart w:name="z32291" w:id="1374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3749"/>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2292" w:id="13750"/>
    <w:p>
      <w:pPr>
        <w:spacing w:after="0"/>
        <w:ind w:left="0"/>
        <w:jc w:val="both"/>
      </w:pPr>
      <w:r>
        <w:rPr>
          <w:rFonts w:ascii="Times New Roman"/>
          <w:b w:val="false"/>
          <w:i w:val="false"/>
          <w:color w:val="000000"/>
          <w:sz w:val="28"/>
        </w:rPr>
        <w:t>
      29) мыналарды:</w:t>
      </w:r>
    </w:p>
    <w:bookmarkEnd w:id="13750"/>
    <w:bookmarkStart w:name="z32293" w:id="1375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751"/>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2294" w:id="1375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752"/>
    <w:bookmarkStart w:name="z32295" w:id="1375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7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296" w:id="1375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754"/>
    <w:bookmarkStart w:name="z32297" w:id="1375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755"/>
    <w:bookmarkStart w:name="z32298" w:id="1375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756"/>
    <w:bookmarkStart w:name="z32299" w:id="1375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757"/>
    <w:bookmarkStart w:name="z32300" w:id="13758"/>
    <w:p>
      <w:pPr>
        <w:spacing w:after="0"/>
        <w:ind w:left="0"/>
        <w:jc w:val="both"/>
      </w:pPr>
      <w:r>
        <w:rPr>
          <w:rFonts w:ascii="Times New Roman"/>
          <w:b w:val="false"/>
          <w:i w:val="false"/>
          <w:color w:val="000000"/>
          <w:sz w:val="28"/>
        </w:rPr>
        <w:t>
      19. Басқарма басшысының өкілеттіктері:</w:t>
      </w:r>
    </w:p>
    <w:bookmarkEnd w:id="13758"/>
    <w:bookmarkStart w:name="z32301" w:id="1375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759"/>
    <w:bookmarkStart w:name="z32302" w:id="1376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760"/>
    <w:bookmarkStart w:name="z32303" w:id="1376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761"/>
    <w:bookmarkStart w:name="z32304" w:id="1376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762"/>
    <w:bookmarkStart w:name="z32305" w:id="1376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763"/>
    <w:bookmarkStart w:name="z32306" w:id="1376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764"/>
    <w:bookmarkStart w:name="z32307" w:id="13765"/>
    <w:p>
      <w:pPr>
        <w:spacing w:after="0"/>
        <w:ind w:left="0"/>
        <w:jc w:val="left"/>
      </w:pPr>
      <w:r>
        <w:rPr>
          <w:rFonts w:ascii="Times New Roman"/>
          <w:b/>
          <w:i w:val="false"/>
          <w:color w:val="000000"/>
        </w:rPr>
        <w:t xml:space="preserve"> 4-тарау. Басқарманың мүлкі</w:t>
      </w:r>
    </w:p>
    <w:bookmarkEnd w:id="13765"/>
    <w:bookmarkStart w:name="z32308" w:id="1376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766"/>
    <w:bookmarkStart w:name="z32309" w:id="1376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767"/>
    <w:bookmarkStart w:name="z32310" w:id="1376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768"/>
    <w:bookmarkStart w:name="z32311" w:id="1376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769"/>
    <w:bookmarkStart w:name="z32312" w:id="13770"/>
    <w:p>
      <w:pPr>
        <w:spacing w:after="0"/>
        <w:ind w:left="0"/>
        <w:jc w:val="left"/>
      </w:pPr>
      <w:r>
        <w:rPr>
          <w:rFonts w:ascii="Times New Roman"/>
          <w:b/>
          <w:i w:val="false"/>
          <w:color w:val="000000"/>
        </w:rPr>
        <w:t xml:space="preserve"> 5-тарау. Басқарманы қайта ұйымдастыру және тарату</w:t>
      </w:r>
    </w:p>
    <w:bookmarkEnd w:id="13770"/>
    <w:bookmarkStart w:name="z32313" w:id="1377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7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165-қосымша</w:t>
            </w:r>
          </w:p>
        </w:tc>
      </w:tr>
    </w:tbl>
    <w:bookmarkStart w:name="z12768" w:id="1377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Есіл ауданының санитариялық-эпидемиологиялық бақылау басқармасы" республикалық мемлекеттік мекемесінің ережесі</w:t>
      </w:r>
    </w:p>
    <w:bookmarkEnd w:id="13772"/>
    <w:p>
      <w:pPr>
        <w:spacing w:after="0"/>
        <w:ind w:left="0"/>
        <w:jc w:val="both"/>
      </w:pPr>
      <w:r>
        <w:rPr>
          <w:rFonts w:ascii="Times New Roman"/>
          <w:b w:val="false"/>
          <w:i w:val="false"/>
          <w:color w:val="ff0000"/>
          <w:sz w:val="28"/>
        </w:rPr>
        <w:t xml:space="preserve">
      Ескерту. Ереженің тақырыбы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ff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p>
    <w:p>
      <w:pPr>
        <w:spacing w:after="0"/>
        <w:ind w:left="0"/>
        <w:jc w:val="both"/>
      </w:pPr>
      <w:r>
        <w:rPr>
          <w:rFonts w:ascii="Times New Roman"/>
          <w:b w:val="false"/>
          <w:i w:val="false"/>
          <w:color w:val="000000"/>
          <w:sz w:val="28"/>
        </w:rPr>
        <w:t xml:space="preserve">
      Ескерту. 165-қосымша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000000"/>
          <w:sz w:val="28"/>
        </w:rPr>
        <w:t>№ 115-НҚ</w:t>
      </w:r>
      <w:r>
        <w:rPr>
          <w:rFonts w:ascii="Times New Roman"/>
          <w:b w:val="false"/>
          <w:i w:val="false"/>
          <w:color w:val="000000"/>
          <w:sz w:val="28"/>
        </w:rPr>
        <w:t xml:space="preserve"> (қолданысқа енгізілу тәртібін </w:t>
      </w:r>
      <w:r>
        <w:rPr>
          <w:rFonts w:ascii="Times New Roman"/>
          <w:b w:val="false"/>
          <w:i w:val="false"/>
          <w:color w:val="000000"/>
          <w:sz w:val="28"/>
        </w:rPr>
        <w:t>5-т</w:t>
      </w:r>
      <w:r>
        <w:rPr>
          <w:rFonts w:ascii="Times New Roman"/>
          <w:b w:val="false"/>
          <w:i w:val="false"/>
          <w:color w:val="000000"/>
          <w:sz w:val="28"/>
        </w:rPr>
        <w:t>. қараңыз) бұйрығымен.</w:t>
      </w:r>
    </w:p>
    <w:bookmarkStart w:name="z32314" w:id="13773"/>
    <w:p>
      <w:pPr>
        <w:spacing w:after="0"/>
        <w:ind w:left="0"/>
        <w:jc w:val="left"/>
      </w:pPr>
      <w:r>
        <w:rPr>
          <w:rFonts w:ascii="Times New Roman"/>
          <w:b/>
          <w:i w:val="false"/>
          <w:color w:val="000000"/>
        </w:rPr>
        <w:t xml:space="preserve"> 1-тарау. Жалпы ережелер</w:t>
      </w:r>
    </w:p>
    <w:bookmarkEnd w:id="13773"/>
    <w:bookmarkStart w:name="z32315" w:id="1377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Есіл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7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316" w:id="1377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775"/>
    <w:bookmarkStart w:name="z32317" w:id="1377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776"/>
    <w:bookmarkStart w:name="z32318" w:id="1377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777"/>
    <w:bookmarkStart w:name="z32319" w:id="1377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778"/>
    <w:bookmarkStart w:name="z32320" w:id="1377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779"/>
    <w:bookmarkStart w:name="z32321" w:id="1378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780"/>
    <w:bookmarkStart w:name="z32322" w:id="13781"/>
    <w:p>
      <w:pPr>
        <w:spacing w:after="0"/>
        <w:ind w:left="0"/>
        <w:jc w:val="both"/>
      </w:pPr>
      <w:r>
        <w:rPr>
          <w:rFonts w:ascii="Times New Roman"/>
          <w:b w:val="false"/>
          <w:i w:val="false"/>
          <w:color w:val="000000"/>
          <w:sz w:val="28"/>
        </w:rPr>
        <w:t>
      8. Заңды тұлғаның орналасқан жері – индекс 010000, Қазақстан Республикасы, Астана қаласы, Есіл ауданы, Достық көшесі, 13/3.</w:t>
      </w:r>
    </w:p>
    <w:bookmarkEnd w:id="137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323" w:id="1378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Есіл ауданының санитариялық-эпидемиологиялық бақылау басқармасы" республикалық мемлекеттік мекемесі.</w:t>
      </w:r>
    </w:p>
    <w:bookmarkEnd w:id="137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324" w:id="1378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783"/>
    <w:bookmarkStart w:name="z32325" w:id="1378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784"/>
    <w:bookmarkStart w:name="z32326" w:id="1378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785"/>
    <w:bookmarkStart w:name="z32327" w:id="1378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786"/>
    <w:bookmarkStart w:name="z32328" w:id="1378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787"/>
    <w:bookmarkStart w:name="z32329" w:id="13788"/>
    <w:p>
      <w:pPr>
        <w:spacing w:after="0"/>
        <w:ind w:left="0"/>
        <w:jc w:val="both"/>
      </w:pPr>
      <w:r>
        <w:rPr>
          <w:rFonts w:ascii="Times New Roman"/>
          <w:b w:val="false"/>
          <w:i w:val="false"/>
          <w:color w:val="000000"/>
          <w:sz w:val="28"/>
        </w:rPr>
        <w:t>
      13. Міндеттері:</w:t>
      </w:r>
    </w:p>
    <w:bookmarkEnd w:id="13788"/>
    <w:bookmarkStart w:name="z32330" w:id="1378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789"/>
    <w:bookmarkStart w:name="z32331" w:id="1379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790"/>
    <w:bookmarkStart w:name="z32332" w:id="1379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791"/>
    <w:bookmarkStart w:name="z32333" w:id="13792"/>
    <w:p>
      <w:pPr>
        <w:spacing w:after="0"/>
        <w:ind w:left="0"/>
        <w:jc w:val="both"/>
      </w:pPr>
      <w:r>
        <w:rPr>
          <w:rFonts w:ascii="Times New Roman"/>
          <w:b w:val="false"/>
          <w:i w:val="false"/>
          <w:color w:val="000000"/>
          <w:sz w:val="28"/>
        </w:rPr>
        <w:t>
      14. Құқықтары мен міндеттері:</w:t>
      </w:r>
    </w:p>
    <w:bookmarkEnd w:id="13792"/>
    <w:bookmarkStart w:name="z32334" w:id="1379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793"/>
    <w:bookmarkStart w:name="z32335" w:id="1379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794"/>
    <w:bookmarkStart w:name="z32336" w:id="1379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795"/>
    <w:bookmarkStart w:name="z32337" w:id="1379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796"/>
    <w:bookmarkStart w:name="z32338" w:id="1379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797"/>
    <w:bookmarkStart w:name="z32339" w:id="1379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798"/>
    <w:bookmarkStart w:name="z32340" w:id="1379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799"/>
    <w:bookmarkStart w:name="z32341" w:id="1380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800"/>
    <w:bookmarkStart w:name="z32342" w:id="1380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801"/>
    <w:bookmarkStart w:name="z32343" w:id="13802"/>
    <w:p>
      <w:pPr>
        <w:spacing w:after="0"/>
        <w:ind w:left="0"/>
        <w:jc w:val="both"/>
      </w:pPr>
      <w:r>
        <w:rPr>
          <w:rFonts w:ascii="Times New Roman"/>
          <w:b w:val="false"/>
          <w:i w:val="false"/>
          <w:color w:val="000000"/>
          <w:sz w:val="28"/>
        </w:rPr>
        <w:t>
      15. Функциялары:</w:t>
      </w:r>
    </w:p>
    <w:bookmarkEnd w:id="13802"/>
    <w:bookmarkStart w:name="z32344" w:id="13803"/>
    <w:p>
      <w:pPr>
        <w:spacing w:after="0"/>
        <w:ind w:left="0"/>
        <w:jc w:val="both"/>
      </w:pPr>
      <w:r>
        <w:rPr>
          <w:rFonts w:ascii="Times New Roman"/>
          <w:b w:val="false"/>
          <w:i w:val="false"/>
          <w:color w:val="000000"/>
          <w:sz w:val="28"/>
        </w:rPr>
        <w:t>
      1) реттелетін салада мемлекеттік саясатты іске асыру;</w:t>
      </w:r>
    </w:p>
    <w:bookmarkEnd w:id="13803"/>
    <w:bookmarkStart w:name="z32345" w:id="1380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804"/>
    <w:bookmarkStart w:name="z32346" w:id="1380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805"/>
    <w:bookmarkStart w:name="z32347" w:id="1380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806"/>
    <w:bookmarkStart w:name="z32348" w:id="1380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807"/>
    <w:bookmarkStart w:name="z32349" w:id="1380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808"/>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2350" w:id="1380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809"/>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2351" w:id="1381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810"/>
    <w:bookmarkStart w:name="z32352" w:id="1381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811"/>
    <w:bookmarkStart w:name="z32353" w:id="1381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812"/>
    <w:bookmarkStart w:name="z32354" w:id="1381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8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356" w:id="13814"/>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3814"/>
    <w:bookmarkStart w:name="z32357" w:id="1381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815"/>
    <w:bookmarkStart w:name="z32358" w:id="1381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816"/>
    <w:bookmarkStart w:name="z32359" w:id="1381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8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362" w:id="1381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818"/>
    <w:bookmarkStart w:name="z32363" w:id="1381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819"/>
    <w:bookmarkStart w:name="z32364" w:id="1382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820"/>
    <w:bookmarkStart w:name="z32365" w:id="1382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821"/>
    <w:bookmarkStart w:name="z32366" w:id="1382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822"/>
    <w:bookmarkStart w:name="z32367" w:id="13823"/>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3823"/>
    <w:bookmarkStart w:name="z32368" w:id="1382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824"/>
    <w:bookmarkStart w:name="z32369" w:id="1382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3825"/>
    <w:bookmarkStart w:name="z32370" w:id="1382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826"/>
    <w:bookmarkStart w:name="z32371" w:id="1382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3827"/>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2372" w:id="13828"/>
    <w:p>
      <w:pPr>
        <w:spacing w:after="0"/>
        <w:ind w:left="0"/>
        <w:jc w:val="both"/>
      </w:pPr>
      <w:r>
        <w:rPr>
          <w:rFonts w:ascii="Times New Roman"/>
          <w:b w:val="false"/>
          <w:i w:val="false"/>
          <w:color w:val="000000"/>
          <w:sz w:val="28"/>
        </w:rPr>
        <w:t>
      29) мыналарды:</w:t>
      </w:r>
    </w:p>
    <w:bookmarkEnd w:id="13828"/>
    <w:bookmarkStart w:name="z32373" w:id="1382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82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2374" w:id="1383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830"/>
    <w:bookmarkStart w:name="z32375" w:id="1383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8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376" w:id="1383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832"/>
    <w:bookmarkStart w:name="z32377" w:id="1383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833"/>
    <w:bookmarkStart w:name="z32378" w:id="1383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834"/>
    <w:bookmarkStart w:name="z32379" w:id="1383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835"/>
    <w:bookmarkStart w:name="z32380" w:id="13836"/>
    <w:p>
      <w:pPr>
        <w:spacing w:after="0"/>
        <w:ind w:left="0"/>
        <w:jc w:val="both"/>
      </w:pPr>
      <w:r>
        <w:rPr>
          <w:rFonts w:ascii="Times New Roman"/>
          <w:b w:val="false"/>
          <w:i w:val="false"/>
          <w:color w:val="000000"/>
          <w:sz w:val="28"/>
        </w:rPr>
        <w:t>
      19. Басқарма басшысының өкілеттіктері:</w:t>
      </w:r>
    </w:p>
    <w:bookmarkEnd w:id="13836"/>
    <w:bookmarkStart w:name="z32381" w:id="1383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837"/>
    <w:bookmarkStart w:name="z32382" w:id="1383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838"/>
    <w:bookmarkStart w:name="z32383" w:id="1383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839"/>
    <w:bookmarkStart w:name="z32384" w:id="1384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840"/>
    <w:bookmarkStart w:name="z32385" w:id="1384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841"/>
    <w:bookmarkStart w:name="z32386" w:id="1384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842"/>
    <w:bookmarkStart w:name="z32387" w:id="13843"/>
    <w:p>
      <w:pPr>
        <w:spacing w:after="0"/>
        <w:ind w:left="0"/>
        <w:jc w:val="left"/>
      </w:pPr>
      <w:r>
        <w:rPr>
          <w:rFonts w:ascii="Times New Roman"/>
          <w:b/>
          <w:i w:val="false"/>
          <w:color w:val="000000"/>
        </w:rPr>
        <w:t xml:space="preserve"> 4-тарау. Басқарманың мүлкі</w:t>
      </w:r>
    </w:p>
    <w:bookmarkEnd w:id="13843"/>
    <w:bookmarkStart w:name="z32388" w:id="1384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844"/>
    <w:bookmarkStart w:name="z32389" w:id="1384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845"/>
    <w:bookmarkStart w:name="z32390" w:id="1384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846"/>
    <w:bookmarkStart w:name="z32391" w:id="1384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847"/>
    <w:bookmarkStart w:name="z32392" w:id="13848"/>
    <w:p>
      <w:pPr>
        <w:spacing w:after="0"/>
        <w:ind w:left="0"/>
        <w:jc w:val="left"/>
      </w:pPr>
      <w:r>
        <w:rPr>
          <w:rFonts w:ascii="Times New Roman"/>
          <w:b/>
          <w:i w:val="false"/>
          <w:color w:val="000000"/>
        </w:rPr>
        <w:t xml:space="preserve"> 5-тарау. Басқарманы қайта ұйымдастыру және тарату</w:t>
      </w:r>
    </w:p>
    <w:bookmarkEnd w:id="1384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 xml:space="preserve">Санитариялық-эпидемиологиялық </w:t>
            </w:r>
            <w:r>
              <w:br/>
            </w:r>
            <w:r>
              <w:rPr>
                <w:rFonts w:ascii="Times New Roman"/>
                <w:b w:val="false"/>
                <w:i w:val="false"/>
                <w:color w:val="000000"/>
                <w:sz w:val="20"/>
              </w:rPr>
              <w:t xml:space="preserve">бақылау комитеті төрағасының </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165-1-қосымша</w:t>
            </w:r>
          </w:p>
        </w:tc>
      </w:tr>
    </w:tbl>
    <w:bookmarkStart w:name="z37500" w:id="1384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Нұра ауданының санитариялық-эпидемиологиялық бақылау басқармасы" республикалық мемлекеттік мекемесінің ережесі</w:t>
      </w:r>
    </w:p>
    <w:bookmarkEnd w:id="13849"/>
    <w:bookmarkStart w:name="z37501" w:id="13850"/>
    <w:p>
      <w:pPr>
        <w:spacing w:after="0"/>
        <w:ind w:left="0"/>
        <w:jc w:val="both"/>
      </w:pPr>
      <w:r>
        <w:rPr>
          <w:rFonts w:ascii="Times New Roman"/>
          <w:b w:val="false"/>
          <w:i w:val="false"/>
          <w:color w:val="ff0000"/>
          <w:sz w:val="28"/>
        </w:rPr>
        <w:t xml:space="preserve">
      Ескерту. Ережемен толықтырылды – ҚР Денсаулық сақтау министрлігі Санитариялық-эпидемиологиялық бақылау комитеті Төрағасының 25.05.2023 </w:t>
      </w:r>
      <w:r>
        <w:rPr>
          <w:rFonts w:ascii="Times New Roman"/>
          <w:b w:val="false"/>
          <w:i w:val="false"/>
          <w:color w:val="ff0000"/>
          <w:sz w:val="28"/>
        </w:rPr>
        <w:t>№ 57-НҚ</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End w:id="13850"/>
    <w:bookmarkStart w:name="z37502" w:id="13851"/>
    <w:p>
      <w:pPr>
        <w:spacing w:after="0"/>
        <w:ind w:left="0"/>
        <w:jc w:val="left"/>
      </w:pPr>
      <w:r>
        <w:rPr>
          <w:rFonts w:ascii="Times New Roman"/>
          <w:b/>
          <w:i w:val="false"/>
          <w:color w:val="000000"/>
        </w:rPr>
        <w:t xml:space="preserve"> 1-тарау. Жалпы ережелер</w:t>
      </w:r>
    </w:p>
    <w:bookmarkEnd w:id="13851"/>
    <w:bookmarkStart w:name="z37503" w:id="1385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Нұра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852"/>
    <w:bookmarkStart w:name="z37504" w:id="1385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853"/>
    <w:bookmarkStart w:name="z37505" w:id="1385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854"/>
    <w:bookmarkStart w:name="z37506" w:id="1385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855"/>
    <w:bookmarkStart w:name="z37507" w:id="1385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856"/>
    <w:bookmarkStart w:name="z37508" w:id="1385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857"/>
    <w:bookmarkStart w:name="z37509" w:id="1385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858"/>
    <w:bookmarkStart w:name="z37510" w:id="13859"/>
    <w:p>
      <w:pPr>
        <w:spacing w:after="0"/>
        <w:ind w:left="0"/>
        <w:jc w:val="both"/>
      </w:pPr>
      <w:r>
        <w:rPr>
          <w:rFonts w:ascii="Times New Roman"/>
          <w:b w:val="false"/>
          <w:i w:val="false"/>
          <w:color w:val="000000"/>
          <w:sz w:val="28"/>
        </w:rPr>
        <w:t>
      8. Заңды тұлғаның орналасқан жері – индекс 010000, Қазақстан Республикасы, Астана қаласы, Сарыарқа ауданы, Желтоқсан көшесі, 46-ғим.</w:t>
      </w:r>
    </w:p>
    <w:bookmarkEnd w:id="13859"/>
    <w:bookmarkStart w:name="z37511" w:id="1386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Нұра ауданының санитариялық-эпидемиологиялық бақылау басқармасы" республикалық мемлекеттік мекемесі.</w:t>
      </w:r>
    </w:p>
    <w:bookmarkEnd w:id="13860"/>
    <w:bookmarkStart w:name="z37512" w:id="1386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861"/>
    <w:bookmarkStart w:name="z37513" w:id="1386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862"/>
    <w:bookmarkStart w:name="z37514" w:id="1386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863"/>
    <w:bookmarkStart w:name="z37515" w:id="1386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864"/>
    <w:bookmarkStart w:name="z37516" w:id="1386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865"/>
    <w:bookmarkStart w:name="z37517" w:id="13866"/>
    <w:p>
      <w:pPr>
        <w:spacing w:after="0"/>
        <w:ind w:left="0"/>
        <w:jc w:val="both"/>
      </w:pPr>
      <w:r>
        <w:rPr>
          <w:rFonts w:ascii="Times New Roman"/>
          <w:b w:val="false"/>
          <w:i w:val="false"/>
          <w:color w:val="000000"/>
          <w:sz w:val="28"/>
        </w:rPr>
        <w:t>
      13. Міндеттері:</w:t>
      </w:r>
    </w:p>
    <w:bookmarkEnd w:id="13866"/>
    <w:bookmarkStart w:name="z37518" w:id="1386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867"/>
    <w:bookmarkStart w:name="z37519" w:id="1386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868"/>
    <w:bookmarkStart w:name="z37520" w:id="1386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869"/>
    <w:bookmarkStart w:name="z37521" w:id="13870"/>
    <w:p>
      <w:pPr>
        <w:spacing w:after="0"/>
        <w:ind w:left="0"/>
        <w:jc w:val="both"/>
      </w:pPr>
      <w:r>
        <w:rPr>
          <w:rFonts w:ascii="Times New Roman"/>
          <w:b w:val="false"/>
          <w:i w:val="false"/>
          <w:color w:val="000000"/>
          <w:sz w:val="28"/>
        </w:rPr>
        <w:t>
      14. Құқықтары мен міндеттері:</w:t>
      </w:r>
    </w:p>
    <w:bookmarkEnd w:id="13870"/>
    <w:bookmarkStart w:name="z37522" w:id="1387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871"/>
    <w:bookmarkStart w:name="z37523" w:id="1387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872"/>
    <w:bookmarkStart w:name="z37524" w:id="1387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873"/>
    <w:bookmarkStart w:name="z37525" w:id="1387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874"/>
    <w:bookmarkStart w:name="z37526" w:id="1387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875"/>
    <w:bookmarkStart w:name="z37527" w:id="1387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876"/>
    <w:bookmarkStart w:name="z37528" w:id="1387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877"/>
    <w:bookmarkStart w:name="z37529" w:id="1387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878"/>
    <w:bookmarkStart w:name="z37530" w:id="1387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879"/>
    <w:bookmarkStart w:name="z37531" w:id="13880"/>
    <w:p>
      <w:pPr>
        <w:spacing w:after="0"/>
        <w:ind w:left="0"/>
        <w:jc w:val="both"/>
      </w:pPr>
      <w:r>
        <w:rPr>
          <w:rFonts w:ascii="Times New Roman"/>
          <w:b w:val="false"/>
          <w:i w:val="false"/>
          <w:color w:val="000000"/>
          <w:sz w:val="28"/>
        </w:rPr>
        <w:t>
      15. Функциялары:</w:t>
      </w:r>
    </w:p>
    <w:bookmarkEnd w:id="13880"/>
    <w:bookmarkStart w:name="z37532" w:id="13881"/>
    <w:p>
      <w:pPr>
        <w:spacing w:after="0"/>
        <w:ind w:left="0"/>
        <w:jc w:val="both"/>
      </w:pPr>
      <w:r>
        <w:rPr>
          <w:rFonts w:ascii="Times New Roman"/>
          <w:b w:val="false"/>
          <w:i w:val="false"/>
          <w:color w:val="000000"/>
          <w:sz w:val="28"/>
        </w:rPr>
        <w:t>
      1) реттелетін салада мемлекеттік саясатты іске асыру;</w:t>
      </w:r>
    </w:p>
    <w:bookmarkEnd w:id="13881"/>
    <w:bookmarkStart w:name="z37533" w:id="1388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882"/>
    <w:bookmarkStart w:name="z37534" w:id="1388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883"/>
    <w:bookmarkStart w:name="z37535" w:id="1388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884"/>
    <w:bookmarkStart w:name="z37536" w:id="1388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885"/>
    <w:bookmarkStart w:name="z37537" w:id="1388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886"/>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7538" w:id="1388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88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7539" w:id="1388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888"/>
    <w:bookmarkStart w:name="z37540" w:id="1388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889"/>
    <w:bookmarkStart w:name="z37541" w:id="1389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890"/>
    <w:bookmarkStart w:name="z37542" w:id="1389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891"/>
    <w:bookmarkStart w:name="z37543" w:id="13892"/>
    <w:p>
      <w:pPr>
        <w:spacing w:after="0"/>
        <w:ind w:left="0"/>
        <w:jc w:val="both"/>
      </w:pPr>
      <w:r>
        <w:rPr>
          <w:rFonts w:ascii="Times New Roman"/>
          <w:b w:val="false"/>
          <w:i w:val="false"/>
          <w:color w:val="000000"/>
          <w:sz w:val="28"/>
        </w:rPr>
        <w:t>
      12) медициналық қалдықтардың адамға және қоршаған ортаға әсер ету дәрежесі бойынша олардың қауіптілік сыныптарын айқындау;</w:t>
      </w:r>
    </w:p>
    <w:bookmarkEnd w:id="13892"/>
    <w:bookmarkStart w:name="z37544" w:id="13893"/>
    <w:p>
      <w:pPr>
        <w:spacing w:after="0"/>
        <w:ind w:left="0"/>
        <w:jc w:val="both"/>
      </w:pPr>
      <w:r>
        <w:rPr>
          <w:rFonts w:ascii="Times New Roman"/>
          <w:b w:val="false"/>
          <w:i w:val="false"/>
          <w:color w:val="000000"/>
          <w:sz w:val="28"/>
        </w:rPr>
        <w:t>
      13)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893"/>
    <w:bookmarkStart w:name="z37545" w:id="13894"/>
    <w:p>
      <w:pPr>
        <w:spacing w:after="0"/>
        <w:ind w:left="0"/>
        <w:jc w:val="both"/>
      </w:pPr>
      <w:r>
        <w:rPr>
          <w:rFonts w:ascii="Times New Roman"/>
          <w:b w:val="false"/>
          <w:i w:val="false"/>
          <w:color w:val="000000"/>
          <w:sz w:val="28"/>
        </w:rPr>
        <w:t>
      14)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894"/>
    <w:bookmarkStart w:name="z37546" w:id="13895"/>
    <w:p>
      <w:pPr>
        <w:spacing w:after="0"/>
        <w:ind w:left="0"/>
        <w:jc w:val="both"/>
      </w:pPr>
      <w:r>
        <w:rPr>
          <w:rFonts w:ascii="Times New Roman"/>
          <w:b w:val="false"/>
          <w:i w:val="false"/>
          <w:color w:val="000000"/>
          <w:sz w:val="28"/>
        </w:rPr>
        <w:t>
      15) құзыреті шегінде биологиялық тәуекелдерге сыртқы бағалау жүргізу;</w:t>
      </w:r>
    </w:p>
    <w:bookmarkEnd w:id="138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7549" w:id="13896"/>
    <w:p>
      <w:pPr>
        <w:spacing w:after="0"/>
        <w:ind w:left="0"/>
        <w:jc w:val="both"/>
      </w:pPr>
      <w:r>
        <w:rPr>
          <w:rFonts w:ascii="Times New Roman"/>
          <w:b w:val="false"/>
          <w:i w:val="false"/>
          <w:color w:val="000000"/>
          <w:sz w:val="28"/>
        </w:rPr>
        <w:t>
      18)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896"/>
    <w:bookmarkStart w:name="z37550" w:id="13897"/>
    <w:p>
      <w:pPr>
        <w:spacing w:after="0"/>
        <w:ind w:left="0"/>
        <w:jc w:val="both"/>
      </w:pPr>
      <w:r>
        <w:rPr>
          <w:rFonts w:ascii="Times New Roman"/>
          <w:b w:val="false"/>
          <w:i w:val="false"/>
          <w:color w:val="000000"/>
          <w:sz w:val="28"/>
        </w:rPr>
        <w:t>
      19) аурулардан таза немесе аурулардың таралу деңгейі төмен аумақтарды (оның бір бөлігін) айқындау;</w:t>
      </w:r>
    </w:p>
    <w:bookmarkEnd w:id="13897"/>
    <w:bookmarkStart w:name="z37551" w:id="13898"/>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13898"/>
    <w:bookmarkStart w:name="z37552" w:id="13899"/>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899"/>
    <w:bookmarkStart w:name="z37553" w:id="13900"/>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13900"/>
    <w:bookmarkStart w:name="z37554" w:id="13901"/>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3901"/>
    <w:bookmarkStart w:name="z37555" w:id="13902"/>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13902"/>
    <w:bookmarkStart w:name="z37556" w:id="13903"/>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3903"/>
    <w:bookmarkStart w:name="z37557" w:id="1390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тексерулер жүргізудің жартыжылдық кестелерін әзірлеу;</w:t>
      </w:r>
    </w:p>
    <w:bookmarkEnd w:id="13904"/>
    <w:bookmarkStart w:name="z37558" w:id="13905"/>
    <w:p>
      <w:pPr>
        <w:spacing w:after="0"/>
        <w:ind w:left="0"/>
        <w:jc w:val="both"/>
      </w:pPr>
      <w:r>
        <w:rPr>
          <w:rFonts w:ascii="Times New Roman"/>
          <w:b w:val="false"/>
          <w:i w:val="false"/>
          <w:color w:val="000000"/>
          <w:sz w:val="28"/>
        </w:rPr>
        <w:t>
      27)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3905"/>
    <w:p>
      <w:pPr>
        <w:spacing w:after="0"/>
        <w:ind w:left="0"/>
        <w:jc w:val="both"/>
      </w:pPr>
      <w:r>
        <w:rPr>
          <w:rFonts w:ascii="Times New Roman"/>
          <w:b w:val="false"/>
          <w:i w:val="false"/>
          <w:color w:val="000000"/>
          <w:sz w:val="28"/>
        </w:rPr>
        <w:t>
      27-1) кәсіптік аурулар мен улануларды, инфекциялық емес сырқаттанушылықты есепке алуды жүргізу;</w:t>
      </w:r>
    </w:p>
    <w:bookmarkStart w:name="z37559" w:id="13906"/>
    <w:p>
      <w:pPr>
        <w:spacing w:after="0"/>
        <w:ind w:left="0"/>
        <w:jc w:val="both"/>
      </w:pPr>
      <w:r>
        <w:rPr>
          <w:rFonts w:ascii="Times New Roman"/>
          <w:b w:val="false"/>
          <w:i w:val="false"/>
          <w:color w:val="000000"/>
          <w:sz w:val="28"/>
        </w:rPr>
        <w:t>
      28) мыналарды:</w:t>
      </w:r>
    </w:p>
    <w:bookmarkEnd w:id="13906"/>
    <w:bookmarkStart w:name="z37560" w:id="13907"/>
    <w:p>
      <w:pPr>
        <w:spacing w:after="0"/>
        <w:ind w:left="0"/>
        <w:jc w:val="both"/>
      </w:pPr>
      <w:r>
        <w:rPr>
          <w:rFonts w:ascii="Times New Roman"/>
          <w:b w:val="false"/>
          <w:i w:val="false"/>
          <w:color w:val="000000"/>
          <w:sz w:val="28"/>
        </w:rPr>
        <w:t xml:space="preserve">
      "Әкімшілік құқық бұзушылық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әкімшілік құқық бұзушылықтар туралы істерді;</w:t>
      </w:r>
    </w:p>
    <w:bookmarkEnd w:id="13907"/>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7561" w:id="1390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908"/>
    <w:bookmarkStart w:name="z37562" w:id="13909"/>
    <w:p>
      <w:pPr>
        <w:spacing w:after="0"/>
        <w:ind w:left="0"/>
        <w:jc w:val="both"/>
      </w:pPr>
      <w:r>
        <w:rPr>
          <w:rFonts w:ascii="Times New Roman"/>
          <w:b w:val="false"/>
          <w:i w:val="false"/>
          <w:color w:val="000000"/>
          <w:sz w:val="28"/>
        </w:rPr>
        <w:t>
      29) заңдарда, Қазақстан Республикасы Президентінің және Үкіметінің актілерінде көзделген өзге де функцияларды жүзеге асыру.</w:t>
      </w:r>
    </w:p>
    <w:bookmarkEnd w:id="139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7563" w:id="1391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910"/>
    <w:bookmarkStart w:name="z37564" w:id="1391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911"/>
    <w:bookmarkStart w:name="z37565" w:id="1391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912"/>
    <w:bookmarkStart w:name="z37566" w:id="1391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913"/>
    <w:bookmarkStart w:name="z37567" w:id="13914"/>
    <w:p>
      <w:pPr>
        <w:spacing w:after="0"/>
        <w:ind w:left="0"/>
        <w:jc w:val="both"/>
      </w:pPr>
      <w:r>
        <w:rPr>
          <w:rFonts w:ascii="Times New Roman"/>
          <w:b w:val="false"/>
          <w:i w:val="false"/>
          <w:color w:val="000000"/>
          <w:sz w:val="28"/>
        </w:rPr>
        <w:t>
      19. Басқарма басшысының өкілеттіктері:</w:t>
      </w:r>
    </w:p>
    <w:bookmarkEnd w:id="13914"/>
    <w:bookmarkStart w:name="z37568" w:id="1391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915"/>
    <w:bookmarkStart w:name="z37569" w:id="1391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916"/>
    <w:bookmarkStart w:name="z37570" w:id="1391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917"/>
    <w:bookmarkStart w:name="z37571" w:id="1391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918"/>
    <w:bookmarkStart w:name="z37572" w:id="1391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919"/>
    <w:bookmarkStart w:name="z37573" w:id="1392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920"/>
    <w:bookmarkStart w:name="z37574" w:id="13921"/>
    <w:p>
      <w:pPr>
        <w:spacing w:after="0"/>
        <w:ind w:left="0"/>
        <w:jc w:val="left"/>
      </w:pPr>
      <w:r>
        <w:rPr>
          <w:rFonts w:ascii="Times New Roman"/>
          <w:b/>
          <w:i w:val="false"/>
          <w:color w:val="000000"/>
        </w:rPr>
        <w:t xml:space="preserve"> 4-тарау. Басқарманың мүлкі</w:t>
      </w:r>
    </w:p>
    <w:bookmarkEnd w:id="13921"/>
    <w:bookmarkStart w:name="z37575" w:id="1392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922"/>
    <w:bookmarkStart w:name="z37576" w:id="1392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923"/>
    <w:bookmarkStart w:name="z37577" w:id="1392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924"/>
    <w:bookmarkStart w:name="z37578" w:id="1392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925"/>
    <w:bookmarkStart w:name="z37579" w:id="13926"/>
    <w:p>
      <w:pPr>
        <w:spacing w:after="0"/>
        <w:ind w:left="0"/>
        <w:jc w:val="left"/>
      </w:pPr>
      <w:r>
        <w:rPr>
          <w:rFonts w:ascii="Times New Roman"/>
          <w:b/>
          <w:i w:val="false"/>
          <w:color w:val="000000"/>
        </w:rPr>
        <w:t xml:space="preserve"> 5-тарау. Басқарманы қайта ұйымдастыру және тарату</w:t>
      </w:r>
    </w:p>
    <w:bookmarkEnd w:id="1392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165-2-қосымша</w:t>
            </w:r>
          </w:p>
        </w:tc>
      </w:tr>
    </w:tbl>
    <w:bookmarkStart w:name="z37581" w:id="1392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Сарайшық ауданының санитариялық-эпидемиологиялық бақылау басқармасы" республикалық мемлекеттік мекемесінің ережесі</w:t>
      </w:r>
    </w:p>
    <w:bookmarkEnd w:id="13927"/>
    <w:bookmarkStart w:name="z37582" w:id="13928"/>
    <w:p>
      <w:pPr>
        <w:spacing w:after="0"/>
        <w:ind w:left="0"/>
        <w:jc w:val="both"/>
      </w:pPr>
      <w:r>
        <w:rPr>
          <w:rFonts w:ascii="Times New Roman"/>
          <w:b w:val="false"/>
          <w:i w:val="false"/>
          <w:color w:val="ff0000"/>
          <w:sz w:val="28"/>
        </w:rPr>
        <w:t xml:space="preserve">
      Ескерту. 165-2-қосымшамен толықтырылды – ҚР Денсаулық сақтау министрлігі Санитариялық-эпидемиологиялық бақылау комитеті Төрағасының 05.12.2024 </w:t>
      </w:r>
      <w:r>
        <w:rPr>
          <w:rFonts w:ascii="Times New Roman"/>
          <w:b w:val="false"/>
          <w:i w:val="false"/>
          <w:color w:val="ff0000"/>
          <w:sz w:val="28"/>
        </w:rPr>
        <w:t>№ 126-НҚ</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End w:id="13928"/>
    <w:bookmarkStart w:name="z37583" w:id="13929"/>
    <w:p>
      <w:pPr>
        <w:spacing w:after="0"/>
        <w:ind w:left="0"/>
        <w:jc w:val="left"/>
      </w:pPr>
      <w:r>
        <w:rPr>
          <w:rFonts w:ascii="Times New Roman"/>
          <w:b/>
          <w:i w:val="false"/>
          <w:color w:val="000000"/>
        </w:rPr>
        <w:t xml:space="preserve"> 1-тарау. Жалпы ережелер</w:t>
      </w:r>
    </w:p>
    <w:bookmarkEnd w:id="13929"/>
    <w:bookmarkStart w:name="z37584" w:id="1393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Сарайшық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930"/>
    <w:bookmarkStart w:name="z37585" w:id="13931"/>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931"/>
    <w:bookmarkStart w:name="z37586" w:id="1393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932"/>
    <w:bookmarkStart w:name="z37587" w:id="1393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933"/>
    <w:bookmarkStart w:name="z37588" w:id="1393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934"/>
    <w:bookmarkStart w:name="z37589" w:id="1393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935"/>
    <w:bookmarkStart w:name="z37590" w:id="1393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936"/>
    <w:bookmarkStart w:name="z37591" w:id="13937"/>
    <w:p>
      <w:pPr>
        <w:spacing w:after="0"/>
        <w:ind w:left="0"/>
        <w:jc w:val="both"/>
      </w:pPr>
      <w:r>
        <w:rPr>
          <w:rFonts w:ascii="Times New Roman"/>
          <w:b w:val="false"/>
          <w:i w:val="false"/>
          <w:color w:val="000000"/>
          <w:sz w:val="28"/>
        </w:rPr>
        <w:t>
      8. Заңды тұлғаның орналасқан жері – индекс 010000, Қазақстан Республикасы, Астана қаласы, Сарыарқа ауданы, Желтоқсан көшесі, 46-ғим.</w:t>
      </w:r>
    </w:p>
    <w:bookmarkEnd w:id="13937"/>
    <w:bookmarkStart w:name="z37592" w:id="1393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Сарайшық ауданының санитариялық-эпидемиологиялық бақылау басқармасы" республикалық мемлекеттік мекемесі.</w:t>
      </w:r>
    </w:p>
    <w:bookmarkEnd w:id="13938"/>
    <w:bookmarkStart w:name="z37593" w:id="1393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939"/>
    <w:bookmarkStart w:name="z37594" w:id="1394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940"/>
    <w:bookmarkStart w:name="z37595" w:id="1394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941"/>
    <w:bookmarkStart w:name="z37596" w:id="1394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942"/>
    <w:bookmarkStart w:name="z37597" w:id="1394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943"/>
    <w:bookmarkStart w:name="z37598" w:id="13944"/>
    <w:p>
      <w:pPr>
        <w:spacing w:after="0"/>
        <w:ind w:left="0"/>
        <w:jc w:val="both"/>
      </w:pPr>
      <w:r>
        <w:rPr>
          <w:rFonts w:ascii="Times New Roman"/>
          <w:b w:val="false"/>
          <w:i w:val="false"/>
          <w:color w:val="000000"/>
          <w:sz w:val="28"/>
        </w:rPr>
        <w:t>
      13. Міндеттері:</w:t>
      </w:r>
    </w:p>
    <w:bookmarkEnd w:id="13944"/>
    <w:bookmarkStart w:name="z37599" w:id="1394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945"/>
    <w:bookmarkStart w:name="z37600" w:id="1394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946"/>
    <w:bookmarkStart w:name="z37601" w:id="1394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947"/>
    <w:bookmarkStart w:name="z37602" w:id="13948"/>
    <w:p>
      <w:pPr>
        <w:spacing w:after="0"/>
        <w:ind w:left="0"/>
        <w:jc w:val="both"/>
      </w:pPr>
      <w:r>
        <w:rPr>
          <w:rFonts w:ascii="Times New Roman"/>
          <w:b w:val="false"/>
          <w:i w:val="false"/>
          <w:color w:val="000000"/>
          <w:sz w:val="28"/>
        </w:rPr>
        <w:t>
      14. Құқықтары мен міндеттері:</w:t>
      </w:r>
    </w:p>
    <w:bookmarkEnd w:id="13948"/>
    <w:bookmarkStart w:name="z37603" w:id="1394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949"/>
    <w:bookmarkStart w:name="z37604" w:id="1395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950"/>
    <w:bookmarkStart w:name="z37605" w:id="1395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951"/>
    <w:bookmarkStart w:name="z37606" w:id="1395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952"/>
    <w:bookmarkStart w:name="z37607" w:id="1395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953"/>
    <w:bookmarkStart w:name="z37608" w:id="1395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954"/>
    <w:bookmarkStart w:name="z37609" w:id="1395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955"/>
    <w:bookmarkStart w:name="z37610" w:id="1395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956"/>
    <w:bookmarkStart w:name="z37611" w:id="1395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957"/>
    <w:bookmarkStart w:name="z37612" w:id="13958"/>
    <w:p>
      <w:pPr>
        <w:spacing w:after="0"/>
        <w:ind w:left="0"/>
        <w:jc w:val="both"/>
      </w:pPr>
      <w:r>
        <w:rPr>
          <w:rFonts w:ascii="Times New Roman"/>
          <w:b w:val="false"/>
          <w:i w:val="false"/>
          <w:color w:val="000000"/>
          <w:sz w:val="28"/>
        </w:rPr>
        <w:t>
      15. Функциялары:</w:t>
      </w:r>
    </w:p>
    <w:bookmarkEnd w:id="13958"/>
    <w:bookmarkStart w:name="z37613" w:id="13959"/>
    <w:p>
      <w:pPr>
        <w:spacing w:after="0"/>
        <w:ind w:left="0"/>
        <w:jc w:val="both"/>
      </w:pPr>
      <w:r>
        <w:rPr>
          <w:rFonts w:ascii="Times New Roman"/>
          <w:b w:val="false"/>
          <w:i w:val="false"/>
          <w:color w:val="000000"/>
          <w:sz w:val="28"/>
        </w:rPr>
        <w:t>
      1) реттелетін салада мемлекеттік саясатты іске асыру;</w:t>
      </w:r>
    </w:p>
    <w:bookmarkEnd w:id="13959"/>
    <w:bookmarkStart w:name="z37614" w:id="1396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960"/>
    <w:bookmarkStart w:name="z37615" w:id="1396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961"/>
    <w:bookmarkStart w:name="z37616" w:id="1396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962"/>
    <w:bookmarkStart w:name="z37617" w:id="1396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963"/>
    <w:bookmarkStart w:name="z37618" w:id="1396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964"/>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7619" w:id="13965"/>
    <w:p>
      <w:pPr>
        <w:spacing w:after="0"/>
        <w:ind w:left="0"/>
        <w:jc w:val="both"/>
      </w:pPr>
      <w:r>
        <w:rPr>
          <w:rFonts w:ascii="Times New Roman"/>
          <w:b w:val="false"/>
          <w:i w:val="false"/>
          <w:color w:val="000000"/>
          <w:sz w:val="28"/>
        </w:rPr>
        <w:t>
      7)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bookmarkEnd w:id="13965"/>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7620" w:id="13966"/>
    <w:p>
      <w:pPr>
        <w:spacing w:after="0"/>
        <w:ind w:left="0"/>
        <w:jc w:val="both"/>
      </w:pPr>
      <w:r>
        <w:rPr>
          <w:rFonts w:ascii="Times New Roman"/>
          <w:b w:val="false"/>
          <w:i w:val="false"/>
          <w:color w:val="000000"/>
          <w:sz w:val="28"/>
        </w:rPr>
        <w:t>
      8) санитариялық-эпидемиологиялық мониторингті жүзеге асыру;</w:t>
      </w:r>
    </w:p>
    <w:bookmarkEnd w:id="13966"/>
    <w:bookmarkStart w:name="z37621" w:id="13967"/>
    <w:p>
      <w:pPr>
        <w:spacing w:after="0"/>
        <w:ind w:left="0"/>
        <w:jc w:val="both"/>
      </w:pPr>
      <w:r>
        <w:rPr>
          <w:rFonts w:ascii="Times New Roman"/>
          <w:b w:val="false"/>
          <w:i w:val="false"/>
          <w:color w:val="000000"/>
          <w:sz w:val="28"/>
        </w:rPr>
        <w:t>
      9) құзыретінің шегінде биологиялық қауіпсіздік саласындағы есепке алу және мониторингтеу;</w:t>
      </w:r>
    </w:p>
    <w:bookmarkEnd w:id="13967"/>
    <w:bookmarkStart w:name="z37622" w:id="13968"/>
    <w:p>
      <w:pPr>
        <w:spacing w:after="0"/>
        <w:ind w:left="0"/>
        <w:jc w:val="both"/>
      </w:pPr>
      <w:r>
        <w:rPr>
          <w:rFonts w:ascii="Times New Roman"/>
          <w:b w:val="false"/>
          <w:i w:val="false"/>
          <w:color w:val="000000"/>
          <w:sz w:val="28"/>
        </w:rPr>
        <w:t>
      10) құзыретінің шегінде биологиялық қауіпсіздік саласында профилактикалық іс-шараларды жүргізу;</w:t>
      </w:r>
    </w:p>
    <w:bookmarkEnd w:id="13968"/>
    <w:bookmarkStart w:name="z37623" w:id="1396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969"/>
    <w:bookmarkStart w:name="z37624" w:id="13970"/>
    <w:p>
      <w:pPr>
        <w:spacing w:after="0"/>
        <w:ind w:left="0"/>
        <w:jc w:val="both"/>
      </w:pPr>
      <w:r>
        <w:rPr>
          <w:rFonts w:ascii="Times New Roman"/>
          <w:b w:val="false"/>
          <w:i w:val="false"/>
          <w:color w:val="000000"/>
          <w:sz w:val="28"/>
        </w:rPr>
        <w:t>
      12) халықтың санитариялық-эпидемиологиялық саламаттылығы саласындағы ведомстволық статистикалық бақылауларды қамтамасыз ету;</w:t>
      </w:r>
    </w:p>
    <w:bookmarkEnd w:id="13970"/>
    <w:bookmarkStart w:name="z37625" w:id="1397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3971"/>
    <w:bookmarkStart w:name="z37626" w:id="1397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972"/>
    <w:bookmarkStart w:name="z37627" w:id="1397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973"/>
    <w:bookmarkStart w:name="z37628" w:id="1397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9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7631" w:id="1397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975"/>
    <w:bookmarkStart w:name="z37632" w:id="1397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976"/>
    <w:bookmarkStart w:name="z37633" w:id="1397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977"/>
    <w:bookmarkStart w:name="z37634" w:id="1397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978"/>
    <w:bookmarkStart w:name="z37635" w:id="1397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979"/>
    <w:bookmarkStart w:name="z37636" w:id="1398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3980"/>
    <w:bookmarkStart w:name="z37637" w:id="1398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981"/>
    <w:bookmarkStart w:name="z37638" w:id="1398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3982"/>
    <w:bookmarkStart w:name="z37639" w:id="1398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983"/>
    <w:bookmarkStart w:name="z37640" w:id="1398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398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7641" w:id="13985"/>
    <w:p>
      <w:pPr>
        <w:spacing w:after="0"/>
        <w:ind w:left="0"/>
        <w:jc w:val="both"/>
      </w:pPr>
      <w:r>
        <w:rPr>
          <w:rFonts w:ascii="Times New Roman"/>
          <w:b w:val="false"/>
          <w:i w:val="false"/>
          <w:color w:val="000000"/>
          <w:sz w:val="28"/>
        </w:rPr>
        <w:t>
      29) мыналарды:</w:t>
      </w:r>
    </w:p>
    <w:bookmarkEnd w:id="13985"/>
    <w:bookmarkStart w:name="z37642" w:id="1398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98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7643" w:id="1398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987"/>
    <w:bookmarkStart w:name="z37644" w:id="1398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9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7645" w:id="1398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989"/>
    <w:bookmarkStart w:name="z37646" w:id="1399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990"/>
    <w:bookmarkStart w:name="z37647" w:id="1399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991"/>
    <w:bookmarkStart w:name="z37648" w:id="1399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орынбасары болады.</w:t>
      </w:r>
    </w:p>
    <w:bookmarkEnd w:id="13992"/>
    <w:bookmarkStart w:name="z37649" w:id="13993"/>
    <w:p>
      <w:pPr>
        <w:spacing w:after="0"/>
        <w:ind w:left="0"/>
        <w:jc w:val="both"/>
      </w:pPr>
      <w:r>
        <w:rPr>
          <w:rFonts w:ascii="Times New Roman"/>
          <w:b w:val="false"/>
          <w:i w:val="false"/>
          <w:color w:val="000000"/>
          <w:sz w:val="28"/>
        </w:rPr>
        <w:t>
      19. Басқарма басшысының өкілеттіктері:</w:t>
      </w:r>
    </w:p>
    <w:bookmarkEnd w:id="13993"/>
    <w:bookmarkStart w:name="z37650" w:id="1399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994"/>
    <w:bookmarkStart w:name="z37651" w:id="1399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995"/>
    <w:bookmarkStart w:name="z37652" w:id="1399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996"/>
    <w:bookmarkStart w:name="z37653" w:id="1399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997"/>
    <w:bookmarkStart w:name="z37654" w:id="1399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998"/>
    <w:bookmarkStart w:name="z37655" w:id="13999"/>
    <w:p>
      <w:pPr>
        <w:spacing w:after="0"/>
        <w:ind w:left="0"/>
        <w:jc w:val="both"/>
      </w:pPr>
      <w:r>
        <w:rPr>
          <w:rFonts w:ascii="Times New Roman"/>
          <w:b w:val="false"/>
          <w:i w:val="false"/>
          <w:color w:val="000000"/>
          <w:sz w:val="28"/>
        </w:rPr>
        <w:t>
      20. Басшы қолданыстағы заңнамаға сәйкес өз орынбасарының өкілеттіктерін айқындайды.</w:t>
      </w:r>
    </w:p>
    <w:bookmarkEnd w:id="13999"/>
    <w:bookmarkStart w:name="z37656" w:id="14000"/>
    <w:p>
      <w:pPr>
        <w:spacing w:after="0"/>
        <w:ind w:left="0"/>
        <w:jc w:val="left"/>
      </w:pPr>
      <w:r>
        <w:rPr>
          <w:rFonts w:ascii="Times New Roman"/>
          <w:b/>
          <w:i w:val="false"/>
          <w:color w:val="000000"/>
        </w:rPr>
        <w:t xml:space="preserve"> 4-тарау. Басқарманың мүлкі</w:t>
      </w:r>
    </w:p>
    <w:bookmarkEnd w:id="14000"/>
    <w:bookmarkStart w:name="z37657" w:id="1400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001"/>
    <w:bookmarkStart w:name="z37658" w:id="1400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002"/>
    <w:bookmarkStart w:name="z37659" w:id="1400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003"/>
    <w:bookmarkStart w:name="z37660" w:id="1400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004"/>
    <w:bookmarkStart w:name="z37661" w:id="14005"/>
    <w:p>
      <w:pPr>
        <w:spacing w:after="0"/>
        <w:ind w:left="0"/>
        <w:jc w:val="left"/>
      </w:pPr>
      <w:r>
        <w:rPr>
          <w:rFonts w:ascii="Times New Roman"/>
          <w:b/>
          <w:i w:val="false"/>
          <w:color w:val="000000"/>
        </w:rPr>
        <w:t xml:space="preserve"> 5-тарау. Басқарманы қайта ұйымдастыру және тарату</w:t>
      </w:r>
    </w:p>
    <w:bookmarkEnd w:id="14005"/>
    <w:bookmarkStart w:name="z37662" w:id="1400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00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166-қосымша</w:t>
            </w:r>
          </w:p>
        </w:tc>
      </w:tr>
    </w:tbl>
    <w:bookmarkStart w:name="z12844" w:id="1400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Сарыарқа ауданының санитариялық-эпидемиологиялық бақылау басқармасы" республикалық мемлекеттік мекемесінің ережесі</w:t>
      </w:r>
    </w:p>
    <w:bookmarkEnd w:id="14007"/>
    <w:p>
      <w:pPr>
        <w:spacing w:after="0"/>
        <w:ind w:left="0"/>
        <w:jc w:val="both"/>
      </w:pPr>
      <w:r>
        <w:rPr>
          <w:rFonts w:ascii="Times New Roman"/>
          <w:b w:val="false"/>
          <w:i w:val="false"/>
          <w:color w:val="ff0000"/>
          <w:sz w:val="28"/>
        </w:rPr>
        <w:t xml:space="preserve">
      Ескерту. Ереженің тақырыбы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ff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p>
    <w:p>
      <w:pPr>
        <w:spacing w:after="0"/>
        <w:ind w:left="0"/>
        <w:jc w:val="both"/>
      </w:pPr>
      <w:r>
        <w:rPr>
          <w:rFonts w:ascii="Times New Roman"/>
          <w:b w:val="false"/>
          <w:i w:val="false"/>
          <w:color w:val="000000"/>
          <w:sz w:val="28"/>
        </w:rPr>
        <w:t xml:space="preserve">
      Ескерту. 166-қосымша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000000"/>
          <w:sz w:val="28"/>
        </w:rPr>
        <w:t>№ 115-НҚ</w:t>
      </w:r>
      <w:r>
        <w:rPr>
          <w:rFonts w:ascii="Times New Roman"/>
          <w:b w:val="false"/>
          <w:i w:val="false"/>
          <w:color w:val="000000"/>
          <w:sz w:val="28"/>
        </w:rPr>
        <w:t xml:space="preserve"> (қолданысқа енгізілу тәртібін </w:t>
      </w:r>
      <w:r>
        <w:rPr>
          <w:rFonts w:ascii="Times New Roman"/>
          <w:b w:val="false"/>
          <w:i w:val="false"/>
          <w:color w:val="000000"/>
          <w:sz w:val="28"/>
        </w:rPr>
        <w:t>5-т</w:t>
      </w:r>
      <w:r>
        <w:rPr>
          <w:rFonts w:ascii="Times New Roman"/>
          <w:b w:val="false"/>
          <w:i w:val="false"/>
          <w:color w:val="000000"/>
          <w:sz w:val="28"/>
        </w:rPr>
        <w:t>. қараңыз) бұйрығымен.</w:t>
      </w:r>
    </w:p>
    <w:bookmarkStart w:name="z32394" w:id="14008"/>
    <w:p>
      <w:pPr>
        <w:spacing w:after="0"/>
        <w:ind w:left="0"/>
        <w:jc w:val="left"/>
      </w:pPr>
      <w:r>
        <w:rPr>
          <w:rFonts w:ascii="Times New Roman"/>
          <w:b/>
          <w:i w:val="false"/>
          <w:color w:val="000000"/>
        </w:rPr>
        <w:t xml:space="preserve"> 1-тарау. Жалпы ережелер</w:t>
      </w:r>
    </w:p>
    <w:bookmarkEnd w:id="14008"/>
    <w:bookmarkStart w:name="z32395" w:id="1400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Сарыарқа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0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396" w:id="1401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010"/>
    <w:bookmarkStart w:name="z32397" w:id="1401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011"/>
    <w:bookmarkStart w:name="z32398" w:id="1401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012"/>
    <w:bookmarkStart w:name="z32399" w:id="1401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013"/>
    <w:bookmarkStart w:name="z32400" w:id="1401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014"/>
    <w:bookmarkStart w:name="z32401" w:id="1401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015"/>
    <w:bookmarkStart w:name="z32402" w:id="14016"/>
    <w:p>
      <w:pPr>
        <w:spacing w:after="0"/>
        <w:ind w:left="0"/>
        <w:jc w:val="both"/>
      </w:pPr>
      <w:r>
        <w:rPr>
          <w:rFonts w:ascii="Times New Roman"/>
          <w:b w:val="false"/>
          <w:i w:val="false"/>
          <w:color w:val="000000"/>
          <w:sz w:val="28"/>
        </w:rPr>
        <w:t>
      8. Заңды тұлғаның орналасқан жері – индекс 010000, Қазақстан Республикасы, Астана қаласы, Сарыарқа ауданы, Желтоқсан көшесі, 46-ғим.</w:t>
      </w:r>
    </w:p>
    <w:bookmarkEnd w:id="140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403" w:id="1401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Астана қаласының санитариялық-эпидемиологиялық бақылау департаменті Астана қаласы Сарыарқа ауданының санитариялық-эпидемиологиялық бақылау басқармасы" республикалық мемлекеттік мекемесі.</w:t>
      </w:r>
    </w:p>
    <w:bookmarkEnd w:id="140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(алғашқы ресми жарияланған күнінен бастап қолданысқа енгізіледі); орыс тіліндегі мәтініне өзгеріс енгізілді, қазақ тіліндегі мәтін өзгермейді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404" w:id="1401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018"/>
    <w:bookmarkStart w:name="z32405" w:id="1401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019"/>
    <w:bookmarkStart w:name="z32406" w:id="1402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020"/>
    <w:bookmarkStart w:name="z32407" w:id="1402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021"/>
    <w:bookmarkStart w:name="z32408" w:id="1402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022"/>
    <w:bookmarkStart w:name="z32409" w:id="14023"/>
    <w:p>
      <w:pPr>
        <w:spacing w:after="0"/>
        <w:ind w:left="0"/>
        <w:jc w:val="both"/>
      </w:pPr>
      <w:r>
        <w:rPr>
          <w:rFonts w:ascii="Times New Roman"/>
          <w:b w:val="false"/>
          <w:i w:val="false"/>
          <w:color w:val="000000"/>
          <w:sz w:val="28"/>
        </w:rPr>
        <w:t>
      13. Міндеттері:</w:t>
      </w:r>
    </w:p>
    <w:bookmarkEnd w:id="14023"/>
    <w:bookmarkStart w:name="z32410" w:id="1402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024"/>
    <w:bookmarkStart w:name="z32411" w:id="1402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025"/>
    <w:bookmarkStart w:name="z32412" w:id="1402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026"/>
    <w:bookmarkStart w:name="z32413" w:id="14027"/>
    <w:p>
      <w:pPr>
        <w:spacing w:after="0"/>
        <w:ind w:left="0"/>
        <w:jc w:val="both"/>
      </w:pPr>
      <w:r>
        <w:rPr>
          <w:rFonts w:ascii="Times New Roman"/>
          <w:b w:val="false"/>
          <w:i w:val="false"/>
          <w:color w:val="000000"/>
          <w:sz w:val="28"/>
        </w:rPr>
        <w:t>
      14. Құқықтары мен міндеттері:</w:t>
      </w:r>
    </w:p>
    <w:bookmarkEnd w:id="14027"/>
    <w:bookmarkStart w:name="z32414" w:id="1402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028"/>
    <w:bookmarkStart w:name="z32415" w:id="1402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029"/>
    <w:bookmarkStart w:name="z32416" w:id="1403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030"/>
    <w:bookmarkStart w:name="z32417" w:id="1403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031"/>
    <w:bookmarkStart w:name="z32418" w:id="1403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032"/>
    <w:bookmarkStart w:name="z32419" w:id="1403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033"/>
    <w:bookmarkStart w:name="z32420" w:id="1403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034"/>
    <w:bookmarkStart w:name="z32421" w:id="1403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035"/>
    <w:bookmarkStart w:name="z32422" w:id="1403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036"/>
    <w:bookmarkStart w:name="z32423" w:id="14037"/>
    <w:p>
      <w:pPr>
        <w:spacing w:after="0"/>
        <w:ind w:left="0"/>
        <w:jc w:val="both"/>
      </w:pPr>
      <w:r>
        <w:rPr>
          <w:rFonts w:ascii="Times New Roman"/>
          <w:b w:val="false"/>
          <w:i w:val="false"/>
          <w:color w:val="000000"/>
          <w:sz w:val="28"/>
        </w:rPr>
        <w:t>
      15. Функциялары:</w:t>
      </w:r>
    </w:p>
    <w:bookmarkEnd w:id="14037"/>
    <w:bookmarkStart w:name="z32424" w:id="14038"/>
    <w:p>
      <w:pPr>
        <w:spacing w:after="0"/>
        <w:ind w:left="0"/>
        <w:jc w:val="both"/>
      </w:pPr>
      <w:r>
        <w:rPr>
          <w:rFonts w:ascii="Times New Roman"/>
          <w:b w:val="false"/>
          <w:i w:val="false"/>
          <w:color w:val="000000"/>
          <w:sz w:val="28"/>
        </w:rPr>
        <w:t>
      1) реттелетін салада мемлекеттік саясатты іске асыру;</w:t>
      </w:r>
    </w:p>
    <w:bookmarkEnd w:id="14038"/>
    <w:bookmarkStart w:name="z32425" w:id="1403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039"/>
    <w:bookmarkStart w:name="z32426" w:id="1404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040"/>
    <w:bookmarkStart w:name="z32427" w:id="1404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041"/>
    <w:bookmarkStart w:name="z32428" w:id="1404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042"/>
    <w:bookmarkStart w:name="z32429" w:id="1404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04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2430" w:id="1404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04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2431" w:id="1404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045"/>
    <w:bookmarkStart w:name="z32432" w:id="1404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046"/>
    <w:bookmarkStart w:name="z32433" w:id="1404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047"/>
    <w:bookmarkStart w:name="z32434" w:id="1404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0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436" w:id="1404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4049"/>
    <w:bookmarkStart w:name="z32437" w:id="1405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050"/>
    <w:bookmarkStart w:name="z32438" w:id="1405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051"/>
    <w:bookmarkStart w:name="z32439" w:id="1405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0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442" w:id="1405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053"/>
    <w:bookmarkStart w:name="z32443" w:id="1405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054"/>
    <w:bookmarkStart w:name="z32444" w:id="1405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055"/>
    <w:bookmarkStart w:name="z32445" w:id="1405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056"/>
    <w:bookmarkStart w:name="z32446" w:id="1405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057"/>
    <w:bookmarkStart w:name="z32447" w:id="1405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4058"/>
    <w:bookmarkStart w:name="z32448" w:id="1405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059"/>
    <w:bookmarkStart w:name="z32449" w:id="1406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4060"/>
    <w:bookmarkStart w:name="z32450" w:id="1406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061"/>
    <w:bookmarkStart w:name="z32451" w:id="1406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406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2452" w:id="14063"/>
    <w:p>
      <w:pPr>
        <w:spacing w:after="0"/>
        <w:ind w:left="0"/>
        <w:jc w:val="both"/>
      </w:pPr>
      <w:r>
        <w:rPr>
          <w:rFonts w:ascii="Times New Roman"/>
          <w:b w:val="false"/>
          <w:i w:val="false"/>
          <w:color w:val="000000"/>
          <w:sz w:val="28"/>
        </w:rPr>
        <w:t>
      29) мыналарды:</w:t>
      </w:r>
    </w:p>
    <w:bookmarkEnd w:id="14063"/>
    <w:bookmarkStart w:name="z32453" w:id="1406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06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2454" w:id="1406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065"/>
    <w:bookmarkStart w:name="z32455" w:id="1406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0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456" w:id="1406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067"/>
    <w:bookmarkStart w:name="z32457" w:id="1406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068"/>
    <w:bookmarkStart w:name="z32458" w:id="1406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069"/>
    <w:bookmarkStart w:name="z32459" w:id="1407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070"/>
    <w:bookmarkStart w:name="z32460" w:id="14071"/>
    <w:p>
      <w:pPr>
        <w:spacing w:after="0"/>
        <w:ind w:left="0"/>
        <w:jc w:val="both"/>
      </w:pPr>
      <w:r>
        <w:rPr>
          <w:rFonts w:ascii="Times New Roman"/>
          <w:b w:val="false"/>
          <w:i w:val="false"/>
          <w:color w:val="000000"/>
          <w:sz w:val="28"/>
        </w:rPr>
        <w:t>
      19. Басқарма басшысының өкілеттіктері:</w:t>
      </w:r>
    </w:p>
    <w:bookmarkEnd w:id="14071"/>
    <w:bookmarkStart w:name="z32461" w:id="1407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072"/>
    <w:bookmarkStart w:name="z32462" w:id="1407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073"/>
    <w:bookmarkStart w:name="z32463" w:id="1407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074"/>
    <w:bookmarkStart w:name="z32464" w:id="1407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075"/>
    <w:bookmarkStart w:name="z32465" w:id="1407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076"/>
    <w:bookmarkStart w:name="z32466" w:id="1407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077"/>
    <w:bookmarkStart w:name="z32467" w:id="14078"/>
    <w:p>
      <w:pPr>
        <w:spacing w:after="0"/>
        <w:ind w:left="0"/>
        <w:jc w:val="left"/>
      </w:pPr>
      <w:r>
        <w:rPr>
          <w:rFonts w:ascii="Times New Roman"/>
          <w:b/>
          <w:i w:val="false"/>
          <w:color w:val="000000"/>
        </w:rPr>
        <w:t xml:space="preserve"> 4-тарау. Басқарманың мүлкі</w:t>
      </w:r>
    </w:p>
    <w:bookmarkEnd w:id="14078"/>
    <w:bookmarkStart w:name="z32468" w:id="1407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079"/>
    <w:bookmarkStart w:name="z32469" w:id="1408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080"/>
    <w:bookmarkStart w:name="z32470" w:id="1408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081"/>
    <w:bookmarkStart w:name="z32471" w:id="1408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082"/>
    <w:bookmarkStart w:name="z32472" w:id="14083"/>
    <w:p>
      <w:pPr>
        <w:spacing w:after="0"/>
        <w:ind w:left="0"/>
        <w:jc w:val="left"/>
      </w:pPr>
      <w:r>
        <w:rPr>
          <w:rFonts w:ascii="Times New Roman"/>
          <w:b/>
          <w:i w:val="false"/>
          <w:color w:val="000000"/>
        </w:rPr>
        <w:t xml:space="preserve"> 5-тарау. Басқарманы қайта ұйымдастыру және тарату</w:t>
      </w:r>
    </w:p>
    <w:bookmarkEnd w:id="14083"/>
    <w:bookmarkStart w:name="z32473" w:id="1408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0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167-қосымша</w:t>
            </w:r>
          </w:p>
        </w:tc>
      </w:tr>
    </w:tbl>
    <w:bookmarkStart w:name="z12920" w:id="1408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Аққулы ауданының санитариялық-эпидемиологиялық бақылау басқармасы" республикалық мемлекеттік мекемесінің ережесі</w:t>
      </w:r>
    </w:p>
    <w:bookmarkEnd w:id="14085"/>
    <w:p>
      <w:pPr>
        <w:spacing w:after="0"/>
        <w:ind w:left="0"/>
        <w:jc w:val="both"/>
      </w:pPr>
      <w:r>
        <w:rPr>
          <w:rFonts w:ascii="Times New Roman"/>
          <w:b w:val="false"/>
          <w:i w:val="false"/>
          <w:color w:val="ff0000"/>
          <w:sz w:val="28"/>
        </w:rPr>
        <w:t xml:space="preserve">
      Ескерту. 167-қосымша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2474" w:id="14086"/>
    <w:p>
      <w:pPr>
        <w:spacing w:after="0"/>
        <w:ind w:left="0"/>
        <w:jc w:val="left"/>
      </w:pPr>
      <w:r>
        <w:rPr>
          <w:rFonts w:ascii="Times New Roman"/>
          <w:b/>
          <w:i w:val="false"/>
          <w:color w:val="000000"/>
        </w:rPr>
        <w:t xml:space="preserve"> 1-тарау. Жалпы ережелер</w:t>
      </w:r>
    </w:p>
    <w:bookmarkEnd w:id="14086"/>
    <w:bookmarkStart w:name="z32475" w:id="1408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Аққулы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087"/>
    <w:bookmarkStart w:name="z32476" w:id="1408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088"/>
    <w:bookmarkStart w:name="z32477" w:id="1408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089"/>
    <w:bookmarkStart w:name="z32478" w:id="1409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090"/>
    <w:bookmarkStart w:name="z32479" w:id="1409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091"/>
    <w:bookmarkStart w:name="z32480" w:id="1409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092"/>
    <w:bookmarkStart w:name="z32481" w:id="1409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093"/>
    <w:bookmarkStart w:name="z32482" w:id="14094"/>
    <w:p>
      <w:pPr>
        <w:spacing w:after="0"/>
        <w:ind w:left="0"/>
        <w:jc w:val="both"/>
      </w:pPr>
      <w:r>
        <w:rPr>
          <w:rFonts w:ascii="Times New Roman"/>
          <w:b w:val="false"/>
          <w:i w:val="false"/>
          <w:color w:val="000000"/>
          <w:sz w:val="28"/>
        </w:rPr>
        <w:t>
      8. Заңды тұлғаның орналасқан жері – индекс 140700, Қазақстан Республикасы, Павлодар облысы, Аққулы ауданы, Аққулы ауылы, Амангелді көшесі, 43 ғимарат.</w:t>
      </w:r>
    </w:p>
    <w:bookmarkEnd w:id="14094"/>
    <w:bookmarkStart w:name="z32483" w:id="1409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Аққулы ауданының санитариялық-эпидемиологиялық бақылау басқармасы" республикалық мемлекеттік мекемесі.</w:t>
      </w:r>
    </w:p>
    <w:bookmarkEnd w:id="14095"/>
    <w:bookmarkStart w:name="z32484" w:id="1409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096"/>
    <w:bookmarkStart w:name="z32485" w:id="1409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097"/>
    <w:bookmarkStart w:name="z32486" w:id="1409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098"/>
    <w:bookmarkStart w:name="z32487" w:id="1409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099"/>
    <w:bookmarkStart w:name="z32488" w:id="1410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100"/>
    <w:bookmarkStart w:name="z32489" w:id="14101"/>
    <w:p>
      <w:pPr>
        <w:spacing w:after="0"/>
        <w:ind w:left="0"/>
        <w:jc w:val="both"/>
      </w:pPr>
      <w:r>
        <w:rPr>
          <w:rFonts w:ascii="Times New Roman"/>
          <w:b w:val="false"/>
          <w:i w:val="false"/>
          <w:color w:val="000000"/>
          <w:sz w:val="28"/>
        </w:rPr>
        <w:t>
      13. Міндеттері:</w:t>
      </w:r>
    </w:p>
    <w:bookmarkEnd w:id="14101"/>
    <w:bookmarkStart w:name="z32490" w:id="1410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102"/>
    <w:bookmarkStart w:name="z32491" w:id="1410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103"/>
    <w:bookmarkStart w:name="z32492" w:id="1410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104"/>
    <w:bookmarkStart w:name="z32493" w:id="14105"/>
    <w:p>
      <w:pPr>
        <w:spacing w:after="0"/>
        <w:ind w:left="0"/>
        <w:jc w:val="both"/>
      </w:pPr>
      <w:r>
        <w:rPr>
          <w:rFonts w:ascii="Times New Roman"/>
          <w:b w:val="false"/>
          <w:i w:val="false"/>
          <w:color w:val="000000"/>
          <w:sz w:val="28"/>
        </w:rPr>
        <w:t>
      14. Құқықтары мен міндеттері:</w:t>
      </w:r>
    </w:p>
    <w:bookmarkEnd w:id="14105"/>
    <w:bookmarkStart w:name="z32494" w:id="1410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106"/>
    <w:bookmarkStart w:name="z32495" w:id="1410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107"/>
    <w:bookmarkStart w:name="z32496" w:id="1410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108"/>
    <w:bookmarkStart w:name="z32497" w:id="1410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109"/>
    <w:bookmarkStart w:name="z32498" w:id="1411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110"/>
    <w:bookmarkStart w:name="z32499" w:id="1411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111"/>
    <w:bookmarkStart w:name="z32500" w:id="1411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112"/>
    <w:bookmarkStart w:name="z32501" w:id="1411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113"/>
    <w:bookmarkStart w:name="z32502" w:id="1411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114"/>
    <w:bookmarkStart w:name="z32503" w:id="14115"/>
    <w:p>
      <w:pPr>
        <w:spacing w:after="0"/>
        <w:ind w:left="0"/>
        <w:jc w:val="both"/>
      </w:pPr>
      <w:r>
        <w:rPr>
          <w:rFonts w:ascii="Times New Roman"/>
          <w:b w:val="false"/>
          <w:i w:val="false"/>
          <w:color w:val="000000"/>
          <w:sz w:val="28"/>
        </w:rPr>
        <w:t>
      15. Функциялары:</w:t>
      </w:r>
    </w:p>
    <w:bookmarkEnd w:id="14115"/>
    <w:bookmarkStart w:name="z32504" w:id="14116"/>
    <w:p>
      <w:pPr>
        <w:spacing w:after="0"/>
        <w:ind w:left="0"/>
        <w:jc w:val="both"/>
      </w:pPr>
      <w:r>
        <w:rPr>
          <w:rFonts w:ascii="Times New Roman"/>
          <w:b w:val="false"/>
          <w:i w:val="false"/>
          <w:color w:val="000000"/>
          <w:sz w:val="28"/>
        </w:rPr>
        <w:t>
      1) реттелетін салада мемлекеттік саясатты іске асыру;</w:t>
      </w:r>
    </w:p>
    <w:bookmarkEnd w:id="14116"/>
    <w:bookmarkStart w:name="z32505" w:id="1411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117"/>
    <w:bookmarkStart w:name="z32506" w:id="1411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118"/>
    <w:bookmarkStart w:name="z32507" w:id="1411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119"/>
    <w:bookmarkStart w:name="z32508" w:id="1412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120"/>
    <w:bookmarkStart w:name="z32509" w:id="1412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12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2510" w:id="1412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12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2511" w:id="1412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123"/>
    <w:bookmarkStart w:name="z32512" w:id="1412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124"/>
    <w:bookmarkStart w:name="z32513" w:id="1412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125"/>
    <w:bookmarkStart w:name="z32514" w:id="1412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1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516" w:id="1412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4127"/>
    <w:bookmarkStart w:name="z32517" w:id="1412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128"/>
    <w:bookmarkStart w:name="z32518" w:id="1412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129"/>
    <w:bookmarkStart w:name="z32519" w:id="1413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1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522" w:id="1413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131"/>
    <w:bookmarkStart w:name="z32523" w:id="1413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132"/>
    <w:bookmarkStart w:name="z32524" w:id="1413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133"/>
    <w:bookmarkStart w:name="z32525" w:id="1413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134"/>
    <w:bookmarkStart w:name="z32526" w:id="1413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135"/>
    <w:bookmarkStart w:name="z32527" w:id="1413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4136"/>
    <w:bookmarkStart w:name="z32528" w:id="1413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137"/>
    <w:bookmarkStart w:name="z32529" w:id="1413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4138"/>
    <w:bookmarkStart w:name="z32530" w:id="1413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139"/>
    <w:bookmarkStart w:name="z32531" w:id="1414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414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2532" w:id="14141"/>
    <w:p>
      <w:pPr>
        <w:spacing w:after="0"/>
        <w:ind w:left="0"/>
        <w:jc w:val="both"/>
      </w:pPr>
      <w:r>
        <w:rPr>
          <w:rFonts w:ascii="Times New Roman"/>
          <w:b w:val="false"/>
          <w:i w:val="false"/>
          <w:color w:val="000000"/>
          <w:sz w:val="28"/>
        </w:rPr>
        <w:t>
      29) мыналарды:</w:t>
      </w:r>
    </w:p>
    <w:bookmarkEnd w:id="14141"/>
    <w:bookmarkStart w:name="z32533" w:id="1414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14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2534" w:id="1414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143"/>
    <w:bookmarkStart w:name="z32535" w:id="1414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1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536" w:id="1414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145"/>
    <w:bookmarkStart w:name="z32537" w:id="1414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146"/>
    <w:bookmarkStart w:name="z32538" w:id="1414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147"/>
    <w:bookmarkStart w:name="z32539" w:id="1414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148"/>
    <w:bookmarkStart w:name="z32540" w:id="14149"/>
    <w:p>
      <w:pPr>
        <w:spacing w:after="0"/>
        <w:ind w:left="0"/>
        <w:jc w:val="both"/>
      </w:pPr>
      <w:r>
        <w:rPr>
          <w:rFonts w:ascii="Times New Roman"/>
          <w:b w:val="false"/>
          <w:i w:val="false"/>
          <w:color w:val="000000"/>
          <w:sz w:val="28"/>
        </w:rPr>
        <w:t>
      19. Басқарма басшысының өкілеттіктері:</w:t>
      </w:r>
    </w:p>
    <w:bookmarkEnd w:id="14149"/>
    <w:bookmarkStart w:name="z32541" w:id="1415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150"/>
    <w:bookmarkStart w:name="z32542" w:id="1415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151"/>
    <w:bookmarkStart w:name="z32543" w:id="1415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152"/>
    <w:bookmarkStart w:name="z32544" w:id="1415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153"/>
    <w:bookmarkStart w:name="z32545" w:id="1415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154"/>
    <w:bookmarkStart w:name="z32546" w:id="1415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155"/>
    <w:bookmarkStart w:name="z32547" w:id="14156"/>
    <w:p>
      <w:pPr>
        <w:spacing w:after="0"/>
        <w:ind w:left="0"/>
        <w:jc w:val="left"/>
      </w:pPr>
      <w:r>
        <w:rPr>
          <w:rFonts w:ascii="Times New Roman"/>
          <w:b/>
          <w:i w:val="false"/>
          <w:color w:val="000000"/>
        </w:rPr>
        <w:t xml:space="preserve"> 4-тарау. Басқарманың мүлкі</w:t>
      </w:r>
    </w:p>
    <w:bookmarkEnd w:id="14156"/>
    <w:bookmarkStart w:name="z32548" w:id="1415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157"/>
    <w:bookmarkStart w:name="z32549" w:id="1415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158"/>
    <w:bookmarkStart w:name="z32550" w:id="1415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159"/>
    <w:bookmarkStart w:name="z32551" w:id="1416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160"/>
    <w:bookmarkStart w:name="z32552" w:id="14161"/>
    <w:p>
      <w:pPr>
        <w:spacing w:after="0"/>
        <w:ind w:left="0"/>
        <w:jc w:val="left"/>
      </w:pPr>
      <w:r>
        <w:rPr>
          <w:rFonts w:ascii="Times New Roman"/>
          <w:b/>
          <w:i w:val="false"/>
          <w:color w:val="000000"/>
        </w:rPr>
        <w:t xml:space="preserve"> 5-тарау. Басқарманы қайта ұйымдастыру және тарату</w:t>
      </w:r>
    </w:p>
    <w:bookmarkEnd w:id="14161"/>
    <w:bookmarkStart w:name="z32553" w:id="1416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1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168-қосымша</w:t>
            </w:r>
          </w:p>
        </w:tc>
      </w:tr>
    </w:tbl>
    <w:bookmarkStart w:name="z12996" w:id="1416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Ақсу қалалық санитариялық-эпидемиологиялық бақылау басқармасы" республикалық мемлекеттік мекемесінің ережесі</w:t>
      </w:r>
    </w:p>
    <w:bookmarkEnd w:id="14163"/>
    <w:p>
      <w:pPr>
        <w:spacing w:after="0"/>
        <w:ind w:left="0"/>
        <w:jc w:val="both"/>
      </w:pPr>
      <w:r>
        <w:rPr>
          <w:rFonts w:ascii="Times New Roman"/>
          <w:b w:val="false"/>
          <w:i w:val="false"/>
          <w:color w:val="ff0000"/>
          <w:sz w:val="28"/>
        </w:rPr>
        <w:t xml:space="preserve">
      Ескерту. 168-қосымша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2554" w:id="14164"/>
    <w:p>
      <w:pPr>
        <w:spacing w:after="0"/>
        <w:ind w:left="0"/>
        <w:jc w:val="left"/>
      </w:pPr>
      <w:r>
        <w:rPr>
          <w:rFonts w:ascii="Times New Roman"/>
          <w:b/>
          <w:i w:val="false"/>
          <w:color w:val="000000"/>
        </w:rPr>
        <w:t xml:space="preserve"> 1-тарау. Жалпы ережелер</w:t>
      </w:r>
    </w:p>
    <w:bookmarkEnd w:id="14164"/>
    <w:bookmarkStart w:name="z32555" w:id="1416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Ақсу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165"/>
    <w:bookmarkStart w:name="z32556" w:id="1416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166"/>
    <w:bookmarkStart w:name="z32557" w:id="1416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167"/>
    <w:bookmarkStart w:name="z32558" w:id="1416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168"/>
    <w:bookmarkStart w:name="z32559" w:id="1416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169"/>
    <w:bookmarkStart w:name="z32560" w:id="1417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170"/>
    <w:bookmarkStart w:name="z32561" w:id="1417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171"/>
    <w:bookmarkStart w:name="z32562" w:id="14172"/>
    <w:p>
      <w:pPr>
        <w:spacing w:after="0"/>
        <w:ind w:left="0"/>
        <w:jc w:val="both"/>
      </w:pPr>
      <w:r>
        <w:rPr>
          <w:rFonts w:ascii="Times New Roman"/>
          <w:b w:val="false"/>
          <w:i w:val="false"/>
          <w:color w:val="000000"/>
          <w:sz w:val="28"/>
        </w:rPr>
        <w:t>
      8. Заңды тұлғаның орналасқан жері – индекс 140100, Қазақстан Республикасы, Павлодар облысы, Ақсу қаласы, Астана көшесі, 9 ғимарат.</w:t>
      </w:r>
    </w:p>
    <w:bookmarkEnd w:id="14172"/>
    <w:bookmarkStart w:name="z32563" w:id="1417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Ақсу қалалық санитариялық-эпидемиологиялық бақылау басқармасы" республикалық мемлекеттік мекемесі.</w:t>
      </w:r>
    </w:p>
    <w:bookmarkEnd w:id="14173"/>
    <w:bookmarkStart w:name="z32564" w:id="1417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174"/>
    <w:bookmarkStart w:name="z32565" w:id="1417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175"/>
    <w:bookmarkStart w:name="z32566" w:id="1417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176"/>
    <w:bookmarkStart w:name="z32567" w:id="1417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177"/>
    <w:bookmarkStart w:name="z32568" w:id="1417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178"/>
    <w:bookmarkStart w:name="z32569" w:id="14179"/>
    <w:p>
      <w:pPr>
        <w:spacing w:after="0"/>
        <w:ind w:left="0"/>
        <w:jc w:val="both"/>
      </w:pPr>
      <w:r>
        <w:rPr>
          <w:rFonts w:ascii="Times New Roman"/>
          <w:b w:val="false"/>
          <w:i w:val="false"/>
          <w:color w:val="000000"/>
          <w:sz w:val="28"/>
        </w:rPr>
        <w:t>
      13. Міндеттері:</w:t>
      </w:r>
    </w:p>
    <w:bookmarkEnd w:id="14179"/>
    <w:bookmarkStart w:name="z32570" w:id="1418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180"/>
    <w:bookmarkStart w:name="z32571" w:id="1418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181"/>
    <w:bookmarkStart w:name="z32572" w:id="1418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182"/>
    <w:bookmarkStart w:name="z32573" w:id="14183"/>
    <w:p>
      <w:pPr>
        <w:spacing w:after="0"/>
        <w:ind w:left="0"/>
        <w:jc w:val="both"/>
      </w:pPr>
      <w:r>
        <w:rPr>
          <w:rFonts w:ascii="Times New Roman"/>
          <w:b w:val="false"/>
          <w:i w:val="false"/>
          <w:color w:val="000000"/>
          <w:sz w:val="28"/>
        </w:rPr>
        <w:t>
      14. Құқықтары мен міндеттері:</w:t>
      </w:r>
    </w:p>
    <w:bookmarkEnd w:id="14183"/>
    <w:bookmarkStart w:name="z32574" w:id="1418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184"/>
    <w:bookmarkStart w:name="z32575" w:id="1418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185"/>
    <w:bookmarkStart w:name="z32576" w:id="1418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186"/>
    <w:bookmarkStart w:name="z32577" w:id="1418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187"/>
    <w:bookmarkStart w:name="z32578" w:id="1418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188"/>
    <w:bookmarkStart w:name="z32579" w:id="1418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189"/>
    <w:bookmarkStart w:name="z32580" w:id="1419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190"/>
    <w:bookmarkStart w:name="z32581" w:id="1419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191"/>
    <w:bookmarkStart w:name="z32582" w:id="1419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192"/>
    <w:bookmarkStart w:name="z32583" w:id="14193"/>
    <w:p>
      <w:pPr>
        <w:spacing w:after="0"/>
        <w:ind w:left="0"/>
        <w:jc w:val="both"/>
      </w:pPr>
      <w:r>
        <w:rPr>
          <w:rFonts w:ascii="Times New Roman"/>
          <w:b w:val="false"/>
          <w:i w:val="false"/>
          <w:color w:val="000000"/>
          <w:sz w:val="28"/>
        </w:rPr>
        <w:t>
      15. Функциялары:</w:t>
      </w:r>
    </w:p>
    <w:bookmarkEnd w:id="14193"/>
    <w:bookmarkStart w:name="z32584" w:id="14194"/>
    <w:p>
      <w:pPr>
        <w:spacing w:after="0"/>
        <w:ind w:left="0"/>
        <w:jc w:val="both"/>
      </w:pPr>
      <w:r>
        <w:rPr>
          <w:rFonts w:ascii="Times New Roman"/>
          <w:b w:val="false"/>
          <w:i w:val="false"/>
          <w:color w:val="000000"/>
          <w:sz w:val="28"/>
        </w:rPr>
        <w:t>
      1) реттелетін салада мемлекеттік саясатты іске асыру;</w:t>
      </w:r>
    </w:p>
    <w:bookmarkEnd w:id="14194"/>
    <w:bookmarkStart w:name="z32585" w:id="1419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195"/>
    <w:bookmarkStart w:name="z32586" w:id="1419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196"/>
    <w:bookmarkStart w:name="z32587" w:id="1419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197"/>
    <w:bookmarkStart w:name="z32588" w:id="1419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198"/>
    <w:bookmarkStart w:name="z32589" w:id="1419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19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2590" w:id="1420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20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2591" w:id="1420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201"/>
    <w:bookmarkStart w:name="z32592" w:id="1420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202"/>
    <w:bookmarkStart w:name="z32593" w:id="1420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203"/>
    <w:bookmarkStart w:name="z32594" w:id="1420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2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596" w:id="1420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4205"/>
    <w:bookmarkStart w:name="z32597" w:id="1420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206"/>
    <w:bookmarkStart w:name="z32598" w:id="1420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207"/>
    <w:bookmarkStart w:name="z32599" w:id="1420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2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602" w:id="1420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209"/>
    <w:bookmarkStart w:name="z32603" w:id="1421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210"/>
    <w:bookmarkStart w:name="z32604" w:id="1421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211"/>
    <w:bookmarkStart w:name="z32605" w:id="1421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212"/>
    <w:bookmarkStart w:name="z32606" w:id="1421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213"/>
    <w:bookmarkStart w:name="z32607" w:id="1421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4214"/>
    <w:bookmarkStart w:name="z32608" w:id="1421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215"/>
    <w:bookmarkStart w:name="z32609" w:id="1421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4216"/>
    <w:bookmarkStart w:name="z32610" w:id="1421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217"/>
    <w:bookmarkStart w:name="z32611" w:id="1421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421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2612" w:id="14219"/>
    <w:p>
      <w:pPr>
        <w:spacing w:after="0"/>
        <w:ind w:left="0"/>
        <w:jc w:val="both"/>
      </w:pPr>
      <w:r>
        <w:rPr>
          <w:rFonts w:ascii="Times New Roman"/>
          <w:b w:val="false"/>
          <w:i w:val="false"/>
          <w:color w:val="000000"/>
          <w:sz w:val="28"/>
        </w:rPr>
        <w:t>
      29) мыналарды:</w:t>
      </w:r>
    </w:p>
    <w:bookmarkEnd w:id="14219"/>
    <w:bookmarkStart w:name="z32613" w:id="1422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22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2614" w:id="1422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221"/>
    <w:bookmarkStart w:name="z32615" w:id="1422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2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616" w:id="1422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223"/>
    <w:bookmarkStart w:name="z32617" w:id="1422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224"/>
    <w:bookmarkStart w:name="z32618" w:id="1422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225"/>
    <w:bookmarkStart w:name="z32619" w:id="1422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226"/>
    <w:bookmarkStart w:name="z32620" w:id="14227"/>
    <w:p>
      <w:pPr>
        <w:spacing w:after="0"/>
        <w:ind w:left="0"/>
        <w:jc w:val="both"/>
      </w:pPr>
      <w:r>
        <w:rPr>
          <w:rFonts w:ascii="Times New Roman"/>
          <w:b w:val="false"/>
          <w:i w:val="false"/>
          <w:color w:val="000000"/>
          <w:sz w:val="28"/>
        </w:rPr>
        <w:t>
      19. Басқарма басшысының өкілеттіктері:</w:t>
      </w:r>
    </w:p>
    <w:bookmarkEnd w:id="14227"/>
    <w:bookmarkStart w:name="z32621" w:id="1422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228"/>
    <w:bookmarkStart w:name="z32622" w:id="1422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229"/>
    <w:bookmarkStart w:name="z32623" w:id="1423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230"/>
    <w:bookmarkStart w:name="z32624" w:id="1423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231"/>
    <w:bookmarkStart w:name="z32625" w:id="1423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232"/>
    <w:bookmarkStart w:name="z32626" w:id="1423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233"/>
    <w:bookmarkStart w:name="z32627" w:id="14234"/>
    <w:p>
      <w:pPr>
        <w:spacing w:after="0"/>
        <w:ind w:left="0"/>
        <w:jc w:val="left"/>
      </w:pPr>
      <w:r>
        <w:rPr>
          <w:rFonts w:ascii="Times New Roman"/>
          <w:b/>
          <w:i w:val="false"/>
          <w:color w:val="000000"/>
        </w:rPr>
        <w:t xml:space="preserve"> 4-тарау. Басқарманың мүлкі</w:t>
      </w:r>
    </w:p>
    <w:bookmarkEnd w:id="14234"/>
    <w:bookmarkStart w:name="z32628" w:id="1423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235"/>
    <w:bookmarkStart w:name="z32629" w:id="1423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236"/>
    <w:bookmarkStart w:name="z32630" w:id="1423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237"/>
    <w:bookmarkStart w:name="z32631" w:id="1423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238"/>
    <w:bookmarkStart w:name="z32632" w:id="14239"/>
    <w:p>
      <w:pPr>
        <w:spacing w:after="0"/>
        <w:ind w:left="0"/>
        <w:jc w:val="left"/>
      </w:pPr>
      <w:r>
        <w:rPr>
          <w:rFonts w:ascii="Times New Roman"/>
          <w:b/>
          <w:i w:val="false"/>
          <w:color w:val="000000"/>
        </w:rPr>
        <w:t xml:space="preserve"> 5-тарау. Басқарманы қайта ұйымдастыру және тарату</w:t>
      </w:r>
    </w:p>
    <w:bookmarkEnd w:id="14239"/>
    <w:bookmarkStart w:name="z32633" w:id="1424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24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169-қосымша</w:t>
            </w:r>
          </w:p>
        </w:tc>
      </w:tr>
    </w:tbl>
    <w:bookmarkStart w:name="z13072" w:id="1424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Ақтоғай аудандық санитариялық-эпидемиологиялық бақылау басқармасы" республикалық мемлекеттік мекемесінің ережесі</w:t>
      </w:r>
    </w:p>
    <w:bookmarkEnd w:id="14241"/>
    <w:p>
      <w:pPr>
        <w:spacing w:after="0"/>
        <w:ind w:left="0"/>
        <w:jc w:val="both"/>
      </w:pPr>
      <w:r>
        <w:rPr>
          <w:rFonts w:ascii="Times New Roman"/>
          <w:b w:val="false"/>
          <w:i w:val="false"/>
          <w:color w:val="ff0000"/>
          <w:sz w:val="28"/>
        </w:rPr>
        <w:t xml:space="preserve">
      Ескерту. 169-қосымша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2634" w:id="14242"/>
    <w:p>
      <w:pPr>
        <w:spacing w:after="0"/>
        <w:ind w:left="0"/>
        <w:jc w:val="left"/>
      </w:pPr>
      <w:r>
        <w:rPr>
          <w:rFonts w:ascii="Times New Roman"/>
          <w:b/>
          <w:i w:val="false"/>
          <w:color w:val="000000"/>
        </w:rPr>
        <w:t xml:space="preserve"> 1-тарау. Жалпы ережелер</w:t>
      </w:r>
    </w:p>
    <w:bookmarkEnd w:id="14242"/>
    <w:bookmarkStart w:name="z32635" w:id="1424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Ақтоғай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243"/>
    <w:bookmarkStart w:name="z32636" w:id="1424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244"/>
    <w:bookmarkStart w:name="z32637" w:id="1424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245"/>
    <w:bookmarkStart w:name="z32638" w:id="1424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246"/>
    <w:bookmarkStart w:name="z32639" w:id="1424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247"/>
    <w:bookmarkStart w:name="z32640" w:id="1424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248"/>
    <w:bookmarkStart w:name="z32641" w:id="1424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249"/>
    <w:bookmarkStart w:name="z32642" w:id="14250"/>
    <w:p>
      <w:pPr>
        <w:spacing w:after="0"/>
        <w:ind w:left="0"/>
        <w:jc w:val="both"/>
      </w:pPr>
      <w:r>
        <w:rPr>
          <w:rFonts w:ascii="Times New Roman"/>
          <w:b w:val="false"/>
          <w:i w:val="false"/>
          <w:color w:val="000000"/>
          <w:sz w:val="28"/>
        </w:rPr>
        <w:t>
      8. Заңды тұлғаның орналасқан жері – индекс 140200 , Қазақстан Республикасы, Павлодар облысы, Ақтоғай ауданы, Ақтоғай ауылы, Махмет Қайырбаев көшесі, 103 үй.</w:t>
      </w:r>
    </w:p>
    <w:bookmarkEnd w:id="14250"/>
    <w:bookmarkStart w:name="z32643" w:id="1425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Ақтоғай аудандық санитариялық-эпидемиологиялық бақылау басқармасы" республикалық мемлекеттік мекемесі.</w:t>
      </w:r>
    </w:p>
    <w:bookmarkEnd w:id="14251"/>
    <w:bookmarkStart w:name="z32644" w:id="1425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252"/>
    <w:bookmarkStart w:name="z32645" w:id="1425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253"/>
    <w:bookmarkStart w:name="z32646" w:id="1425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254"/>
    <w:bookmarkStart w:name="z32647" w:id="1425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255"/>
    <w:bookmarkStart w:name="z32648" w:id="1425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256"/>
    <w:bookmarkStart w:name="z32649" w:id="14257"/>
    <w:p>
      <w:pPr>
        <w:spacing w:after="0"/>
        <w:ind w:left="0"/>
        <w:jc w:val="both"/>
      </w:pPr>
      <w:r>
        <w:rPr>
          <w:rFonts w:ascii="Times New Roman"/>
          <w:b w:val="false"/>
          <w:i w:val="false"/>
          <w:color w:val="000000"/>
          <w:sz w:val="28"/>
        </w:rPr>
        <w:t>
      13. Міндеттері:</w:t>
      </w:r>
    </w:p>
    <w:bookmarkEnd w:id="14257"/>
    <w:bookmarkStart w:name="z32650" w:id="1425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258"/>
    <w:bookmarkStart w:name="z32651" w:id="1425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259"/>
    <w:bookmarkStart w:name="z32652" w:id="1426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260"/>
    <w:bookmarkStart w:name="z32653" w:id="14261"/>
    <w:p>
      <w:pPr>
        <w:spacing w:after="0"/>
        <w:ind w:left="0"/>
        <w:jc w:val="both"/>
      </w:pPr>
      <w:r>
        <w:rPr>
          <w:rFonts w:ascii="Times New Roman"/>
          <w:b w:val="false"/>
          <w:i w:val="false"/>
          <w:color w:val="000000"/>
          <w:sz w:val="28"/>
        </w:rPr>
        <w:t>
      14. Құқықтары мен міндеттері:</w:t>
      </w:r>
    </w:p>
    <w:bookmarkEnd w:id="14261"/>
    <w:bookmarkStart w:name="z32654" w:id="1426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262"/>
    <w:bookmarkStart w:name="z32655" w:id="1426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263"/>
    <w:bookmarkStart w:name="z32656" w:id="1426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264"/>
    <w:bookmarkStart w:name="z32657" w:id="1426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265"/>
    <w:bookmarkStart w:name="z32658" w:id="1426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266"/>
    <w:bookmarkStart w:name="z32659" w:id="1426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267"/>
    <w:bookmarkStart w:name="z32660" w:id="1426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268"/>
    <w:bookmarkStart w:name="z32661" w:id="1426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269"/>
    <w:bookmarkStart w:name="z32662" w:id="1427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270"/>
    <w:bookmarkStart w:name="z32663" w:id="14271"/>
    <w:p>
      <w:pPr>
        <w:spacing w:after="0"/>
        <w:ind w:left="0"/>
        <w:jc w:val="both"/>
      </w:pPr>
      <w:r>
        <w:rPr>
          <w:rFonts w:ascii="Times New Roman"/>
          <w:b w:val="false"/>
          <w:i w:val="false"/>
          <w:color w:val="000000"/>
          <w:sz w:val="28"/>
        </w:rPr>
        <w:t>
      15. Функциялары:</w:t>
      </w:r>
    </w:p>
    <w:bookmarkEnd w:id="14271"/>
    <w:bookmarkStart w:name="z32664" w:id="14272"/>
    <w:p>
      <w:pPr>
        <w:spacing w:after="0"/>
        <w:ind w:left="0"/>
        <w:jc w:val="both"/>
      </w:pPr>
      <w:r>
        <w:rPr>
          <w:rFonts w:ascii="Times New Roman"/>
          <w:b w:val="false"/>
          <w:i w:val="false"/>
          <w:color w:val="000000"/>
          <w:sz w:val="28"/>
        </w:rPr>
        <w:t>
      1) реттелетін салада мемлекеттік саясатты іске асыру;</w:t>
      </w:r>
    </w:p>
    <w:bookmarkEnd w:id="14272"/>
    <w:bookmarkStart w:name="z32665" w:id="1427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273"/>
    <w:bookmarkStart w:name="z32666" w:id="1427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274"/>
    <w:bookmarkStart w:name="z32667" w:id="1427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275"/>
    <w:bookmarkStart w:name="z32668" w:id="1427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276"/>
    <w:bookmarkStart w:name="z32669" w:id="1427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27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2670" w:id="1427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27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2671" w:id="1427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279"/>
    <w:bookmarkStart w:name="z32672" w:id="1428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280"/>
    <w:bookmarkStart w:name="z32673" w:id="1428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281"/>
    <w:bookmarkStart w:name="z32674" w:id="1428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2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676" w:id="1428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4283"/>
    <w:bookmarkStart w:name="z32677" w:id="1428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284"/>
    <w:bookmarkStart w:name="z32678" w:id="1428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285"/>
    <w:bookmarkStart w:name="z32679" w:id="1428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2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682" w:id="1428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287"/>
    <w:bookmarkStart w:name="z32683" w:id="1428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288"/>
    <w:bookmarkStart w:name="z32684" w:id="1428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289"/>
    <w:bookmarkStart w:name="z32685" w:id="1429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290"/>
    <w:bookmarkStart w:name="z32686" w:id="1429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291"/>
    <w:bookmarkStart w:name="z32687" w:id="1429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4292"/>
    <w:bookmarkStart w:name="z32688" w:id="1429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293"/>
    <w:bookmarkStart w:name="z32689" w:id="1429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4294"/>
    <w:bookmarkStart w:name="z32690" w:id="1429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295"/>
    <w:bookmarkStart w:name="z32691" w:id="1429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429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2692" w:id="14297"/>
    <w:p>
      <w:pPr>
        <w:spacing w:after="0"/>
        <w:ind w:left="0"/>
        <w:jc w:val="both"/>
      </w:pPr>
      <w:r>
        <w:rPr>
          <w:rFonts w:ascii="Times New Roman"/>
          <w:b w:val="false"/>
          <w:i w:val="false"/>
          <w:color w:val="000000"/>
          <w:sz w:val="28"/>
        </w:rPr>
        <w:t>
      29) мыналарды:</w:t>
      </w:r>
    </w:p>
    <w:bookmarkEnd w:id="14297"/>
    <w:bookmarkStart w:name="z32693" w:id="1429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29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2694" w:id="1429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299"/>
    <w:bookmarkStart w:name="z32695" w:id="1430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3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696" w:id="1430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301"/>
    <w:bookmarkStart w:name="z32697" w:id="1430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302"/>
    <w:bookmarkStart w:name="z32698" w:id="1430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303"/>
    <w:bookmarkStart w:name="z32699" w:id="1430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304"/>
    <w:bookmarkStart w:name="z32700" w:id="14305"/>
    <w:p>
      <w:pPr>
        <w:spacing w:after="0"/>
        <w:ind w:left="0"/>
        <w:jc w:val="both"/>
      </w:pPr>
      <w:r>
        <w:rPr>
          <w:rFonts w:ascii="Times New Roman"/>
          <w:b w:val="false"/>
          <w:i w:val="false"/>
          <w:color w:val="000000"/>
          <w:sz w:val="28"/>
        </w:rPr>
        <w:t>
      19. Басқарма басшысының өкілеттіктері:</w:t>
      </w:r>
    </w:p>
    <w:bookmarkEnd w:id="14305"/>
    <w:bookmarkStart w:name="z32701" w:id="1430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306"/>
    <w:bookmarkStart w:name="z32702" w:id="1430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307"/>
    <w:bookmarkStart w:name="z32703" w:id="1430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308"/>
    <w:bookmarkStart w:name="z32704" w:id="1430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309"/>
    <w:bookmarkStart w:name="z32705" w:id="1431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310"/>
    <w:bookmarkStart w:name="z32706" w:id="1431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311"/>
    <w:bookmarkStart w:name="z32707" w:id="14312"/>
    <w:p>
      <w:pPr>
        <w:spacing w:after="0"/>
        <w:ind w:left="0"/>
        <w:jc w:val="left"/>
      </w:pPr>
      <w:r>
        <w:rPr>
          <w:rFonts w:ascii="Times New Roman"/>
          <w:b/>
          <w:i w:val="false"/>
          <w:color w:val="000000"/>
        </w:rPr>
        <w:t xml:space="preserve"> 4-тарау. Басқарманың мүлкі</w:t>
      </w:r>
    </w:p>
    <w:bookmarkEnd w:id="14312"/>
    <w:bookmarkStart w:name="z32708" w:id="1431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313"/>
    <w:bookmarkStart w:name="z32709" w:id="1431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314"/>
    <w:bookmarkStart w:name="z32710" w:id="1431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315"/>
    <w:bookmarkStart w:name="z32711" w:id="1431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316"/>
    <w:bookmarkStart w:name="z32712" w:id="14317"/>
    <w:p>
      <w:pPr>
        <w:spacing w:after="0"/>
        <w:ind w:left="0"/>
        <w:jc w:val="left"/>
      </w:pPr>
      <w:r>
        <w:rPr>
          <w:rFonts w:ascii="Times New Roman"/>
          <w:b/>
          <w:i w:val="false"/>
          <w:color w:val="000000"/>
        </w:rPr>
        <w:t xml:space="preserve"> 5-тарау. Басқарманы қайта ұйымдастыру және тарату</w:t>
      </w:r>
    </w:p>
    <w:bookmarkEnd w:id="14317"/>
    <w:bookmarkStart w:name="z32713" w:id="1431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31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170-қосымша</w:t>
            </w:r>
          </w:p>
        </w:tc>
      </w:tr>
    </w:tbl>
    <w:bookmarkStart w:name="z13148" w:id="1431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Баянауыл аудандық санитариялық-эпидемиологиялық бақылау басқармасы" республикалық мемлекеттік мекемесінің ережесі</w:t>
      </w:r>
    </w:p>
    <w:bookmarkEnd w:id="14319"/>
    <w:p>
      <w:pPr>
        <w:spacing w:after="0"/>
        <w:ind w:left="0"/>
        <w:jc w:val="both"/>
      </w:pPr>
      <w:r>
        <w:rPr>
          <w:rFonts w:ascii="Times New Roman"/>
          <w:b w:val="false"/>
          <w:i w:val="false"/>
          <w:color w:val="ff0000"/>
          <w:sz w:val="28"/>
        </w:rPr>
        <w:t xml:space="preserve">
      Ескерту. 170-қосымша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2714" w:id="14320"/>
    <w:p>
      <w:pPr>
        <w:spacing w:after="0"/>
        <w:ind w:left="0"/>
        <w:jc w:val="left"/>
      </w:pPr>
      <w:r>
        <w:rPr>
          <w:rFonts w:ascii="Times New Roman"/>
          <w:b/>
          <w:i w:val="false"/>
          <w:color w:val="000000"/>
        </w:rPr>
        <w:t xml:space="preserve"> 1-тарау. Жалпы ережелер</w:t>
      </w:r>
    </w:p>
    <w:bookmarkEnd w:id="14320"/>
    <w:bookmarkStart w:name="z32715" w:id="1432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Баянауыл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321"/>
    <w:bookmarkStart w:name="z32716" w:id="1432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322"/>
    <w:bookmarkStart w:name="z32717" w:id="1432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323"/>
    <w:bookmarkStart w:name="z32718" w:id="1432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324"/>
    <w:bookmarkStart w:name="z32719" w:id="1432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325"/>
    <w:bookmarkStart w:name="z32720" w:id="1432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326"/>
    <w:bookmarkStart w:name="z32721" w:id="1432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327"/>
    <w:bookmarkStart w:name="z32722" w:id="14328"/>
    <w:p>
      <w:pPr>
        <w:spacing w:after="0"/>
        <w:ind w:left="0"/>
        <w:jc w:val="both"/>
      </w:pPr>
      <w:r>
        <w:rPr>
          <w:rFonts w:ascii="Times New Roman"/>
          <w:b w:val="false"/>
          <w:i w:val="false"/>
          <w:color w:val="000000"/>
          <w:sz w:val="28"/>
        </w:rPr>
        <w:t>
      8. Заңды тұлғаның орналасқан жері – индекс 140300, Қазақстан Республикасы, Павлодар облысы, Баянауыл ауданы, Баянауыл ауылдық округі, Баянауыл ауылы, Қаныш Сәтбаев көшесі, 2 ғимарат.</w:t>
      </w:r>
    </w:p>
    <w:bookmarkEnd w:id="14328"/>
    <w:bookmarkStart w:name="z32723" w:id="1432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Баянауыл аудандық санитариялық-эпидемиологиялық бақылау басқармасы" республикалық мемлекеттік мекемесі.</w:t>
      </w:r>
    </w:p>
    <w:bookmarkEnd w:id="14329"/>
    <w:bookmarkStart w:name="z32724" w:id="1433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330"/>
    <w:bookmarkStart w:name="z32725" w:id="1433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331"/>
    <w:bookmarkStart w:name="z32726" w:id="1433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332"/>
    <w:bookmarkStart w:name="z32727" w:id="1433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333"/>
    <w:bookmarkStart w:name="z32728" w:id="1433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334"/>
    <w:bookmarkStart w:name="z32729" w:id="14335"/>
    <w:p>
      <w:pPr>
        <w:spacing w:after="0"/>
        <w:ind w:left="0"/>
        <w:jc w:val="both"/>
      </w:pPr>
      <w:r>
        <w:rPr>
          <w:rFonts w:ascii="Times New Roman"/>
          <w:b w:val="false"/>
          <w:i w:val="false"/>
          <w:color w:val="000000"/>
          <w:sz w:val="28"/>
        </w:rPr>
        <w:t>
      13. Міндеттері:</w:t>
      </w:r>
    </w:p>
    <w:bookmarkEnd w:id="14335"/>
    <w:bookmarkStart w:name="z32730" w:id="1433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336"/>
    <w:bookmarkStart w:name="z32731" w:id="1433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337"/>
    <w:bookmarkStart w:name="z32732" w:id="1433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338"/>
    <w:bookmarkStart w:name="z32733" w:id="14339"/>
    <w:p>
      <w:pPr>
        <w:spacing w:after="0"/>
        <w:ind w:left="0"/>
        <w:jc w:val="both"/>
      </w:pPr>
      <w:r>
        <w:rPr>
          <w:rFonts w:ascii="Times New Roman"/>
          <w:b w:val="false"/>
          <w:i w:val="false"/>
          <w:color w:val="000000"/>
          <w:sz w:val="28"/>
        </w:rPr>
        <w:t>
      14. Құқықтары мен міндеттері:</w:t>
      </w:r>
    </w:p>
    <w:bookmarkEnd w:id="14339"/>
    <w:bookmarkStart w:name="z32734" w:id="1434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340"/>
    <w:bookmarkStart w:name="z32735" w:id="1434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341"/>
    <w:bookmarkStart w:name="z32736" w:id="1434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342"/>
    <w:bookmarkStart w:name="z32737" w:id="1434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343"/>
    <w:bookmarkStart w:name="z32738" w:id="1434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344"/>
    <w:bookmarkStart w:name="z32739" w:id="1434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345"/>
    <w:bookmarkStart w:name="z32740" w:id="1434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346"/>
    <w:bookmarkStart w:name="z32741" w:id="1434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347"/>
    <w:bookmarkStart w:name="z32742" w:id="1434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348"/>
    <w:bookmarkStart w:name="z32743" w:id="14349"/>
    <w:p>
      <w:pPr>
        <w:spacing w:after="0"/>
        <w:ind w:left="0"/>
        <w:jc w:val="both"/>
      </w:pPr>
      <w:r>
        <w:rPr>
          <w:rFonts w:ascii="Times New Roman"/>
          <w:b w:val="false"/>
          <w:i w:val="false"/>
          <w:color w:val="000000"/>
          <w:sz w:val="28"/>
        </w:rPr>
        <w:t>
      15. Функциялары:</w:t>
      </w:r>
    </w:p>
    <w:bookmarkEnd w:id="14349"/>
    <w:bookmarkStart w:name="z32744" w:id="14350"/>
    <w:p>
      <w:pPr>
        <w:spacing w:after="0"/>
        <w:ind w:left="0"/>
        <w:jc w:val="both"/>
      </w:pPr>
      <w:r>
        <w:rPr>
          <w:rFonts w:ascii="Times New Roman"/>
          <w:b w:val="false"/>
          <w:i w:val="false"/>
          <w:color w:val="000000"/>
          <w:sz w:val="28"/>
        </w:rPr>
        <w:t>
      1) реттелетін салада мемлекеттік саясатты іске асыру;</w:t>
      </w:r>
    </w:p>
    <w:bookmarkEnd w:id="14350"/>
    <w:bookmarkStart w:name="z32745" w:id="1435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351"/>
    <w:bookmarkStart w:name="z32746" w:id="1435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352"/>
    <w:bookmarkStart w:name="z32747" w:id="1435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353"/>
    <w:bookmarkStart w:name="z32748" w:id="1435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354"/>
    <w:bookmarkStart w:name="z32749" w:id="1435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35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2750" w:id="1435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35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2751" w:id="1435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357"/>
    <w:bookmarkStart w:name="z32752" w:id="1435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358"/>
    <w:bookmarkStart w:name="z32753" w:id="1435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359"/>
    <w:bookmarkStart w:name="z32754" w:id="1436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3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756" w:id="1436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4361"/>
    <w:bookmarkStart w:name="z32757" w:id="1436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362"/>
    <w:bookmarkStart w:name="z32758" w:id="1436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363"/>
    <w:bookmarkStart w:name="z32759" w:id="1436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3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762" w:id="1436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365"/>
    <w:bookmarkStart w:name="z32763" w:id="1436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366"/>
    <w:bookmarkStart w:name="z32764" w:id="1436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367"/>
    <w:bookmarkStart w:name="z32765" w:id="1436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368"/>
    <w:bookmarkStart w:name="z32766" w:id="1436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369"/>
    <w:bookmarkStart w:name="z32767" w:id="1437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4370"/>
    <w:bookmarkStart w:name="z32768" w:id="1437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371"/>
    <w:bookmarkStart w:name="z32769" w:id="1437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4372"/>
    <w:bookmarkStart w:name="z32770" w:id="1437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373"/>
    <w:bookmarkStart w:name="z32771" w:id="1437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437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2772" w:id="14375"/>
    <w:p>
      <w:pPr>
        <w:spacing w:after="0"/>
        <w:ind w:left="0"/>
        <w:jc w:val="both"/>
      </w:pPr>
      <w:r>
        <w:rPr>
          <w:rFonts w:ascii="Times New Roman"/>
          <w:b w:val="false"/>
          <w:i w:val="false"/>
          <w:color w:val="000000"/>
          <w:sz w:val="28"/>
        </w:rPr>
        <w:t>
      29) мыналарды:</w:t>
      </w:r>
    </w:p>
    <w:bookmarkEnd w:id="14375"/>
    <w:bookmarkStart w:name="z32773" w:id="1437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37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2774" w:id="1437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377"/>
    <w:bookmarkStart w:name="z32775" w:id="1437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3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776" w:id="1437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379"/>
    <w:bookmarkStart w:name="z32777" w:id="1438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380"/>
    <w:bookmarkStart w:name="z32778" w:id="1438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381"/>
    <w:bookmarkStart w:name="z32779" w:id="1438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382"/>
    <w:bookmarkStart w:name="z32780" w:id="14383"/>
    <w:p>
      <w:pPr>
        <w:spacing w:after="0"/>
        <w:ind w:left="0"/>
        <w:jc w:val="both"/>
      </w:pPr>
      <w:r>
        <w:rPr>
          <w:rFonts w:ascii="Times New Roman"/>
          <w:b w:val="false"/>
          <w:i w:val="false"/>
          <w:color w:val="000000"/>
          <w:sz w:val="28"/>
        </w:rPr>
        <w:t>
      19. Басқарма басшысының өкілеттіктері:</w:t>
      </w:r>
    </w:p>
    <w:bookmarkEnd w:id="14383"/>
    <w:bookmarkStart w:name="z32781" w:id="1438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384"/>
    <w:bookmarkStart w:name="z32782" w:id="1438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385"/>
    <w:bookmarkStart w:name="z32783" w:id="1438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386"/>
    <w:bookmarkStart w:name="z32784" w:id="1438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387"/>
    <w:bookmarkStart w:name="z32785" w:id="1438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388"/>
    <w:bookmarkStart w:name="z32786" w:id="1438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389"/>
    <w:bookmarkStart w:name="z32787" w:id="14390"/>
    <w:p>
      <w:pPr>
        <w:spacing w:after="0"/>
        <w:ind w:left="0"/>
        <w:jc w:val="left"/>
      </w:pPr>
      <w:r>
        <w:rPr>
          <w:rFonts w:ascii="Times New Roman"/>
          <w:b/>
          <w:i w:val="false"/>
          <w:color w:val="000000"/>
        </w:rPr>
        <w:t xml:space="preserve"> 4-тарау. Басқарманың мүлкі</w:t>
      </w:r>
    </w:p>
    <w:bookmarkEnd w:id="14390"/>
    <w:bookmarkStart w:name="z32788" w:id="1439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391"/>
    <w:bookmarkStart w:name="z32789" w:id="1439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392"/>
    <w:bookmarkStart w:name="z32790" w:id="1439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393"/>
    <w:bookmarkStart w:name="z32791" w:id="1439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394"/>
    <w:bookmarkStart w:name="z32792" w:id="14395"/>
    <w:p>
      <w:pPr>
        <w:spacing w:after="0"/>
        <w:ind w:left="0"/>
        <w:jc w:val="left"/>
      </w:pPr>
      <w:r>
        <w:rPr>
          <w:rFonts w:ascii="Times New Roman"/>
          <w:b/>
          <w:i w:val="false"/>
          <w:color w:val="000000"/>
        </w:rPr>
        <w:t xml:space="preserve"> 5-тарау. Басқарманы қайта ұйымдастыру және тарату</w:t>
      </w:r>
    </w:p>
    <w:bookmarkEnd w:id="14395"/>
    <w:bookmarkStart w:name="z32793" w:id="1439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39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171-қосымша</w:t>
            </w:r>
          </w:p>
        </w:tc>
      </w:tr>
    </w:tbl>
    <w:bookmarkStart w:name="z13224" w:id="1439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Екібастұз қалалық санитариялық-эпидемиологиялық бақылау басқармасы" республикалық мемлекеттік мекемесінің ережесі</w:t>
      </w:r>
    </w:p>
    <w:bookmarkEnd w:id="14397"/>
    <w:p>
      <w:pPr>
        <w:spacing w:after="0"/>
        <w:ind w:left="0"/>
        <w:jc w:val="both"/>
      </w:pPr>
      <w:r>
        <w:rPr>
          <w:rFonts w:ascii="Times New Roman"/>
          <w:b w:val="false"/>
          <w:i w:val="false"/>
          <w:color w:val="ff0000"/>
          <w:sz w:val="28"/>
        </w:rPr>
        <w:t xml:space="preserve">
      Ескерту. 171-қосымша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2794" w:id="14398"/>
    <w:p>
      <w:pPr>
        <w:spacing w:after="0"/>
        <w:ind w:left="0"/>
        <w:jc w:val="left"/>
      </w:pPr>
      <w:r>
        <w:rPr>
          <w:rFonts w:ascii="Times New Roman"/>
          <w:b/>
          <w:i w:val="false"/>
          <w:color w:val="000000"/>
        </w:rPr>
        <w:t xml:space="preserve"> 1-тарау. Жалпы ережелер</w:t>
      </w:r>
    </w:p>
    <w:bookmarkEnd w:id="14398"/>
    <w:bookmarkStart w:name="z32795" w:id="1439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Екібастұз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399"/>
    <w:bookmarkStart w:name="z32796" w:id="1440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400"/>
    <w:bookmarkStart w:name="z32797" w:id="1440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401"/>
    <w:bookmarkStart w:name="z32798" w:id="1440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402"/>
    <w:bookmarkStart w:name="z32799" w:id="1440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403"/>
    <w:bookmarkStart w:name="z32800" w:id="1440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404"/>
    <w:bookmarkStart w:name="z32801" w:id="1440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405"/>
    <w:bookmarkStart w:name="z32802" w:id="14406"/>
    <w:p>
      <w:pPr>
        <w:spacing w:after="0"/>
        <w:ind w:left="0"/>
        <w:jc w:val="both"/>
      </w:pPr>
      <w:r>
        <w:rPr>
          <w:rFonts w:ascii="Times New Roman"/>
          <w:b w:val="false"/>
          <w:i w:val="false"/>
          <w:color w:val="000000"/>
          <w:sz w:val="28"/>
        </w:rPr>
        <w:t>
      8. Заңды тұлғаның орналасқан жері – индекс 141200, Қазақстан Республикасы, Павлодар облысы, Екібастұз қаласы, Әлия Молдағұлова көшесі, 81 ғимарат.</w:t>
      </w:r>
    </w:p>
    <w:bookmarkEnd w:id="14406"/>
    <w:bookmarkStart w:name="z32803" w:id="1440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Екібастұз қалалық санитариялық-эпидемиологиялық бақылау басқармасы" республикалық мемлекеттік мекемесі.</w:t>
      </w:r>
    </w:p>
    <w:bookmarkEnd w:id="14407"/>
    <w:bookmarkStart w:name="z32804" w:id="1440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408"/>
    <w:bookmarkStart w:name="z32805" w:id="1440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409"/>
    <w:bookmarkStart w:name="z32806" w:id="1441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410"/>
    <w:bookmarkStart w:name="z32807" w:id="1441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411"/>
    <w:bookmarkStart w:name="z32808" w:id="1441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412"/>
    <w:bookmarkStart w:name="z32809" w:id="14413"/>
    <w:p>
      <w:pPr>
        <w:spacing w:after="0"/>
        <w:ind w:left="0"/>
        <w:jc w:val="both"/>
      </w:pPr>
      <w:r>
        <w:rPr>
          <w:rFonts w:ascii="Times New Roman"/>
          <w:b w:val="false"/>
          <w:i w:val="false"/>
          <w:color w:val="000000"/>
          <w:sz w:val="28"/>
        </w:rPr>
        <w:t>
      13. Міндеттері:</w:t>
      </w:r>
    </w:p>
    <w:bookmarkEnd w:id="14413"/>
    <w:bookmarkStart w:name="z32810" w:id="1441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414"/>
    <w:bookmarkStart w:name="z32811" w:id="1441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415"/>
    <w:bookmarkStart w:name="z32812" w:id="1441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416"/>
    <w:bookmarkStart w:name="z32813" w:id="14417"/>
    <w:p>
      <w:pPr>
        <w:spacing w:after="0"/>
        <w:ind w:left="0"/>
        <w:jc w:val="both"/>
      </w:pPr>
      <w:r>
        <w:rPr>
          <w:rFonts w:ascii="Times New Roman"/>
          <w:b w:val="false"/>
          <w:i w:val="false"/>
          <w:color w:val="000000"/>
          <w:sz w:val="28"/>
        </w:rPr>
        <w:t>
      14. Құқықтары мен міндеттері:</w:t>
      </w:r>
    </w:p>
    <w:bookmarkEnd w:id="14417"/>
    <w:bookmarkStart w:name="z32814" w:id="1441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418"/>
    <w:bookmarkStart w:name="z32815" w:id="1441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419"/>
    <w:bookmarkStart w:name="z32816" w:id="1442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420"/>
    <w:bookmarkStart w:name="z32817" w:id="1442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421"/>
    <w:bookmarkStart w:name="z32818" w:id="1442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422"/>
    <w:bookmarkStart w:name="z32819" w:id="1442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423"/>
    <w:bookmarkStart w:name="z32820" w:id="1442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424"/>
    <w:bookmarkStart w:name="z32821" w:id="1442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425"/>
    <w:bookmarkStart w:name="z32822" w:id="1442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426"/>
    <w:bookmarkStart w:name="z32823" w:id="14427"/>
    <w:p>
      <w:pPr>
        <w:spacing w:after="0"/>
        <w:ind w:left="0"/>
        <w:jc w:val="both"/>
      </w:pPr>
      <w:r>
        <w:rPr>
          <w:rFonts w:ascii="Times New Roman"/>
          <w:b w:val="false"/>
          <w:i w:val="false"/>
          <w:color w:val="000000"/>
          <w:sz w:val="28"/>
        </w:rPr>
        <w:t>
      15. Функциялары:</w:t>
      </w:r>
    </w:p>
    <w:bookmarkEnd w:id="14427"/>
    <w:bookmarkStart w:name="z32824" w:id="14428"/>
    <w:p>
      <w:pPr>
        <w:spacing w:after="0"/>
        <w:ind w:left="0"/>
        <w:jc w:val="both"/>
      </w:pPr>
      <w:r>
        <w:rPr>
          <w:rFonts w:ascii="Times New Roman"/>
          <w:b w:val="false"/>
          <w:i w:val="false"/>
          <w:color w:val="000000"/>
          <w:sz w:val="28"/>
        </w:rPr>
        <w:t>
      1) реттелетін салада мемлекеттік саясатты іске асыру;</w:t>
      </w:r>
    </w:p>
    <w:bookmarkEnd w:id="14428"/>
    <w:bookmarkStart w:name="z32825" w:id="1442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429"/>
    <w:bookmarkStart w:name="z32826" w:id="1443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430"/>
    <w:bookmarkStart w:name="z32827" w:id="1443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431"/>
    <w:bookmarkStart w:name="z32828" w:id="1443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432"/>
    <w:bookmarkStart w:name="z32829" w:id="1443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43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2830" w:id="1443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43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2831" w:id="1443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435"/>
    <w:bookmarkStart w:name="z32832" w:id="1443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436"/>
    <w:bookmarkStart w:name="z32833" w:id="1443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437"/>
    <w:bookmarkStart w:name="z32834" w:id="1443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4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836" w:id="1443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4439"/>
    <w:bookmarkStart w:name="z32837" w:id="1444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440"/>
    <w:bookmarkStart w:name="z32838" w:id="1444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441"/>
    <w:bookmarkStart w:name="z32839" w:id="1444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4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842" w:id="1444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443"/>
    <w:bookmarkStart w:name="z32843" w:id="1444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444"/>
    <w:bookmarkStart w:name="z32844" w:id="1444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445"/>
    <w:bookmarkStart w:name="z32845" w:id="1444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446"/>
    <w:bookmarkStart w:name="z32846" w:id="1444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447"/>
    <w:bookmarkStart w:name="z32847" w:id="1444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4448"/>
    <w:bookmarkStart w:name="z32848" w:id="1444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449"/>
    <w:bookmarkStart w:name="z32849" w:id="1445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4450"/>
    <w:bookmarkStart w:name="z32850" w:id="1445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451"/>
    <w:bookmarkStart w:name="z32851" w:id="1445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445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2852" w:id="14453"/>
    <w:p>
      <w:pPr>
        <w:spacing w:after="0"/>
        <w:ind w:left="0"/>
        <w:jc w:val="both"/>
      </w:pPr>
      <w:r>
        <w:rPr>
          <w:rFonts w:ascii="Times New Roman"/>
          <w:b w:val="false"/>
          <w:i w:val="false"/>
          <w:color w:val="000000"/>
          <w:sz w:val="28"/>
        </w:rPr>
        <w:t>
      29) мыналарды:</w:t>
      </w:r>
    </w:p>
    <w:bookmarkEnd w:id="14453"/>
    <w:bookmarkStart w:name="z32853" w:id="1445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45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2854" w:id="1445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455"/>
    <w:bookmarkStart w:name="z32855" w:id="1445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4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856" w:id="1445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457"/>
    <w:bookmarkStart w:name="z32857" w:id="1445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458"/>
    <w:bookmarkStart w:name="z32858" w:id="1445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459"/>
    <w:bookmarkStart w:name="z32859" w:id="1446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460"/>
    <w:bookmarkStart w:name="z32860" w:id="14461"/>
    <w:p>
      <w:pPr>
        <w:spacing w:after="0"/>
        <w:ind w:left="0"/>
        <w:jc w:val="both"/>
      </w:pPr>
      <w:r>
        <w:rPr>
          <w:rFonts w:ascii="Times New Roman"/>
          <w:b w:val="false"/>
          <w:i w:val="false"/>
          <w:color w:val="000000"/>
          <w:sz w:val="28"/>
        </w:rPr>
        <w:t>
      19. Басқарма басшысының өкілеттіктері:</w:t>
      </w:r>
    </w:p>
    <w:bookmarkEnd w:id="14461"/>
    <w:bookmarkStart w:name="z32861" w:id="1446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462"/>
    <w:bookmarkStart w:name="z32862" w:id="1446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463"/>
    <w:bookmarkStart w:name="z32863" w:id="1446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464"/>
    <w:bookmarkStart w:name="z32864" w:id="1446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465"/>
    <w:bookmarkStart w:name="z32865" w:id="1446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466"/>
    <w:bookmarkStart w:name="z32866" w:id="1446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467"/>
    <w:bookmarkStart w:name="z32867" w:id="14468"/>
    <w:p>
      <w:pPr>
        <w:spacing w:after="0"/>
        <w:ind w:left="0"/>
        <w:jc w:val="left"/>
      </w:pPr>
      <w:r>
        <w:rPr>
          <w:rFonts w:ascii="Times New Roman"/>
          <w:b/>
          <w:i w:val="false"/>
          <w:color w:val="000000"/>
        </w:rPr>
        <w:t xml:space="preserve"> 4-тарау. Басқарманың мүлкі</w:t>
      </w:r>
    </w:p>
    <w:bookmarkEnd w:id="14468"/>
    <w:bookmarkStart w:name="z32868" w:id="1446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469"/>
    <w:bookmarkStart w:name="z32869" w:id="1447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470"/>
    <w:bookmarkStart w:name="z32870" w:id="1447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471"/>
    <w:bookmarkStart w:name="z32871" w:id="1447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472"/>
    <w:bookmarkStart w:name="z32872" w:id="14473"/>
    <w:p>
      <w:pPr>
        <w:spacing w:after="0"/>
        <w:ind w:left="0"/>
        <w:jc w:val="left"/>
      </w:pPr>
      <w:r>
        <w:rPr>
          <w:rFonts w:ascii="Times New Roman"/>
          <w:b/>
          <w:i w:val="false"/>
          <w:color w:val="000000"/>
        </w:rPr>
        <w:t xml:space="preserve"> 5-тарау. Басқарманы қайта ұйымдастыру және тарату</w:t>
      </w:r>
    </w:p>
    <w:bookmarkEnd w:id="14473"/>
    <w:bookmarkStart w:name="z32873" w:id="1447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4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172-қосымша</w:t>
            </w:r>
          </w:p>
        </w:tc>
      </w:tr>
    </w:tbl>
    <w:bookmarkStart w:name="z13300" w:id="1447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Ертіс аудандық санитариялық-эпидемиологиялық бақылау басқармасы" республикалық мемлекеттік мекемесінің ережесі</w:t>
      </w:r>
    </w:p>
    <w:bookmarkEnd w:id="14475"/>
    <w:p>
      <w:pPr>
        <w:spacing w:after="0"/>
        <w:ind w:left="0"/>
        <w:jc w:val="both"/>
      </w:pPr>
      <w:r>
        <w:rPr>
          <w:rFonts w:ascii="Times New Roman"/>
          <w:b w:val="false"/>
          <w:i w:val="false"/>
          <w:color w:val="ff0000"/>
          <w:sz w:val="28"/>
        </w:rPr>
        <w:t xml:space="preserve">
      Ескерту. 172-қосымша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2874" w:id="14476"/>
    <w:p>
      <w:pPr>
        <w:spacing w:after="0"/>
        <w:ind w:left="0"/>
        <w:jc w:val="left"/>
      </w:pPr>
      <w:r>
        <w:rPr>
          <w:rFonts w:ascii="Times New Roman"/>
          <w:b/>
          <w:i w:val="false"/>
          <w:color w:val="000000"/>
        </w:rPr>
        <w:t xml:space="preserve"> 1-тарау. Жалпы ережелер</w:t>
      </w:r>
    </w:p>
    <w:bookmarkEnd w:id="14476"/>
    <w:bookmarkStart w:name="z32875" w:id="1447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Ертіс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477"/>
    <w:bookmarkStart w:name="z32876" w:id="1447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478"/>
    <w:bookmarkStart w:name="z32877" w:id="1447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479"/>
    <w:bookmarkStart w:name="z32878" w:id="1448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480"/>
    <w:bookmarkStart w:name="z32879" w:id="1448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481"/>
    <w:bookmarkStart w:name="z32880" w:id="1448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482"/>
    <w:bookmarkStart w:name="z32881" w:id="1448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483"/>
    <w:bookmarkStart w:name="z32882" w:id="14484"/>
    <w:p>
      <w:pPr>
        <w:spacing w:after="0"/>
        <w:ind w:left="0"/>
        <w:jc w:val="both"/>
      </w:pPr>
      <w:r>
        <w:rPr>
          <w:rFonts w:ascii="Times New Roman"/>
          <w:b w:val="false"/>
          <w:i w:val="false"/>
          <w:color w:val="000000"/>
          <w:sz w:val="28"/>
        </w:rPr>
        <w:t>
      8. Заңды тұлғаның орналасқан жері – индекс 140500, Қазақстан Республикасы, Павлодар облысы, Ертіс ауданы, Ертіс ауылдық округі, Ертіс ауылы, Қожаберген Батыр көшесі, 15 үй.</w:t>
      </w:r>
    </w:p>
    <w:bookmarkEnd w:id="14484"/>
    <w:bookmarkStart w:name="z32883" w:id="1448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Ертіс аудандық санитариялық-эпидемиологиялық бақылау басқармасы" республикалық мемлекеттік мекемесі.</w:t>
      </w:r>
    </w:p>
    <w:bookmarkEnd w:id="14485"/>
    <w:bookmarkStart w:name="z32884" w:id="1448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486"/>
    <w:bookmarkStart w:name="z32885" w:id="1448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487"/>
    <w:bookmarkStart w:name="z32886" w:id="1448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488"/>
    <w:bookmarkStart w:name="z32887" w:id="1448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489"/>
    <w:bookmarkStart w:name="z32888" w:id="1449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490"/>
    <w:bookmarkStart w:name="z32889" w:id="14491"/>
    <w:p>
      <w:pPr>
        <w:spacing w:after="0"/>
        <w:ind w:left="0"/>
        <w:jc w:val="both"/>
      </w:pPr>
      <w:r>
        <w:rPr>
          <w:rFonts w:ascii="Times New Roman"/>
          <w:b w:val="false"/>
          <w:i w:val="false"/>
          <w:color w:val="000000"/>
          <w:sz w:val="28"/>
        </w:rPr>
        <w:t>
      13. Міндеттері:</w:t>
      </w:r>
    </w:p>
    <w:bookmarkEnd w:id="14491"/>
    <w:bookmarkStart w:name="z32890" w:id="1449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492"/>
    <w:bookmarkStart w:name="z32891" w:id="1449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493"/>
    <w:bookmarkStart w:name="z32892" w:id="1449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494"/>
    <w:bookmarkStart w:name="z32893" w:id="14495"/>
    <w:p>
      <w:pPr>
        <w:spacing w:after="0"/>
        <w:ind w:left="0"/>
        <w:jc w:val="both"/>
      </w:pPr>
      <w:r>
        <w:rPr>
          <w:rFonts w:ascii="Times New Roman"/>
          <w:b w:val="false"/>
          <w:i w:val="false"/>
          <w:color w:val="000000"/>
          <w:sz w:val="28"/>
        </w:rPr>
        <w:t>
      14. Құқықтары мен міндеттері:</w:t>
      </w:r>
    </w:p>
    <w:bookmarkEnd w:id="14495"/>
    <w:bookmarkStart w:name="z32894" w:id="1449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496"/>
    <w:bookmarkStart w:name="z32895" w:id="1449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497"/>
    <w:bookmarkStart w:name="z32896" w:id="1449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498"/>
    <w:bookmarkStart w:name="z32897" w:id="1449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499"/>
    <w:bookmarkStart w:name="z32898" w:id="1450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500"/>
    <w:bookmarkStart w:name="z32899" w:id="1450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501"/>
    <w:bookmarkStart w:name="z32900" w:id="1450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502"/>
    <w:bookmarkStart w:name="z32901" w:id="1450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503"/>
    <w:bookmarkStart w:name="z32902" w:id="1450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504"/>
    <w:bookmarkStart w:name="z32903" w:id="14505"/>
    <w:p>
      <w:pPr>
        <w:spacing w:after="0"/>
        <w:ind w:left="0"/>
        <w:jc w:val="both"/>
      </w:pPr>
      <w:r>
        <w:rPr>
          <w:rFonts w:ascii="Times New Roman"/>
          <w:b w:val="false"/>
          <w:i w:val="false"/>
          <w:color w:val="000000"/>
          <w:sz w:val="28"/>
        </w:rPr>
        <w:t>
      15. Функциялары:</w:t>
      </w:r>
    </w:p>
    <w:bookmarkEnd w:id="14505"/>
    <w:bookmarkStart w:name="z32904" w:id="14506"/>
    <w:p>
      <w:pPr>
        <w:spacing w:after="0"/>
        <w:ind w:left="0"/>
        <w:jc w:val="both"/>
      </w:pPr>
      <w:r>
        <w:rPr>
          <w:rFonts w:ascii="Times New Roman"/>
          <w:b w:val="false"/>
          <w:i w:val="false"/>
          <w:color w:val="000000"/>
          <w:sz w:val="28"/>
        </w:rPr>
        <w:t>
      1) реттелетін салада мемлекеттік саясатты іске асыру;</w:t>
      </w:r>
    </w:p>
    <w:bookmarkEnd w:id="14506"/>
    <w:bookmarkStart w:name="z32905" w:id="1450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507"/>
    <w:bookmarkStart w:name="z32906" w:id="1450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508"/>
    <w:bookmarkStart w:name="z32907" w:id="1450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509"/>
    <w:bookmarkStart w:name="z32908" w:id="1451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510"/>
    <w:bookmarkStart w:name="z32909" w:id="1451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51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2910" w:id="1451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51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2911" w:id="1451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513"/>
    <w:bookmarkStart w:name="z32912" w:id="1451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514"/>
    <w:bookmarkStart w:name="z32913" w:id="1451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515"/>
    <w:bookmarkStart w:name="z32914" w:id="1451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5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916" w:id="1451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4517"/>
    <w:bookmarkStart w:name="z32917" w:id="1451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518"/>
    <w:bookmarkStart w:name="z32918" w:id="1451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519"/>
    <w:bookmarkStart w:name="z32919" w:id="1452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5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922" w:id="1452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521"/>
    <w:bookmarkStart w:name="z32923" w:id="1452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522"/>
    <w:bookmarkStart w:name="z32924" w:id="1452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523"/>
    <w:bookmarkStart w:name="z32925" w:id="1452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524"/>
    <w:bookmarkStart w:name="z32926" w:id="1452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525"/>
    <w:bookmarkStart w:name="z32927" w:id="1452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4526"/>
    <w:bookmarkStart w:name="z32928" w:id="1452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527"/>
    <w:bookmarkStart w:name="z32929" w:id="1452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4528"/>
    <w:bookmarkStart w:name="z32930" w:id="1452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529"/>
    <w:bookmarkStart w:name="z32931" w:id="1453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453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2932" w:id="14531"/>
    <w:p>
      <w:pPr>
        <w:spacing w:after="0"/>
        <w:ind w:left="0"/>
        <w:jc w:val="both"/>
      </w:pPr>
      <w:r>
        <w:rPr>
          <w:rFonts w:ascii="Times New Roman"/>
          <w:b w:val="false"/>
          <w:i w:val="false"/>
          <w:color w:val="000000"/>
          <w:sz w:val="28"/>
        </w:rPr>
        <w:t>
      29) мыналарды:</w:t>
      </w:r>
    </w:p>
    <w:bookmarkEnd w:id="14531"/>
    <w:bookmarkStart w:name="z32933" w:id="1453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53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2934" w:id="1453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533"/>
    <w:bookmarkStart w:name="z32935" w:id="1453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5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2936" w:id="1453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535"/>
    <w:bookmarkStart w:name="z32937" w:id="1453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536"/>
    <w:bookmarkStart w:name="z32938" w:id="1453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537"/>
    <w:bookmarkStart w:name="z32939" w:id="1453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538"/>
    <w:bookmarkStart w:name="z32940" w:id="14539"/>
    <w:p>
      <w:pPr>
        <w:spacing w:after="0"/>
        <w:ind w:left="0"/>
        <w:jc w:val="both"/>
      </w:pPr>
      <w:r>
        <w:rPr>
          <w:rFonts w:ascii="Times New Roman"/>
          <w:b w:val="false"/>
          <w:i w:val="false"/>
          <w:color w:val="000000"/>
          <w:sz w:val="28"/>
        </w:rPr>
        <w:t>
      19. Басқарма басшысының өкілеттіктері:</w:t>
      </w:r>
    </w:p>
    <w:bookmarkEnd w:id="14539"/>
    <w:bookmarkStart w:name="z32941" w:id="1454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540"/>
    <w:bookmarkStart w:name="z32942" w:id="1454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541"/>
    <w:bookmarkStart w:name="z32943" w:id="1454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542"/>
    <w:bookmarkStart w:name="z32944" w:id="1454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543"/>
    <w:bookmarkStart w:name="z32945" w:id="1454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544"/>
    <w:bookmarkStart w:name="z32946" w:id="1454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545"/>
    <w:bookmarkStart w:name="z32947" w:id="14546"/>
    <w:p>
      <w:pPr>
        <w:spacing w:after="0"/>
        <w:ind w:left="0"/>
        <w:jc w:val="left"/>
      </w:pPr>
      <w:r>
        <w:rPr>
          <w:rFonts w:ascii="Times New Roman"/>
          <w:b/>
          <w:i w:val="false"/>
          <w:color w:val="000000"/>
        </w:rPr>
        <w:t xml:space="preserve"> 4-тарау. Басқарманың мүлкі</w:t>
      </w:r>
    </w:p>
    <w:bookmarkEnd w:id="14546"/>
    <w:bookmarkStart w:name="z32948" w:id="1454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547"/>
    <w:bookmarkStart w:name="z32949" w:id="1454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548"/>
    <w:bookmarkStart w:name="z32950" w:id="1454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549"/>
    <w:bookmarkStart w:name="z32951" w:id="1455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550"/>
    <w:bookmarkStart w:name="z32952" w:id="14551"/>
    <w:p>
      <w:pPr>
        <w:spacing w:after="0"/>
        <w:ind w:left="0"/>
        <w:jc w:val="left"/>
      </w:pPr>
      <w:r>
        <w:rPr>
          <w:rFonts w:ascii="Times New Roman"/>
          <w:b/>
          <w:i w:val="false"/>
          <w:color w:val="000000"/>
        </w:rPr>
        <w:t xml:space="preserve"> 5-тарау. Басқарманы қайта ұйымдастыру және тарату</w:t>
      </w:r>
    </w:p>
    <w:bookmarkEnd w:id="14551"/>
    <w:bookmarkStart w:name="z32953" w:id="1455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5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173-қосымша</w:t>
            </w:r>
          </w:p>
        </w:tc>
      </w:tr>
    </w:tbl>
    <w:bookmarkStart w:name="z13376" w:id="1455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Железин аудандық санитариялық-эпидемиологиялық бақылау басқармасы" республикалық мемлекеттік мекемесінің ережесі</w:t>
      </w:r>
    </w:p>
    <w:bookmarkEnd w:id="14553"/>
    <w:p>
      <w:pPr>
        <w:spacing w:after="0"/>
        <w:ind w:left="0"/>
        <w:jc w:val="both"/>
      </w:pPr>
      <w:r>
        <w:rPr>
          <w:rFonts w:ascii="Times New Roman"/>
          <w:b w:val="false"/>
          <w:i w:val="false"/>
          <w:color w:val="ff0000"/>
          <w:sz w:val="28"/>
        </w:rPr>
        <w:t xml:space="preserve">
      Ескерту. 173-қосымша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2954" w:id="14554"/>
    <w:p>
      <w:pPr>
        <w:spacing w:after="0"/>
        <w:ind w:left="0"/>
        <w:jc w:val="left"/>
      </w:pPr>
      <w:r>
        <w:rPr>
          <w:rFonts w:ascii="Times New Roman"/>
          <w:b/>
          <w:i w:val="false"/>
          <w:color w:val="000000"/>
        </w:rPr>
        <w:t xml:space="preserve"> 1-тарау. Жалпы ережелер</w:t>
      </w:r>
    </w:p>
    <w:bookmarkEnd w:id="14554"/>
    <w:bookmarkStart w:name="z32955" w:id="1455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Железин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555"/>
    <w:bookmarkStart w:name="z32956" w:id="1455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556"/>
    <w:bookmarkStart w:name="z32957" w:id="1455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557"/>
    <w:bookmarkStart w:name="z32958" w:id="1455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558"/>
    <w:bookmarkStart w:name="z32959" w:id="1455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559"/>
    <w:bookmarkStart w:name="z32960" w:id="1456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560"/>
    <w:bookmarkStart w:name="z32961" w:id="1456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561"/>
    <w:bookmarkStart w:name="z32962" w:id="14562"/>
    <w:p>
      <w:pPr>
        <w:spacing w:after="0"/>
        <w:ind w:left="0"/>
        <w:jc w:val="both"/>
      </w:pPr>
      <w:r>
        <w:rPr>
          <w:rFonts w:ascii="Times New Roman"/>
          <w:b w:val="false"/>
          <w:i w:val="false"/>
          <w:color w:val="000000"/>
          <w:sz w:val="28"/>
        </w:rPr>
        <w:t>
      8. Заңды тұлғаның орналасқан жері – индекс 140400, Қазақстан Республикасы, Павлодар облысы, Железин ауданы, Железин ауылдық округі, Железин ауылы, Квитков көшесі, 19 құрылыс.</w:t>
      </w:r>
    </w:p>
    <w:bookmarkEnd w:id="14562"/>
    <w:bookmarkStart w:name="z32963" w:id="1456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Железин аудандық санитариялық-эпидемиологиялық бақылау басқармасы" республикалық мемлекеттік мекемесі.</w:t>
      </w:r>
    </w:p>
    <w:bookmarkEnd w:id="14563"/>
    <w:bookmarkStart w:name="z32964" w:id="1456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564"/>
    <w:bookmarkStart w:name="z32965" w:id="1456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565"/>
    <w:bookmarkStart w:name="z32966" w:id="1456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566"/>
    <w:bookmarkStart w:name="z32967" w:id="1456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567"/>
    <w:bookmarkStart w:name="z32968" w:id="1456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568"/>
    <w:bookmarkStart w:name="z32969" w:id="14569"/>
    <w:p>
      <w:pPr>
        <w:spacing w:after="0"/>
        <w:ind w:left="0"/>
        <w:jc w:val="both"/>
      </w:pPr>
      <w:r>
        <w:rPr>
          <w:rFonts w:ascii="Times New Roman"/>
          <w:b w:val="false"/>
          <w:i w:val="false"/>
          <w:color w:val="000000"/>
          <w:sz w:val="28"/>
        </w:rPr>
        <w:t>
      13. Міндеттері:</w:t>
      </w:r>
    </w:p>
    <w:bookmarkEnd w:id="14569"/>
    <w:bookmarkStart w:name="z32970" w:id="1457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570"/>
    <w:bookmarkStart w:name="z32971" w:id="1457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571"/>
    <w:bookmarkStart w:name="z32972" w:id="1457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572"/>
    <w:bookmarkStart w:name="z32973" w:id="14573"/>
    <w:p>
      <w:pPr>
        <w:spacing w:after="0"/>
        <w:ind w:left="0"/>
        <w:jc w:val="both"/>
      </w:pPr>
      <w:r>
        <w:rPr>
          <w:rFonts w:ascii="Times New Roman"/>
          <w:b w:val="false"/>
          <w:i w:val="false"/>
          <w:color w:val="000000"/>
          <w:sz w:val="28"/>
        </w:rPr>
        <w:t>
      14. Құқықтары мен міндеттері:</w:t>
      </w:r>
    </w:p>
    <w:bookmarkEnd w:id="14573"/>
    <w:bookmarkStart w:name="z32974" w:id="1457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574"/>
    <w:bookmarkStart w:name="z32975" w:id="1457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575"/>
    <w:bookmarkStart w:name="z32976" w:id="1457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576"/>
    <w:bookmarkStart w:name="z32977" w:id="1457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577"/>
    <w:bookmarkStart w:name="z32978" w:id="1457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578"/>
    <w:bookmarkStart w:name="z32979" w:id="1457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579"/>
    <w:bookmarkStart w:name="z32980" w:id="1458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580"/>
    <w:bookmarkStart w:name="z32981" w:id="1458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581"/>
    <w:bookmarkStart w:name="z32982" w:id="1458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582"/>
    <w:bookmarkStart w:name="z32983" w:id="14583"/>
    <w:p>
      <w:pPr>
        <w:spacing w:after="0"/>
        <w:ind w:left="0"/>
        <w:jc w:val="both"/>
      </w:pPr>
      <w:r>
        <w:rPr>
          <w:rFonts w:ascii="Times New Roman"/>
          <w:b w:val="false"/>
          <w:i w:val="false"/>
          <w:color w:val="000000"/>
          <w:sz w:val="28"/>
        </w:rPr>
        <w:t>
      15. Функциялары:</w:t>
      </w:r>
    </w:p>
    <w:bookmarkEnd w:id="14583"/>
    <w:bookmarkStart w:name="z32984" w:id="14584"/>
    <w:p>
      <w:pPr>
        <w:spacing w:after="0"/>
        <w:ind w:left="0"/>
        <w:jc w:val="both"/>
      </w:pPr>
      <w:r>
        <w:rPr>
          <w:rFonts w:ascii="Times New Roman"/>
          <w:b w:val="false"/>
          <w:i w:val="false"/>
          <w:color w:val="000000"/>
          <w:sz w:val="28"/>
        </w:rPr>
        <w:t>
      1) реттелетін салада мемлекеттік саясатты іске асыру;</w:t>
      </w:r>
    </w:p>
    <w:bookmarkEnd w:id="14584"/>
    <w:bookmarkStart w:name="z32985" w:id="1458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585"/>
    <w:bookmarkStart w:name="z32986" w:id="1458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586"/>
    <w:bookmarkStart w:name="z32987" w:id="1458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587"/>
    <w:bookmarkStart w:name="z32988" w:id="1458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588"/>
    <w:bookmarkStart w:name="z32989" w:id="1458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58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2990" w:id="1459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59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2991" w:id="1459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591"/>
    <w:bookmarkStart w:name="z32992" w:id="1459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592"/>
    <w:bookmarkStart w:name="z32993" w:id="1459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593"/>
    <w:bookmarkStart w:name="z32994" w:id="1459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5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2996" w:id="1459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4595"/>
    <w:bookmarkStart w:name="z32997" w:id="1459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596"/>
    <w:bookmarkStart w:name="z32998" w:id="1459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597"/>
    <w:bookmarkStart w:name="z32999" w:id="1459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5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002" w:id="1459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599"/>
    <w:bookmarkStart w:name="z33003" w:id="1460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600"/>
    <w:bookmarkStart w:name="z33004" w:id="1460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601"/>
    <w:bookmarkStart w:name="z33005" w:id="1460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602"/>
    <w:bookmarkStart w:name="z33006" w:id="1460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603"/>
    <w:bookmarkStart w:name="z33007" w:id="1460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4604"/>
    <w:bookmarkStart w:name="z33008" w:id="1460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605"/>
    <w:bookmarkStart w:name="z33009" w:id="1460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4606"/>
    <w:bookmarkStart w:name="z33010" w:id="1460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607"/>
    <w:bookmarkStart w:name="z33011" w:id="1460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460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3012" w:id="14609"/>
    <w:p>
      <w:pPr>
        <w:spacing w:after="0"/>
        <w:ind w:left="0"/>
        <w:jc w:val="both"/>
      </w:pPr>
      <w:r>
        <w:rPr>
          <w:rFonts w:ascii="Times New Roman"/>
          <w:b w:val="false"/>
          <w:i w:val="false"/>
          <w:color w:val="000000"/>
          <w:sz w:val="28"/>
        </w:rPr>
        <w:t>
      29) мыналарды:</w:t>
      </w:r>
    </w:p>
    <w:bookmarkEnd w:id="14609"/>
    <w:bookmarkStart w:name="z33013" w:id="1461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61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3014" w:id="1461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611"/>
    <w:bookmarkStart w:name="z33015" w:id="1461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6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3016" w:id="1461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613"/>
    <w:bookmarkStart w:name="z33017" w:id="1461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614"/>
    <w:bookmarkStart w:name="z33018" w:id="1461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615"/>
    <w:bookmarkStart w:name="z33019" w:id="1461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616"/>
    <w:bookmarkStart w:name="z33020" w:id="14617"/>
    <w:p>
      <w:pPr>
        <w:spacing w:after="0"/>
        <w:ind w:left="0"/>
        <w:jc w:val="both"/>
      </w:pPr>
      <w:r>
        <w:rPr>
          <w:rFonts w:ascii="Times New Roman"/>
          <w:b w:val="false"/>
          <w:i w:val="false"/>
          <w:color w:val="000000"/>
          <w:sz w:val="28"/>
        </w:rPr>
        <w:t>
      19. Басқарма басшысының өкілеттіктері:</w:t>
      </w:r>
    </w:p>
    <w:bookmarkEnd w:id="14617"/>
    <w:bookmarkStart w:name="z33021" w:id="1461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618"/>
    <w:bookmarkStart w:name="z33022" w:id="1461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619"/>
    <w:bookmarkStart w:name="z33023" w:id="1462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620"/>
    <w:bookmarkStart w:name="z33024" w:id="1462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621"/>
    <w:bookmarkStart w:name="z33025" w:id="1462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622"/>
    <w:bookmarkStart w:name="z33026" w:id="1462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623"/>
    <w:bookmarkStart w:name="z33027" w:id="14624"/>
    <w:p>
      <w:pPr>
        <w:spacing w:after="0"/>
        <w:ind w:left="0"/>
        <w:jc w:val="left"/>
      </w:pPr>
      <w:r>
        <w:rPr>
          <w:rFonts w:ascii="Times New Roman"/>
          <w:b/>
          <w:i w:val="false"/>
          <w:color w:val="000000"/>
        </w:rPr>
        <w:t xml:space="preserve"> 4-тарау. Басқарманың мүлкі</w:t>
      </w:r>
    </w:p>
    <w:bookmarkEnd w:id="14624"/>
    <w:bookmarkStart w:name="z33028" w:id="1462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625"/>
    <w:bookmarkStart w:name="z33029" w:id="1462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626"/>
    <w:bookmarkStart w:name="z33030" w:id="1462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627"/>
    <w:bookmarkStart w:name="z33031" w:id="1462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628"/>
    <w:bookmarkStart w:name="z33032" w:id="14629"/>
    <w:p>
      <w:pPr>
        <w:spacing w:after="0"/>
        <w:ind w:left="0"/>
        <w:jc w:val="left"/>
      </w:pPr>
      <w:r>
        <w:rPr>
          <w:rFonts w:ascii="Times New Roman"/>
          <w:b/>
          <w:i w:val="false"/>
          <w:color w:val="000000"/>
        </w:rPr>
        <w:t xml:space="preserve"> 5-тарау. Басқарманы қайта ұйымдастыру және тарату</w:t>
      </w:r>
    </w:p>
    <w:bookmarkEnd w:id="14629"/>
    <w:bookmarkStart w:name="z33033" w:id="1463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6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174-қосымша</w:t>
            </w:r>
          </w:p>
        </w:tc>
      </w:tr>
    </w:tbl>
    <w:bookmarkStart w:name="z13452" w:id="1463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Май аудандық санитариялық-эпидемиологиялық бақылау басқармасы" республикалық мемлекеттік мекемесінің ережесі</w:t>
      </w:r>
    </w:p>
    <w:bookmarkEnd w:id="14631"/>
    <w:p>
      <w:pPr>
        <w:spacing w:after="0"/>
        <w:ind w:left="0"/>
        <w:jc w:val="both"/>
      </w:pPr>
      <w:r>
        <w:rPr>
          <w:rFonts w:ascii="Times New Roman"/>
          <w:b w:val="false"/>
          <w:i w:val="false"/>
          <w:color w:val="ff0000"/>
          <w:sz w:val="28"/>
        </w:rPr>
        <w:t xml:space="preserve">
      Ескерту. 174-қосымша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p>
      <w:pPr>
        <w:spacing w:after="0"/>
        <w:ind w:left="0"/>
        <w:jc w:val="left"/>
      </w:pPr>
    </w:p>
    <w:bookmarkStart w:name="z33034" w:id="14632"/>
    <w:p>
      <w:pPr>
        <w:spacing w:after="0"/>
        <w:ind w:left="0"/>
        <w:jc w:val="left"/>
      </w:pPr>
      <w:r>
        <w:rPr>
          <w:rFonts w:ascii="Times New Roman"/>
          <w:b/>
          <w:i w:val="false"/>
          <w:color w:val="000000"/>
        </w:rPr>
        <w:t xml:space="preserve"> 1-тарау. Жалпы ережелер</w:t>
      </w:r>
    </w:p>
    <w:bookmarkEnd w:id="14632"/>
    <w:bookmarkStart w:name="z33035" w:id="1463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Май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633"/>
    <w:bookmarkStart w:name="z33036" w:id="1463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634"/>
    <w:bookmarkStart w:name="z33037" w:id="1463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635"/>
    <w:bookmarkStart w:name="z33038" w:id="1463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636"/>
    <w:bookmarkStart w:name="z33039" w:id="1463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637"/>
    <w:bookmarkStart w:name="z33040" w:id="1463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638"/>
    <w:bookmarkStart w:name="z33041" w:id="1463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639"/>
    <w:bookmarkStart w:name="z33042" w:id="14640"/>
    <w:p>
      <w:pPr>
        <w:spacing w:after="0"/>
        <w:ind w:left="0"/>
        <w:jc w:val="both"/>
      </w:pPr>
      <w:r>
        <w:rPr>
          <w:rFonts w:ascii="Times New Roman"/>
          <w:b w:val="false"/>
          <w:i w:val="false"/>
          <w:color w:val="000000"/>
          <w:sz w:val="28"/>
        </w:rPr>
        <w:t>
      8. Заңды тұлғаның орналасқан жері – индекс 140800, Қазақстан Республикасы, Павлодар облысы, Май ауданы, Көктөбе ауылы, Баймуратова көшесі, 29/1 ғимарат.</w:t>
      </w:r>
    </w:p>
    <w:bookmarkEnd w:id="14640"/>
    <w:bookmarkStart w:name="z33043" w:id="1464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Май аудандық санитариялық-эпидемиологиялық бақылау басқармасы" республикалық мемлекеттік мекемесі.</w:t>
      </w:r>
    </w:p>
    <w:bookmarkEnd w:id="14641"/>
    <w:bookmarkStart w:name="z33044" w:id="1464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642"/>
    <w:bookmarkStart w:name="z33045" w:id="1464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643"/>
    <w:bookmarkStart w:name="z33046" w:id="1464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644"/>
    <w:bookmarkStart w:name="z33047" w:id="1464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645"/>
    <w:bookmarkStart w:name="z33048" w:id="1464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646"/>
    <w:bookmarkStart w:name="z33049" w:id="14647"/>
    <w:p>
      <w:pPr>
        <w:spacing w:after="0"/>
        <w:ind w:left="0"/>
        <w:jc w:val="both"/>
      </w:pPr>
      <w:r>
        <w:rPr>
          <w:rFonts w:ascii="Times New Roman"/>
          <w:b w:val="false"/>
          <w:i w:val="false"/>
          <w:color w:val="000000"/>
          <w:sz w:val="28"/>
        </w:rPr>
        <w:t>
      13. Міндеттері:</w:t>
      </w:r>
    </w:p>
    <w:bookmarkEnd w:id="14647"/>
    <w:bookmarkStart w:name="z33050" w:id="1464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648"/>
    <w:bookmarkStart w:name="z33051" w:id="1464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649"/>
    <w:bookmarkStart w:name="z33052" w:id="1465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650"/>
    <w:bookmarkStart w:name="z33053" w:id="14651"/>
    <w:p>
      <w:pPr>
        <w:spacing w:after="0"/>
        <w:ind w:left="0"/>
        <w:jc w:val="both"/>
      </w:pPr>
      <w:r>
        <w:rPr>
          <w:rFonts w:ascii="Times New Roman"/>
          <w:b w:val="false"/>
          <w:i w:val="false"/>
          <w:color w:val="000000"/>
          <w:sz w:val="28"/>
        </w:rPr>
        <w:t>
      14. Құқықтары мен міндеттері:</w:t>
      </w:r>
    </w:p>
    <w:bookmarkEnd w:id="14651"/>
    <w:bookmarkStart w:name="z33054" w:id="1465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652"/>
    <w:bookmarkStart w:name="z33055" w:id="1465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653"/>
    <w:bookmarkStart w:name="z33056" w:id="1465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654"/>
    <w:bookmarkStart w:name="z33057" w:id="1465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655"/>
    <w:bookmarkStart w:name="z33058" w:id="1465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656"/>
    <w:bookmarkStart w:name="z33059" w:id="1465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657"/>
    <w:bookmarkStart w:name="z33060" w:id="1465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658"/>
    <w:bookmarkStart w:name="z33061" w:id="1465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659"/>
    <w:bookmarkStart w:name="z33062" w:id="1466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660"/>
    <w:bookmarkStart w:name="z33063" w:id="14661"/>
    <w:p>
      <w:pPr>
        <w:spacing w:after="0"/>
        <w:ind w:left="0"/>
        <w:jc w:val="both"/>
      </w:pPr>
      <w:r>
        <w:rPr>
          <w:rFonts w:ascii="Times New Roman"/>
          <w:b w:val="false"/>
          <w:i w:val="false"/>
          <w:color w:val="000000"/>
          <w:sz w:val="28"/>
        </w:rPr>
        <w:t>
      15. Функциялары:</w:t>
      </w:r>
    </w:p>
    <w:bookmarkEnd w:id="14661"/>
    <w:bookmarkStart w:name="z33064" w:id="14662"/>
    <w:p>
      <w:pPr>
        <w:spacing w:after="0"/>
        <w:ind w:left="0"/>
        <w:jc w:val="both"/>
      </w:pPr>
      <w:r>
        <w:rPr>
          <w:rFonts w:ascii="Times New Roman"/>
          <w:b w:val="false"/>
          <w:i w:val="false"/>
          <w:color w:val="000000"/>
          <w:sz w:val="28"/>
        </w:rPr>
        <w:t>
      1) реттелетін салада мемлекеттік саясатты іске асыру;</w:t>
      </w:r>
    </w:p>
    <w:bookmarkEnd w:id="14662"/>
    <w:bookmarkStart w:name="z33065" w:id="1466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663"/>
    <w:bookmarkStart w:name="z33066" w:id="1466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664"/>
    <w:bookmarkStart w:name="z33067" w:id="1466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665"/>
    <w:bookmarkStart w:name="z33068" w:id="1466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666"/>
    <w:bookmarkStart w:name="z33069" w:id="1466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66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3070" w:id="1466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66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3071" w:id="1466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669"/>
    <w:bookmarkStart w:name="z33072" w:id="1467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670"/>
    <w:bookmarkStart w:name="z33073" w:id="1467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671"/>
    <w:bookmarkStart w:name="z33074" w:id="1467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6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076" w:id="1467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4673"/>
    <w:bookmarkStart w:name="z33077" w:id="1467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674"/>
    <w:bookmarkStart w:name="z33078" w:id="1467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675"/>
    <w:bookmarkStart w:name="z33079" w:id="1467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6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082" w:id="1467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677"/>
    <w:bookmarkStart w:name="z33083" w:id="1467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678"/>
    <w:bookmarkStart w:name="z33084" w:id="1467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679"/>
    <w:bookmarkStart w:name="z33085" w:id="1468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680"/>
    <w:bookmarkStart w:name="z33086" w:id="1468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681"/>
    <w:bookmarkStart w:name="z33087" w:id="1468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4682"/>
    <w:bookmarkStart w:name="z33088" w:id="1468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683"/>
    <w:bookmarkStart w:name="z33089" w:id="1468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4684"/>
    <w:bookmarkStart w:name="z33090" w:id="1468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685"/>
    <w:bookmarkStart w:name="z33091" w:id="1468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468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3092" w:id="14687"/>
    <w:p>
      <w:pPr>
        <w:spacing w:after="0"/>
        <w:ind w:left="0"/>
        <w:jc w:val="both"/>
      </w:pPr>
      <w:r>
        <w:rPr>
          <w:rFonts w:ascii="Times New Roman"/>
          <w:b w:val="false"/>
          <w:i w:val="false"/>
          <w:color w:val="000000"/>
          <w:sz w:val="28"/>
        </w:rPr>
        <w:t>
      29) мыналарды:</w:t>
      </w:r>
    </w:p>
    <w:bookmarkEnd w:id="14687"/>
    <w:bookmarkStart w:name="z33093" w:id="1468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68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3094" w:id="1468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689"/>
    <w:bookmarkStart w:name="z33095" w:id="1469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6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3096" w:id="1469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691"/>
    <w:bookmarkStart w:name="z33097" w:id="1469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692"/>
    <w:bookmarkStart w:name="z33098" w:id="1469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693"/>
    <w:bookmarkStart w:name="z33099" w:id="1469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694"/>
    <w:bookmarkStart w:name="z33100" w:id="14695"/>
    <w:p>
      <w:pPr>
        <w:spacing w:after="0"/>
        <w:ind w:left="0"/>
        <w:jc w:val="both"/>
      </w:pPr>
      <w:r>
        <w:rPr>
          <w:rFonts w:ascii="Times New Roman"/>
          <w:b w:val="false"/>
          <w:i w:val="false"/>
          <w:color w:val="000000"/>
          <w:sz w:val="28"/>
        </w:rPr>
        <w:t>
      19. Басқарма басшысының өкілеттіктері:</w:t>
      </w:r>
    </w:p>
    <w:bookmarkEnd w:id="14695"/>
    <w:bookmarkStart w:name="z33101" w:id="1469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696"/>
    <w:bookmarkStart w:name="z33102" w:id="1469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697"/>
    <w:bookmarkStart w:name="z33103" w:id="1469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698"/>
    <w:bookmarkStart w:name="z33104" w:id="1469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699"/>
    <w:bookmarkStart w:name="z33105" w:id="1470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700"/>
    <w:bookmarkStart w:name="z33106" w:id="1470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701"/>
    <w:bookmarkStart w:name="z33107" w:id="14702"/>
    <w:p>
      <w:pPr>
        <w:spacing w:after="0"/>
        <w:ind w:left="0"/>
        <w:jc w:val="left"/>
      </w:pPr>
      <w:r>
        <w:rPr>
          <w:rFonts w:ascii="Times New Roman"/>
          <w:b/>
          <w:i w:val="false"/>
          <w:color w:val="000000"/>
        </w:rPr>
        <w:t xml:space="preserve"> 4-тарау. Басқарманың мүлкі</w:t>
      </w:r>
    </w:p>
    <w:bookmarkEnd w:id="14702"/>
    <w:bookmarkStart w:name="z33108" w:id="1470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703"/>
    <w:bookmarkStart w:name="z33109" w:id="1470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704"/>
    <w:bookmarkStart w:name="z33110" w:id="1470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705"/>
    <w:bookmarkStart w:name="z33111" w:id="1470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706"/>
    <w:bookmarkStart w:name="z33112" w:id="14707"/>
    <w:p>
      <w:pPr>
        <w:spacing w:after="0"/>
        <w:ind w:left="0"/>
        <w:jc w:val="left"/>
      </w:pPr>
      <w:r>
        <w:rPr>
          <w:rFonts w:ascii="Times New Roman"/>
          <w:b/>
          <w:i w:val="false"/>
          <w:color w:val="000000"/>
        </w:rPr>
        <w:t xml:space="preserve"> 5-тарау. Басқарманы қайта ұйымдастыру және тарату</w:t>
      </w:r>
    </w:p>
    <w:bookmarkEnd w:id="14707"/>
    <w:bookmarkStart w:name="z33113" w:id="1470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7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175-қосымша</w:t>
            </w:r>
          </w:p>
        </w:tc>
      </w:tr>
    </w:tbl>
    <w:bookmarkStart w:name="z13528" w:id="1470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Павлодар аудандық санитариялық-эпидемиологиялық бақылау басқармасы" республикалық мемлекеттік мекемесінің ережесі</w:t>
      </w:r>
    </w:p>
    <w:bookmarkEnd w:id="14709"/>
    <w:p>
      <w:pPr>
        <w:spacing w:after="0"/>
        <w:ind w:left="0"/>
        <w:jc w:val="both"/>
      </w:pPr>
      <w:r>
        <w:rPr>
          <w:rFonts w:ascii="Times New Roman"/>
          <w:b w:val="false"/>
          <w:i w:val="false"/>
          <w:color w:val="ff0000"/>
          <w:sz w:val="28"/>
        </w:rPr>
        <w:t xml:space="preserve">
      Ескерту. 175-қосымша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114" w:id="14710"/>
    <w:p>
      <w:pPr>
        <w:spacing w:after="0"/>
        <w:ind w:left="0"/>
        <w:jc w:val="left"/>
      </w:pPr>
      <w:r>
        <w:rPr>
          <w:rFonts w:ascii="Times New Roman"/>
          <w:b/>
          <w:i w:val="false"/>
          <w:color w:val="000000"/>
        </w:rPr>
        <w:t xml:space="preserve"> 1-тарау. Жалпы ережелер</w:t>
      </w:r>
    </w:p>
    <w:bookmarkEnd w:id="14710"/>
    <w:bookmarkStart w:name="z33115" w:id="1471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Павлодар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711"/>
    <w:bookmarkStart w:name="z33116" w:id="1471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712"/>
    <w:bookmarkStart w:name="z33117" w:id="1471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713"/>
    <w:bookmarkStart w:name="z33118" w:id="1471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714"/>
    <w:bookmarkStart w:name="z33119" w:id="1471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715"/>
    <w:bookmarkStart w:name="z33120" w:id="1471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716"/>
    <w:bookmarkStart w:name="z33121" w:id="1471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717"/>
    <w:bookmarkStart w:name="z33122" w:id="14718"/>
    <w:p>
      <w:pPr>
        <w:spacing w:after="0"/>
        <w:ind w:left="0"/>
        <w:jc w:val="both"/>
      </w:pPr>
      <w:r>
        <w:rPr>
          <w:rFonts w:ascii="Times New Roman"/>
          <w:b w:val="false"/>
          <w:i w:val="false"/>
          <w:color w:val="000000"/>
          <w:sz w:val="28"/>
        </w:rPr>
        <w:t>
      8. Заңды тұлғаның орналасқан жері – индекс 140000, Қазақстан Республикасы, Павлодар облысы, Павлодар қаласы, Луначарский көшесі, 13 құрылыс.</w:t>
      </w:r>
    </w:p>
    <w:bookmarkEnd w:id="14718"/>
    <w:bookmarkStart w:name="z33123" w:id="1471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Павлодар аудандық санитариялық-эпидемиологиялық бақылау басқармасы" республикалық мемлекеттік мекемесі.</w:t>
      </w:r>
    </w:p>
    <w:bookmarkEnd w:id="14719"/>
    <w:bookmarkStart w:name="z33124" w:id="1472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720"/>
    <w:bookmarkStart w:name="z33125" w:id="1472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721"/>
    <w:bookmarkStart w:name="z33126" w:id="1472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722"/>
    <w:bookmarkStart w:name="z33127" w:id="1472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723"/>
    <w:bookmarkStart w:name="z33128" w:id="1472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724"/>
    <w:bookmarkStart w:name="z33129" w:id="14725"/>
    <w:p>
      <w:pPr>
        <w:spacing w:after="0"/>
        <w:ind w:left="0"/>
        <w:jc w:val="both"/>
      </w:pPr>
      <w:r>
        <w:rPr>
          <w:rFonts w:ascii="Times New Roman"/>
          <w:b w:val="false"/>
          <w:i w:val="false"/>
          <w:color w:val="000000"/>
          <w:sz w:val="28"/>
        </w:rPr>
        <w:t>
      13. Міндеттері:</w:t>
      </w:r>
    </w:p>
    <w:bookmarkEnd w:id="14725"/>
    <w:bookmarkStart w:name="z33130" w:id="1472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726"/>
    <w:bookmarkStart w:name="z33131" w:id="1472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727"/>
    <w:bookmarkStart w:name="z33132" w:id="1472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728"/>
    <w:bookmarkStart w:name="z33133" w:id="14729"/>
    <w:p>
      <w:pPr>
        <w:spacing w:after="0"/>
        <w:ind w:left="0"/>
        <w:jc w:val="both"/>
      </w:pPr>
      <w:r>
        <w:rPr>
          <w:rFonts w:ascii="Times New Roman"/>
          <w:b w:val="false"/>
          <w:i w:val="false"/>
          <w:color w:val="000000"/>
          <w:sz w:val="28"/>
        </w:rPr>
        <w:t>
      14. Құқықтары мен міндеттері:</w:t>
      </w:r>
    </w:p>
    <w:bookmarkEnd w:id="14729"/>
    <w:bookmarkStart w:name="z33134" w:id="1473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730"/>
    <w:bookmarkStart w:name="z33135" w:id="1473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731"/>
    <w:bookmarkStart w:name="z33136" w:id="1473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732"/>
    <w:bookmarkStart w:name="z33137" w:id="1473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733"/>
    <w:bookmarkStart w:name="z33138" w:id="1473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734"/>
    <w:bookmarkStart w:name="z33139" w:id="1473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735"/>
    <w:bookmarkStart w:name="z33140" w:id="1473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736"/>
    <w:bookmarkStart w:name="z33141" w:id="1473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737"/>
    <w:bookmarkStart w:name="z33142" w:id="1473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738"/>
    <w:bookmarkStart w:name="z33143" w:id="14739"/>
    <w:p>
      <w:pPr>
        <w:spacing w:after="0"/>
        <w:ind w:left="0"/>
        <w:jc w:val="both"/>
      </w:pPr>
      <w:r>
        <w:rPr>
          <w:rFonts w:ascii="Times New Roman"/>
          <w:b w:val="false"/>
          <w:i w:val="false"/>
          <w:color w:val="000000"/>
          <w:sz w:val="28"/>
        </w:rPr>
        <w:t>
      15. Функциялары:</w:t>
      </w:r>
    </w:p>
    <w:bookmarkEnd w:id="14739"/>
    <w:bookmarkStart w:name="z33144" w:id="14740"/>
    <w:p>
      <w:pPr>
        <w:spacing w:after="0"/>
        <w:ind w:left="0"/>
        <w:jc w:val="both"/>
      </w:pPr>
      <w:r>
        <w:rPr>
          <w:rFonts w:ascii="Times New Roman"/>
          <w:b w:val="false"/>
          <w:i w:val="false"/>
          <w:color w:val="000000"/>
          <w:sz w:val="28"/>
        </w:rPr>
        <w:t>
      1) реттелетін салада мемлекеттік саясатты іске асыру;</w:t>
      </w:r>
    </w:p>
    <w:bookmarkEnd w:id="14740"/>
    <w:bookmarkStart w:name="z33145" w:id="1474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741"/>
    <w:bookmarkStart w:name="z33146" w:id="1474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742"/>
    <w:bookmarkStart w:name="z33147" w:id="1474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743"/>
    <w:bookmarkStart w:name="z33148" w:id="1474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744"/>
    <w:bookmarkStart w:name="z33149" w:id="1474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74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3150" w:id="1474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74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3151" w:id="1474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747"/>
    <w:bookmarkStart w:name="z33152" w:id="1474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748"/>
    <w:bookmarkStart w:name="z33153" w:id="1474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749"/>
    <w:bookmarkStart w:name="z33154" w:id="1475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7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156" w:id="1475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4751"/>
    <w:bookmarkStart w:name="z33157" w:id="1475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752"/>
    <w:bookmarkStart w:name="z33158" w:id="1475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753"/>
    <w:bookmarkStart w:name="z33159" w:id="1475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7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162" w:id="1475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755"/>
    <w:bookmarkStart w:name="z33163" w:id="1475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756"/>
    <w:bookmarkStart w:name="z33164" w:id="1475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757"/>
    <w:bookmarkStart w:name="z33165" w:id="1475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758"/>
    <w:bookmarkStart w:name="z33166" w:id="1475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759"/>
    <w:bookmarkStart w:name="z33167" w:id="1476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4760"/>
    <w:bookmarkStart w:name="z33168" w:id="1476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761"/>
    <w:bookmarkStart w:name="z33169" w:id="1476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4762"/>
    <w:bookmarkStart w:name="z33170" w:id="1476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763"/>
    <w:bookmarkStart w:name="z33171" w:id="1476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476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3172" w:id="14765"/>
    <w:p>
      <w:pPr>
        <w:spacing w:after="0"/>
        <w:ind w:left="0"/>
        <w:jc w:val="both"/>
      </w:pPr>
      <w:r>
        <w:rPr>
          <w:rFonts w:ascii="Times New Roman"/>
          <w:b w:val="false"/>
          <w:i w:val="false"/>
          <w:color w:val="000000"/>
          <w:sz w:val="28"/>
        </w:rPr>
        <w:t>
      29) мыналарды:</w:t>
      </w:r>
    </w:p>
    <w:bookmarkEnd w:id="14765"/>
    <w:bookmarkStart w:name="z33173" w:id="1476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76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3174" w:id="1476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767"/>
    <w:bookmarkStart w:name="z33175" w:id="1476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7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3176" w:id="1476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769"/>
    <w:bookmarkStart w:name="z33177" w:id="1477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770"/>
    <w:bookmarkStart w:name="z33178" w:id="1477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771"/>
    <w:bookmarkStart w:name="z33179" w:id="1477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772"/>
    <w:bookmarkStart w:name="z33180" w:id="14773"/>
    <w:p>
      <w:pPr>
        <w:spacing w:after="0"/>
        <w:ind w:left="0"/>
        <w:jc w:val="both"/>
      </w:pPr>
      <w:r>
        <w:rPr>
          <w:rFonts w:ascii="Times New Roman"/>
          <w:b w:val="false"/>
          <w:i w:val="false"/>
          <w:color w:val="000000"/>
          <w:sz w:val="28"/>
        </w:rPr>
        <w:t>
      19. Басқарма басшысының өкілеттіктері:</w:t>
      </w:r>
    </w:p>
    <w:bookmarkEnd w:id="14773"/>
    <w:bookmarkStart w:name="z33181" w:id="1477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774"/>
    <w:bookmarkStart w:name="z33182" w:id="1477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775"/>
    <w:bookmarkStart w:name="z33183" w:id="1477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776"/>
    <w:bookmarkStart w:name="z33184" w:id="1477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777"/>
    <w:bookmarkStart w:name="z33185" w:id="1477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778"/>
    <w:bookmarkStart w:name="z33186" w:id="1477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779"/>
    <w:bookmarkStart w:name="z33187" w:id="14780"/>
    <w:p>
      <w:pPr>
        <w:spacing w:after="0"/>
        <w:ind w:left="0"/>
        <w:jc w:val="left"/>
      </w:pPr>
      <w:r>
        <w:rPr>
          <w:rFonts w:ascii="Times New Roman"/>
          <w:b/>
          <w:i w:val="false"/>
          <w:color w:val="000000"/>
        </w:rPr>
        <w:t xml:space="preserve"> 4-тарау. Басқарманың мүлкі</w:t>
      </w:r>
    </w:p>
    <w:bookmarkEnd w:id="14780"/>
    <w:bookmarkStart w:name="z33188" w:id="1478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781"/>
    <w:bookmarkStart w:name="z33189" w:id="1478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782"/>
    <w:bookmarkStart w:name="z33190" w:id="1478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783"/>
    <w:bookmarkStart w:name="z33191" w:id="1478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784"/>
    <w:bookmarkStart w:name="z33192" w:id="14785"/>
    <w:p>
      <w:pPr>
        <w:spacing w:after="0"/>
        <w:ind w:left="0"/>
        <w:jc w:val="left"/>
      </w:pPr>
      <w:r>
        <w:rPr>
          <w:rFonts w:ascii="Times New Roman"/>
          <w:b/>
          <w:i w:val="false"/>
          <w:color w:val="000000"/>
        </w:rPr>
        <w:t xml:space="preserve"> 5-тарау. Басқарманы қайта ұйымдастыру және тарату</w:t>
      </w:r>
    </w:p>
    <w:bookmarkEnd w:id="14785"/>
    <w:bookmarkStart w:name="z33193" w:id="1478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7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176-қосымша</w:t>
            </w:r>
          </w:p>
        </w:tc>
      </w:tr>
    </w:tbl>
    <w:bookmarkStart w:name="z13604" w:id="1478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Павлодар қалалық санитариялық-эпидемиологиялық бақылау басқармасы" республикалық мемлекеттік мекемесінің ережесі</w:t>
      </w:r>
    </w:p>
    <w:bookmarkEnd w:id="14787"/>
    <w:p>
      <w:pPr>
        <w:spacing w:after="0"/>
        <w:ind w:left="0"/>
        <w:jc w:val="both"/>
      </w:pPr>
      <w:r>
        <w:rPr>
          <w:rFonts w:ascii="Times New Roman"/>
          <w:b w:val="false"/>
          <w:i w:val="false"/>
          <w:color w:val="ff0000"/>
          <w:sz w:val="28"/>
        </w:rPr>
        <w:t xml:space="preserve">
      Ескерту. 176-қосымша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194" w:id="14788"/>
    <w:p>
      <w:pPr>
        <w:spacing w:after="0"/>
        <w:ind w:left="0"/>
        <w:jc w:val="left"/>
      </w:pPr>
      <w:r>
        <w:rPr>
          <w:rFonts w:ascii="Times New Roman"/>
          <w:b/>
          <w:i w:val="false"/>
          <w:color w:val="000000"/>
        </w:rPr>
        <w:t xml:space="preserve"> 1-тарау. Жалпы ережелер</w:t>
      </w:r>
    </w:p>
    <w:bookmarkEnd w:id="14788"/>
    <w:bookmarkStart w:name="z33195" w:id="1478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Павлодар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789"/>
    <w:bookmarkStart w:name="z33196" w:id="1479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790"/>
    <w:bookmarkStart w:name="z33197" w:id="1479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791"/>
    <w:bookmarkStart w:name="z33198" w:id="1479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792"/>
    <w:bookmarkStart w:name="z33199" w:id="1479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793"/>
    <w:bookmarkStart w:name="z33200" w:id="1479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794"/>
    <w:bookmarkStart w:name="z33201" w:id="1479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795"/>
    <w:bookmarkStart w:name="z33202" w:id="14796"/>
    <w:p>
      <w:pPr>
        <w:spacing w:after="0"/>
        <w:ind w:left="0"/>
        <w:jc w:val="both"/>
      </w:pPr>
      <w:r>
        <w:rPr>
          <w:rFonts w:ascii="Times New Roman"/>
          <w:b w:val="false"/>
          <w:i w:val="false"/>
          <w:color w:val="000000"/>
          <w:sz w:val="28"/>
        </w:rPr>
        <w:t>
      8. Заңды тұлғаның орналасқан жері – индекс 140000, Қазақстан Республикасы, Павлодар облысы, Павлодар қаласы, Сағадат Нұрмағамбетов көшесі, 3 құрылыс.</w:t>
      </w:r>
    </w:p>
    <w:bookmarkEnd w:id="14796"/>
    <w:bookmarkStart w:name="z33203" w:id="1479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Павлодар қалалық санитариялық-эпидемиологиялық бақылау басқармасы" республикалық мемлекеттік мекемесі.</w:t>
      </w:r>
    </w:p>
    <w:bookmarkEnd w:id="14797"/>
    <w:bookmarkStart w:name="z33204" w:id="1479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798"/>
    <w:bookmarkStart w:name="z33205" w:id="1479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799"/>
    <w:bookmarkStart w:name="z33206" w:id="1480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800"/>
    <w:bookmarkStart w:name="z33207" w:id="1480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801"/>
    <w:bookmarkStart w:name="z33208" w:id="1480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802"/>
    <w:bookmarkStart w:name="z33209" w:id="14803"/>
    <w:p>
      <w:pPr>
        <w:spacing w:after="0"/>
        <w:ind w:left="0"/>
        <w:jc w:val="both"/>
      </w:pPr>
      <w:r>
        <w:rPr>
          <w:rFonts w:ascii="Times New Roman"/>
          <w:b w:val="false"/>
          <w:i w:val="false"/>
          <w:color w:val="000000"/>
          <w:sz w:val="28"/>
        </w:rPr>
        <w:t>
      13. Міндеттері:</w:t>
      </w:r>
    </w:p>
    <w:bookmarkEnd w:id="14803"/>
    <w:bookmarkStart w:name="z33210" w:id="1480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804"/>
    <w:bookmarkStart w:name="z33211" w:id="1480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805"/>
    <w:bookmarkStart w:name="z33212" w:id="1480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806"/>
    <w:bookmarkStart w:name="z33213" w:id="14807"/>
    <w:p>
      <w:pPr>
        <w:spacing w:after="0"/>
        <w:ind w:left="0"/>
        <w:jc w:val="both"/>
      </w:pPr>
      <w:r>
        <w:rPr>
          <w:rFonts w:ascii="Times New Roman"/>
          <w:b w:val="false"/>
          <w:i w:val="false"/>
          <w:color w:val="000000"/>
          <w:sz w:val="28"/>
        </w:rPr>
        <w:t>
      14. Құқықтары мен міндеттері:</w:t>
      </w:r>
    </w:p>
    <w:bookmarkEnd w:id="14807"/>
    <w:bookmarkStart w:name="z33214" w:id="1480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808"/>
    <w:bookmarkStart w:name="z33215" w:id="1480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809"/>
    <w:bookmarkStart w:name="z33216" w:id="1481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810"/>
    <w:bookmarkStart w:name="z33217" w:id="1481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811"/>
    <w:bookmarkStart w:name="z33218" w:id="1481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812"/>
    <w:bookmarkStart w:name="z33219" w:id="1481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813"/>
    <w:bookmarkStart w:name="z33220" w:id="1481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814"/>
    <w:bookmarkStart w:name="z33221" w:id="1481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815"/>
    <w:bookmarkStart w:name="z33222" w:id="1481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816"/>
    <w:bookmarkStart w:name="z33223" w:id="14817"/>
    <w:p>
      <w:pPr>
        <w:spacing w:after="0"/>
        <w:ind w:left="0"/>
        <w:jc w:val="both"/>
      </w:pPr>
      <w:r>
        <w:rPr>
          <w:rFonts w:ascii="Times New Roman"/>
          <w:b w:val="false"/>
          <w:i w:val="false"/>
          <w:color w:val="000000"/>
          <w:sz w:val="28"/>
        </w:rPr>
        <w:t>
      15. Функциялары:</w:t>
      </w:r>
    </w:p>
    <w:bookmarkEnd w:id="14817"/>
    <w:bookmarkStart w:name="z33224" w:id="14818"/>
    <w:p>
      <w:pPr>
        <w:spacing w:after="0"/>
        <w:ind w:left="0"/>
        <w:jc w:val="both"/>
      </w:pPr>
      <w:r>
        <w:rPr>
          <w:rFonts w:ascii="Times New Roman"/>
          <w:b w:val="false"/>
          <w:i w:val="false"/>
          <w:color w:val="000000"/>
          <w:sz w:val="28"/>
        </w:rPr>
        <w:t>
      1) реттелетін салада мемлекеттік саясатты іске асыру;</w:t>
      </w:r>
    </w:p>
    <w:bookmarkEnd w:id="14818"/>
    <w:bookmarkStart w:name="z33225" w:id="1481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819"/>
    <w:bookmarkStart w:name="z33226" w:id="1482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820"/>
    <w:bookmarkStart w:name="z33227" w:id="1482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821"/>
    <w:bookmarkStart w:name="z33228" w:id="1482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822"/>
    <w:bookmarkStart w:name="z33229" w:id="1482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82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3230" w:id="1482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82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3231" w:id="1482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825"/>
    <w:bookmarkStart w:name="z33232" w:id="1482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826"/>
    <w:bookmarkStart w:name="z33233" w:id="1482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827"/>
    <w:bookmarkStart w:name="z33234" w:id="1482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8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236" w:id="1482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4829"/>
    <w:bookmarkStart w:name="z33237" w:id="1483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830"/>
    <w:bookmarkStart w:name="z33238" w:id="1483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831"/>
    <w:bookmarkStart w:name="z33239" w:id="1483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8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242" w:id="1483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833"/>
    <w:bookmarkStart w:name="z33243" w:id="1483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834"/>
    <w:bookmarkStart w:name="z33244" w:id="1483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835"/>
    <w:bookmarkStart w:name="z33245" w:id="1483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836"/>
    <w:bookmarkStart w:name="z33246" w:id="1483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837"/>
    <w:bookmarkStart w:name="z33247" w:id="1483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4838"/>
    <w:bookmarkStart w:name="z33248" w:id="1483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839"/>
    <w:bookmarkStart w:name="z33249" w:id="1484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4840"/>
    <w:bookmarkStart w:name="z33250" w:id="1484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841"/>
    <w:bookmarkStart w:name="z33251" w:id="1484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484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3252" w:id="14843"/>
    <w:p>
      <w:pPr>
        <w:spacing w:after="0"/>
        <w:ind w:left="0"/>
        <w:jc w:val="both"/>
      </w:pPr>
      <w:r>
        <w:rPr>
          <w:rFonts w:ascii="Times New Roman"/>
          <w:b w:val="false"/>
          <w:i w:val="false"/>
          <w:color w:val="000000"/>
          <w:sz w:val="28"/>
        </w:rPr>
        <w:t>
      29) мыналарды:</w:t>
      </w:r>
    </w:p>
    <w:bookmarkEnd w:id="14843"/>
    <w:bookmarkStart w:name="z33253" w:id="1484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84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3254" w:id="1484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845"/>
    <w:bookmarkStart w:name="z33255" w:id="1484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8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3256" w:id="1484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847"/>
    <w:bookmarkStart w:name="z33257" w:id="1484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848"/>
    <w:bookmarkStart w:name="z33258" w:id="1484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849"/>
    <w:bookmarkStart w:name="z33259" w:id="1485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850"/>
    <w:bookmarkStart w:name="z33260" w:id="14851"/>
    <w:p>
      <w:pPr>
        <w:spacing w:after="0"/>
        <w:ind w:left="0"/>
        <w:jc w:val="both"/>
      </w:pPr>
      <w:r>
        <w:rPr>
          <w:rFonts w:ascii="Times New Roman"/>
          <w:b w:val="false"/>
          <w:i w:val="false"/>
          <w:color w:val="000000"/>
          <w:sz w:val="28"/>
        </w:rPr>
        <w:t>
      19. Басқарма басшысының өкілеттіктері:</w:t>
      </w:r>
    </w:p>
    <w:bookmarkEnd w:id="14851"/>
    <w:bookmarkStart w:name="z33261" w:id="1485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852"/>
    <w:bookmarkStart w:name="z33262" w:id="1485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853"/>
    <w:bookmarkStart w:name="z33263" w:id="1485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854"/>
    <w:bookmarkStart w:name="z33264" w:id="1485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855"/>
    <w:bookmarkStart w:name="z33265" w:id="1485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856"/>
    <w:bookmarkStart w:name="z33266" w:id="1485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857"/>
    <w:bookmarkStart w:name="z33267" w:id="14858"/>
    <w:p>
      <w:pPr>
        <w:spacing w:after="0"/>
        <w:ind w:left="0"/>
        <w:jc w:val="left"/>
      </w:pPr>
      <w:r>
        <w:rPr>
          <w:rFonts w:ascii="Times New Roman"/>
          <w:b/>
          <w:i w:val="false"/>
          <w:color w:val="000000"/>
        </w:rPr>
        <w:t xml:space="preserve"> 4-тарау. Басқарманың мүлкі</w:t>
      </w:r>
    </w:p>
    <w:bookmarkEnd w:id="14858"/>
    <w:bookmarkStart w:name="z33268" w:id="1485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859"/>
    <w:bookmarkStart w:name="z33269" w:id="1486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860"/>
    <w:bookmarkStart w:name="z33270" w:id="1486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861"/>
    <w:bookmarkStart w:name="z33271" w:id="1486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862"/>
    <w:bookmarkStart w:name="z33272" w:id="14863"/>
    <w:p>
      <w:pPr>
        <w:spacing w:after="0"/>
        <w:ind w:left="0"/>
        <w:jc w:val="left"/>
      </w:pPr>
      <w:r>
        <w:rPr>
          <w:rFonts w:ascii="Times New Roman"/>
          <w:b/>
          <w:i w:val="false"/>
          <w:color w:val="000000"/>
        </w:rPr>
        <w:t xml:space="preserve"> 5-тарау. Басқарманы қайта ұйымдастыру және тарату</w:t>
      </w:r>
    </w:p>
    <w:bookmarkEnd w:id="14863"/>
    <w:bookmarkStart w:name="z33273" w:id="1486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8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177-қосымша</w:t>
            </w:r>
          </w:p>
        </w:tc>
      </w:tr>
    </w:tbl>
    <w:bookmarkStart w:name="z13679" w:id="1486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Тереңкөл ауданының санитариялық-эпидемиологиялық бақылау басқармасы" республикалық мемлекеттік мекемесінің ережесі</w:t>
      </w:r>
    </w:p>
    <w:bookmarkEnd w:id="14865"/>
    <w:p>
      <w:pPr>
        <w:spacing w:after="0"/>
        <w:ind w:left="0"/>
        <w:jc w:val="both"/>
      </w:pPr>
      <w:r>
        <w:rPr>
          <w:rFonts w:ascii="Times New Roman"/>
          <w:b w:val="false"/>
          <w:i w:val="false"/>
          <w:color w:val="ff0000"/>
          <w:sz w:val="28"/>
        </w:rPr>
        <w:t xml:space="preserve">
      Ескерту. 177-қосымша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274" w:id="14866"/>
    <w:p>
      <w:pPr>
        <w:spacing w:after="0"/>
        <w:ind w:left="0"/>
        <w:jc w:val="left"/>
      </w:pPr>
      <w:r>
        <w:rPr>
          <w:rFonts w:ascii="Times New Roman"/>
          <w:b/>
          <w:i w:val="false"/>
          <w:color w:val="000000"/>
        </w:rPr>
        <w:t xml:space="preserve"> 1-тарау. Жалпы ережелер</w:t>
      </w:r>
    </w:p>
    <w:bookmarkEnd w:id="14866"/>
    <w:bookmarkStart w:name="z33275" w:id="1486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Тереңкөл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867"/>
    <w:bookmarkStart w:name="z33276" w:id="1486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868"/>
    <w:bookmarkStart w:name="z33277" w:id="1486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869"/>
    <w:bookmarkStart w:name="z33278" w:id="1487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870"/>
    <w:bookmarkStart w:name="z33279" w:id="1487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871"/>
    <w:bookmarkStart w:name="z33280" w:id="1487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872"/>
    <w:bookmarkStart w:name="z33281" w:id="1487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873"/>
    <w:bookmarkStart w:name="z33282" w:id="14874"/>
    <w:p>
      <w:pPr>
        <w:spacing w:after="0"/>
        <w:ind w:left="0"/>
        <w:jc w:val="both"/>
      </w:pPr>
      <w:r>
        <w:rPr>
          <w:rFonts w:ascii="Times New Roman"/>
          <w:b w:val="false"/>
          <w:i w:val="false"/>
          <w:color w:val="000000"/>
          <w:sz w:val="28"/>
        </w:rPr>
        <w:t>
      8. Заңды тұлғаның орналасқан жері – индекс 140600, Қазақстан Республикасы, Павлодар облысы, Тереңкөл ауданы, Тереңкөл ауылдық округі. Тереңкөл ауылы, Тәуелсіздік көшесі, 246А үй.</w:t>
      </w:r>
    </w:p>
    <w:bookmarkEnd w:id="14874"/>
    <w:bookmarkStart w:name="z33283" w:id="1487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Тереңкөл ауданының санитариялық-эпидемиологиялық бақылау басқармасы" республикалық мемлекеттік мекемесі.</w:t>
      </w:r>
    </w:p>
    <w:bookmarkEnd w:id="14875"/>
    <w:bookmarkStart w:name="z33284" w:id="1487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876"/>
    <w:bookmarkStart w:name="z33285" w:id="1487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877"/>
    <w:bookmarkStart w:name="z33286" w:id="1487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878"/>
    <w:bookmarkStart w:name="z33287" w:id="1487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879"/>
    <w:bookmarkStart w:name="z33288" w:id="1488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880"/>
    <w:bookmarkStart w:name="z33289" w:id="14881"/>
    <w:p>
      <w:pPr>
        <w:spacing w:after="0"/>
        <w:ind w:left="0"/>
        <w:jc w:val="both"/>
      </w:pPr>
      <w:r>
        <w:rPr>
          <w:rFonts w:ascii="Times New Roman"/>
          <w:b w:val="false"/>
          <w:i w:val="false"/>
          <w:color w:val="000000"/>
          <w:sz w:val="28"/>
        </w:rPr>
        <w:t>
      13. Міндеттері:</w:t>
      </w:r>
    </w:p>
    <w:bookmarkEnd w:id="14881"/>
    <w:bookmarkStart w:name="z33290" w:id="1488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882"/>
    <w:bookmarkStart w:name="z33291" w:id="1488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883"/>
    <w:bookmarkStart w:name="z33292" w:id="1488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884"/>
    <w:bookmarkStart w:name="z33293" w:id="14885"/>
    <w:p>
      <w:pPr>
        <w:spacing w:after="0"/>
        <w:ind w:left="0"/>
        <w:jc w:val="both"/>
      </w:pPr>
      <w:r>
        <w:rPr>
          <w:rFonts w:ascii="Times New Roman"/>
          <w:b w:val="false"/>
          <w:i w:val="false"/>
          <w:color w:val="000000"/>
          <w:sz w:val="28"/>
        </w:rPr>
        <w:t>
      14. Құқықтары мен міндеттері:</w:t>
      </w:r>
    </w:p>
    <w:bookmarkEnd w:id="14885"/>
    <w:bookmarkStart w:name="z33294" w:id="1488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886"/>
    <w:bookmarkStart w:name="z33295" w:id="1488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887"/>
    <w:bookmarkStart w:name="z33296" w:id="1488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888"/>
    <w:bookmarkStart w:name="z33297" w:id="1488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889"/>
    <w:bookmarkStart w:name="z33298" w:id="1489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890"/>
    <w:bookmarkStart w:name="z33299" w:id="1489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891"/>
    <w:bookmarkStart w:name="z33300" w:id="1489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892"/>
    <w:bookmarkStart w:name="z33301" w:id="1489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893"/>
    <w:bookmarkStart w:name="z33302" w:id="1489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894"/>
    <w:bookmarkStart w:name="z33303" w:id="14895"/>
    <w:p>
      <w:pPr>
        <w:spacing w:after="0"/>
        <w:ind w:left="0"/>
        <w:jc w:val="both"/>
      </w:pPr>
      <w:r>
        <w:rPr>
          <w:rFonts w:ascii="Times New Roman"/>
          <w:b w:val="false"/>
          <w:i w:val="false"/>
          <w:color w:val="000000"/>
          <w:sz w:val="28"/>
        </w:rPr>
        <w:t>
      15. Функциялары:</w:t>
      </w:r>
    </w:p>
    <w:bookmarkEnd w:id="14895"/>
    <w:bookmarkStart w:name="z33304" w:id="14896"/>
    <w:p>
      <w:pPr>
        <w:spacing w:after="0"/>
        <w:ind w:left="0"/>
        <w:jc w:val="both"/>
      </w:pPr>
      <w:r>
        <w:rPr>
          <w:rFonts w:ascii="Times New Roman"/>
          <w:b w:val="false"/>
          <w:i w:val="false"/>
          <w:color w:val="000000"/>
          <w:sz w:val="28"/>
        </w:rPr>
        <w:t>
      1) реттелетін салада мемлекеттік саясатты іске асыру;</w:t>
      </w:r>
    </w:p>
    <w:bookmarkEnd w:id="14896"/>
    <w:bookmarkStart w:name="z33305" w:id="1489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897"/>
    <w:bookmarkStart w:name="z33306" w:id="1489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898"/>
    <w:bookmarkStart w:name="z33307" w:id="1489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899"/>
    <w:bookmarkStart w:name="z33308" w:id="1490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900"/>
    <w:bookmarkStart w:name="z33309" w:id="1490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90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3310" w:id="1490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90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3311" w:id="1490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903"/>
    <w:bookmarkStart w:name="z33312" w:id="1490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904"/>
    <w:bookmarkStart w:name="z33313" w:id="1490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905"/>
    <w:bookmarkStart w:name="z33314" w:id="1490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9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316" w:id="1490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4907"/>
    <w:bookmarkStart w:name="z33317" w:id="1490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908"/>
    <w:bookmarkStart w:name="z33318" w:id="1490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909"/>
    <w:bookmarkStart w:name="z33319" w:id="1491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9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322" w:id="1491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911"/>
    <w:bookmarkStart w:name="z33323" w:id="1491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912"/>
    <w:bookmarkStart w:name="z33324" w:id="1491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913"/>
    <w:bookmarkStart w:name="z33325" w:id="1491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914"/>
    <w:bookmarkStart w:name="z33326" w:id="1491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915"/>
    <w:bookmarkStart w:name="z33327" w:id="1491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4916"/>
    <w:bookmarkStart w:name="z33328" w:id="1491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917"/>
    <w:bookmarkStart w:name="z33329" w:id="1491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4918"/>
    <w:bookmarkStart w:name="z33330" w:id="1491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919"/>
    <w:bookmarkStart w:name="z33331" w:id="1492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492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3332" w:id="14921"/>
    <w:p>
      <w:pPr>
        <w:spacing w:after="0"/>
        <w:ind w:left="0"/>
        <w:jc w:val="both"/>
      </w:pPr>
      <w:r>
        <w:rPr>
          <w:rFonts w:ascii="Times New Roman"/>
          <w:b w:val="false"/>
          <w:i w:val="false"/>
          <w:color w:val="000000"/>
          <w:sz w:val="28"/>
        </w:rPr>
        <w:t>
      29) мыналарды:</w:t>
      </w:r>
    </w:p>
    <w:bookmarkEnd w:id="14921"/>
    <w:bookmarkStart w:name="z33333" w:id="1492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92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3334" w:id="1492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923"/>
    <w:bookmarkStart w:name="z33335" w:id="1492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9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3336" w:id="1492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925"/>
    <w:bookmarkStart w:name="z33337" w:id="1492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926"/>
    <w:bookmarkStart w:name="z33338" w:id="1492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927"/>
    <w:bookmarkStart w:name="z33339" w:id="1492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928"/>
    <w:bookmarkStart w:name="z33340" w:id="14929"/>
    <w:p>
      <w:pPr>
        <w:spacing w:after="0"/>
        <w:ind w:left="0"/>
        <w:jc w:val="both"/>
      </w:pPr>
      <w:r>
        <w:rPr>
          <w:rFonts w:ascii="Times New Roman"/>
          <w:b w:val="false"/>
          <w:i w:val="false"/>
          <w:color w:val="000000"/>
          <w:sz w:val="28"/>
        </w:rPr>
        <w:t>
      19. Басқарма басшысының өкілеттіктері:</w:t>
      </w:r>
    </w:p>
    <w:bookmarkEnd w:id="14929"/>
    <w:bookmarkStart w:name="z33341" w:id="1493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930"/>
    <w:bookmarkStart w:name="z33342" w:id="1493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931"/>
    <w:bookmarkStart w:name="z33343" w:id="1493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932"/>
    <w:bookmarkStart w:name="z33344" w:id="1493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933"/>
    <w:bookmarkStart w:name="z33345" w:id="1493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934"/>
    <w:bookmarkStart w:name="z33346" w:id="1493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935"/>
    <w:bookmarkStart w:name="z33347" w:id="14936"/>
    <w:p>
      <w:pPr>
        <w:spacing w:after="0"/>
        <w:ind w:left="0"/>
        <w:jc w:val="left"/>
      </w:pPr>
      <w:r>
        <w:rPr>
          <w:rFonts w:ascii="Times New Roman"/>
          <w:b/>
          <w:i w:val="false"/>
          <w:color w:val="000000"/>
        </w:rPr>
        <w:t xml:space="preserve"> 4-тарау. Басқарманың мүлкі</w:t>
      </w:r>
    </w:p>
    <w:bookmarkEnd w:id="14936"/>
    <w:bookmarkStart w:name="z33348" w:id="1493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937"/>
    <w:bookmarkStart w:name="z33349" w:id="1493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938"/>
    <w:bookmarkStart w:name="z33350" w:id="1493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939"/>
    <w:bookmarkStart w:name="z33351" w:id="1494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940"/>
    <w:bookmarkStart w:name="z33352" w:id="14941"/>
    <w:p>
      <w:pPr>
        <w:spacing w:after="0"/>
        <w:ind w:left="0"/>
        <w:jc w:val="left"/>
      </w:pPr>
      <w:r>
        <w:rPr>
          <w:rFonts w:ascii="Times New Roman"/>
          <w:b/>
          <w:i w:val="false"/>
          <w:color w:val="000000"/>
        </w:rPr>
        <w:t xml:space="preserve"> 5-тарау. Басқарманы қайта ұйымдастыру және тарату</w:t>
      </w:r>
    </w:p>
    <w:bookmarkEnd w:id="14941"/>
    <w:bookmarkStart w:name="z33353" w:id="1494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9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178-қосымша</w:t>
            </w:r>
          </w:p>
        </w:tc>
      </w:tr>
    </w:tbl>
    <w:bookmarkStart w:name="z13755" w:id="1494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Успен аудандық санитариялық-эпидемиологиялық бақылау басқармасы" республикалық мемлекеттік мекемесінің ережесі</w:t>
      </w:r>
    </w:p>
    <w:bookmarkEnd w:id="14943"/>
    <w:p>
      <w:pPr>
        <w:spacing w:after="0"/>
        <w:ind w:left="0"/>
        <w:jc w:val="both"/>
      </w:pPr>
      <w:r>
        <w:rPr>
          <w:rFonts w:ascii="Times New Roman"/>
          <w:b w:val="false"/>
          <w:i w:val="false"/>
          <w:color w:val="ff0000"/>
          <w:sz w:val="28"/>
        </w:rPr>
        <w:t xml:space="preserve">
      Ескерту. 178-қосымша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354" w:id="14944"/>
    <w:p>
      <w:pPr>
        <w:spacing w:after="0"/>
        <w:ind w:left="0"/>
        <w:jc w:val="left"/>
      </w:pPr>
      <w:r>
        <w:rPr>
          <w:rFonts w:ascii="Times New Roman"/>
          <w:b/>
          <w:i w:val="false"/>
          <w:color w:val="000000"/>
        </w:rPr>
        <w:t xml:space="preserve"> 1-тарау. Жалпы ережелер</w:t>
      </w:r>
    </w:p>
    <w:bookmarkEnd w:id="14944"/>
    <w:bookmarkStart w:name="z33355" w:id="1494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Успен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945"/>
    <w:bookmarkStart w:name="z33356" w:id="1494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946"/>
    <w:bookmarkStart w:name="z33357" w:id="1494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947"/>
    <w:bookmarkStart w:name="z33358" w:id="1494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948"/>
    <w:bookmarkStart w:name="z33359" w:id="1494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949"/>
    <w:bookmarkStart w:name="z33360" w:id="1495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950"/>
    <w:bookmarkStart w:name="z33361" w:id="1495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951"/>
    <w:bookmarkStart w:name="z33362" w:id="14952"/>
    <w:p>
      <w:pPr>
        <w:spacing w:after="0"/>
        <w:ind w:left="0"/>
        <w:jc w:val="both"/>
      </w:pPr>
      <w:r>
        <w:rPr>
          <w:rFonts w:ascii="Times New Roman"/>
          <w:b w:val="false"/>
          <w:i w:val="false"/>
          <w:color w:val="000000"/>
          <w:sz w:val="28"/>
        </w:rPr>
        <w:t>
      8. Заңды тұлғаның орналасқан жері – индекс 141000, Қазақстан Республикасы, Павлодар облысы, Успен ауданы, Успен ауылы, Семенченко көшесі, 1ғимарат.</w:t>
      </w:r>
    </w:p>
    <w:bookmarkEnd w:id="14952"/>
    <w:bookmarkStart w:name="z33363" w:id="1495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Успен аудандық санитариялық-эпидемиологиялық бақылау басқармасы" республикалық мемлекеттік мекемесі.</w:t>
      </w:r>
    </w:p>
    <w:bookmarkEnd w:id="14953"/>
    <w:bookmarkStart w:name="z33364" w:id="1495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954"/>
    <w:bookmarkStart w:name="z33365" w:id="1495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955"/>
    <w:bookmarkStart w:name="z33366" w:id="1495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956"/>
    <w:bookmarkStart w:name="z33367" w:id="1495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957"/>
    <w:bookmarkStart w:name="z33368" w:id="1495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958"/>
    <w:bookmarkStart w:name="z33369" w:id="14959"/>
    <w:p>
      <w:pPr>
        <w:spacing w:after="0"/>
        <w:ind w:left="0"/>
        <w:jc w:val="both"/>
      </w:pPr>
      <w:r>
        <w:rPr>
          <w:rFonts w:ascii="Times New Roman"/>
          <w:b w:val="false"/>
          <w:i w:val="false"/>
          <w:color w:val="000000"/>
          <w:sz w:val="28"/>
        </w:rPr>
        <w:t>
      13. Міндеттері:</w:t>
      </w:r>
    </w:p>
    <w:bookmarkEnd w:id="14959"/>
    <w:bookmarkStart w:name="z33370" w:id="1496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960"/>
    <w:bookmarkStart w:name="z33371" w:id="1496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961"/>
    <w:bookmarkStart w:name="z33372" w:id="1496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962"/>
    <w:bookmarkStart w:name="z33373" w:id="14963"/>
    <w:p>
      <w:pPr>
        <w:spacing w:after="0"/>
        <w:ind w:left="0"/>
        <w:jc w:val="both"/>
      </w:pPr>
      <w:r>
        <w:rPr>
          <w:rFonts w:ascii="Times New Roman"/>
          <w:b w:val="false"/>
          <w:i w:val="false"/>
          <w:color w:val="000000"/>
          <w:sz w:val="28"/>
        </w:rPr>
        <w:t>
      14. Құқықтары мен міндеттері:</w:t>
      </w:r>
    </w:p>
    <w:bookmarkEnd w:id="14963"/>
    <w:bookmarkStart w:name="z33374" w:id="1496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964"/>
    <w:bookmarkStart w:name="z33375" w:id="1496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965"/>
    <w:bookmarkStart w:name="z33376" w:id="1496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966"/>
    <w:bookmarkStart w:name="z33377" w:id="1496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967"/>
    <w:bookmarkStart w:name="z33378" w:id="1496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968"/>
    <w:bookmarkStart w:name="z33379" w:id="1496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969"/>
    <w:bookmarkStart w:name="z33380" w:id="1497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970"/>
    <w:bookmarkStart w:name="z33381" w:id="1497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971"/>
    <w:bookmarkStart w:name="z33382" w:id="1497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972"/>
    <w:bookmarkStart w:name="z33383" w:id="14973"/>
    <w:p>
      <w:pPr>
        <w:spacing w:after="0"/>
        <w:ind w:left="0"/>
        <w:jc w:val="both"/>
      </w:pPr>
      <w:r>
        <w:rPr>
          <w:rFonts w:ascii="Times New Roman"/>
          <w:b w:val="false"/>
          <w:i w:val="false"/>
          <w:color w:val="000000"/>
          <w:sz w:val="28"/>
        </w:rPr>
        <w:t>
      15. Функциялары:</w:t>
      </w:r>
    </w:p>
    <w:bookmarkEnd w:id="14973"/>
    <w:bookmarkStart w:name="z33384" w:id="14974"/>
    <w:p>
      <w:pPr>
        <w:spacing w:after="0"/>
        <w:ind w:left="0"/>
        <w:jc w:val="both"/>
      </w:pPr>
      <w:r>
        <w:rPr>
          <w:rFonts w:ascii="Times New Roman"/>
          <w:b w:val="false"/>
          <w:i w:val="false"/>
          <w:color w:val="000000"/>
          <w:sz w:val="28"/>
        </w:rPr>
        <w:t>
      1) реттелетін салада мемлекеттік саясатты іске асыру;</w:t>
      </w:r>
    </w:p>
    <w:bookmarkEnd w:id="14974"/>
    <w:bookmarkStart w:name="z33385" w:id="1497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975"/>
    <w:bookmarkStart w:name="z33386" w:id="1497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976"/>
    <w:bookmarkStart w:name="z33387" w:id="1497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977"/>
    <w:bookmarkStart w:name="z33388" w:id="1497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978"/>
    <w:bookmarkStart w:name="z33389" w:id="1497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97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3390" w:id="1498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98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3391" w:id="1498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981"/>
    <w:bookmarkStart w:name="z33392" w:id="1498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982"/>
    <w:bookmarkStart w:name="z33393" w:id="1498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983"/>
    <w:bookmarkStart w:name="z33394" w:id="1498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9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396" w:id="1498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4985"/>
    <w:bookmarkStart w:name="z33397" w:id="1498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986"/>
    <w:bookmarkStart w:name="z33398" w:id="1498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987"/>
    <w:bookmarkStart w:name="z33399" w:id="1498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9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402" w:id="1498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989"/>
    <w:bookmarkStart w:name="z33403" w:id="1499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990"/>
    <w:bookmarkStart w:name="z33404" w:id="1499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991"/>
    <w:bookmarkStart w:name="z33405" w:id="1499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992"/>
    <w:bookmarkStart w:name="z33406" w:id="1499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993"/>
    <w:bookmarkStart w:name="z33407" w:id="1499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4994"/>
    <w:bookmarkStart w:name="z33408" w:id="1499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995"/>
    <w:bookmarkStart w:name="z33409" w:id="1499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4996"/>
    <w:bookmarkStart w:name="z33410" w:id="1499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997"/>
    <w:bookmarkStart w:name="z33411" w:id="1499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499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3412" w:id="14999"/>
    <w:p>
      <w:pPr>
        <w:spacing w:after="0"/>
        <w:ind w:left="0"/>
        <w:jc w:val="both"/>
      </w:pPr>
      <w:r>
        <w:rPr>
          <w:rFonts w:ascii="Times New Roman"/>
          <w:b w:val="false"/>
          <w:i w:val="false"/>
          <w:color w:val="000000"/>
          <w:sz w:val="28"/>
        </w:rPr>
        <w:t>
      29) мыналарды:</w:t>
      </w:r>
    </w:p>
    <w:bookmarkEnd w:id="14999"/>
    <w:bookmarkStart w:name="z33413" w:id="1500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00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3414" w:id="1500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001"/>
    <w:bookmarkStart w:name="z33415" w:id="1500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0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3416" w:id="1500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003"/>
    <w:bookmarkStart w:name="z33417" w:id="1500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004"/>
    <w:bookmarkStart w:name="z33418" w:id="1500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005"/>
    <w:bookmarkStart w:name="z33419" w:id="1500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006"/>
    <w:bookmarkStart w:name="z33420" w:id="15007"/>
    <w:p>
      <w:pPr>
        <w:spacing w:after="0"/>
        <w:ind w:left="0"/>
        <w:jc w:val="both"/>
      </w:pPr>
      <w:r>
        <w:rPr>
          <w:rFonts w:ascii="Times New Roman"/>
          <w:b w:val="false"/>
          <w:i w:val="false"/>
          <w:color w:val="000000"/>
          <w:sz w:val="28"/>
        </w:rPr>
        <w:t>
      19. Басқарма басшысының өкілеттіктері:</w:t>
      </w:r>
    </w:p>
    <w:bookmarkEnd w:id="15007"/>
    <w:bookmarkStart w:name="z33421" w:id="1500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008"/>
    <w:bookmarkStart w:name="z33422" w:id="1500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009"/>
    <w:bookmarkStart w:name="z33423" w:id="1501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010"/>
    <w:bookmarkStart w:name="z33424" w:id="1501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011"/>
    <w:bookmarkStart w:name="z33425" w:id="1501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012"/>
    <w:bookmarkStart w:name="z33426" w:id="1501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013"/>
    <w:bookmarkStart w:name="z33427" w:id="15014"/>
    <w:p>
      <w:pPr>
        <w:spacing w:after="0"/>
        <w:ind w:left="0"/>
        <w:jc w:val="left"/>
      </w:pPr>
      <w:r>
        <w:rPr>
          <w:rFonts w:ascii="Times New Roman"/>
          <w:b/>
          <w:i w:val="false"/>
          <w:color w:val="000000"/>
        </w:rPr>
        <w:t xml:space="preserve"> 4-тарау. Басқарманың мүлкі</w:t>
      </w:r>
    </w:p>
    <w:bookmarkEnd w:id="15014"/>
    <w:bookmarkStart w:name="z33428" w:id="1501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015"/>
    <w:bookmarkStart w:name="z33429" w:id="1501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016"/>
    <w:bookmarkStart w:name="z33430" w:id="1501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017"/>
    <w:bookmarkStart w:name="z33431" w:id="1501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018"/>
    <w:bookmarkStart w:name="z33432" w:id="15019"/>
    <w:p>
      <w:pPr>
        <w:spacing w:after="0"/>
        <w:ind w:left="0"/>
        <w:jc w:val="left"/>
      </w:pPr>
      <w:r>
        <w:rPr>
          <w:rFonts w:ascii="Times New Roman"/>
          <w:b/>
          <w:i w:val="false"/>
          <w:color w:val="000000"/>
        </w:rPr>
        <w:t xml:space="preserve"> 5-тарау. Басқарманы қайта ұйымдастыру және тарату</w:t>
      </w:r>
    </w:p>
    <w:bookmarkEnd w:id="15019"/>
    <w:bookmarkStart w:name="z33433" w:id="1502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0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179-қосымша</w:t>
            </w:r>
          </w:p>
        </w:tc>
      </w:tr>
    </w:tbl>
    <w:bookmarkStart w:name="z13831" w:id="1502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Шарбақты аудандық санитариялық-эпидемиологиялық бақылау басқармасы" республикалық мемлекеттік мекемесінің ережесі</w:t>
      </w:r>
    </w:p>
    <w:bookmarkEnd w:id="15021"/>
    <w:p>
      <w:pPr>
        <w:spacing w:after="0"/>
        <w:ind w:left="0"/>
        <w:jc w:val="both"/>
      </w:pPr>
      <w:r>
        <w:rPr>
          <w:rFonts w:ascii="Times New Roman"/>
          <w:b w:val="false"/>
          <w:i w:val="false"/>
          <w:color w:val="ff0000"/>
          <w:sz w:val="28"/>
        </w:rPr>
        <w:t xml:space="preserve">
      Ескерту. 179-қосымша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434" w:id="15022"/>
    <w:p>
      <w:pPr>
        <w:spacing w:after="0"/>
        <w:ind w:left="0"/>
        <w:jc w:val="left"/>
      </w:pPr>
      <w:r>
        <w:rPr>
          <w:rFonts w:ascii="Times New Roman"/>
          <w:b/>
          <w:i w:val="false"/>
          <w:color w:val="000000"/>
        </w:rPr>
        <w:t xml:space="preserve"> 1-тарау. Жалпы ережелер</w:t>
      </w:r>
    </w:p>
    <w:bookmarkEnd w:id="15022"/>
    <w:bookmarkStart w:name="z33435" w:id="1502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Шарбақты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023"/>
    <w:bookmarkStart w:name="z33436" w:id="1502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024"/>
    <w:bookmarkStart w:name="z33437" w:id="1502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025"/>
    <w:bookmarkStart w:name="z33438" w:id="1502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026"/>
    <w:bookmarkStart w:name="z33439" w:id="1502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027"/>
    <w:bookmarkStart w:name="z33440" w:id="1502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028"/>
    <w:bookmarkStart w:name="z33441" w:id="1502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029"/>
    <w:bookmarkStart w:name="z33442" w:id="15030"/>
    <w:p>
      <w:pPr>
        <w:spacing w:after="0"/>
        <w:ind w:left="0"/>
        <w:jc w:val="both"/>
      </w:pPr>
      <w:r>
        <w:rPr>
          <w:rFonts w:ascii="Times New Roman"/>
          <w:b w:val="false"/>
          <w:i w:val="false"/>
          <w:color w:val="000000"/>
          <w:sz w:val="28"/>
        </w:rPr>
        <w:t>
      8. Заңды тұлғаның орналасқан жері – индекс 141100, Қазақстан Республикасы, Павлодар облысы, Шарбақты ауданы, Шарбақты ауылы, Владимир Чайко көшесі, 56 ғимарат.</w:t>
      </w:r>
    </w:p>
    <w:bookmarkEnd w:id="15030"/>
    <w:bookmarkStart w:name="z33443" w:id="1503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Шарбақты аудандық санитариялық-эпидемиологиялық бақылау басқармасы" республикалық мемлекеттік мекемесі.</w:t>
      </w:r>
    </w:p>
    <w:bookmarkEnd w:id="15031"/>
    <w:bookmarkStart w:name="z33444" w:id="1503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032"/>
    <w:bookmarkStart w:name="z33445" w:id="1503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033"/>
    <w:bookmarkStart w:name="z33446" w:id="1503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034"/>
    <w:bookmarkStart w:name="z33447" w:id="1503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035"/>
    <w:bookmarkStart w:name="z33448" w:id="1503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036"/>
    <w:bookmarkStart w:name="z33449" w:id="15037"/>
    <w:p>
      <w:pPr>
        <w:spacing w:after="0"/>
        <w:ind w:left="0"/>
        <w:jc w:val="both"/>
      </w:pPr>
      <w:r>
        <w:rPr>
          <w:rFonts w:ascii="Times New Roman"/>
          <w:b w:val="false"/>
          <w:i w:val="false"/>
          <w:color w:val="000000"/>
          <w:sz w:val="28"/>
        </w:rPr>
        <w:t>
      13. Міндеттері:</w:t>
      </w:r>
    </w:p>
    <w:bookmarkEnd w:id="15037"/>
    <w:bookmarkStart w:name="z33450" w:id="1503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038"/>
    <w:bookmarkStart w:name="z33451" w:id="1503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039"/>
    <w:bookmarkStart w:name="z33452" w:id="1504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040"/>
    <w:bookmarkStart w:name="z33453" w:id="15041"/>
    <w:p>
      <w:pPr>
        <w:spacing w:after="0"/>
        <w:ind w:left="0"/>
        <w:jc w:val="both"/>
      </w:pPr>
      <w:r>
        <w:rPr>
          <w:rFonts w:ascii="Times New Roman"/>
          <w:b w:val="false"/>
          <w:i w:val="false"/>
          <w:color w:val="000000"/>
          <w:sz w:val="28"/>
        </w:rPr>
        <w:t>
      14. Құқықтары мен міндеттері:</w:t>
      </w:r>
    </w:p>
    <w:bookmarkEnd w:id="15041"/>
    <w:bookmarkStart w:name="z33454" w:id="1504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042"/>
    <w:bookmarkStart w:name="z33455" w:id="1504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043"/>
    <w:bookmarkStart w:name="z33456" w:id="1504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044"/>
    <w:bookmarkStart w:name="z33457" w:id="1504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045"/>
    <w:bookmarkStart w:name="z33458" w:id="1504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046"/>
    <w:bookmarkStart w:name="z33459" w:id="1504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047"/>
    <w:bookmarkStart w:name="z33460" w:id="1504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048"/>
    <w:bookmarkStart w:name="z33461" w:id="1504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049"/>
    <w:bookmarkStart w:name="z33462" w:id="1505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050"/>
    <w:bookmarkStart w:name="z33463" w:id="15051"/>
    <w:p>
      <w:pPr>
        <w:spacing w:after="0"/>
        <w:ind w:left="0"/>
        <w:jc w:val="both"/>
      </w:pPr>
      <w:r>
        <w:rPr>
          <w:rFonts w:ascii="Times New Roman"/>
          <w:b w:val="false"/>
          <w:i w:val="false"/>
          <w:color w:val="000000"/>
          <w:sz w:val="28"/>
        </w:rPr>
        <w:t>
      15. Функциялары:</w:t>
      </w:r>
    </w:p>
    <w:bookmarkEnd w:id="15051"/>
    <w:bookmarkStart w:name="z33464" w:id="15052"/>
    <w:p>
      <w:pPr>
        <w:spacing w:after="0"/>
        <w:ind w:left="0"/>
        <w:jc w:val="both"/>
      </w:pPr>
      <w:r>
        <w:rPr>
          <w:rFonts w:ascii="Times New Roman"/>
          <w:b w:val="false"/>
          <w:i w:val="false"/>
          <w:color w:val="000000"/>
          <w:sz w:val="28"/>
        </w:rPr>
        <w:t>
      1) реттелетін салада мемлекеттік саясатты іске асыру;</w:t>
      </w:r>
    </w:p>
    <w:bookmarkEnd w:id="15052"/>
    <w:bookmarkStart w:name="z33465" w:id="1505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053"/>
    <w:bookmarkStart w:name="z33466" w:id="1505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054"/>
    <w:bookmarkStart w:name="z33467" w:id="1505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055"/>
    <w:bookmarkStart w:name="z33468" w:id="1505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056"/>
    <w:bookmarkStart w:name="z33469" w:id="1505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05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3470" w:id="1505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05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3471" w:id="1505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059"/>
    <w:bookmarkStart w:name="z33472" w:id="1506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060"/>
    <w:bookmarkStart w:name="z33473" w:id="1506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061"/>
    <w:bookmarkStart w:name="z33474" w:id="1506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0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476" w:id="1506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5063"/>
    <w:bookmarkStart w:name="z33477" w:id="1506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064"/>
    <w:bookmarkStart w:name="z33478" w:id="1506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065"/>
    <w:bookmarkStart w:name="z33479" w:id="1506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0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482" w:id="1506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067"/>
    <w:bookmarkStart w:name="z33483" w:id="1506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068"/>
    <w:bookmarkStart w:name="z33484" w:id="1506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069"/>
    <w:bookmarkStart w:name="z33485" w:id="1507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070"/>
    <w:bookmarkStart w:name="z33486" w:id="1507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071"/>
    <w:bookmarkStart w:name="z33487" w:id="1507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5072"/>
    <w:bookmarkStart w:name="z33488" w:id="1507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073"/>
    <w:bookmarkStart w:name="z33489" w:id="1507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5074"/>
    <w:bookmarkStart w:name="z33490" w:id="1507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075"/>
    <w:bookmarkStart w:name="z33491" w:id="1507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507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3492" w:id="15077"/>
    <w:p>
      <w:pPr>
        <w:spacing w:after="0"/>
        <w:ind w:left="0"/>
        <w:jc w:val="both"/>
      </w:pPr>
      <w:r>
        <w:rPr>
          <w:rFonts w:ascii="Times New Roman"/>
          <w:b w:val="false"/>
          <w:i w:val="false"/>
          <w:color w:val="000000"/>
          <w:sz w:val="28"/>
        </w:rPr>
        <w:t>
      29) мыналарды:</w:t>
      </w:r>
    </w:p>
    <w:bookmarkEnd w:id="15077"/>
    <w:bookmarkStart w:name="z33493" w:id="1507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07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3494" w:id="1507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079"/>
    <w:bookmarkStart w:name="z33495" w:id="1508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0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3496" w:id="1508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081"/>
    <w:bookmarkStart w:name="z33497" w:id="1508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082"/>
    <w:bookmarkStart w:name="z33498" w:id="1508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083"/>
    <w:bookmarkStart w:name="z33499" w:id="1508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084"/>
    <w:bookmarkStart w:name="z33500" w:id="15085"/>
    <w:p>
      <w:pPr>
        <w:spacing w:after="0"/>
        <w:ind w:left="0"/>
        <w:jc w:val="both"/>
      </w:pPr>
      <w:r>
        <w:rPr>
          <w:rFonts w:ascii="Times New Roman"/>
          <w:b w:val="false"/>
          <w:i w:val="false"/>
          <w:color w:val="000000"/>
          <w:sz w:val="28"/>
        </w:rPr>
        <w:t>
      19. Басқарма басшысының өкілеттіктері:</w:t>
      </w:r>
    </w:p>
    <w:bookmarkEnd w:id="15085"/>
    <w:bookmarkStart w:name="z33501" w:id="1508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086"/>
    <w:bookmarkStart w:name="z33502" w:id="1508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087"/>
    <w:bookmarkStart w:name="z33503" w:id="1508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088"/>
    <w:bookmarkStart w:name="z33504" w:id="1508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089"/>
    <w:bookmarkStart w:name="z33505" w:id="1509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090"/>
    <w:bookmarkStart w:name="z33506" w:id="1509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091"/>
    <w:bookmarkStart w:name="z33507" w:id="15092"/>
    <w:p>
      <w:pPr>
        <w:spacing w:after="0"/>
        <w:ind w:left="0"/>
        <w:jc w:val="left"/>
      </w:pPr>
      <w:r>
        <w:rPr>
          <w:rFonts w:ascii="Times New Roman"/>
          <w:b/>
          <w:i w:val="false"/>
          <w:color w:val="000000"/>
        </w:rPr>
        <w:t xml:space="preserve"> 4-тарау. Басқарманың мүлкі</w:t>
      </w:r>
    </w:p>
    <w:bookmarkEnd w:id="15092"/>
    <w:bookmarkStart w:name="z33508" w:id="1509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093"/>
    <w:bookmarkStart w:name="z33509" w:id="1509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094"/>
    <w:bookmarkStart w:name="z33510" w:id="1509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095"/>
    <w:bookmarkStart w:name="z33511" w:id="1509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096"/>
    <w:bookmarkStart w:name="z33512" w:id="15097"/>
    <w:p>
      <w:pPr>
        <w:spacing w:after="0"/>
        <w:ind w:left="0"/>
        <w:jc w:val="left"/>
      </w:pPr>
      <w:r>
        <w:rPr>
          <w:rFonts w:ascii="Times New Roman"/>
          <w:b/>
          <w:i w:val="false"/>
          <w:color w:val="000000"/>
        </w:rPr>
        <w:t xml:space="preserve"> 5-тарау. Басқарманы қайта ұйымдастыру және тарату</w:t>
      </w:r>
    </w:p>
    <w:bookmarkEnd w:id="15097"/>
    <w:bookmarkStart w:name="z33513" w:id="1509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0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180-қосымша</w:t>
            </w:r>
          </w:p>
        </w:tc>
      </w:tr>
    </w:tbl>
    <w:bookmarkStart w:name="z13907" w:id="1509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Айыртау аудандық санитариялық-эпидемиологиялық бақылау басқармасы" республикалық мемлекеттік мекемесінің ережесі</w:t>
      </w:r>
    </w:p>
    <w:bookmarkEnd w:id="15099"/>
    <w:p>
      <w:pPr>
        <w:spacing w:after="0"/>
        <w:ind w:left="0"/>
        <w:jc w:val="both"/>
      </w:pPr>
      <w:r>
        <w:rPr>
          <w:rFonts w:ascii="Times New Roman"/>
          <w:b w:val="false"/>
          <w:i w:val="false"/>
          <w:color w:val="ff0000"/>
          <w:sz w:val="28"/>
        </w:rPr>
        <w:t xml:space="preserve">
      Ескерту. 180-қосымша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514" w:id="15100"/>
    <w:p>
      <w:pPr>
        <w:spacing w:after="0"/>
        <w:ind w:left="0"/>
        <w:jc w:val="left"/>
      </w:pPr>
      <w:r>
        <w:rPr>
          <w:rFonts w:ascii="Times New Roman"/>
          <w:b/>
          <w:i w:val="false"/>
          <w:color w:val="000000"/>
        </w:rPr>
        <w:t xml:space="preserve"> 1-тарау. Жалпы ережелер</w:t>
      </w:r>
    </w:p>
    <w:bookmarkEnd w:id="15100"/>
    <w:bookmarkStart w:name="z33515" w:id="1510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Айыртау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101"/>
    <w:bookmarkStart w:name="z33516" w:id="1510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102"/>
    <w:bookmarkStart w:name="z33517" w:id="1510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103"/>
    <w:bookmarkStart w:name="z33518" w:id="1510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104"/>
    <w:bookmarkStart w:name="z33519" w:id="1510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105"/>
    <w:bookmarkStart w:name="z33520" w:id="1510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106"/>
    <w:bookmarkStart w:name="z33521" w:id="1510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107"/>
    <w:bookmarkStart w:name="z33522" w:id="15108"/>
    <w:p>
      <w:pPr>
        <w:spacing w:after="0"/>
        <w:ind w:left="0"/>
        <w:jc w:val="both"/>
      </w:pPr>
      <w:r>
        <w:rPr>
          <w:rFonts w:ascii="Times New Roman"/>
          <w:b w:val="false"/>
          <w:i w:val="false"/>
          <w:color w:val="000000"/>
          <w:sz w:val="28"/>
        </w:rPr>
        <w:t>
      8. Заңды тұлғаның орналасқан жері – индекс 150100, Қазақстан Республикасы, Солтүстік Қазақстан облысы, Айыртау ауданы, Саумалкөл ауылы, МКР көшесі, 22 В үй.</w:t>
      </w:r>
    </w:p>
    <w:bookmarkEnd w:id="15108"/>
    <w:bookmarkStart w:name="z33523" w:id="1510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Айыртау аудандық санитариялық-эпидемиологиялық бақылау басқармасы" республикалық мемлекеттік мекемесі.</w:t>
      </w:r>
    </w:p>
    <w:bookmarkEnd w:id="15109"/>
    <w:bookmarkStart w:name="z33524" w:id="1511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110"/>
    <w:bookmarkStart w:name="z33525" w:id="1511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111"/>
    <w:bookmarkStart w:name="z33526" w:id="1511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112"/>
    <w:bookmarkStart w:name="z33527" w:id="1511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113"/>
    <w:bookmarkStart w:name="z33528" w:id="1511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114"/>
    <w:bookmarkStart w:name="z33529" w:id="15115"/>
    <w:p>
      <w:pPr>
        <w:spacing w:after="0"/>
        <w:ind w:left="0"/>
        <w:jc w:val="both"/>
      </w:pPr>
      <w:r>
        <w:rPr>
          <w:rFonts w:ascii="Times New Roman"/>
          <w:b w:val="false"/>
          <w:i w:val="false"/>
          <w:color w:val="000000"/>
          <w:sz w:val="28"/>
        </w:rPr>
        <w:t>
      13. Міндеттері:</w:t>
      </w:r>
    </w:p>
    <w:bookmarkEnd w:id="15115"/>
    <w:bookmarkStart w:name="z33530" w:id="1511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116"/>
    <w:bookmarkStart w:name="z33531" w:id="1511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117"/>
    <w:bookmarkStart w:name="z33532" w:id="1511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118"/>
    <w:bookmarkStart w:name="z33533" w:id="15119"/>
    <w:p>
      <w:pPr>
        <w:spacing w:after="0"/>
        <w:ind w:left="0"/>
        <w:jc w:val="both"/>
      </w:pPr>
      <w:r>
        <w:rPr>
          <w:rFonts w:ascii="Times New Roman"/>
          <w:b w:val="false"/>
          <w:i w:val="false"/>
          <w:color w:val="000000"/>
          <w:sz w:val="28"/>
        </w:rPr>
        <w:t>
      14. Құқықтары мен міндеттері:</w:t>
      </w:r>
    </w:p>
    <w:bookmarkEnd w:id="15119"/>
    <w:bookmarkStart w:name="z33534" w:id="1512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120"/>
    <w:bookmarkStart w:name="z33535" w:id="1512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121"/>
    <w:bookmarkStart w:name="z33536" w:id="1512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122"/>
    <w:bookmarkStart w:name="z33537" w:id="1512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123"/>
    <w:bookmarkStart w:name="z33538" w:id="1512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124"/>
    <w:bookmarkStart w:name="z33539" w:id="1512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125"/>
    <w:bookmarkStart w:name="z33540" w:id="1512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126"/>
    <w:bookmarkStart w:name="z33541" w:id="1512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127"/>
    <w:bookmarkStart w:name="z33542" w:id="1512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128"/>
    <w:bookmarkStart w:name="z33543" w:id="15129"/>
    <w:p>
      <w:pPr>
        <w:spacing w:after="0"/>
        <w:ind w:left="0"/>
        <w:jc w:val="both"/>
      </w:pPr>
      <w:r>
        <w:rPr>
          <w:rFonts w:ascii="Times New Roman"/>
          <w:b w:val="false"/>
          <w:i w:val="false"/>
          <w:color w:val="000000"/>
          <w:sz w:val="28"/>
        </w:rPr>
        <w:t>
      15. Функциялары:</w:t>
      </w:r>
    </w:p>
    <w:bookmarkEnd w:id="15129"/>
    <w:bookmarkStart w:name="z33544" w:id="15130"/>
    <w:p>
      <w:pPr>
        <w:spacing w:after="0"/>
        <w:ind w:left="0"/>
        <w:jc w:val="both"/>
      </w:pPr>
      <w:r>
        <w:rPr>
          <w:rFonts w:ascii="Times New Roman"/>
          <w:b w:val="false"/>
          <w:i w:val="false"/>
          <w:color w:val="000000"/>
          <w:sz w:val="28"/>
        </w:rPr>
        <w:t>
      1) реттелетін салада мемлекеттік саясатты іске асыру;</w:t>
      </w:r>
    </w:p>
    <w:bookmarkEnd w:id="15130"/>
    <w:bookmarkStart w:name="z33545" w:id="1513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131"/>
    <w:bookmarkStart w:name="z33546" w:id="1513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132"/>
    <w:bookmarkStart w:name="z33547" w:id="1513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133"/>
    <w:bookmarkStart w:name="z33548" w:id="1513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134"/>
    <w:bookmarkStart w:name="z33549" w:id="1513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13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3550" w:id="1513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13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3551" w:id="1513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137"/>
    <w:bookmarkStart w:name="z33552" w:id="1513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138"/>
    <w:bookmarkStart w:name="z33553" w:id="1513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139"/>
    <w:bookmarkStart w:name="z33554" w:id="1514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1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556" w:id="1514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5141"/>
    <w:bookmarkStart w:name="z33557" w:id="1514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142"/>
    <w:bookmarkStart w:name="z33558" w:id="1514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143"/>
    <w:bookmarkStart w:name="z33559" w:id="1514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1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562" w:id="1514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145"/>
    <w:bookmarkStart w:name="z33563" w:id="1514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146"/>
    <w:bookmarkStart w:name="z33564" w:id="1514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147"/>
    <w:bookmarkStart w:name="z33565" w:id="1514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148"/>
    <w:bookmarkStart w:name="z33566" w:id="1514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149"/>
    <w:bookmarkStart w:name="z33567" w:id="1515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5150"/>
    <w:bookmarkStart w:name="z33568" w:id="1515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151"/>
    <w:bookmarkStart w:name="z33569" w:id="1515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5152"/>
    <w:bookmarkStart w:name="z33570" w:id="1515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153"/>
    <w:bookmarkStart w:name="z33571" w:id="1515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515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3572" w:id="15155"/>
    <w:p>
      <w:pPr>
        <w:spacing w:after="0"/>
        <w:ind w:left="0"/>
        <w:jc w:val="both"/>
      </w:pPr>
      <w:r>
        <w:rPr>
          <w:rFonts w:ascii="Times New Roman"/>
          <w:b w:val="false"/>
          <w:i w:val="false"/>
          <w:color w:val="000000"/>
          <w:sz w:val="28"/>
        </w:rPr>
        <w:t>
      29) мыналарды:</w:t>
      </w:r>
    </w:p>
    <w:bookmarkEnd w:id="15155"/>
    <w:bookmarkStart w:name="z33573" w:id="1515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15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3574" w:id="1515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157"/>
    <w:bookmarkStart w:name="z33575" w:id="1515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1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3576" w:id="1515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159"/>
    <w:bookmarkStart w:name="z33577" w:id="1516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160"/>
    <w:bookmarkStart w:name="z33578" w:id="1516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161"/>
    <w:bookmarkStart w:name="z33579" w:id="1516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162"/>
    <w:bookmarkStart w:name="z33580" w:id="15163"/>
    <w:p>
      <w:pPr>
        <w:spacing w:after="0"/>
        <w:ind w:left="0"/>
        <w:jc w:val="both"/>
      </w:pPr>
      <w:r>
        <w:rPr>
          <w:rFonts w:ascii="Times New Roman"/>
          <w:b w:val="false"/>
          <w:i w:val="false"/>
          <w:color w:val="000000"/>
          <w:sz w:val="28"/>
        </w:rPr>
        <w:t>
      19. Басқарма басшысының өкілеттіктері:</w:t>
      </w:r>
    </w:p>
    <w:bookmarkEnd w:id="15163"/>
    <w:bookmarkStart w:name="z33581" w:id="1516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164"/>
    <w:bookmarkStart w:name="z33582" w:id="1516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165"/>
    <w:bookmarkStart w:name="z33583" w:id="1516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166"/>
    <w:bookmarkStart w:name="z33584" w:id="1516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167"/>
    <w:bookmarkStart w:name="z33585" w:id="1516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168"/>
    <w:bookmarkStart w:name="z33586" w:id="1516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169"/>
    <w:bookmarkStart w:name="z33587" w:id="15170"/>
    <w:p>
      <w:pPr>
        <w:spacing w:after="0"/>
        <w:ind w:left="0"/>
        <w:jc w:val="left"/>
      </w:pPr>
      <w:r>
        <w:rPr>
          <w:rFonts w:ascii="Times New Roman"/>
          <w:b/>
          <w:i w:val="false"/>
          <w:color w:val="000000"/>
        </w:rPr>
        <w:t xml:space="preserve"> 4-тарау. Басқарманың мүлкі</w:t>
      </w:r>
    </w:p>
    <w:bookmarkEnd w:id="15170"/>
    <w:bookmarkStart w:name="z33588" w:id="1517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171"/>
    <w:bookmarkStart w:name="z33589" w:id="1517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172"/>
    <w:bookmarkStart w:name="z33590" w:id="1517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173"/>
    <w:bookmarkStart w:name="z33591" w:id="1517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174"/>
    <w:bookmarkStart w:name="z33592" w:id="15175"/>
    <w:p>
      <w:pPr>
        <w:spacing w:after="0"/>
        <w:ind w:left="0"/>
        <w:jc w:val="left"/>
      </w:pPr>
      <w:r>
        <w:rPr>
          <w:rFonts w:ascii="Times New Roman"/>
          <w:b/>
          <w:i w:val="false"/>
          <w:color w:val="000000"/>
        </w:rPr>
        <w:t xml:space="preserve"> 5-тарау. Басқарманы қайта ұйымдастыру және тарату</w:t>
      </w:r>
    </w:p>
    <w:bookmarkEnd w:id="15175"/>
    <w:bookmarkStart w:name="z33593" w:id="1517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1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181-қосымша</w:t>
            </w:r>
          </w:p>
        </w:tc>
      </w:tr>
    </w:tbl>
    <w:bookmarkStart w:name="z13983" w:id="1517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Ақжар аудандық санитариялық-эпидемиологиялық бақылау басқармасы" республикалық мемлекеттік мекемесінің ережесі</w:t>
      </w:r>
    </w:p>
    <w:bookmarkEnd w:id="15177"/>
    <w:p>
      <w:pPr>
        <w:spacing w:after="0"/>
        <w:ind w:left="0"/>
        <w:jc w:val="both"/>
      </w:pPr>
      <w:r>
        <w:rPr>
          <w:rFonts w:ascii="Times New Roman"/>
          <w:b w:val="false"/>
          <w:i w:val="false"/>
          <w:color w:val="ff0000"/>
          <w:sz w:val="28"/>
        </w:rPr>
        <w:t xml:space="preserve">
      Ескерту. 181-қосымша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594" w:id="15178"/>
    <w:p>
      <w:pPr>
        <w:spacing w:after="0"/>
        <w:ind w:left="0"/>
        <w:jc w:val="left"/>
      </w:pPr>
      <w:r>
        <w:rPr>
          <w:rFonts w:ascii="Times New Roman"/>
          <w:b/>
          <w:i w:val="false"/>
          <w:color w:val="000000"/>
        </w:rPr>
        <w:t xml:space="preserve"> 1-тарау. Жалпы ережелер</w:t>
      </w:r>
    </w:p>
    <w:bookmarkEnd w:id="15178"/>
    <w:bookmarkStart w:name="z33595" w:id="1517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Ақжар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179"/>
    <w:bookmarkStart w:name="z33596" w:id="1518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180"/>
    <w:bookmarkStart w:name="z33597" w:id="1518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181"/>
    <w:bookmarkStart w:name="z33598" w:id="1518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182"/>
    <w:bookmarkStart w:name="z33599" w:id="1518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183"/>
    <w:bookmarkStart w:name="z33600" w:id="1518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184"/>
    <w:bookmarkStart w:name="z33601" w:id="1518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185"/>
    <w:bookmarkStart w:name="z33602" w:id="15186"/>
    <w:p>
      <w:pPr>
        <w:spacing w:after="0"/>
        <w:ind w:left="0"/>
        <w:jc w:val="both"/>
      </w:pPr>
      <w:r>
        <w:rPr>
          <w:rFonts w:ascii="Times New Roman"/>
          <w:b w:val="false"/>
          <w:i w:val="false"/>
          <w:color w:val="000000"/>
          <w:sz w:val="28"/>
        </w:rPr>
        <w:t>
      8. Заңды тұлғаның орналасқан жері – индекс 150200 , Қазақстан Республикасы, Солтүстік Қазақстан облысы, Ақжар ауданы, Талшық ауылдық округі, Талшық ауылы, Абылай хан көшесі,7 үй.</w:t>
      </w:r>
    </w:p>
    <w:bookmarkEnd w:id="15186"/>
    <w:bookmarkStart w:name="z33603" w:id="1518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Ақжар аудандық санитариялық-эпидемиологиялық бақылау басқармасы" республикалық мемлекеттік мекемесі.</w:t>
      </w:r>
    </w:p>
    <w:bookmarkEnd w:id="15187"/>
    <w:bookmarkStart w:name="z33604" w:id="1518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188"/>
    <w:bookmarkStart w:name="z33605" w:id="1518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189"/>
    <w:bookmarkStart w:name="z33606" w:id="1519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190"/>
    <w:bookmarkStart w:name="z33607" w:id="1519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191"/>
    <w:bookmarkStart w:name="z33608" w:id="1519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192"/>
    <w:bookmarkStart w:name="z33609" w:id="15193"/>
    <w:p>
      <w:pPr>
        <w:spacing w:after="0"/>
        <w:ind w:left="0"/>
        <w:jc w:val="both"/>
      </w:pPr>
      <w:r>
        <w:rPr>
          <w:rFonts w:ascii="Times New Roman"/>
          <w:b w:val="false"/>
          <w:i w:val="false"/>
          <w:color w:val="000000"/>
          <w:sz w:val="28"/>
        </w:rPr>
        <w:t>
      13. Міндеттері:</w:t>
      </w:r>
    </w:p>
    <w:bookmarkEnd w:id="15193"/>
    <w:bookmarkStart w:name="z33610" w:id="1519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194"/>
    <w:bookmarkStart w:name="z33611" w:id="1519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195"/>
    <w:bookmarkStart w:name="z33612" w:id="1519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196"/>
    <w:bookmarkStart w:name="z33613" w:id="15197"/>
    <w:p>
      <w:pPr>
        <w:spacing w:after="0"/>
        <w:ind w:left="0"/>
        <w:jc w:val="both"/>
      </w:pPr>
      <w:r>
        <w:rPr>
          <w:rFonts w:ascii="Times New Roman"/>
          <w:b w:val="false"/>
          <w:i w:val="false"/>
          <w:color w:val="000000"/>
          <w:sz w:val="28"/>
        </w:rPr>
        <w:t>
      14. Құқықтары мен міндеттері:</w:t>
      </w:r>
    </w:p>
    <w:bookmarkEnd w:id="15197"/>
    <w:bookmarkStart w:name="z33614" w:id="1519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198"/>
    <w:bookmarkStart w:name="z33615" w:id="1519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199"/>
    <w:bookmarkStart w:name="z33616" w:id="1520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200"/>
    <w:bookmarkStart w:name="z33617" w:id="1520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201"/>
    <w:bookmarkStart w:name="z33618" w:id="1520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202"/>
    <w:bookmarkStart w:name="z33619" w:id="1520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203"/>
    <w:bookmarkStart w:name="z33620" w:id="1520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204"/>
    <w:bookmarkStart w:name="z33621" w:id="1520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205"/>
    <w:bookmarkStart w:name="z33622" w:id="1520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206"/>
    <w:bookmarkStart w:name="z33623" w:id="15207"/>
    <w:p>
      <w:pPr>
        <w:spacing w:after="0"/>
        <w:ind w:left="0"/>
        <w:jc w:val="both"/>
      </w:pPr>
      <w:r>
        <w:rPr>
          <w:rFonts w:ascii="Times New Roman"/>
          <w:b w:val="false"/>
          <w:i w:val="false"/>
          <w:color w:val="000000"/>
          <w:sz w:val="28"/>
        </w:rPr>
        <w:t>
      15. Функциялары:</w:t>
      </w:r>
    </w:p>
    <w:bookmarkEnd w:id="15207"/>
    <w:bookmarkStart w:name="z33624" w:id="15208"/>
    <w:p>
      <w:pPr>
        <w:spacing w:after="0"/>
        <w:ind w:left="0"/>
        <w:jc w:val="both"/>
      </w:pPr>
      <w:r>
        <w:rPr>
          <w:rFonts w:ascii="Times New Roman"/>
          <w:b w:val="false"/>
          <w:i w:val="false"/>
          <w:color w:val="000000"/>
          <w:sz w:val="28"/>
        </w:rPr>
        <w:t>
      1) реттелетін салада мемлекеттік саясатты іске асыру;</w:t>
      </w:r>
    </w:p>
    <w:bookmarkEnd w:id="15208"/>
    <w:bookmarkStart w:name="z33625" w:id="1520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209"/>
    <w:bookmarkStart w:name="z33626" w:id="1521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210"/>
    <w:bookmarkStart w:name="z33627" w:id="1521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211"/>
    <w:bookmarkStart w:name="z33628" w:id="1521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212"/>
    <w:bookmarkStart w:name="z33629" w:id="1521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21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3630" w:id="1521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21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3631" w:id="1521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215"/>
    <w:bookmarkStart w:name="z33632" w:id="1521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216"/>
    <w:bookmarkStart w:name="z33633" w:id="1521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217"/>
    <w:bookmarkStart w:name="z33634" w:id="1521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2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636" w:id="1521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5219"/>
    <w:bookmarkStart w:name="z33637" w:id="1522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220"/>
    <w:bookmarkStart w:name="z33638" w:id="1522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221"/>
    <w:bookmarkStart w:name="z33639" w:id="1522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2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642" w:id="1522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223"/>
    <w:bookmarkStart w:name="z33643" w:id="1522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224"/>
    <w:bookmarkStart w:name="z33644" w:id="1522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225"/>
    <w:bookmarkStart w:name="z33645" w:id="1522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226"/>
    <w:bookmarkStart w:name="z33646" w:id="1522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227"/>
    <w:bookmarkStart w:name="z33647" w:id="1522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5228"/>
    <w:bookmarkStart w:name="z33648" w:id="1522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229"/>
    <w:bookmarkStart w:name="z33649" w:id="1523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5230"/>
    <w:bookmarkStart w:name="z33650" w:id="1523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231"/>
    <w:bookmarkStart w:name="z33651" w:id="1523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523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3652" w:id="15233"/>
    <w:p>
      <w:pPr>
        <w:spacing w:after="0"/>
        <w:ind w:left="0"/>
        <w:jc w:val="both"/>
      </w:pPr>
      <w:r>
        <w:rPr>
          <w:rFonts w:ascii="Times New Roman"/>
          <w:b w:val="false"/>
          <w:i w:val="false"/>
          <w:color w:val="000000"/>
          <w:sz w:val="28"/>
        </w:rPr>
        <w:t>
      29) мыналарды:</w:t>
      </w:r>
    </w:p>
    <w:bookmarkEnd w:id="15233"/>
    <w:bookmarkStart w:name="z33653" w:id="1523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23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3654" w:id="1523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235"/>
    <w:bookmarkStart w:name="z33655" w:id="1523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2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3656" w:id="1523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237"/>
    <w:bookmarkStart w:name="z33657" w:id="1523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238"/>
    <w:bookmarkStart w:name="z33658" w:id="1523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239"/>
    <w:bookmarkStart w:name="z33659" w:id="1524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240"/>
    <w:bookmarkStart w:name="z33660" w:id="15241"/>
    <w:p>
      <w:pPr>
        <w:spacing w:after="0"/>
        <w:ind w:left="0"/>
        <w:jc w:val="both"/>
      </w:pPr>
      <w:r>
        <w:rPr>
          <w:rFonts w:ascii="Times New Roman"/>
          <w:b w:val="false"/>
          <w:i w:val="false"/>
          <w:color w:val="000000"/>
          <w:sz w:val="28"/>
        </w:rPr>
        <w:t>
      19. Басқарма басшысының өкілеттіктері:</w:t>
      </w:r>
    </w:p>
    <w:bookmarkEnd w:id="15241"/>
    <w:bookmarkStart w:name="z33661" w:id="1524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242"/>
    <w:bookmarkStart w:name="z33662" w:id="1524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243"/>
    <w:bookmarkStart w:name="z33663" w:id="1524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244"/>
    <w:bookmarkStart w:name="z33664" w:id="1524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245"/>
    <w:bookmarkStart w:name="z33665" w:id="1524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246"/>
    <w:bookmarkStart w:name="z33666" w:id="1524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247"/>
    <w:bookmarkStart w:name="z33667" w:id="15248"/>
    <w:p>
      <w:pPr>
        <w:spacing w:after="0"/>
        <w:ind w:left="0"/>
        <w:jc w:val="left"/>
      </w:pPr>
      <w:r>
        <w:rPr>
          <w:rFonts w:ascii="Times New Roman"/>
          <w:b/>
          <w:i w:val="false"/>
          <w:color w:val="000000"/>
        </w:rPr>
        <w:t xml:space="preserve"> 4-тарау. Басқарманың мүлкі</w:t>
      </w:r>
    </w:p>
    <w:bookmarkEnd w:id="15248"/>
    <w:bookmarkStart w:name="z33668" w:id="1524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249"/>
    <w:bookmarkStart w:name="z33669" w:id="1525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250"/>
    <w:bookmarkStart w:name="z33670" w:id="1525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251"/>
    <w:bookmarkStart w:name="z33671" w:id="1525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252"/>
    <w:bookmarkStart w:name="z33672" w:id="15253"/>
    <w:p>
      <w:pPr>
        <w:spacing w:after="0"/>
        <w:ind w:left="0"/>
        <w:jc w:val="left"/>
      </w:pPr>
      <w:r>
        <w:rPr>
          <w:rFonts w:ascii="Times New Roman"/>
          <w:b/>
          <w:i w:val="false"/>
          <w:color w:val="000000"/>
        </w:rPr>
        <w:t xml:space="preserve"> 5-тарау. Басқарманы қайта ұйымдастыру және тарату</w:t>
      </w:r>
    </w:p>
    <w:bookmarkEnd w:id="15253"/>
    <w:bookmarkStart w:name="z33673" w:id="1525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2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182-қосымша</w:t>
            </w:r>
          </w:p>
        </w:tc>
      </w:tr>
    </w:tbl>
    <w:bookmarkStart w:name="z14059" w:id="1525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Аққайың аудандық санитариялық-эпидемиологиялық бақылау басқармасы" республикалық мемлекеттік мекемесінің ережесі</w:t>
      </w:r>
    </w:p>
    <w:bookmarkEnd w:id="15255"/>
    <w:p>
      <w:pPr>
        <w:spacing w:after="0"/>
        <w:ind w:left="0"/>
        <w:jc w:val="both"/>
      </w:pPr>
      <w:r>
        <w:rPr>
          <w:rFonts w:ascii="Times New Roman"/>
          <w:b w:val="false"/>
          <w:i w:val="false"/>
          <w:color w:val="ff0000"/>
          <w:sz w:val="28"/>
        </w:rPr>
        <w:t xml:space="preserve">
      Ескерту. 182-қосымша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674" w:id="15256"/>
    <w:p>
      <w:pPr>
        <w:spacing w:after="0"/>
        <w:ind w:left="0"/>
        <w:jc w:val="left"/>
      </w:pPr>
      <w:r>
        <w:rPr>
          <w:rFonts w:ascii="Times New Roman"/>
          <w:b/>
          <w:i w:val="false"/>
          <w:color w:val="000000"/>
        </w:rPr>
        <w:t xml:space="preserve"> 1-тарау. Жалпы ережелер</w:t>
      </w:r>
    </w:p>
    <w:bookmarkEnd w:id="15256"/>
    <w:bookmarkStart w:name="z33675" w:id="1525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Аққайың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257"/>
    <w:bookmarkStart w:name="z33676" w:id="1525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258"/>
    <w:bookmarkStart w:name="z33677" w:id="1525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259"/>
    <w:bookmarkStart w:name="z33678" w:id="1526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260"/>
    <w:bookmarkStart w:name="z33679" w:id="1526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261"/>
    <w:bookmarkStart w:name="z33680" w:id="1526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262"/>
    <w:bookmarkStart w:name="z33681" w:id="1526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263"/>
    <w:bookmarkStart w:name="z33682" w:id="15264"/>
    <w:p>
      <w:pPr>
        <w:spacing w:after="0"/>
        <w:ind w:left="0"/>
        <w:jc w:val="both"/>
      </w:pPr>
      <w:r>
        <w:rPr>
          <w:rFonts w:ascii="Times New Roman"/>
          <w:b w:val="false"/>
          <w:i w:val="false"/>
          <w:color w:val="000000"/>
          <w:sz w:val="28"/>
        </w:rPr>
        <w:t>
      8. Заңды тұлғаның орналасқан жері – индекс 150300, Қазақстан Республикасы, Солтүстік Қазақстан облысы, Аққайың ауданы, Смирново ауылы, Щербаков көшесі, 17 үй.</w:t>
      </w:r>
    </w:p>
    <w:bookmarkEnd w:id="15264"/>
    <w:bookmarkStart w:name="z33683" w:id="1526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Аққайың аудандық санитариялық-эпидемиологиялық бақылау басқармасы" республикалық мемлекеттік мекемесі.</w:t>
      </w:r>
    </w:p>
    <w:bookmarkEnd w:id="15265"/>
    <w:bookmarkStart w:name="z33684" w:id="1526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266"/>
    <w:bookmarkStart w:name="z33685" w:id="1526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267"/>
    <w:bookmarkStart w:name="z33686" w:id="1526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268"/>
    <w:bookmarkStart w:name="z33687" w:id="1526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269"/>
    <w:bookmarkStart w:name="z33688" w:id="1527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270"/>
    <w:bookmarkStart w:name="z33689" w:id="15271"/>
    <w:p>
      <w:pPr>
        <w:spacing w:after="0"/>
        <w:ind w:left="0"/>
        <w:jc w:val="both"/>
      </w:pPr>
      <w:r>
        <w:rPr>
          <w:rFonts w:ascii="Times New Roman"/>
          <w:b w:val="false"/>
          <w:i w:val="false"/>
          <w:color w:val="000000"/>
          <w:sz w:val="28"/>
        </w:rPr>
        <w:t>
      13. Міндеттері:</w:t>
      </w:r>
    </w:p>
    <w:bookmarkEnd w:id="15271"/>
    <w:bookmarkStart w:name="z33690" w:id="1527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272"/>
    <w:bookmarkStart w:name="z33691" w:id="1527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273"/>
    <w:bookmarkStart w:name="z33692" w:id="1527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274"/>
    <w:bookmarkStart w:name="z33693" w:id="15275"/>
    <w:p>
      <w:pPr>
        <w:spacing w:after="0"/>
        <w:ind w:left="0"/>
        <w:jc w:val="both"/>
      </w:pPr>
      <w:r>
        <w:rPr>
          <w:rFonts w:ascii="Times New Roman"/>
          <w:b w:val="false"/>
          <w:i w:val="false"/>
          <w:color w:val="000000"/>
          <w:sz w:val="28"/>
        </w:rPr>
        <w:t>
      14. Құқықтары мен міндеттері:</w:t>
      </w:r>
    </w:p>
    <w:bookmarkEnd w:id="15275"/>
    <w:bookmarkStart w:name="z33694" w:id="1527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276"/>
    <w:bookmarkStart w:name="z33695" w:id="1527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277"/>
    <w:bookmarkStart w:name="z33696" w:id="1527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278"/>
    <w:bookmarkStart w:name="z33697" w:id="1527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279"/>
    <w:bookmarkStart w:name="z33698" w:id="1528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280"/>
    <w:bookmarkStart w:name="z33699" w:id="1528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281"/>
    <w:bookmarkStart w:name="z33700" w:id="1528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282"/>
    <w:bookmarkStart w:name="z33701" w:id="1528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283"/>
    <w:bookmarkStart w:name="z33702" w:id="1528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284"/>
    <w:bookmarkStart w:name="z33703" w:id="15285"/>
    <w:p>
      <w:pPr>
        <w:spacing w:after="0"/>
        <w:ind w:left="0"/>
        <w:jc w:val="both"/>
      </w:pPr>
      <w:r>
        <w:rPr>
          <w:rFonts w:ascii="Times New Roman"/>
          <w:b w:val="false"/>
          <w:i w:val="false"/>
          <w:color w:val="000000"/>
          <w:sz w:val="28"/>
        </w:rPr>
        <w:t>
      15. Функциялары:</w:t>
      </w:r>
    </w:p>
    <w:bookmarkEnd w:id="15285"/>
    <w:bookmarkStart w:name="z33704" w:id="15286"/>
    <w:p>
      <w:pPr>
        <w:spacing w:after="0"/>
        <w:ind w:left="0"/>
        <w:jc w:val="both"/>
      </w:pPr>
      <w:r>
        <w:rPr>
          <w:rFonts w:ascii="Times New Roman"/>
          <w:b w:val="false"/>
          <w:i w:val="false"/>
          <w:color w:val="000000"/>
          <w:sz w:val="28"/>
        </w:rPr>
        <w:t>
      1) реттелетін салада мемлекеттік саясатты іске асыру;</w:t>
      </w:r>
    </w:p>
    <w:bookmarkEnd w:id="15286"/>
    <w:bookmarkStart w:name="z33705" w:id="1528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287"/>
    <w:bookmarkStart w:name="z33706" w:id="1528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288"/>
    <w:bookmarkStart w:name="z33707" w:id="1528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289"/>
    <w:bookmarkStart w:name="z33708" w:id="1529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290"/>
    <w:bookmarkStart w:name="z33709" w:id="1529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29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3710" w:id="1529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29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3711" w:id="1529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293"/>
    <w:bookmarkStart w:name="z33712" w:id="1529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294"/>
    <w:bookmarkStart w:name="z33713" w:id="1529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295"/>
    <w:bookmarkStart w:name="z33714" w:id="1529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2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716" w:id="1529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5297"/>
    <w:bookmarkStart w:name="z33717" w:id="1529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298"/>
    <w:bookmarkStart w:name="z33718" w:id="1529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299"/>
    <w:bookmarkStart w:name="z33719" w:id="1530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3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722" w:id="1530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301"/>
    <w:bookmarkStart w:name="z33723" w:id="1530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302"/>
    <w:bookmarkStart w:name="z33724" w:id="1530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303"/>
    <w:bookmarkStart w:name="z33725" w:id="1530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304"/>
    <w:bookmarkStart w:name="z33726" w:id="1530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305"/>
    <w:bookmarkStart w:name="z33727" w:id="1530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5306"/>
    <w:bookmarkStart w:name="z33728" w:id="1530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307"/>
    <w:bookmarkStart w:name="z33729" w:id="1530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5308"/>
    <w:bookmarkStart w:name="z33730" w:id="1530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309"/>
    <w:bookmarkStart w:name="z33731" w:id="1531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531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3732" w:id="15311"/>
    <w:p>
      <w:pPr>
        <w:spacing w:after="0"/>
        <w:ind w:left="0"/>
        <w:jc w:val="both"/>
      </w:pPr>
      <w:r>
        <w:rPr>
          <w:rFonts w:ascii="Times New Roman"/>
          <w:b w:val="false"/>
          <w:i w:val="false"/>
          <w:color w:val="000000"/>
          <w:sz w:val="28"/>
        </w:rPr>
        <w:t>
      29) мыналарды:</w:t>
      </w:r>
    </w:p>
    <w:bookmarkEnd w:id="15311"/>
    <w:bookmarkStart w:name="z33733" w:id="1531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31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3734" w:id="1531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313"/>
    <w:bookmarkStart w:name="z33735" w:id="1531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3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3736" w:id="1531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315"/>
    <w:bookmarkStart w:name="z33737" w:id="1531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316"/>
    <w:bookmarkStart w:name="z33738" w:id="1531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317"/>
    <w:bookmarkStart w:name="z33739" w:id="1531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318"/>
    <w:bookmarkStart w:name="z33740" w:id="15319"/>
    <w:p>
      <w:pPr>
        <w:spacing w:after="0"/>
        <w:ind w:left="0"/>
        <w:jc w:val="both"/>
      </w:pPr>
      <w:r>
        <w:rPr>
          <w:rFonts w:ascii="Times New Roman"/>
          <w:b w:val="false"/>
          <w:i w:val="false"/>
          <w:color w:val="000000"/>
          <w:sz w:val="28"/>
        </w:rPr>
        <w:t>
      19. Басқарма басшысының өкілеттіктері:</w:t>
      </w:r>
    </w:p>
    <w:bookmarkEnd w:id="15319"/>
    <w:bookmarkStart w:name="z33741" w:id="1532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320"/>
    <w:bookmarkStart w:name="z33742" w:id="1532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321"/>
    <w:bookmarkStart w:name="z33743" w:id="1532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322"/>
    <w:bookmarkStart w:name="z33744" w:id="1532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323"/>
    <w:bookmarkStart w:name="z33745" w:id="1532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324"/>
    <w:bookmarkStart w:name="z33746" w:id="1532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325"/>
    <w:bookmarkStart w:name="z33747" w:id="15326"/>
    <w:p>
      <w:pPr>
        <w:spacing w:after="0"/>
        <w:ind w:left="0"/>
        <w:jc w:val="left"/>
      </w:pPr>
      <w:r>
        <w:rPr>
          <w:rFonts w:ascii="Times New Roman"/>
          <w:b/>
          <w:i w:val="false"/>
          <w:color w:val="000000"/>
        </w:rPr>
        <w:t xml:space="preserve"> 4-тарау. Басқарманың мүлкі</w:t>
      </w:r>
    </w:p>
    <w:bookmarkEnd w:id="15326"/>
    <w:bookmarkStart w:name="z33748" w:id="1532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327"/>
    <w:bookmarkStart w:name="z33749" w:id="1532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328"/>
    <w:bookmarkStart w:name="z33750" w:id="1532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329"/>
    <w:bookmarkStart w:name="z33751" w:id="1533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330"/>
    <w:bookmarkStart w:name="z33752" w:id="15331"/>
    <w:p>
      <w:pPr>
        <w:spacing w:after="0"/>
        <w:ind w:left="0"/>
        <w:jc w:val="left"/>
      </w:pPr>
      <w:r>
        <w:rPr>
          <w:rFonts w:ascii="Times New Roman"/>
          <w:b/>
          <w:i w:val="false"/>
          <w:color w:val="000000"/>
        </w:rPr>
        <w:t xml:space="preserve"> 5-тарау. Басқарманы қайта ұйымдастыру және тарату</w:t>
      </w:r>
    </w:p>
    <w:bookmarkEnd w:id="15331"/>
    <w:bookmarkStart w:name="z33753" w:id="1533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3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183-қосымша</w:t>
            </w:r>
          </w:p>
        </w:tc>
      </w:tr>
    </w:tbl>
    <w:bookmarkStart w:name="z14135" w:id="1533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Ғабит Мүсірепов атындағы ауданының санитариялық-эпидемиологиялық бақылау басқармасы" республикалық мемлекеттік мекемесінің ережесі</w:t>
      </w:r>
    </w:p>
    <w:bookmarkEnd w:id="15333"/>
    <w:p>
      <w:pPr>
        <w:spacing w:after="0"/>
        <w:ind w:left="0"/>
        <w:jc w:val="both"/>
      </w:pPr>
      <w:r>
        <w:rPr>
          <w:rFonts w:ascii="Times New Roman"/>
          <w:b w:val="false"/>
          <w:i w:val="false"/>
          <w:color w:val="ff0000"/>
          <w:sz w:val="28"/>
        </w:rPr>
        <w:t xml:space="preserve">
      Ескерту. 183-қосымша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754" w:id="15334"/>
    <w:p>
      <w:pPr>
        <w:spacing w:after="0"/>
        <w:ind w:left="0"/>
        <w:jc w:val="left"/>
      </w:pPr>
      <w:r>
        <w:rPr>
          <w:rFonts w:ascii="Times New Roman"/>
          <w:b/>
          <w:i w:val="false"/>
          <w:color w:val="000000"/>
        </w:rPr>
        <w:t xml:space="preserve"> 1-тарау. Жалпы ережелер</w:t>
      </w:r>
    </w:p>
    <w:bookmarkEnd w:id="15334"/>
    <w:bookmarkStart w:name="z33755" w:id="1533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Ғабит Мүсірепов атындағы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335"/>
    <w:bookmarkStart w:name="z33756" w:id="1533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336"/>
    <w:bookmarkStart w:name="z33757" w:id="1533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337"/>
    <w:bookmarkStart w:name="z33758" w:id="1533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338"/>
    <w:bookmarkStart w:name="z33759" w:id="1533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339"/>
    <w:bookmarkStart w:name="z33760" w:id="1534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340"/>
    <w:bookmarkStart w:name="z33761" w:id="1534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341"/>
    <w:bookmarkStart w:name="z33762" w:id="15342"/>
    <w:p>
      <w:pPr>
        <w:spacing w:after="0"/>
        <w:ind w:left="0"/>
        <w:jc w:val="both"/>
      </w:pPr>
      <w:r>
        <w:rPr>
          <w:rFonts w:ascii="Times New Roman"/>
          <w:b w:val="false"/>
          <w:i w:val="false"/>
          <w:color w:val="000000"/>
          <w:sz w:val="28"/>
        </w:rPr>
        <w:t>
      8. Заңды тұлғаның орналасқан жері – индекс 150400, Қазақстан Республикасы, Солтүстік Қазақстан облысы, Ғабит Мүсірепов атындағы ауданы, Новоишимское ауылы, Әуелбеков көшесі, 30 А үй.</w:t>
      </w:r>
    </w:p>
    <w:bookmarkEnd w:id="15342"/>
    <w:bookmarkStart w:name="z33763" w:id="1534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Ғабит Мүсірепов атындағы ауданының санитариялық-эпидемиологиялық бақылау басқармасы" республикалық мемлекеттік мекемесі.</w:t>
      </w:r>
    </w:p>
    <w:bookmarkEnd w:id="15343"/>
    <w:bookmarkStart w:name="z33764" w:id="1534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344"/>
    <w:bookmarkStart w:name="z33765" w:id="1534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345"/>
    <w:bookmarkStart w:name="z33766" w:id="1534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346"/>
    <w:bookmarkStart w:name="z33767" w:id="1534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347"/>
    <w:bookmarkStart w:name="z33768" w:id="1534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348"/>
    <w:bookmarkStart w:name="z33769" w:id="15349"/>
    <w:p>
      <w:pPr>
        <w:spacing w:after="0"/>
        <w:ind w:left="0"/>
        <w:jc w:val="both"/>
      </w:pPr>
      <w:r>
        <w:rPr>
          <w:rFonts w:ascii="Times New Roman"/>
          <w:b w:val="false"/>
          <w:i w:val="false"/>
          <w:color w:val="000000"/>
          <w:sz w:val="28"/>
        </w:rPr>
        <w:t>
      13. Міндеттері:</w:t>
      </w:r>
    </w:p>
    <w:bookmarkEnd w:id="15349"/>
    <w:bookmarkStart w:name="z33770" w:id="1535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350"/>
    <w:bookmarkStart w:name="z33771" w:id="1535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351"/>
    <w:bookmarkStart w:name="z33772" w:id="1535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352"/>
    <w:bookmarkStart w:name="z33773" w:id="15353"/>
    <w:p>
      <w:pPr>
        <w:spacing w:after="0"/>
        <w:ind w:left="0"/>
        <w:jc w:val="both"/>
      </w:pPr>
      <w:r>
        <w:rPr>
          <w:rFonts w:ascii="Times New Roman"/>
          <w:b w:val="false"/>
          <w:i w:val="false"/>
          <w:color w:val="000000"/>
          <w:sz w:val="28"/>
        </w:rPr>
        <w:t>
      14. Құқықтары мен міндеттері:</w:t>
      </w:r>
    </w:p>
    <w:bookmarkEnd w:id="15353"/>
    <w:bookmarkStart w:name="z33774" w:id="1535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354"/>
    <w:bookmarkStart w:name="z33775" w:id="1535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355"/>
    <w:bookmarkStart w:name="z33776" w:id="1535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356"/>
    <w:bookmarkStart w:name="z33777" w:id="1535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357"/>
    <w:bookmarkStart w:name="z33778" w:id="1535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358"/>
    <w:bookmarkStart w:name="z33779" w:id="1535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359"/>
    <w:bookmarkStart w:name="z33780" w:id="1536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360"/>
    <w:bookmarkStart w:name="z33781" w:id="1536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361"/>
    <w:bookmarkStart w:name="z33782" w:id="1536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362"/>
    <w:bookmarkStart w:name="z33783" w:id="15363"/>
    <w:p>
      <w:pPr>
        <w:spacing w:after="0"/>
        <w:ind w:left="0"/>
        <w:jc w:val="both"/>
      </w:pPr>
      <w:r>
        <w:rPr>
          <w:rFonts w:ascii="Times New Roman"/>
          <w:b w:val="false"/>
          <w:i w:val="false"/>
          <w:color w:val="000000"/>
          <w:sz w:val="28"/>
        </w:rPr>
        <w:t>
      15. Функциялары:</w:t>
      </w:r>
    </w:p>
    <w:bookmarkEnd w:id="15363"/>
    <w:bookmarkStart w:name="z33784" w:id="15364"/>
    <w:p>
      <w:pPr>
        <w:spacing w:after="0"/>
        <w:ind w:left="0"/>
        <w:jc w:val="both"/>
      </w:pPr>
      <w:r>
        <w:rPr>
          <w:rFonts w:ascii="Times New Roman"/>
          <w:b w:val="false"/>
          <w:i w:val="false"/>
          <w:color w:val="000000"/>
          <w:sz w:val="28"/>
        </w:rPr>
        <w:t>
      1) реттелетін салада мемлекеттік саясатты іске асыру;</w:t>
      </w:r>
    </w:p>
    <w:bookmarkEnd w:id="15364"/>
    <w:bookmarkStart w:name="z33785" w:id="1536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365"/>
    <w:bookmarkStart w:name="z33786" w:id="1536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366"/>
    <w:bookmarkStart w:name="z33787" w:id="1536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367"/>
    <w:bookmarkStart w:name="z33788" w:id="1536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368"/>
    <w:bookmarkStart w:name="z33789" w:id="1536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36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3790" w:id="1537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37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3791" w:id="1537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371"/>
    <w:bookmarkStart w:name="z33792" w:id="1537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372"/>
    <w:bookmarkStart w:name="z33793" w:id="1537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373"/>
    <w:bookmarkStart w:name="z33794" w:id="1537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3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796" w:id="1537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5375"/>
    <w:bookmarkStart w:name="z33797" w:id="1537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376"/>
    <w:bookmarkStart w:name="z33798" w:id="1537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377"/>
    <w:bookmarkStart w:name="z33799" w:id="1537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3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802" w:id="1537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379"/>
    <w:bookmarkStart w:name="z33803" w:id="1538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380"/>
    <w:bookmarkStart w:name="z33804" w:id="1538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381"/>
    <w:bookmarkStart w:name="z33805" w:id="1538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382"/>
    <w:bookmarkStart w:name="z33806" w:id="1538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383"/>
    <w:bookmarkStart w:name="z33807" w:id="1538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5384"/>
    <w:bookmarkStart w:name="z33808" w:id="1538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385"/>
    <w:bookmarkStart w:name="z33809" w:id="1538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5386"/>
    <w:bookmarkStart w:name="z33810" w:id="1538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387"/>
    <w:bookmarkStart w:name="z33811" w:id="1538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538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3812" w:id="15389"/>
    <w:p>
      <w:pPr>
        <w:spacing w:after="0"/>
        <w:ind w:left="0"/>
        <w:jc w:val="both"/>
      </w:pPr>
      <w:r>
        <w:rPr>
          <w:rFonts w:ascii="Times New Roman"/>
          <w:b w:val="false"/>
          <w:i w:val="false"/>
          <w:color w:val="000000"/>
          <w:sz w:val="28"/>
        </w:rPr>
        <w:t>
      29) мыналарды:</w:t>
      </w:r>
    </w:p>
    <w:bookmarkEnd w:id="15389"/>
    <w:bookmarkStart w:name="z33813" w:id="1539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39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3814" w:id="1539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391"/>
    <w:bookmarkStart w:name="z33815" w:id="1539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3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3816" w:id="1539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393"/>
    <w:bookmarkStart w:name="z33817" w:id="1539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394"/>
    <w:bookmarkStart w:name="z33818" w:id="1539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395"/>
    <w:bookmarkStart w:name="z33819" w:id="1539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396"/>
    <w:bookmarkStart w:name="z33820" w:id="15397"/>
    <w:p>
      <w:pPr>
        <w:spacing w:after="0"/>
        <w:ind w:left="0"/>
        <w:jc w:val="both"/>
      </w:pPr>
      <w:r>
        <w:rPr>
          <w:rFonts w:ascii="Times New Roman"/>
          <w:b w:val="false"/>
          <w:i w:val="false"/>
          <w:color w:val="000000"/>
          <w:sz w:val="28"/>
        </w:rPr>
        <w:t>
      19. Басқарма басшысының өкілеттіктері:</w:t>
      </w:r>
    </w:p>
    <w:bookmarkEnd w:id="15397"/>
    <w:bookmarkStart w:name="z33821" w:id="1539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398"/>
    <w:bookmarkStart w:name="z33822" w:id="1539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399"/>
    <w:bookmarkStart w:name="z33823" w:id="1540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400"/>
    <w:bookmarkStart w:name="z33824" w:id="1540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401"/>
    <w:bookmarkStart w:name="z33825" w:id="1540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402"/>
    <w:bookmarkStart w:name="z33826" w:id="1540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403"/>
    <w:bookmarkStart w:name="z33827" w:id="15404"/>
    <w:p>
      <w:pPr>
        <w:spacing w:after="0"/>
        <w:ind w:left="0"/>
        <w:jc w:val="left"/>
      </w:pPr>
      <w:r>
        <w:rPr>
          <w:rFonts w:ascii="Times New Roman"/>
          <w:b/>
          <w:i w:val="false"/>
          <w:color w:val="000000"/>
        </w:rPr>
        <w:t xml:space="preserve"> 4-тарау. Басқарманың мүлкі</w:t>
      </w:r>
    </w:p>
    <w:bookmarkEnd w:id="15404"/>
    <w:bookmarkStart w:name="z33828" w:id="1540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405"/>
    <w:bookmarkStart w:name="z33829" w:id="1540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406"/>
    <w:bookmarkStart w:name="z33830" w:id="1540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407"/>
    <w:bookmarkStart w:name="z33831" w:id="1540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408"/>
    <w:bookmarkStart w:name="z33832" w:id="15409"/>
    <w:p>
      <w:pPr>
        <w:spacing w:after="0"/>
        <w:ind w:left="0"/>
        <w:jc w:val="left"/>
      </w:pPr>
      <w:r>
        <w:rPr>
          <w:rFonts w:ascii="Times New Roman"/>
          <w:b/>
          <w:i w:val="false"/>
          <w:color w:val="000000"/>
        </w:rPr>
        <w:t xml:space="preserve"> 5-тарау. Басқарманы қайта ұйымдастыру және тарату</w:t>
      </w:r>
    </w:p>
    <w:bookmarkEnd w:id="15409"/>
    <w:bookmarkStart w:name="z33833" w:id="1541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4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184-қосымша</w:t>
            </w:r>
          </w:p>
        </w:tc>
      </w:tr>
    </w:tbl>
    <w:bookmarkStart w:name="z14211" w:id="1541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Есіл аудандық санитариялық-эпидемиологиялық бақылау басқармасы" республикалық мемлекеттік мекемесінің ережесі</w:t>
      </w:r>
    </w:p>
    <w:bookmarkEnd w:id="15411"/>
    <w:p>
      <w:pPr>
        <w:spacing w:after="0"/>
        <w:ind w:left="0"/>
        <w:jc w:val="both"/>
      </w:pPr>
      <w:r>
        <w:rPr>
          <w:rFonts w:ascii="Times New Roman"/>
          <w:b w:val="false"/>
          <w:i w:val="false"/>
          <w:color w:val="ff0000"/>
          <w:sz w:val="28"/>
        </w:rPr>
        <w:t xml:space="preserve">
      Ескерту. 184-қосымша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834" w:id="15412"/>
    <w:p>
      <w:pPr>
        <w:spacing w:after="0"/>
        <w:ind w:left="0"/>
        <w:jc w:val="left"/>
      </w:pPr>
      <w:r>
        <w:rPr>
          <w:rFonts w:ascii="Times New Roman"/>
          <w:b/>
          <w:i w:val="false"/>
          <w:color w:val="000000"/>
        </w:rPr>
        <w:t xml:space="preserve"> 1-тарау. Жалпы ережелер</w:t>
      </w:r>
    </w:p>
    <w:bookmarkEnd w:id="15412"/>
    <w:bookmarkStart w:name="z33835" w:id="1541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Есіл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413"/>
    <w:bookmarkStart w:name="z33836" w:id="1541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414"/>
    <w:bookmarkStart w:name="z33837" w:id="1541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415"/>
    <w:bookmarkStart w:name="z33838" w:id="1541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416"/>
    <w:bookmarkStart w:name="z33839" w:id="1541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417"/>
    <w:bookmarkStart w:name="z33840" w:id="1541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418"/>
    <w:bookmarkStart w:name="z33841" w:id="1541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419"/>
    <w:bookmarkStart w:name="z33842" w:id="15420"/>
    <w:p>
      <w:pPr>
        <w:spacing w:after="0"/>
        <w:ind w:left="0"/>
        <w:jc w:val="both"/>
      </w:pPr>
      <w:r>
        <w:rPr>
          <w:rFonts w:ascii="Times New Roman"/>
          <w:b w:val="false"/>
          <w:i w:val="false"/>
          <w:color w:val="000000"/>
          <w:sz w:val="28"/>
        </w:rPr>
        <w:t>
      8. Заңды тұлғаның орналасқан жері – индекс 150500, Қазақстан Республикасы, Солтүстік Қазақстан облысы, Есіл ауданы, Явленка ауылы, Гагарин даңғылы, 4 үй.</w:t>
      </w:r>
    </w:p>
    <w:bookmarkEnd w:id="15420"/>
    <w:bookmarkStart w:name="z33843" w:id="1542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Есіл аудандық санитариялық-эпидемиологиялық бақылау басқармасы" республикалық мемлекеттік мекемесі.</w:t>
      </w:r>
    </w:p>
    <w:bookmarkEnd w:id="15421"/>
    <w:bookmarkStart w:name="z33844" w:id="1542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422"/>
    <w:bookmarkStart w:name="z33845" w:id="1542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423"/>
    <w:bookmarkStart w:name="z33846" w:id="1542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424"/>
    <w:bookmarkStart w:name="z33847" w:id="1542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425"/>
    <w:bookmarkStart w:name="z33848" w:id="1542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426"/>
    <w:bookmarkStart w:name="z33849" w:id="15427"/>
    <w:p>
      <w:pPr>
        <w:spacing w:after="0"/>
        <w:ind w:left="0"/>
        <w:jc w:val="both"/>
      </w:pPr>
      <w:r>
        <w:rPr>
          <w:rFonts w:ascii="Times New Roman"/>
          <w:b w:val="false"/>
          <w:i w:val="false"/>
          <w:color w:val="000000"/>
          <w:sz w:val="28"/>
        </w:rPr>
        <w:t>
      13. Міндеттері:</w:t>
      </w:r>
    </w:p>
    <w:bookmarkEnd w:id="15427"/>
    <w:bookmarkStart w:name="z33850" w:id="1542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428"/>
    <w:bookmarkStart w:name="z33851" w:id="1542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429"/>
    <w:bookmarkStart w:name="z33852" w:id="1543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430"/>
    <w:bookmarkStart w:name="z33853" w:id="15431"/>
    <w:p>
      <w:pPr>
        <w:spacing w:after="0"/>
        <w:ind w:left="0"/>
        <w:jc w:val="both"/>
      </w:pPr>
      <w:r>
        <w:rPr>
          <w:rFonts w:ascii="Times New Roman"/>
          <w:b w:val="false"/>
          <w:i w:val="false"/>
          <w:color w:val="000000"/>
          <w:sz w:val="28"/>
        </w:rPr>
        <w:t>
      14. Құқықтары мен міндеттері:</w:t>
      </w:r>
    </w:p>
    <w:bookmarkEnd w:id="15431"/>
    <w:bookmarkStart w:name="z33854" w:id="1543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432"/>
    <w:bookmarkStart w:name="z33855" w:id="1543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433"/>
    <w:bookmarkStart w:name="z33856" w:id="1543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434"/>
    <w:bookmarkStart w:name="z33857" w:id="1543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435"/>
    <w:bookmarkStart w:name="z33858" w:id="1543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436"/>
    <w:bookmarkStart w:name="z33859" w:id="1543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437"/>
    <w:bookmarkStart w:name="z33860" w:id="1543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438"/>
    <w:bookmarkStart w:name="z33861" w:id="1543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439"/>
    <w:bookmarkStart w:name="z33862" w:id="1544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440"/>
    <w:bookmarkStart w:name="z33863" w:id="15441"/>
    <w:p>
      <w:pPr>
        <w:spacing w:after="0"/>
        <w:ind w:left="0"/>
        <w:jc w:val="both"/>
      </w:pPr>
      <w:r>
        <w:rPr>
          <w:rFonts w:ascii="Times New Roman"/>
          <w:b w:val="false"/>
          <w:i w:val="false"/>
          <w:color w:val="000000"/>
          <w:sz w:val="28"/>
        </w:rPr>
        <w:t>
      15. Функциялары:</w:t>
      </w:r>
    </w:p>
    <w:bookmarkEnd w:id="15441"/>
    <w:bookmarkStart w:name="z33864" w:id="15442"/>
    <w:p>
      <w:pPr>
        <w:spacing w:after="0"/>
        <w:ind w:left="0"/>
        <w:jc w:val="both"/>
      </w:pPr>
      <w:r>
        <w:rPr>
          <w:rFonts w:ascii="Times New Roman"/>
          <w:b w:val="false"/>
          <w:i w:val="false"/>
          <w:color w:val="000000"/>
          <w:sz w:val="28"/>
        </w:rPr>
        <w:t>
      1) реттелетін салада мемлекеттік саясатты іске асыру;</w:t>
      </w:r>
    </w:p>
    <w:bookmarkEnd w:id="15442"/>
    <w:bookmarkStart w:name="z33865" w:id="1544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443"/>
    <w:bookmarkStart w:name="z33866" w:id="1544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444"/>
    <w:bookmarkStart w:name="z33867" w:id="1544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445"/>
    <w:bookmarkStart w:name="z33868" w:id="1544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446"/>
    <w:bookmarkStart w:name="z33869" w:id="1544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44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3870" w:id="1544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44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3871" w:id="1544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449"/>
    <w:bookmarkStart w:name="z33872" w:id="1545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450"/>
    <w:bookmarkStart w:name="z33873" w:id="1545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451"/>
    <w:bookmarkStart w:name="z33874" w:id="1545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4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876" w:id="1545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5453"/>
    <w:bookmarkStart w:name="z33877" w:id="1545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454"/>
    <w:bookmarkStart w:name="z33878" w:id="1545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455"/>
    <w:bookmarkStart w:name="z33879" w:id="1545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4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882" w:id="1545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457"/>
    <w:bookmarkStart w:name="z33883" w:id="1545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458"/>
    <w:bookmarkStart w:name="z33884" w:id="1545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459"/>
    <w:bookmarkStart w:name="z33885" w:id="1546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460"/>
    <w:bookmarkStart w:name="z33886" w:id="1546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461"/>
    <w:bookmarkStart w:name="z33887" w:id="1546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5462"/>
    <w:bookmarkStart w:name="z33888" w:id="1546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463"/>
    <w:bookmarkStart w:name="z33889" w:id="1546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5464"/>
    <w:bookmarkStart w:name="z33890" w:id="1546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465"/>
    <w:bookmarkStart w:name="z33891" w:id="1546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546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3892" w:id="15467"/>
    <w:p>
      <w:pPr>
        <w:spacing w:after="0"/>
        <w:ind w:left="0"/>
        <w:jc w:val="both"/>
      </w:pPr>
      <w:r>
        <w:rPr>
          <w:rFonts w:ascii="Times New Roman"/>
          <w:b w:val="false"/>
          <w:i w:val="false"/>
          <w:color w:val="000000"/>
          <w:sz w:val="28"/>
        </w:rPr>
        <w:t>
      29) мыналарды:</w:t>
      </w:r>
    </w:p>
    <w:bookmarkEnd w:id="15467"/>
    <w:bookmarkStart w:name="z33893" w:id="1546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46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3894" w:id="1546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469"/>
    <w:bookmarkStart w:name="z33895" w:id="1547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4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3896" w:id="1547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471"/>
    <w:bookmarkStart w:name="z33897" w:id="1547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472"/>
    <w:bookmarkStart w:name="z33898" w:id="1547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473"/>
    <w:bookmarkStart w:name="z33899" w:id="1547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474"/>
    <w:bookmarkStart w:name="z33900" w:id="15475"/>
    <w:p>
      <w:pPr>
        <w:spacing w:after="0"/>
        <w:ind w:left="0"/>
        <w:jc w:val="both"/>
      </w:pPr>
      <w:r>
        <w:rPr>
          <w:rFonts w:ascii="Times New Roman"/>
          <w:b w:val="false"/>
          <w:i w:val="false"/>
          <w:color w:val="000000"/>
          <w:sz w:val="28"/>
        </w:rPr>
        <w:t>
      19. Басқарма басшысының өкілеттіктері:</w:t>
      </w:r>
    </w:p>
    <w:bookmarkEnd w:id="15475"/>
    <w:bookmarkStart w:name="z33901" w:id="1547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476"/>
    <w:bookmarkStart w:name="z33902" w:id="1547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477"/>
    <w:bookmarkStart w:name="z33903" w:id="1547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478"/>
    <w:bookmarkStart w:name="z33904" w:id="1547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479"/>
    <w:bookmarkStart w:name="z33905" w:id="1548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480"/>
    <w:bookmarkStart w:name="z33906" w:id="1548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481"/>
    <w:bookmarkStart w:name="z33907" w:id="15482"/>
    <w:p>
      <w:pPr>
        <w:spacing w:after="0"/>
        <w:ind w:left="0"/>
        <w:jc w:val="left"/>
      </w:pPr>
      <w:r>
        <w:rPr>
          <w:rFonts w:ascii="Times New Roman"/>
          <w:b/>
          <w:i w:val="false"/>
          <w:color w:val="000000"/>
        </w:rPr>
        <w:t xml:space="preserve"> 4-тарау. Басқарманың мүлкі</w:t>
      </w:r>
    </w:p>
    <w:bookmarkEnd w:id="15482"/>
    <w:bookmarkStart w:name="z33908" w:id="1548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483"/>
    <w:bookmarkStart w:name="z33909" w:id="1548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484"/>
    <w:bookmarkStart w:name="z33910" w:id="1548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485"/>
    <w:bookmarkStart w:name="z33911" w:id="1548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486"/>
    <w:bookmarkStart w:name="z33912" w:id="15487"/>
    <w:p>
      <w:pPr>
        <w:spacing w:after="0"/>
        <w:ind w:left="0"/>
        <w:jc w:val="left"/>
      </w:pPr>
      <w:r>
        <w:rPr>
          <w:rFonts w:ascii="Times New Roman"/>
          <w:b/>
          <w:i w:val="false"/>
          <w:color w:val="000000"/>
        </w:rPr>
        <w:t xml:space="preserve"> 5-тарау. Басқарманы қайта ұйымдастыру және тарату</w:t>
      </w:r>
    </w:p>
    <w:bookmarkEnd w:id="15487"/>
    <w:bookmarkStart w:name="z33913" w:id="1548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4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185-қосымша</w:t>
            </w:r>
          </w:p>
        </w:tc>
      </w:tr>
    </w:tbl>
    <w:bookmarkStart w:name="z14287" w:id="1548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мекемесінің ережесі</w:t>
      </w:r>
    </w:p>
    <w:bookmarkEnd w:id="15489"/>
    <w:p>
      <w:pPr>
        <w:spacing w:after="0"/>
        <w:ind w:left="0"/>
        <w:jc w:val="both"/>
      </w:pPr>
      <w:r>
        <w:rPr>
          <w:rFonts w:ascii="Times New Roman"/>
          <w:b w:val="false"/>
          <w:i w:val="false"/>
          <w:color w:val="ff0000"/>
          <w:sz w:val="28"/>
        </w:rPr>
        <w:t xml:space="preserve">
      Ескерту. 185-қосымша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914" w:id="15490"/>
    <w:p>
      <w:pPr>
        <w:spacing w:after="0"/>
        <w:ind w:left="0"/>
        <w:jc w:val="left"/>
      </w:pPr>
      <w:r>
        <w:rPr>
          <w:rFonts w:ascii="Times New Roman"/>
          <w:b/>
          <w:i w:val="false"/>
          <w:color w:val="000000"/>
        </w:rPr>
        <w:t xml:space="preserve"> 1-тарау. Жалпы ережелер</w:t>
      </w:r>
    </w:p>
    <w:bookmarkEnd w:id="15490"/>
    <w:bookmarkStart w:name="z33915" w:id="1549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491"/>
    <w:bookmarkStart w:name="z33916" w:id="1549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492"/>
    <w:bookmarkStart w:name="z33917" w:id="1549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493"/>
    <w:bookmarkStart w:name="z33918" w:id="1549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494"/>
    <w:bookmarkStart w:name="z33919" w:id="1549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495"/>
    <w:bookmarkStart w:name="z33920" w:id="1549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496"/>
    <w:bookmarkStart w:name="z33921" w:id="1549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497"/>
    <w:bookmarkStart w:name="z33922" w:id="15498"/>
    <w:p>
      <w:pPr>
        <w:spacing w:after="0"/>
        <w:ind w:left="0"/>
        <w:jc w:val="both"/>
      </w:pPr>
      <w:r>
        <w:rPr>
          <w:rFonts w:ascii="Times New Roman"/>
          <w:b w:val="false"/>
          <w:i w:val="false"/>
          <w:color w:val="000000"/>
          <w:sz w:val="28"/>
        </w:rPr>
        <w:t>
      8. Заңды тұлғаның орналасқан жері – индекс 150600, Қазақстан Республикасы, Солтүстік Қазақстан облысы, Жамбыл ауданы, Пресновка ауылы, Есім Шайкин көшесі, 49.</w:t>
      </w:r>
    </w:p>
    <w:bookmarkEnd w:id="15498"/>
    <w:bookmarkStart w:name="z33923" w:id="1549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w:t>
      </w:r>
    </w:p>
    <w:bookmarkEnd w:id="15499"/>
    <w:bookmarkStart w:name="z33924" w:id="1550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500"/>
    <w:bookmarkStart w:name="z33925" w:id="1550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501"/>
    <w:bookmarkStart w:name="z33926" w:id="1550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502"/>
    <w:bookmarkStart w:name="z33927" w:id="1550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503"/>
    <w:bookmarkStart w:name="z33928" w:id="1550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504"/>
    <w:bookmarkStart w:name="z33929" w:id="15505"/>
    <w:p>
      <w:pPr>
        <w:spacing w:after="0"/>
        <w:ind w:left="0"/>
        <w:jc w:val="both"/>
      </w:pPr>
      <w:r>
        <w:rPr>
          <w:rFonts w:ascii="Times New Roman"/>
          <w:b w:val="false"/>
          <w:i w:val="false"/>
          <w:color w:val="000000"/>
          <w:sz w:val="28"/>
        </w:rPr>
        <w:t>
      13. Міндеттері:</w:t>
      </w:r>
    </w:p>
    <w:bookmarkEnd w:id="15505"/>
    <w:bookmarkStart w:name="z33930" w:id="1550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506"/>
    <w:bookmarkStart w:name="z33931" w:id="1550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507"/>
    <w:bookmarkStart w:name="z33932" w:id="1550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508"/>
    <w:bookmarkStart w:name="z33933" w:id="15509"/>
    <w:p>
      <w:pPr>
        <w:spacing w:after="0"/>
        <w:ind w:left="0"/>
        <w:jc w:val="both"/>
      </w:pPr>
      <w:r>
        <w:rPr>
          <w:rFonts w:ascii="Times New Roman"/>
          <w:b w:val="false"/>
          <w:i w:val="false"/>
          <w:color w:val="000000"/>
          <w:sz w:val="28"/>
        </w:rPr>
        <w:t>
      14. Құқықтары мен міндеттері:</w:t>
      </w:r>
    </w:p>
    <w:bookmarkEnd w:id="15509"/>
    <w:bookmarkStart w:name="z33934" w:id="1551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510"/>
    <w:bookmarkStart w:name="z33935" w:id="1551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511"/>
    <w:bookmarkStart w:name="z33936" w:id="1551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512"/>
    <w:bookmarkStart w:name="z33937" w:id="1551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513"/>
    <w:bookmarkStart w:name="z33938" w:id="1551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514"/>
    <w:bookmarkStart w:name="z33939" w:id="1551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515"/>
    <w:bookmarkStart w:name="z33940" w:id="1551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516"/>
    <w:bookmarkStart w:name="z33941" w:id="1551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517"/>
    <w:bookmarkStart w:name="z33942" w:id="1551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518"/>
    <w:bookmarkStart w:name="z33943" w:id="15519"/>
    <w:p>
      <w:pPr>
        <w:spacing w:after="0"/>
        <w:ind w:left="0"/>
        <w:jc w:val="both"/>
      </w:pPr>
      <w:r>
        <w:rPr>
          <w:rFonts w:ascii="Times New Roman"/>
          <w:b w:val="false"/>
          <w:i w:val="false"/>
          <w:color w:val="000000"/>
          <w:sz w:val="28"/>
        </w:rPr>
        <w:t>
      15. Функциялары:</w:t>
      </w:r>
    </w:p>
    <w:bookmarkEnd w:id="15519"/>
    <w:bookmarkStart w:name="z33944" w:id="15520"/>
    <w:p>
      <w:pPr>
        <w:spacing w:after="0"/>
        <w:ind w:left="0"/>
        <w:jc w:val="both"/>
      </w:pPr>
      <w:r>
        <w:rPr>
          <w:rFonts w:ascii="Times New Roman"/>
          <w:b w:val="false"/>
          <w:i w:val="false"/>
          <w:color w:val="000000"/>
          <w:sz w:val="28"/>
        </w:rPr>
        <w:t>
      1) реттелетін салада мемлекеттік саясатты іске асыру;</w:t>
      </w:r>
    </w:p>
    <w:bookmarkEnd w:id="15520"/>
    <w:bookmarkStart w:name="z33945" w:id="1552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521"/>
    <w:bookmarkStart w:name="z33946" w:id="1552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522"/>
    <w:bookmarkStart w:name="z33947" w:id="1552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523"/>
    <w:bookmarkStart w:name="z33948" w:id="1552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524"/>
    <w:bookmarkStart w:name="z33949" w:id="1552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52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3950" w:id="1552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52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3951" w:id="1552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527"/>
    <w:bookmarkStart w:name="z33952" w:id="1552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528"/>
    <w:bookmarkStart w:name="z33953" w:id="1552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529"/>
    <w:bookmarkStart w:name="z33954" w:id="1553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5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956" w:id="1553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5531"/>
    <w:bookmarkStart w:name="z33957" w:id="1553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532"/>
    <w:bookmarkStart w:name="z33958" w:id="1553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533"/>
    <w:bookmarkStart w:name="z33959" w:id="1553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5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3962" w:id="1553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535"/>
    <w:bookmarkStart w:name="z33963" w:id="1553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536"/>
    <w:bookmarkStart w:name="z33964" w:id="1553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537"/>
    <w:bookmarkStart w:name="z33965" w:id="1553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538"/>
    <w:bookmarkStart w:name="z33966" w:id="1553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539"/>
    <w:bookmarkStart w:name="z33967" w:id="1554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5540"/>
    <w:bookmarkStart w:name="z33968" w:id="1554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541"/>
    <w:bookmarkStart w:name="z33969" w:id="1554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5542"/>
    <w:bookmarkStart w:name="z33970" w:id="1554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543"/>
    <w:bookmarkStart w:name="z33971" w:id="1554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554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3972" w:id="15545"/>
    <w:p>
      <w:pPr>
        <w:spacing w:after="0"/>
        <w:ind w:left="0"/>
        <w:jc w:val="both"/>
      </w:pPr>
      <w:r>
        <w:rPr>
          <w:rFonts w:ascii="Times New Roman"/>
          <w:b w:val="false"/>
          <w:i w:val="false"/>
          <w:color w:val="000000"/>
          <w:sz w:val="28"/>
        </w:rPr>
        <w:t>
      29) мыналарды:</w:t>
      </w:r>
    </w:p>
    <w:bookmarkEnd w:id="15545"/>
    <w:bookmarkStart w:name="z33973" w:id="1554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54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3974" w:id="1554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547"/>
    <w:bookmarkStart w:name="z33975" w:id="1554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5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3976" w:id="1554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549"/>
    <w:bookmarkStart w:name="z33977" w:id="1555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550"/>
    <w:bookmarkStart w:name="z33978" w:id="1555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551"/>
    <w:bookmarkStart w:name="z33979" w:id="1555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552"/>
    <w:bookmarkStart w:name="z33980" w:id="15553"/>
    <w:p>
      <w:pPr>
        <w:spacing w:after="0"/>
        <w:ind w:left="0"/>
        <w:jc w:val="both"/>
      </w:pPr>
      <w:r>
        <w:rPr>
          <w:rFonts w:ascii="Times New Roman"/>
          <w:b w:val="false"/>
          <w:i w:val="false"/>
          <w:color w:val="000000"/>
          <w:sz w:val="28"/>
        </w:rPr>
        <w:t>
      19. Басқарма басшысының өкілеттіктері:</w:t>
      </w:r>
    </w:p>
    <w:bookmarkEnd w:id="15553"/>
    <w:bookmarkStart w:name="z33981" w:id="1555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554"/>
    <w:bookmarkStart w:name="z33982" w:id="1555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555"/>
    <w:bookmarkStart w:name="z33983" w:id="1555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556"/>
    <w:bookmarkStart w:name="z33984" w:id="1555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557"/>
    <w:bookmarkStart w:name="z33985" w:id="1555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558"/>
    <w:bookmarkStart w:name="z33986" w:id="1555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559"/>
    <w:bookmarkStart w:name="z33987" w:id="15560"/>
    <w:p>
      <w:pPr>
        <w:spacing w:after="0"/>
        <w:ind w:left="0"/>
        <w:jc w:val="left"/>
      </w:pPr>
      <w:r>
        <w:rPr>
          <w:rFonts w:ascii="Times New Roman"/>
          <w:b/>
          <w:i w:val="false"/>
          <w:color w:val="000000"/>
        </w:rPr>
        <w:t xml:space="preserve"> 4-тарау. Басқарманың мүлкі</w:t>
      </w:r>
    </w:p>
    <w:bookmarkEnd w:id="15560"/>
    <w:bookmarkStart w:name="z33988" w:id="1556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561"/>
    <w:bookmarkStart w:name="z33989" w:id="1556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562"/>
    <w:bookmarkStart w:name="z33990" w:id="1556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563"/>
    <w:bookmarkStart w:name="z33991" w:id="1556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564"/>
    <w:bookmarkStart w:name="z33992" w:id="15565"/>
    <w:p>
      <w:pPr>
        <w:spacing w:after="0"/>
        <w:ind w:left="0"/>
        <w:jc w:val="left"/>
      </w:pPr>
      <w:r>
        <w:rPr>
          <w:rFonts w:ascii="Times New Roman"/>
          <w:b/>
          <w:i w:val="false"/>
          <w:color w:val="000000"/>
        </w:rPr>
        <w:t xml:space="preserve"> 5-тарау. Басқарманы қайта ұйымдастыру және тарату</w:t>
      </w:r>
    </w:p>
    <w:bookmarkEnd w:id="15565"/>
    <w:bookmarkStart w:name="z33993" w:id="1556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5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186-қосымша</w:t>
            </w:r>
          </w:p>
        </w:tc>
      </w:tr>
    </w:tbl>
    <w:bookmarkStart w:name="z14363" w:id="1556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Қызылжар аудандық санитариялық-эпидемиологиялық бақылау басқармасы" республикалық мемлекеттік мекемесінің ережесі</w:t>
      </w:r>
    </w:p>
    <w:bookmarkEnd w:id="15567"/>
    <w:p>
      <w:pPr>
        <w:spacing w:after="0"/>
        <w:ind w:left="0"/>
        <w:jc w:val="both"/>
      </w:pPr>
      <w:r>
        <w:rPr>
          <w:rFonts w:ascii="Times New Roman"/>
          <w:b w:val="false"/>
          <w:i w:val="false"/>
          <w:color w:val="ff0000"/>
          <w:sz w:val="28"/>
        </w:rPr>
        <w:t xml:space="preserve">
      Ескерту. 186-қосымша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3994" w:id="15568"/>
    <w:p>
      <w:pPr>
        <w:spacing w:after="0"/>
        <w:ind w:left="0"/>
        <w:jc w:val="left"/>
      </w:pPr>
      <w:r>
        <w:rPr>
          <w:rFonts w:ascii="Times New Roman"/>
          <w:b/>
          <w:i w:val="false"/>
          <w:color w:val="000000"/>
        </w:rPr>
        <w:t xml:space="preserve"> 1-тарау. Жалпы ережелер</w:t>
      </w:r>
    </w:p>
    <w:bookmarkEnd w:id="15568"/>
    <w:bookmarkStart w:name="z33995" w:id="1556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Қызылжар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569"/>
    <w:bookmarkStart w:name="z33996" w:id="1557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570"/>
    <w:bookmarkStart w:name="z33997" w:id="1557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571"/>
    <w:bookmarkStart w:name="z33998" w:id="1557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572"/>
    <w:bookmarkStart w:name="z33999" w:id="1557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573"/>
    <w:bookmarkStart w:name="z34000" w:id="1557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574"/>
    <w:bookmarkStart w:name="z34001" w:id="1557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575"/>
    <w:bookmarkStart w:name="z34002" w:id="15576"/>
    <w:p>
      <w:pPr>
        <w:spacing w:after="0"/>
        <w:ind w:left="0"/>
        <w:jc w:val="both"/>
      </w:pPr>
      <w:r>
        <w:rPr>
          <w:rFonts w:ascii="Times New Roman"/>
          <w:b w:val="false"/>
          <w:i w:val="false"/>
          <w:color w:val="000000"/>
          <w:sz w:val="28"/>
        </w:rPr>
        <w:t>
      8. Заңды тұлғаның орналасқан жері – индекс 150700, Қазақстан Республикасы, Солтүстік Қазақстан облысы, Қызылжар ауданы, Бескөл ауылы, Ульянов көшесі, 1А ғимарат.</w:t>
      </w:r>
    </w:p>
    <w:bookmarkEnd w:id="15576"/>
    <w:bookmarkStart w:name="z34003" w:id="1557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Қызылжар аудандық санитариялық-эпидемиологиялық бақылау басқармасы" республикалық мемлекеттік мекемесі.</w:t>
      </w:r>
    </w:p>
    <w:bookmarkEnd w:id="15577"/>
    <w:bookmarkStart w:name="z34004" w:id="1557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578"/>
    <w:bookmarkStart w:name="z34005" w:id="1557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579"/>
    <w:bookmarkStart w:name="z34006" w:id="1558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580"/>
    <w:bookmarkStart w:name="z34007" w:id="1558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581"/>
    <w:bookmarkStart w:name="z34008" w:id="1558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582"/>
    <w:bookmarkStart w:name="z34009" w:id="15583"/>
    <w:p>
      <w:pPr>
        <w:spacing w:after="0"/>
        <w:ind w:left="0"/>
        <w:jc w:val="both"/>
      </w:pPr>
      <w:r>
        <w:rPr>
          <w:rFonts w:ascii="Times New Roman"/>
          <w:b w:val="false"/>
          <w:i w:val="false"/>
          <w:color w:val="000000"/>
          <w:sz w:val="28"/>
        </w:rPr>
        <w:t>
      13. Міндеттері:</w:t>
      </w:r>
    </w:p>
    <w:bookmarkEnd w:id="15583"/>
    <w:bookmarkStart w:name="z34010" w:id="1558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584"/>
    <w:bookmarkStart w:name="z34011" w:id="1558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585"/>
    <w:bookmarkStart w:name="z34012" w:id="1558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586"/>
    <w:bookmarkStart w:name="z34013" w:id="15587"/>
    <w:p>
      <w:pPr>
        <w:spacing w:after="0"/>
        <w:ind w:left="0"/>
        <w:jc w:val="both"/>
      </w:pPr>
      <w:r>
        <w:rPr>
          <w:rFonts w:ascii="Times New Roman"/>
          <w:b w:val="false"/>
          <w:i w:val="false"/>
          <w:color w:val="000000"/>
          <w:sz w:val="28"/>
        </w:rPr>
        <w:t>
      14. Құқықтары мен міндеттері:</w:t>
      </w:r>
    </w:p>
    <w:bookmarkEnd w:id="15587"/>
    <w:bookmarkStart w:name="z34014" w:id="1558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588"/>
    <w:bookmarkStart w:name="z34015" w:id="1558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589"/>
    <w:bookmarkStart w:name="z34016" w:id="1559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590"/>
    <w:bookmarkStart w:name="z34017" w:id="1559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591"/>
    <w:bookmarkStart w:name="z34018" w:id="1559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592"/>
    <w:bookmarkStart w:name="z34019" w:id="1559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593"/>
    <w:bookmarkStart w:name="z34020" w:id="1559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594"/>
    <w:bookmarkStart w:name="z34021" w:id="1559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595"/>
    <w:bookmarkStart w:name="z34022" w:id="1559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596"/>
    <w:bookmarkStart w:name="z34023" w:id="15597"/>
    <w:p>
      <w:pPr>
        <w:spacing w:after="0"/>
        <w:ind w:left="0"/>
        <w:jc w:val="both"/>
      </w:pPr>
      <w:r>
        <w:rPr>
          <w:rFonts w:ascii="Times New Roman"/>
          <w:b w:val="false"/>
          <w:i w:val="false"/>
          <w:color w:val="000000"/>
          <w:sz w:val="28"/>
        </w:rPr>
        <w:t>
      15. Функциялары:</w:t>
      </w:r>
    </w:p>
    <w:bookmarkEnd w:id="15597"/>
    <w:bookmarkStart w:name="z34024" w:id="15598"/>
    <w:p>
      <w:pPr>
        <w:spacing w:after="0"/>
        <w:ind w:left="0"/>
        <w:jc w:val="both"/>
      </w:pPr>
      <w:r>
        <w:rPr>
          <w:rFonts w:ascii="Times New Roman"/>
          <w:b w:val="false"/>
          <w:i w:val="false"/>
          <w:color w:val="000000"/>
          <w:sz w:val="28"/>
        </w:rPr>
        <w:t>
      1) реттелетін салада мемлекеттік саясатты іске асыру;</w:t>
      </w:r>
    </w:p>
    <w:bookmarkEnd w:id="15598"/>
    <w:bookmarkStart w:name="z34025" w:id="1559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599"/>
    <w:bookmarkStart w:name="z34026" w:id="1560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600"/>
    <w:bookmarkStart w:name="z34027" w:id="1560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601"/>
    <w:bookmarkStart w:name="z34028" w:id="1560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602"/>
    <w:bookmarkStart w:name="z34029" w:id="1560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60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4030" w:id="1560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60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4031" w:id="1560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605"/>
    <w:bookmarkStart w:name="z34032" w:id="1560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606"/>
    <w:bookmarkStart w:name="z34033" w:id="1560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607"/>
    <w:bookmarkStart w:name="z34034" w:id="1560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6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036" w:id="1560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5609"/>
    <w:bookmarkStart w:name="z34037" w:id="1561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610"/>
    <w:bookmarkStart w:name="z34038" w:id="1561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611"/>
    <w:bookmarkStart w:name="z34039" w:id="1561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6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042" w:id="1561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613"/>
    <w:bookmarkStart w:name="z34043" w:id="1561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614"/>
    <w:bookmarkStart w:name="z34044" w:id="1561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615"/>
    <w:bookmarkStart w:name="z34045" w:id="1561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616"/>
    <w:bookmarkStart w:name="z34046" w:id="1561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617"/>
    <w:bookmarkStart w:name="z34047" w:id="1561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5618"/>
    <w:bookmarkStart w:name="z34048" w:id="1561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619"/>
    <w:bookmarkStart w:name="z34049" w:id="1562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5620"/>
    <w:bookmarkStart w:name="z34050" w:id="1562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621"/>
    <w:bookmarkStart w:name="z34051" w:id="1562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562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4052" w:id="15623"/>
    <w:p>
      <w:pPr>
        <w:spacing w:after="0"/>
        <w:ind w:left="0"/>
        <w:jc w:val="both"/>
      </w:pPr>
      <w:r>
        <w:rPr>
          <w:rFonts w:ascii="Times New Roman"/>
          <w:b w:val="false"/>
          <w:i w:val="false"/>
          <w:color w:val="000000"/>
          <w:sz w:val="28"/>
        </w:rPr>
        <w:t>
      29) мыналарды:</w:t>
      </w:r>
    </w:p>
    <w:bookmarkEnd w:id="15623"/>
    <w:bookmarkStart w:name="z34053" w:id="1562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62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4054" w:id="1562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625"/>
    <w:bookmarkStart w:name="z34055" w:id="1562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6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4056" w:id="1562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627"/>
    <w:bookmarkStart w:name="z34057" w:id="1562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628"/>
    <w:bookmarkStart w:name="z34058" w:id="1562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629"/>
    <w:bookmarkStart w:name="z34059" w:id="1563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630"/>
    <w:bookmarkStart w:name="z34060" w:id="15631"/>
    <w:p>
      <w:pPr>
        <w:spacing w:after="0"/>
        <w:ind w:left="0"/>
        <w:jc w:val="both"/>
      </w:pPr>
      <w:r>
        <w:rPr>
          <w:rFonts w:ascii="Times New Roman"/>
          <w:b w:val="false"/>
          <w:i w:val="false"/>
          <w:color w:val="000000"/>
          <w:sz w:val="28"/>
        </w:rPr>
        <w:t>
      19. Басқарма басшысының өкілеттіктері:</w:t>
      </w:r>
    </w:p>
    <w:bookmarkEnd w:id="15631"/>
    <w:bookmarkStart w:name="z34061" w:id="1563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632"/>
    <w:bookmarkStart w:name="z34062" w:id="1563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633"/>
    <w:bookmarkStart w:name="z34063" w:id="1563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634"/>
    <w:bookmarkStart w:name="z34064" w:id="1563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635"/>
    <w:bookmarkStart w:name="z34065" w:id="1563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636"/>
    <w:bookmarkStart w:name="z34066" w:id="1563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637"/>
    <w:bookmarkStart w:name="z34067" w:id="15638"/>
    <w:p>
      <w:pPr>
        <w:spacing w:after="0"/>
        <w:ind w:left="0"/>
        <w:jc w:val="left"/>
      </w:pPr>
      <w:r>
        <w:rPr>
          <w:rFonts w:ascii="Times New Roman"/>
          <w:b/>
          <w:i w:val="false"/>
          <w:color w:val="000000"/>
        </w:rPr>
        <w:t xml:space="preserve"> 4-тарау. Басқарманың мүлкі</w:t>
      </w:r>
    </w:p>
    <w:bookmarkEnd w:id="15638"/>
    <w:bookmarkStart w:name="z34068" w:id="1563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639"/>
    <w:bookmarkStart w:name="z34069" w:id="1564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640"/>
    <w:bookmarkStart w:name="z34070" w:id="1564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641"/>
    <w:bookmarkStart w:name="z34071" w:id="1564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642"/>
    <w:bookmarkStart w:name="z34072" w:id="15643"/>
    <w:p>
      <w:pPr>
        <w:spacing w:after="0"/>
        <w:ind w:left="0"/>
        <w:jc w:val="left"/>
      </w:pPr>
      <w:r>
        <w:rPr>
          <w:rFonts w:ascii="Times New Roman"/>
          <w:b/>
          <w:i w:val="false"/>
          <w:color w:val="000000"/>
        </w:rPr>
        <w:t xml:space="preserve"> 5-тарау. Басқарманы қайта ұйымдастыру және тарату</w:t>
      </w:r>
    </w:p>
    <w:bookmarkEnd w:id="15643"/>
    <w:bookmarkStart w:name="z34073" w:id="1564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6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187-қосымша</w:t>
            </w:r>
          </w:p>
        </w:tc>
      </w:tr>
    </w:tbl>
    <w:bookmarkStart w:name="z14439" w:id="1564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Мағжан Жұмабаев ауданының санитариялық-эпидемиологиялық бақылау басқармасы" республикалық мемлекеттік мекемесінің ережесі</w:t>
      </w:r>
    </w:p>
    <w:bookmarkEnd w:id="15645"/>
    <w:p>
      <w:pPr>
        <w:spacing w:after="0"/>
        <w:ind w:left="0"/>
        <w:jc w:val="both"/>
      </w:pPr>
      <w:r>
        <w:rPr>
          <w:rFonts w:ascii="Times New Roman"/>
          <w:b w:val="false"/>
          <w:i w:val="false"/>
          <w:color w:val="ff0000"/>
          <w:sz w:val="28"/>
        </w:rPr>
        <w:t xml:space="preserve">
      Ескерту. 187-қосымша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074" w:id="15646"/>
    <w:p>
      <w:pPr>
        <w:spacing w:after="0"/>
        <w:ind w:left="0"/>
        <w:jc w:val="left"/>
      </w:pPr>
      <w:r>
        <w:rPr>
          <w:rFonts w:ascii="Times New Roman"/>
          <w:b/>
          <w:i w:val="false"/>
          <w:color w:val="000000"/>
        </w:rPr>
        <w:t xml:space="preserve"> 1-тарау. Жалпы ережелер</w:t>
      </w:r>
    </w:p>
    <w:bookmarkEnd w:id="15646"/>
    <w:bookmarkStart w:name="z34075" w:id="1564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Мағжан Жұмабаев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647"/>
    <w:bookmarkStart w:name="z34076" w:id="1564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648"/>
    <w:bookmarkStart w:name="z34077" w:id="1564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649"/>
    <w:bookmarkStart w:name="z34078" w:id="1565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650"/>
    <w:bookmarkStart w:name="z34079" w:id="1565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651"/>
    <w:bookmarkStart w:name="z34080" w:id="1565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652"/>
    <w:bookmarkStart w:name="z34081" w:id="1565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653"/>
    <w:bookmarkStart w:name="z34082" w:id="15654"/>
    <w:p>
      <w:pPr>
        <w:spacing w:after="0"/>
        <w:ind w:left="0"/>
        <w:jc w:val="both"/>
      </w:pPr>
      <w:r>
        <w:rPr>
          <w:rFonts w:ascii="Times New Roman"/>
          <w:b w:val="false"/>
          <w:i w:val="false"/>
          <w:color w:val="000000"/>
          <w:sz w:val="28"/>
        </w:rPr>
        <w:t>
      8. Заңды тұлғаның орналасқан жері – индекс 150800, Қазақстан Республикасы, Солтүстік Қазақстан облысы, Мағжан Жұмабаев ауданы, Булаев қаласы, Мир көшесі, 8.</w:t>
      </w:r>
    </w:p>
    <w:bookmarkEnd w:id="15654"/>
    <w:bookmarkStart w:name="z34083" w:id="1565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Мағжан Жұмабаев ауданының санитариялық-эпидемиологиялық бақылау басқармасы" республикалық мемлекеттік мекемесі.</w:t>
      </w:r>
    </w:p>
    <w:bookmarkEnd w:id="15655"/>
    <w:bookmarkStart w:name="z34084" w:id="1565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656"/>
    <w:bookmarkStart w:name="z34085" w:id="1565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657"/>
    <w:bookmarkStart w:name="z34086" w:id="1565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658"/>
    <w:bookmarkStart w:name="z34087" w:id="1565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659"/>
    <w:bookmarkStart w:name="z34088" w:id="1566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660"/>
    <w:bookmarkStart w:name="z34089" w:id="15661"/>
    <w:p>
      <w:pPr>
        <w:spacing w:after="0"/>
        <w:ind w:left="0"/>
        <w:jc w:val="both"/>
      </w:pPr>
      <w:r>
        <w:rPr>
          <w:rFonts w:ascii="Times New Roman"/>
          <w:b w:val="false"/>
          <w:i w:val="false"/>
          <w:color w:val="000000"/>
          <w:sz w:val="28"/>
        </w:rPr>
        <w:t>
      13. Міндеттері:</w:t>
      </w:r>
    </w:p>
    <w:bookmarkEnd w:id="15661"/>
    <w:bookmarkStart w:name="z34090" w:id="1566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662"/>
    <w:bookmarkStart w:name="z34091" w:id="1566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663"/>
    <w:bookmarkStart w:name="z34092" w:id="1566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664"/>
    <w:bookmarkStart w:name="z34093" w:id="15665"/>
    <w:p>
      <w:pPr>
        <w:spacing w:after="0"/>
        <w:ind w:left="0"/>
        <w:jc w:val="both"/>
      </w:pPr>
      <w:r>
        <w:rPr>
          <w:rFonts w:ascii="Times New Roman"/>
          <w:b w:val="false"/>
          <w:i w:val="false"/>
          <w:color w:val="000000"/>
          <w:sz w:val="28"/>
        </w:rPr>
        <w:t>
      14. Құқықтары мен міндеттері:</w:t>
      </w:r>
    </w:p>
    <w:bookmarkEnd w:id="15665"/>
    <w:bookmarkStart w:name="z34094" w:id="1566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666"/>
    <w:bookmarkStart w:name="z34095" w:id="1566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667"/>
    <w:bookmarkStart w:name="z34096" w:id="1566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668"/>
    <w:bookmarkStart w:name="z34097" w:id="1566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669"/>
    <w:bookmarkStart w:name="z34098" w:id="1567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670"/>
    <w:bookmarkStart w:name="z34099" w:id="1567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671"/>
    <w:bookmarkStart w:name="z34100" w:id="1567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672"/>
    <w:bookmarkStart w:name="z34101" w:id="1567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673"/>
    <w:bookmarkStart w:name="z34102" w:id="1567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674"/>
    <w:bookmarkStart w:name="z34103" w:id="15675"/>
    <w:p>
      <w:pPr>
        <w:spacing w:after="0"/>
        <w:ind w:left="0"/>
        <w:jc w:val="both"/>
      </w:pPr>
      <w:r>
        <w:rPr>
          <w:rFonts w:ascii="Times New Roman"/>
          <w:b w:val="false"/>
          <w:i w:val="false"/>
          <w:color w:val="000000"/>
          <w:sz w:val="28"/>
        </w:rPr>
        <w:t>
      15. Функциялары:</w:t>
      </w:r>
    </w:p>
    <w:bookmarkEnd w:id="15675"/>
    <w:bookmarkStart w:name="z34104" w:id="15676"/>
    <w:p>
      <w:pPr>
        <w:spacing w:after="0"/>
        <w:ind w:left="0"/>
        <w:jc w:val="both"/>
      </w:pPr>
      <w:r>
        <w:rPr>
          <w:rFonts w:ascii="Times New Roman"/>
          <w:b w:val="false"/>
          <w:i w:val="false"/>
          <w:color w:val="000000"/>
          <w:sz w:val="28"/>
        </w:rPr>
        <w:t>
      1) реттелетін салада мемлекеттік саясатты іске асыру;</w:t>
      </w:r>
    </w:p>
    <w:bookmarkEnd w:id="15676"/>
    <w:bookmarkStart w:name="z34105" w:id="1567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677"/>
    <w:bookmarkStart w:name="z34106" w:id="1567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678"/>
    <w:bookmarkStart w:name="z34107" w:id="1567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679"/>
    <w:bookmarkStart w:name="z34108" w:id="1568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680"/>
    <w:bookmarkStart w:name="z34109" w:id="1568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68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4110" w:id="1568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68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4111" w:id="1568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683"/>
    <w:bookmarkStart w:name="z34112" w:id="1568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684"/>
    <w:bookmarkStart w:name="z34113" w:id="1568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685"/>
    <w:bookmarkStart w:name="z34114" w:id="1568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6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116" w:id="1568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5687"/>
    <w:bookmarkStart w:name="z34117" w:id="1568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688"/>
    <w:bookmarkStart w:name="z34118" w:id="1568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689"/>
    <w:bookmarkStart w:name="z34119" w:id="1569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6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122" w:id="1569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691"/>
    <w:bookmarkStart w:name="z34123" w:id="1569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692"/>
    <w:bookmarkStart w:name="z34124" w:id="1569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693"/>
    <w:bookmarkStart w:name="z34125" w:id="1569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694"/>
    <w:bookmarkStart w:name="z34126" w:id="1569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695"/>
    <w:bookmarkStart w:name="z34127" w:id="1569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5696"/>
    <w:bookmarkStart w:name="z34128" w:id="1569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697"/>
    <w:bookmarkStart w:name="z34129" w:id="1569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5698"/>
    <w:bookmarkStart w:name="z34130" w:id="1569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699"/>
    <w:bookmarkStart w:name="z34131" w:id="1570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570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4132" w:id="15701"/>
    <w:p>
      <w:pPr>
        <w:spacing w:after="0"/>
        <w:ind w:left="0"/>
        <w:jc w:val="both"/>
      </w:pPr>
      <w:r>
        <w:rPr>
          <w:rFonts w:ascii="Times New Roman"/>
          <w:b w:val="false"/>
          <w:i w:val="false"/>
          <w:color w:val="000000"/>
          <w:sz w:val="28"/>
        </w:rPr>
        <w:t>
      29) мыналарды:</w:t>
      </w:r>
    </w:p>
    <w:bookmarkEnd w:id="15701"/>
    <w:bookmarkStart w:name="z34133" w:id="1570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70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4134" w:id="1570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703"/>
    <w:bookmarkStart w:name="z34135" w:id="1570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7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4136" w:id="1570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705"/>
    <w:bookmarkStart w:name="z34137" w:id="1570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706"/>
    <w:bookmarkStart w:name="z34138" w:id="1570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707"/>
    <w:bookmarkStart w:name="z34139" w:id="1570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708"/>
    <w:bookmarkStart w:name="z34140" w:id="15709"/>
    <w:p>
      <w:pPr>
        <w:spacing w:after="0"/>
        <w:ind w:left="0"/>
        <w:jc w:val="both"/>
      </w:pPr>
      <w:r>
        <w:rPr>
          <w:rFonts w:ascii="Times New Roman"/>
          <w:b w:val="false"/>
          <w:i w:val="false"/>
          <w:color w:val="000000"/>
          <w:sz w:val="28"/>
        </w:rPr>
        <w:t>
      19. Басқарма басшысының өкілеттіктері:</w:t>
      </w:r>
    </w:p>
    <w:bookmarkEnd w:id="15709"/>
    <w:bookmarkStart w:name="z34141" w:id="1571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710"/>
    <w:bookmarkStart w:name="z34142" w:id="1571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711"/>
    <w:bookmarkStart w:name="z34143" w:id="1571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712"/>
    <w:bookmarkStart w:name="z34144" w:id="1571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713"/>
    <w:bookmarkStart w:name="z34145" w:id="1571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714"/>
    <w:bookmarkStart w:name="z34146" w:id="1571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715"/>
    <w:bookmarkStart w:name="z34147" w:id="15716"/>
    <w:p>
      <w:pPr>
        <w:spacing w:after="0"/>
        <w:ind w:left="0"/>
        <w:jc w:val="left"/>
      </w:pPr>
      <w:r>
        <w:rPr>
          <w:rFonts w:ascii="Times New Roman"/>
          <w:b/>
          <w:i w:val="false"/>
          <w:color w:val="000000"/>
        </w:rPr>
        <w:t xml:space="preserve"> 4-тарау. Басқарманың мүлкі</w:t>
      </w:r>
    </w:p>
    <w:bookmarkEnd w:id="15716"/>
    <w:bookmarkStart w:name="z34148" w:id="1571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717"/>
    <w:bookmarkStart w:name="z34149" w:id="1571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718"/>
    <w:bookmarkStart w:name="z34150" w:id="1571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719"/>
    <w:bookmarkStart w:name="z34151" w:id="1572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720"/>
    <w:bookmarkStart w:name="z34152" w:id="15721"/>
    <w:p>
      <w:pPr>
        <w:spacing w:after="0"/>
        <w:ind w:left="0"/>
        <w:jc w:val="left"/>
      </w:pPr>
      <w:r>
        <w:rPr>
          <w:rFonts w:ascii="Times New Roman"/>
          <w:b/>
          <w:i w:val="false"/>
          <w:color w:val="000000"/>
        </w:rPr>
        <w:t xml:space="preserve"> 5-тарау. Басқарманы қайта ұйымдастыру және тарату</w:t>
      </w:r>
    </w:p>
    <w:bookmarkEnd w:id="15721"/>
    <w:bookmarkStart w:name="z34153" w:id="1572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7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188-қосымша</w:t>
            </w:r>
          </w:p>
        </w:tc>
      </w:tr>
    </w:tbl>
    <w:bookmarkStart w:name="z14515" w:id="1572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Мамлют аудандық санитариялық-эпидемиологиялық бақылау басқармасы" республикалық мемлекеттік мекемесінің ережесі</w:t>
      </w:r>
    </w:p>
    <w:bookmarkEnd w:id="15723"/>
    <w:p>
      <w:pPr>
        <w:spacing w:after="0"/>
        <w:ind w:left="0"/>
        <w:jc w:val="both"/>
      </w:pPr>
      <w:r>
        <w:rPr>
          <w:rFonts w:ascii="Times New Roman"/>
          <w:b w:val="false"/>
          <w:i w:val="false"/>
          <w:color w:val="ff0000"/>
          <w:sz w:val="28"/>
        </w:rPr>
        <w:t xml:space="preserve">
      Ескерту. 188-қосымша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154" w:id="15724"/>
    <w:p>
      <w:pPr>
        <w:spacing w:after="0"/>
        <w:ind w:left="0"/>
        <w:jc w:val="left"/>
      </w:pPr>
      <w:r>
        <w:rPr>
          <w:rFonts w:ascii="Times New Roman"/>
          <w:b/>
          <w:i w:val="false"/>
          <w:color w:val="000000"/>
        </w:rPr>
        <w:t xml:space="preserve"> 1-тарау. Жалпы ережелер</w:t>
      </w:r>
    </w:p>
    <w:bookmarkEnd w:id="15724"/>
    <w:bookmarkStart w:name="z34155" w:id="1572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Мамлют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725"/>
    <w:bookmarkStart w:name="z34156" w:id="1572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726"/>
    <w:bookmarkStart w:name="z34157" w:id="1572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727"/>
    <w:bookmarkStart w:name="z34158" w:id="1572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728"/>
    <w:bookmarkStart w:name="z34159" w:id="1572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729"/>
    <w:bookmarkStart w:name="z34160" w:id="1573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730"/>
    <w:bookmarkStart w:name="z34161" w:id="1573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731"/>
    <w:bookmarkStart w:name="z34162" w:id="15732"/>
    <w:p>
      <w:pPr>
        <w:spacing w:after="0"/>
        <w:ind w:left="0"/>
        <w:jc w:val="both"/>
      </w:pPr>
      <w:r>
        <w:rPr>
          <w:rFonts w:ascii="Times New Roman"/>
          <w:b w:val="false"/>
          <w:i w:val="false"/>
          <w:color w:val="000000"/>
          <w:sz w:val="28"/>
        </w:rPr>
        <w:t>
      8. Заңды тұлғаның орналасқан жері – индекс 150900, Қазақстан Республикасы, Солтүстік Қазақстан облысы, Мамлют ауданы, Мамлютка қаласы, Школа Интернат көшесі, 17 А.</w:t>
      </w:r>
    </w:p>
    <w:bookmarkEnd w:id="15732"/>
    <w:bookmarkStart w:name="z34163" w:id="1573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Мамлют аудандық санитариялық-эпидемиологиялық бақылау басқармасы" республикалық мемлекеттік мекемесі.</w:t>
      </w:r>
    </w:p>
    <w:bookmarkEnd w:id="15733"/>
    <w:bookmarkStart w:name="z34164" w:id="1573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734"/>
    <w:bookmarkStart w:name="z34165" w:id="1573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735"/>
    <w:bookmarkStart w:name="z34166" w:id="1573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736"/>
    <w:bookmarkStart w:name="z34167" w:id="1573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737"/>
    <w:bookmarkStart w:name="z34168" w:id="1573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738"/>
    <w:bookmarkStart w:name="z34169" w:id="15739"/>
    <w:p>
      <w:pPr>
        <w:spacing w:after="0"/>
        <w:ind w:left="0"/>
        <w:jc w:val="both"/>
      </w:pPr>
      <w:r>
        <w:rPr>
          <w:rFonts w:ascii="Times New Roman"/>
          <w:b w:val="false"/>
          <w:i w:val="false"/>
          <w:color w:val="000000"/>
          <w:sz w:val="28"/>
        </w:rPr>
        <w:t>
      13. Міндеттері:</w:t>
      </w:r>
    </w:p>
    <w:bookmarkEnd w:id="15739"/>
    <w:bookmarkStart w:name="z34170" w:id="1574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740"/>
    <w:bookmarkStart w:name="z34171" w:id="1574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741"/>
    <w:bookmarkStart w:name="z34172" w:id="1574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742"/>
    <w:bookmarkStart w:name="z34173" w:id="15743"/>
    <w:p>
      <w:pPr>
        <w:spacing w:after="0"/>
        <w:ind w:left="0"/>
        <w:jc w:val="both"/>
      </w:pPr>
      <w:r>
        <w:rPr>
          <w:rFonts w:ascii="Times New Roman"/>
          <w:b w:val="false"/>
          <w:i w:val="false"/>
          <w:color w:val="000000"/>
          <w:sz w:val="28"/>
        </w:rPr>
        <w:t>
      14. Құқықтары мен міндеттері:</w:t>
      </w:r>
    </w:p>
    <w:bookmarkEnd w:id="15743"/>
    <w:bookmarkStart w:name="z34174" w:id="1574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744"/>
    <w:bookmarkStart w:name="z34175" w:id="1574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745"/>
    <w:bookmarkStart w:name="z34176" w:id="1574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746"/>
    <w:bookmarkStart w:name="z34177" w:id="1574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747"/>
    <w:bookmarkStart w:name="z34178" w:id="1574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748"/>
    <w:bookmarkStart w:name="z34179" w:id="1574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749"/>
    <w:bookmarkStart w:name="z34180" w:id="1575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750"/>
    <w:bookmarkStart w:name="z34181" w:id="1575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751"/>
    <w:bookmarkStart w:name="z34182" w:id="1575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752"/>
    <w:bookmarkStart w:name="z34183" w:id="15753"/>
    <w:p>
      <w:pPr>
        <w:spacing w:after="0"/>
        <w:ind w:left="0"/>
        <w:jc w:val="both"/>
      </w:pPr>
      <w:r>
        <w:rPr>
          <w:rFonts w:ascii="Times New Roman"/>
          <w:b w:val="false"/>
          <w:i w:val="false"/>
          <w:color w:val="000000"/>
          <w:sz w:val="28"/>
        </w:rPr>
        <w:t>
      15. Функциялары:</w:t>
      </w:r>
    </w:p>
    <w:bookmarkEnd w:id="15753"/>
    <w:bookmarkStart w:name="z34184" w:id="15754"/>
    <w:p>
      <w:pPr>
        <w:spacing w:after="0"/>
        <w:ind w:left="0"/>
        <w:jc w:val="both"/>
      </w:pPr>
      <w:r>
        <w:rPr>
          <w:rFonts w:ascii="Times New Roman"/>
          <w:b w:val="false"/>
          <w:i w:val="false"/>
          <w:color w:val="000000"/>
          <w:sz w:val="28"/>
        </w:rPr>
        <w:t>
      1) реттелетін салада мемлекеттік саясатты іске асыру;</w:t>
      </w:r>
    </w:p>
    <w:bookmarkEnd w:id="15754"/>
    <w:bookmarkStart w:name="z34185" w:id="1575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755"/>
    <w:bookmarkStart w:name="z34186" w:id="1575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756"/>
    <w:bookmarkStart w:name="z34187" w:id="1575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757"/>
    <w:bookmarkStart w:name="z34188" w:id="1575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758"/>
    <w:bookmarkStart w:name="z34189" w:id="1575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75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4190" w:id="1576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76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4191" w:id="1576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761"/>
    <w:bookmarkStart w:name="z34192" w:id="1576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762"/>
    <w:bookmarkStart w:name="z34193" w:id="1576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763"/>
    <w:bookmarkStart w:name="z34194" w:id="1576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7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196" w:id="1576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5765"/>
    <w:bookmarkStart w:name="z34197" w:id="1576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766"/>
    <w:bookmarkStart w:name="z34198" w:id="1576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767"/>
    <w:bookmarkStart w:name="z34199" w:id="1576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7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202" w:id="1576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769"/>
    <w:bookmarkStart w:name="z34203" w:id="1577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770"/>
    <w:bookmarkStart w:name="z34204" w:id="1577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771"/>
    <w:bookmarkStart w:name="z34205" w:id="1577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772"/>
    <w:bookmarkStart w:name="z34206" w:id="1577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773"/>
    <w:bookmarkStart w:name="z34207" w:id="1577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5774"/>
    <w:bookmarkStart w:name="z34208" w:id="1577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775"/>
    <w:bookmarkStart w:name="z34209" w:id="1577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5776"/>
    <w:bookmarkStart w:name="z34210" w:id="1577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777"/>
    <w:bookmarkStart w:name="z34211" w:id="1577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577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4212" w:id="15779"/>
    <w:p>
      <w:pPr>
        <w:spacing w:after="0"/>
        <w:ind w:left="0"/>
        <w:jc w:val="both"/>
      </w:pPr>
      <w:r>
        <w:rPr>
          <w:rFonts w:ascii="Times New Roman"/>
          <w:b w:val="false"/>
          <w:i w:val="false"/>
          <w:color w:val="000000"/>
          <w:sz w:val="28"/>
        </w:rPr>
        <w:t>
      29) мыналарды:</w:t>
      </w:r>
    </w:p>
    <w:bookmarkEnd w:id="15779"/>
    <w:bookmarkStart w:name="z34213" w:id="1578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78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4214" w:id="1578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781"/>
    <w:bookmarkStart w:name="z34215" w:id="1578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7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4216" w:id="1578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783"/>
    <w:bookmarkStart w:name="z34217" w:id="1578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784"/>
    <w:bookmarkStart w:name="z34218" w:id="1578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785"/>
    <w:bookmarkStart w:name="z34219" w:id="1578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786"/>
    <w:bookmarkStart w:name="z34220" w:id="15787"/>
    <w:p>
      <w:pPr>
        <w:spacing w:after="0"/>
        <w:ind w:left="0"/>
        <w:jc w:val="both"/>
      </w:pPr>
      <w:r>
        <w:rPr>
          <w:rFonts w:ascii="Times New Roman"/>
          <w:b w:val="false"/>
          <w:i w:val="false"/>
          <w:color w:val="000000"/>
          <w:sz w:val="28"/>
        </w:rPr>
        <w:t>
      19. Басқарма басшысының өкілеттіктері:</w:t>
      </w:r>
    </w:p>
    <w:bookmarkEnd w:id="15787"/>
    <w:bookmarkStart w:name="z34221" w:id="1578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788"/>
    <w:bookmarkStart w:name="z34222" w:id="1578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789"/>
    <w:bookmarkStart w:name="z34223" w:id="1579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790"/>
    <w:bookmarkStart w:name="z34224" w:id="1579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791"/>
    <w:bookmarkStart w:name="z34225" w:id="1579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792"/>
    <w:bookmarkStart w:name="z34226" w:id="1579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793"/>
    <w:bookmarkStart w:name="z34227" w:id="15794"/>
    <w:p>
      <w:pPr>
        <w:spacing w:after="0"/>
        <w:ind w:left="0"/>
        <w:jc w:val="left"/>
      </w:pPr>
      <w:r>
        <w:rPr>
          <w:rFonts w:ascii="Times New Roman"/>
          <w:b/>
          <w:i w:val="false"/>
          <w:color w:val="000000"/>
        </w:rPr>
        <w:t xml:space="preserve"> 4-тарау. Басқарманың мүлкі</w:t>
      </w:r>
    </w:p>
    <w:bookmarkEnd w:id="15794"/>
    <w:bookmarkStart w:name="z34228" w:id="1579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795"/>
    <w:bookmarkStart w:name="z34229" w:id="1579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796"/>
    <w:bookmarkStart w:name="z34230" w:id="1579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797"/>
    <w:bookmarkStart w:name="z34231" w:id="1579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798"/>
    <w:bookmarkStart w:name="z34232" w:id="15799"/>
    <w:p>
      <w:pPr>
        <w:spacing w:after="0"/>
        <w:ind w:left="0"/>
        <w:jc w:val="left"/>
      </w:pPr>
      <w:r>
        <w:rPr>
          <w:rFonts w:ascii="Times New Roman"/>
          <w:b/>
          <w:i w:val="false"/>
          <w:color w:val="000000"/>
        </w:rPr>
        <w:t xml:space="preserve"> 5-тарау. Басқарманы қайта ұйымдастыру және тарату</w:t>
      </w:r>
    </w:p>
    <w:bookmarkEnd w:id="15799"/>
    <w:bookmarkStart w:name="z34233" w:id="1580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8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189-қосымша</w:t>
            </w:r>
          </w:p>
        </w:tc>
      </w:tr>
    </w:tbl>
    <w:bookmarkStart w:name="z14591" w:id="1580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Петропавл қалалық санитариялық-эпидемиологиялық бақылау басқармасы" республикалық мемлекеттік мекемесінің ережесі</w:t>
      </w:r>
    </w:p>
    <w:bookmarkEnd w:id="15801"/>
    <w:p>
      <w:pPr>
        <w:spacing w:after="0"/>
        <w:ind w:left="0"/>
        <w:jc w:val="both"/>
      </w:pPr>
      <w:r>
        <w:rPr>
          <w:rFonts w:ascii="Times New Roman"/>
          <w:b w:val="false"/>
          <w:i w:val="false"/>
          <w:color w:val="ff0000"/>
          <w:sz w:val="28"/>
        </w:rPr>
        <w:t xml:space="preserve">
      Ескерту. 189-қосымша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234" w:id="15802"/>
    <w:p>
      <w:pPr>
        <w:spacing w:after="0"/>
        <w:ind w:left="0"/>
        <w:jc w:val="left"/>
      </w:pPr>
      <w:r>
        <w:rPr>
          <w:rFonts w:ascii="Times New Roman"/>
          <w:b/>
          <w:i w:val="false"/>
          <w:color w:val="000000"/>
        </w:rPr>
        <w:t xml:space="preserve"> 1-тарау. Жалпы ережелер</w:t>
      </w:r>
    </w:p>
    <w:bookmarkEnd w:id="15802"/>
    <w:bookmarkStart w:name="z34235" w:id="1580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Петропавл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803"/>
    <w:bookmarkStart w:name="z34236" w:id="1580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804"/>
    <w:bookmarkStart w:name="z34237" w:id="1580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805"/>
    <w:bookmarkStart w:name="z34238" w:id="1580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806"/>
    <w:bookmarkStart w:name="z34239" w:id="1580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807"/>
    <w:bookmarkStart w:name="z34240" w:id="1580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808"/>
    <w:bookmarkStart w:name="z34241" w:id="1580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809"/>
    <w:bookmarkStart w:name="z34242" w:id="15810"/>
    <w:p>
      <w:pPr>
        <w:spacing w:after="0"/>
        <w:ind w:left="0"/>
        <w:jc w:val="both"/>
      </w:pPr>
      <w:r>
        <w:rPr>
          <w:rFonts w:ascii="Times New Roman"/>
          <w:b w:val="false"/>
          <w:i w:val="false"/>
          <w:color w:val="000000"/>
          <w:sz w:val="28"/>
        </w:rPr>
        <w:t>
      8. Заңды тұлғаның орналасқан жері – индекс 150009, Қазақстан Республикасы, Солтүстік Қазақстан облысы, Петропавл қаласы, Нұрсұлтан Назарбаев көшесі, 199 үй.</w:t>
      </w:r>
    </w:p>
    <w:bookmarkEnd w:id="15810"/>
    <w:bookmarkStart w:name="z34243" w:id="1581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Петропавл қалалық санитариялық-эпидемиологиялық бақылау басқармасы" республикалық мемлекеттік мекемесі.</w:t>
      </w:r>
    </w:p>
    <w:bookmarkEnd w:id="15811"/>
    <w:bookmarkStart w:name="z34244" w:id="1581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812"/>
    <w:bookmarkStart w:name="z34245" w:id="1581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813"/>
    <w:bookmarkStart w:name="z34246" w:id="1581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814"/>
    <w:bookmarkStart w:name="z34247" w:id="1581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815"/>
    <w:bookmarkStart w:name="z34248" w:id="1581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816"/>
    <w:bookmarkStart w:name="z34249" w:id="15817"/>
    <w:p>
      <w:pPr>
        <w:spacing w:after="0"/>
        <w:ind w:left="0"/>
        <w:jc w:val="both"/>
      </w:pPr>
      <w:r>
        <w:rPr>
          <w:rFonts w:ascii="Times New Roman"/>
          <w:b w:val="false"/>
          <w:i w:val="false"/>
          <w:color w:val="000000"/>
          <w:sz w:val="28"/>
        </w:rPr>
        <w:t>
      13. Міндеттері:</w:t>
      </w:r>
    </w:p>
    <w:bookmarkEnd w:id="15817"/>
    <w:bookmarkStart w:name="z34250" w:id="1581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818"/>
    <w:bookmarkStart w:name="z34251" w:id="1581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819"/>
    <w:bookmarkStart w:name="z34252" w:id="1582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820"/>
    <w:bookmarkStart w:name="z34253" w:id="15821"/>
    <w:p>
      <w:pPr>
        <w:spacing w:after="0"/>
        <w:ind w:left="0"/>
        <w:jc w:val="both"/>
      </w:pPr>
      <w:r>
        <w:rPr>
          <w:rFonts w:ascii="Times New Roman"/>
          <w:b w:val="false"/>
          <w:i w:val="false"/>
          <w:color w:val="000000"/>
          <w:sz w:val="28"/>
        </w:rPr>
        <w:t>
      14. Құқықтары мен міндеттері:</w:t>
      </w:r>
    </w:p>
    <w:bookmarkEnd w:id="15821"/>
    <w:bookmarkStart w:name="z34254" w:id="1582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822"/>
    <w:bookmarkStart w:name="z34255" w:id="1582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823"/>
    <w:bookmarkStart w:name="z34256" w:id="1582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824"/>
    <w:bookmarkStart w:name="z34257" w:id="1582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825"/>
    <w:bookmarkStart w:name="z34258" w:id="1582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826"/>
    <w:bookmarkStart w:name="z34259" w:id="1582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827"/>
    <w:bookmarkStart w:name="z34260" w:id="1582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828"/>
    <w:bookmarkStart w:name="z34261" w:id="1582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829"/>
    <w:bookmarkStart w:name="z34262" w:id="1583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830"/>
    <w:bookmarkStart w:name="z34263" w:id="15831"/>
    <w:p>
      <w:pPr>
        <w:spacing w:after="0"/>
        <w:ind w:left="0"/>
        <w:jc w:val="both"/>
      </w:pPr>
      <w:r>
        <w:rPr>
          <w:rFonts w:ascii="Times New Roman"/>
          <w:b w:val="false"/>
          <w:i w:val="false"/>
          <w:color w:val="000000"/>
          <w:sz w:val="28"/>
        </w:rPr>
        <w:t>
      15. Функциялары:</w:t>
      </w:r>
    </w:p>
    <w:bookmarkEnd w:id="15831"/>
    <w:bookmarkStart w:name="z34264" w:id="15832"/>
    <w:p>
      <w:pPr>
        <w:spacing w:after="0"/>
        <w:ind w:left="0"/>
        <w:jc w:val="both"/>
      </w:pPr>
      <w:r>
        <w:rPr>
          <w:rFonts w:ascii="Times New Roman"/>
          <w:b w:val="false"/>
          <w:i w:val="false"/>
          <w:color w:val="000000"/>
          <w:sz w:val="28"/>
        </w:rPr>
        <w:t>
      1) реттелетін салада мемлекеттік саясатты іске асыру;</w:t>
      </w:r>
    </w:p>
    <w:bookmarkEnd w:id="15832"/>
    <w:bookmarkStart w:name="z34265" w:id="1583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833"/>
    <w:bookmarkStart w:name="z34266" w:id="1583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834"/>
    <w:bookmarkStart w:name="z34267" w:id="1583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835"/>
    <w:bookmarkStart w:name="z34268" w:id="1583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836"/>
    <w:bookmarkStart w:name="z34269" w:id="1583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83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4270" w:id="1583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83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4271" w:id="1583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839"/>
    <w:bookmarkStart w:name="z34272" w:id="1584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840"/>
    <w:bookmarkStart w:name="z34273" w:id="1584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841"/>
    <w:bookmarkStart w:name="z34274" w:id="1584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8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276" w:id="1584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5843"/>
    <w:bookmarkStart w:name="z34277" w:id="1584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844"/>
    <w:bookmarkStart w:name="z34278" w:id="1584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845"/>
    <w:bookmarkStart w:name="z34279" w:id="1584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8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282" w:id="1584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847"/>
    <w:bookmarkStart w:name="z34283" w:id="1584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848"/>
    <w:bookmarkStart w:name="z34284" w:id="1584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849"/>
    <w:bookmarkStart w:name="z34285" w:id="1585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850"/>
    <w:bookmarkStart w:name="z34286" w:id="1585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851"/>
    <w:bookmarkStart w:name="z34287" w:id="1585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5852"/>
    <w:bookmarkStart w:name="z34288" w:id="1585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853"/>
    <w:bookmarkStart w:name="z34289" w:id="1585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5854"/>
    <w:bookmarkStart w:name="z34290" w:id="1585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855"/>
    <w:bookmarkStart w:name="z34291" w:id="1585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585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4292" w:id="15857"/>
    <w:p>
      <w:pPr>
        <w:spacing w:after="0"/>
        <w:ind w:left="0"/>
        <w:jc w:val="both"/>
      </w:pPr>
      <w:r>
        <w:rPr>
          <w:rFonts w:ascii="Times New Roman"/>
          <w:b w:val="false"/>
          <w:i w:val="false"/>
          <w:color w:val="000000"/>
          <w:sz w:val="28"/>
        </w:rPr>
        <w:t>
      29) мыналарды:</w:t>
      </w:r>
    </w:p>
    <w:bookmarkEnd w:id="15857"/>
    <w:bookmarkStart w:name="z34293" w:id="1585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85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4294" w:id="1585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859"/>
    <w:bookmarkStart w:name="z34295" w:id="1586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8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4296" w:id="1586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861"/>
    <w:bookmarkStart w:name="z34297" w:id="1586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862"/>
    <w:bookmarkStart w:name="z34298" w:id="1586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863"/>
    <w:bookmarkStart w:name="z34299" w:id="1586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864"/>
    <w:bookmarkStart w:name="z34300" w:id="15865"/>
    <w:p>
      <w:pPr>
        <w:spacing w:after="0"/>
        <w:ind w:left="0"/>
        <w:jc w:val="both"/>
      </w:pPr>
      <w:r>
        <w:rPr>
          <w:rFonts w:ascii="Times New Roman"/>
          <w:b w:val="false"/>
          <w:i w:val="false"/>
          <w:color w:val="000000"/>
          <w:sz w:val="28"/>
        </w:rPr>
        <w:t>
      19. Басқарма басшысының өкілеттіктері:</w:t>
      </w:r>
    </w:p>
    <w:bookmarkEnd w:id="15865"/>
    <w:bookmarkStart w:name="z34301" w:id="1586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866"/>
    <w:bookmarkStart w:name="z34302" w:id="1586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867"/>
    <w:bookmarkStart w:name="z34303" w:id="1586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868"/>
    <w:bookmarkStart w:name="z34304" w:id="1586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869"/>
    <w:bookmarkStart w:name="z34305" w:id="1587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870"/>
    <w:bookmarkStart w:name="z34306" w:id="1587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871"/>
    <w:bookmarkStart w:name="z34307" w:id="15872"/>
    <w:p>
      <w:pPr>
        <w:spacing w:after="0"/>
        <w:ind w:left="0"/>
        <w:jc w:val="left"/>
      </w:pPr>
      <w:r>
        <w:rPr>
          <w:rFonts w:ascii="Times New Roman"/>
          <w:b/>
          <w:i w:val="false"/>
          <w:color w:val="000000"/>
        </w:rPr>
        <w:t xml:space="preserve"> 4-тарау. Басқарманың мүлкі</w:t>
      </w:r>
    </w:p>
    <w:bookmarkEnd w:id="15872"/>
    <w:bookmarkStart w:name="z34308" w:id="1587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873"/>
    <w:bookmarkStart w:name="z34309" w:id="1587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874"/>
    <w:bookmarkStart w:name="z34310" w:id="1587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875"/>
    <w:bookmarkStart w:name="z34311" w:id="1587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876"/>
    <w:bookmarkStart w:name="z34312" w:id="15877"/>
    <w:p>
      <w:pPr>
        <w:spacing w:after="0"/>
        <w:ind w:left="0"/>
        <w:jc w:val="left"/>
      </w:pPr>
      <w:r>
        <w:rPr>
          <w:rFonts w:ascii="Times New Roman"/>
          <w:b/>
          <w:i w:val="false"/>
          <w:color w:val="000000"/>
        </w:rPr>
        <w:t xml:space="preserve"> 5-тарау. Басқарманы қайта ұйымдастыру және тарату</w:t>
      </w:r>
    </w:p>
    <w:bookmarkEnd w:id="15877"/>
    <w:bookmarkStart w:name="z34313" w:id="1587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8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190-қосымша</w:t>
            </w:r>
          </w:p>
        </w:tc>
      </w:tr>
    </w:tbl>
    <w:bookmarkStart w:name="z14667" w:id="1587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Тайынша аудандық санитариялық-эпидемиологиялық бақылау басқармасы" республикалық мемлекеттік мекемесінің ережесі</w:t>
      </w:r>
    </w:p>
    <w:bookmarkEnd w:id="15879"/>
    <w:p>
      <w:pPr>
        <w:spacing w:after="0"/>
        <w:ind w:left="0"/>
        <w:jc w:val="both"/>
      </w:pPr>
      <w:r>
        <w:rPr>
          <w:rFonts w:ascii="Times New Roman"/>
          <w:b w:val="false"/>
          <w:i w:val="false"/>
          <w:color w:val="ff0000"/>
          <w:sz w:val="28"/>
        </w:rPr>
        <w:t xml:space="preserve">
      Ескерту. 190-қосымша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314" w:id="15880"/>
    <w:p>
      <w:pPr>
        <w:spacing w:after="0"/>
        <w:ind w:left="0"/>
        <w:jc w:val="left"/>
      </w:pPr>
      <w:r>
        <w:rPr>
          <w:rFonts w:ascii="Times New Roman"/>
          <w:b/>
          <w:i w:val="false"/>
          <w:color w:val="000000"/>
        </w:rPr>
        <w:t xml:space="preserve"> 1-тарау. Жалпы ережелер</w:t>
      </w:r>
    </w:p>
    <w:bookmarkEnd w:id="15880"/>
    <w:bookmarkStart w:name="z34315" w:id="1588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Тайынша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881"/>
    <w:bookmarkStart w:name="z34316" w:id="1588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882"/>
    <w:bookmarkStart w:name="z34317" w:id="1588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883"/>
    <w:bookmarkStart w:name="z34318" w:id="1588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884"/>
    <w:bookmarkStart w:name="z34319" w:id="1588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885"/>
    <w:bookmarkStart w:name="z34320" w:id="1588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886"/>
    <w:bookmarkStart w:name="z34321" w:id="1588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887"/>
    <w:bookmarkStart w:name="z34322" w:id="15888"/>
    <w:p>
      <w:pPr>
        <w:spacing w:after="0"/>
        <w:ind w:left="0"/>
        <w:jc w:val="both"/>
      </w:pPr>
      <w:r>
        <w:rPr>
          <w:rFonts w:ascii="Times New Roman"/>
          <w:b w:val="false"/>
          <w:i w:val="false"/>
          <w:color w:val="000000"/>
          <w:sz w:val="28"/>
        </w:rPr>
        <w:t>
      8. Заңды тұлғаның орналасқан жері – индекс 151000 , Қазақстан Республикасы, Солтүстік Қазақстан облысы, Тайынша ауданы, Тайынша қаласы, Почтовый тұйық көшесі, 16 құрылысы.</w:t>
      </w:r>
    </w:p>
    <w:bookmarkEnd w:id="15888"/>
    <w:bookmarkStart w:name="z34323" w:id="1588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Тайынша аудандық санитариялық-эпидемиологиялық бақылау басқармасы" республикалық мемлекеттік мекемесі.</w:t>
      </w:r>
    </w:p>
    <w:bookmarkEnd w:id="15889"/>
    <w:bookmarkStart w:name="z34324" w:id="1589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890"/>
    <w:bookmarkStart w:name="z34325" w:id="1589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891"/>
    <w:bookmarkStart w:name="z34326" w:id="1589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892"/>
    <w:bookmarkStart w:name="z34327" w:id="1589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893"/>
    <w:bookmarkStart w:name="z34328" w:id="1589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894"/>
    <w:bookmarkStart w:name="z34329" w:id="15895"/>
    <w:p>
      <w:pPr>
        <w:spacing w:after="0"/>
        <w:ind w:left="0"/>
        <w:jc w:val="both"/>
      </w:pPr>
      <w:r>
        <w:rPr>
          <w:rFonts w:ascii="Times New Roman"/>
          <w:b w:val="false"/>
          <w:i w:val="false"/>
          <w:color w:val="000000"/>
          <w:sz w:val="28"/>
        </w:rPr>
        <w:t>
      13. Міндеттері:</w:t>
      </w:r>
    </w:p>
    <w:bookmarkEnd w:id="15895"/>
    <w:bookmarkStart w:name="z34330" w:id="1589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896"/>
    <w:bookmarkStart w:name="z34331" w:id="1589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897"/>
    <w:bookmarkStart w:name="z34332" w:id="1589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898"/>
    <w:bookmarkStart w:name="z34333" w:id="15899"/>
    <w:p>
      <w:pPr>
        <w:spacing w:after="0"/>
        <w:ind w:left="0"/>
        <w:jc w:val="both"/>
      </w:pPr>
      <w:r>
        <w:rPr>
          <w:rFonts w:ascii="Times New Roman"/>
          <w:b w:val="false"/>
          <w:i w:val="false"/>
          <w:color w:val="000000"/>
          <w:sz w:val="28"/>
        </w:rPr>
        <w:t>
      14. Құқықтары мен міндеттері:</w:t>
      </w:r>
    </w:p>
    <w:bookmarkEnd w:id="15899"/>
    <w:bookmarkStart w:name="z34334" w:id="1590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900"/>
    <w:bookmarkStart w:name="z34335" w:id="1590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901"/>
    <w:bookmarkStart w:name="z34336" w:id="1590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902"/>
    <w:bookmarkStart w:name="z34337" w:id="1590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903"/>
    <w:bookmarkStart w:name="z34338" w:id="1590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904"/>
    <w:bookmarkStart w:name="z34339" w:id="1590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905"/>
    <w:bookmarkStart w:name="z34340" w:id="1590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906"/>
    <w:bookmarkStart w:name="z34341" w:id="1590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907"/>
    <w:bookmarkStart w:name="z34342" w:id="1590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908"/>
    <w:bookmarkStart w:name="z34343" w:id="15909"/>
    <w:p>
      <w:pPr>
        <w:spacing w:after="0"/>
        <w:ind w:left="0"/>
        <w:jc w:val="both"/>
      </w:pPr>
      <w:r>
        <w:rPr>
          <w:rFonts w:ascii="Times New Roman"/>
          <w:b w:val="false"/>
          <w:i w:val="false"/>
          <w:color w:val="000000"/>
          <w:sz w:val="28"/>
        </w:rPr>
        <w:t>
      15. Функциялары:</w:t>
      </w:r>
    </w:p>
    <w:bookmarkEnd w:id="15909"/>
    <w:bookmarkStart w:name="z34344" w:id="15910"/>
    <w:p>
      <w:pPr>
        <w:spacing w:after="0"/>
        <w:ind w:left="0"/>
        <w:jc w:val="both"/>
      </w:pPr>
      <w:r>
        <w:rPr>
          <w:rFonts w:ascii="Times New Roman"/>
          <w:b w:val="false"/>
          <w:i w:val="false"/>
          <w:color w:val="000000"/>
          <w:sz w:val="28"/>
        </w:rPr>
        <w:t>
      1) реттелетін салада мемлекеттік саясатты іске асыру;</w:t>
      </w:r>
    </w:p>
    <w:bookmarkEnd w:id="15910"/>
    <w:bookmarkStart w:name="z34345" w:id="1591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911"/>
    <w:bookmarkStart w:name="z34346" w:id="1591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912"/>
    <w:bookmarkStart w:name="z34347" w:id="1591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913"/>
    <w:bookmarkStart w:name="z34348" w:id="1591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914"/>
    <w:bookmarkStart w:name="z34349" w:id="1591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91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4350" w:id="1591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91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4351" w:id="1591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917"/>
    <w:bookmarkStart w:name="z34352" w:id="1591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918"/>
    <w:bookmarkStart w:name="z34353" w:id="1591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919"/>
    <w:bookmarkStart w:name="z34354" w:id="1592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9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356" w:id="1592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5921"/>
    <w:bookmarkStart w:name="z34357" w:id="1592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922"/>
    <w:bookmarkStart w:name="z34358" w:id="1592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923"/>
    <w:bookmarkStart w:name="z34359" w:id="1592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9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362" w:id="1592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925"/>
    <w:bookmarkStart w:name="z34363" w:id="1592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926"/>
    <w:bookmarkStart w:name="z34364" w:id="1592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927"/>
    <w:bookmarkStart w:name="z34365" w:id="1592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928"/>
    <w:bookmarkStart w:name="z34366" w:id="1592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929"/>
    <w:bookmarkStart w:name="z34367" w:id="1593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5930"/>
    <w:bookmarkStart w:name="z34368" w:id="1593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931"/>
    <w:bookmarkStart w:name="z34369" w:id="1593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5932"/>
    <w:bookmarkStart w:name="z34370" w:id="1593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933"/>
    <w:bookmarkStart w:name="z34371" w:id="1593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593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4372" w:id="15935"/>
    <w:p>
      <w:pPr>
        <w:spacing w:after="0"/>
        <w:ind w:left="0"/>
        <w:jc w:val="both"/>
      </w:pPr>
      <w:r>
        <w:rPr>
          <w:rFonts w:ascii="Times New Roman"/>
          <w:b w:val="false"/>
          <w:i w:val="false"/>
          <w:color w:val="000000"/>
          <w:sz w:val="28"/>
        </w:rPr>
        <w:t>
      29) мыналарды:</w:t>
      </w:r>
    </w:p>
    <w:bookmarkEnd w:id="15935"/>
    <w:bookmarkStart w:name="z34373" w:id="1593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93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4374" w:id="1593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937"/>
    <w:bookmarkStart w:name="z34375" w:id="1593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9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4376" w:id="1593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939"/>
    <w:bookmarkStart w:name="z34377" w:id="1594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940"/>
    <w:bookmarkStart w:name="z34378" w:id="1594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941"/>
    <w:bookmarkStart w:name="z34379" w:id="1594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942"/>
    <w:bookmarkStart w:name="z34380" w:id="15943"/>
    <w:p>
      <w:pPr>
        <w:spacing w:after="0"/>
        <w:ind w:left="0"/>
        <w:jc w:val="both"/>
      </w:pPr>
      <w:r>
        <w:rPr>
          <w:rFonts w:ascii="Times New Roman"/>
          <w:b w:val="false"/>
          <w:i w:val="false"/>
          <w:color w:val="000000"/>
          <w:sz w:val="28"/>
        </w:rPr>
        <w:t>
      19. Басқарма басшысының өкілеттіктері:</w:t>
      </w:r>
    </w:p>
    <w:bookmarkEnd w:id="15943"/>
    <w:bookmarkStart w:name="z34381" w:id="1594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944"/>
    <w:bookmarkStart w:name="z34382" w:id="1594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945"/>
    <w:bookmarkStart w:name="z34383" w:id="1594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946"/>
    <w:bookmarkStart w:name="z34384" w:id="1594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947"/>
    <w:bookmarkStart w:name="z34385" w:id="1594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948"/>
    <w:bookmarkStart w:name="z34386" w:id="1594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949"/>
    <w:bookmarkStart w:name="z34387" w:id="15950"/>
    <w:p>
      <w:pPr>
        <w:spacing w:after="0"/>
        <w:ind w:left="0"/>
        <w:jc w:val="left"/>
      </w:pPr>
      <w:r>
        <w:rPr>
          <w:rFonts w:ascii="Times New Roman"/>
          <w:b/>
          <w:i w:val="false"/>
          <w:color w:val="000000"/>
        </w:rPr>
        <w:t xml:space="preserve"> 4-тарау. Басқарманың мүлкі</w:t>
      </w:r>
    </w:p>
    <w:bookmarkEnd w:id="15950"/>
    <w:bookmarkStart w:name="z34388" w:id="1595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951"/>
    <w:bookmarkStart w:name="z34389" w:id="1595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952"/>
    <w:bookmarkStart w:name="z34390" w:id="1595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953"/>
    <w:bookmarkStart w:name="z34391" w:id="1595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954"/>
    <w:bookmarkStart w:name="z34392" w:id="15955"/>
    <w:p>
      <w:pPr>
        <w:spacing w:after="0"/>
        <w:ind w:left="0"/>
        <w:jc w:val="left"/>
      </w:pPr>
      <w:r>
        <w:rPr>
          <w:rFonts w:ascii="Times New Roman"/>
          <w:b/>
          <w:i w:val="false"/>
          <w:color w:val="000000"/>
        </w:rPr>
        <w:t xml:space="preserve"> 5-тарау. Басқарманы қайта ұйымдастыру және тарату</w:t>
      </w:r>
    </w:p>
    <w:bookmarkEnd w:id="15955"/>
    <w:bookmarkStart w:name="z34393" w:id="1595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9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191-қосымша</w:t>
            </w:r>
          </w:p>
        </w:tc>
      </w:tr>
    </w:tbl>
    <w:bookmarkStart w:name="z14743" w:id="1595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Тимирязев аудандық санитариялық-эпидемиологиялық бақылау басқармасы" республикалық мемлекеттік мекемесінің ережесі</w:t>
      </w:r>
    </w:p>
    <w:bookmarkEnd w:id="15957"/>
    <w:p>
      <w:pPr>
        <w:spacing w:after="0"/>
        <w:ind w:left="0"/>
        <w:jc w:val="both"/>
      </w:pPr>
      <w:r>
        <w:rPr>
          <w:rFonts w:ascii="Times New Roman"/>
          <w:b w:val="false"/>
          <w:i w:val="false"/>
          <w:color w:val="ff0000"/>
          <w:sz w:val="28"/>
        </w:rPr>
        <w:t xml:space="preserve">
      Ескерту. 191-қосымша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394" w:id="15958"/>
    <w:p>
      <w:pPr>
        <w:spacing w:after="0"/>
        <w:ind w:left="0"/>
        <w:jc w:val="left"/>
      </w:pPr>
      <w:r>
        <w:rPr>
          <w:rFonts w:ascii="Times New Roman"/>
          <w:b/>
          <w:i w:val="false"/>
          <w:color w:val="000000"/>
        </w:rPr>
        <w:t xml:space="preserve"> 1-тарау. Жалпы ережелер</w:t>
      </w:r>
    </w:p>
    <w:bookmarkEnd w:id="15958"/>
    <w:bookmarkStart w:name="z34395" w:id="1595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Тимирязев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959"/>
    <w:bookmarkStart w:name="z34396" w:id="1596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960"/>
    <w:bookmarkStart w:name="z34397" w:id="1596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961"/>
    <w:bookmarkStart w:name="z34398" w:id="1596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962"/>
    <w:bookmarkStart w:name="z34399" w:id="1596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963"/>
    <w:bookmarkStart w:name="z34400" w:id="1596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964"/>
    <w:bookmarkStart w:name="z34401" w:id="1596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965"/>
    <w:bookmarkStart w:name="z34402" w:id="15966"/>
    <w:p>
      <w:pPr>
        <w:spacing w:after="0"/>
        <w:ind w:left="0"/>
        <w:jc w:val="both"/>
      </w:pPr>
      <w:r>
        <w:rPr>
          <w:rFonts w:ascii="Times New Roman"/>
          <w:b w:val="false"/>
          <w:i w:val="false"/>
          <w:color w:val="000000"/>
          <w:sz w:val="28"/>
        </w:rPr>
        <w:t>
      8. Заңды тұлғаның орналасқан жері – индекс 151100, Қазақстан Республикасы, Солтүстік Қазақстан облысы, Тимирязев ауданы, Тимирязев ауылы, Жеңіс көшесі, 2А ғимарат.</w:t>
      </w:r>
    </w:p>
    <w:bookmarkEnd w:id="15966"/>
    <w:bookmarkStart w:name="z34403" w:id="1596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Тимирязев аудандық санитариялық-эпидемиологиялық бақылау басқармасы" республикалық мемлекеттік мекемесі.</w:t>
      </w:r>
    </w:p>
    <w:bookmarkEnd w:id="15967"/>
    <w:bookmarkStart w:name="z34404" w:id="1596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968"/>
    <w:bookmarkStart w:name="z34405" w:id="1596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969"/>
    <w:bookmarkStart w:name="z34406" w:id="1597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970"/>
    <w:bookmarkStart w:name="z34407" w:id="1597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971"/>
    <w:bookmarkStart w:name="z34408" w:id="1597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972"/>
    <w:bookmarkStart w:name="z34409" w:id="15973"/>
    <w:p>
      <w:pPr>
        <w:spacing w:after="0"/>
        <w:ind w:left="0"/>
        <w:jc w:val="both"/>
      </w:pPr>
      <w:r>
        <w:rPr>
          <w:rFonts w:ascii="Times New Roman"/>
          <w:b w:val="false"/>
          <w:i w:val="false"/>
          <w:color w:val="000000"/>
          <w:sz w:val="28"/>
        </w:rPr>
        <w:t>
      13. Міндеттері:</w:t>
      </w:r>
    </w:p>
    <w:bookmarkEnd w:id="15973"/>
    <w:bookmarkStart w:name="z34410" w:id="1597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974"/>
    <w:bookmarkStart w:name="z34411" w:id="1597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975"/>
    <w:bookmarkStart w:name="z34412" w:id="1597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976"/>
    <w:bookmarkStart w:name="z34413" w:id="15977"/>
    <w:p>
      <w:pPr>
        <w:spacing w:after="0"/>
        <w:ind w:left="0"/>
        <w:jc w:val="both"/>
      </w:pPr>
      <w:r>
        <w:rPr>
          <w:rFonts w:ascii="Times New Roman"/>
          <w:b w:val="false"/>
          <w:i w:val="false"/>
          <w:color w:val="000000"/>
          <w:sz w:val="28"/>
        </w:rPr>
        <w:t>
      14. Құқықтары мен міндеттері:</w:t>
      </w:r>
    </w:p>
    <w:bookmarkEnd w:id="15977"/>
    <w:bookmarkStart w:name="z34414" w:id="1597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978"/>
    <w:bookmarkStart w:name="z34415" w:id="1597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979"/>
    <w:bookmarkStart w:name="z34416" w:id="1598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980"/>
    <w:bookmarkStart w:name="z34417" w:id="1598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981"/>
    <w:bookmarkStart w:name="z34418" w:id="1598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982"/>
    <w:bookmarkStart w:name="z34419" w:id="1598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983"/>
    <w:bookmarkStart w:name="z34420" w:id="1598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984"/>
    <w:bookmarkStart w:name="z34421" w:id="1598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985"/>
    <w:bookmarkStart w:name="z34422" w:id="1598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986"/>
    <w:bookmarkStart w:name="z34423" w:id="15987"/>
    <w:p>
      <w:pPr>
        <w:spacing w:after="0"/>
        <w:ind w:left="0"/>
        <w:jc w:val="both"/>
      </w:pPr>
      <w:r>
        <w:rPr>
          <w:rFonts w:ascii="Times New Roman"/>
          <w:b w:val="false"/>
          <w:i w:val="false"/>
          <w:color w:val="000000"/>
          <w:sz w:val="28"/>
        </w:rPr>
        <w:t>
      15. Функциялары:</w:t>
      </w:r>
    </w:p>
    <w:bookmarkEnd w:id="15987"/>
    <w:bookmarkStart w:name="z34424" w:id="15988"/>
    <w:p>
      <w:pPr>
        <w:spacing w:after="0"/>
        <w:ind w:left="0"/>
        <w:jc w:val="both"/>
      </w:pPr>
      <w:r>
        <w:rPr>
          <w:rFonts w:ascii="Times New Roman"/>
          <w:b w:val="false"/>
          <w:i w:val="false"/>
          <w:color w:val="000000"/>
          <w:sz w:val="28"/>
        </w:rPr>
        <w:t>
      1) реттелетін салада мемлекеттік саясатты іске асыру;</w:t>
      </w:r>
    </w:p>
    <w:bookmarkEnd w:id="15988"/>
    <w:bookmarkStart w:name="z34425" w:id="1598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989"/>
    <w:bookmarkStart w:name="z34426" w:id="1599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990"/>
    <w:bookmarkStart w:name="z34427" w:id="1599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991"/>
    <w:bookmarkStart w:name="z34428" w:id="1599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992"/>
    <w:bookmarkStart w:name="z34429" w:id="1599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99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4430" w:id="1599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99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4431" w:id="1599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995"/>
    <w:bookmarkStart w:name="z34432" w:id="1599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996"/>
    <w:bookmarkStart w:name="z34433" w:id="1599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997"/>
    <w:bookmarkStart w:name="z34434" w:id="1599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9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436" w:id="1599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5999"/>
    <w:bookmarkStart w:name="z34437" w:id="1600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000"/>
    <w:bookmarkStart w:name="z34438" w:id="1600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001"/>
    <w:bookmarkStart w:name="z34439" w:id="1600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0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442" w:id="1600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003"/>
    <w:bookmarkStart w:name="z34443" w:id="1600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004"/>
    <w:bookmarkStart w:name="z34444" w:id="1600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005"/>
    <w:bookmarkStart w:name="z34445" w:id="1600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006"/>
    <w:bookmarkStart w:name="z34446" w:id="1600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007"/>
    <w:bookmarkStart w:name="z34447" w:id="1600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6008"/>
    <w:bookmarkStart w:name="z34448" w:id="1600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009"/>
    <w:bookmarkStart w:name="z34449" w:id="1601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6010"/>
    <w:bookmarkStart w:name="z34450" w:id="1601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011"/>
    <w:bookmarkStart w:name="z34451" w:id="1601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601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4452" w:id="16013"/>
    <w:p>
      <w:pPr>
        <w:spacing w:after="0"/>
        <w:ind w:left="0"/>
        <w:jc w:val="both"/>
      </w:pPr>
      <w:r>
        <w:rPr>
          <w:rFonts w:ascii="Times New Roman"/>
          <w:b w:val="false"/>
          <w:i w:val="false"/>
          <w:color w:val="000000"/>
          <w:sz w:val="28"/>
        </w:rPr>
        <w:t>
      29) мыналарды:</w:t>
      </w:r>
    </w:p>
    <w:bookmarkEnd w:id="16013"/>
    <w:bookmarkStart w:name="z34453" w:id="1601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01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4454" w:id="1601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015"/>
    <w:bookmarkStart w:name="z34455" w:id="1601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0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4456" w:id="1601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017"/>
    <w:bookmarkStart w:name="z34457" w:id="1601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018"/>
    <w:bookmarkStart w:name="z34458" w:id="1601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019"/>
    <w:bookmarkStart w:name="z34459" w:id="1602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020"/>
    <w:bookmarkStart w:name="z34460" w:id="16021"/>
    <w:p>
      <w:pPr>
        <w:spacing w:after="0"/>
        <w:ind w:left="0"/>
        <w:jc w:val="both"/>
      </w:pPr>
      <w:r>
        <w:rPr>
          <w:rFonts w:ascii="Times New Roman"/>
          <w:b w:val="false"/>
          <w:i w:val="false"/>
          <w:color w:val="000000"/>
          <w:sz w:val="28"/>
        </w:rPr>
        <w:t>
      19. Басқарма басшысының өкілеттіктері:</w:t>
      </w:r>
    </w:p>
    <w:bookmarkEnd w:id="16021"/>
    <w:bookmarkStart w:name="z34461" w:id="1602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022"/>
    <w:bookmarkStart w:name="z34462" w:id="1602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023"/>
    <w:bookmarkStart w:name="z34463" w:id="1602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024"/>
    <w:bookmarkStart w:name="z34464" w:id="1602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025"/>
    <w:bookmarkStart w:name="z34465" w:id="1602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026"/>
    <w:bookmarkStart w:name="z34466" w:id="1602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027"/>
    <w:bookmarkStart w:name="z34467" w:id="16028"/>
    <w:p>
      <w:pPr>
        <w:spacing w:after="0"/>
        <w:ind w:left="0"/>
        <w:jc w:val="left"/>
      </w:pPr>
      <w:r>
        <w:rPr>
          <w:rFonts w:ascii="Times New Roman"/>
          <w:b/>
          <w:i w:val="false"/>
          <w:color w:val="000000"/>
        </w:rPr>
        <w:t xml:space="preserve"> 4-тарау. Басқарманың мүлкі</w:t>
      </w:r>
    </w:p>
    <w:bookmarkEnd w:id="16028"/>
    <w:bookmarkStart w:name="z34468" w:id="1602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029"/>
    <w:bookmarkStart w:name="z34469" w:id="1603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030"/>
    <w:bookmarkStart w:name="z34470" w:id="1603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031"/>
    <w:bookmarkStart w:name="z34471" w:id="1603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032"/>
    <w:bookmarkStart w:name="z34472" w:id="16033"/>
    <w:p>
      <w:pPr>
        <w:spacing w:after="0"/>
        <w:ind w:left="0"/>
        <w:jc w:val="left"/>
      </w:pPr>
      <w:r>
        <w:rPr>
          <w:rFonts w:ascii="Times New Roman"/>
          <w:b/>
          <w:i w:val="false"/>
          <w:color w:val="000000"/>
        </w:rPr>
        <w:t xml:space="preserve"> 5-тарау. Басқарманы қайта ұйымдастыру және тарату</w:t>
      </w:r>
    </w:p>
    <w:bookmarkEnd w:id="16033"/>
    <w:bookmarkStart w:name="z34473" w:id="1603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0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192-қосымша</w:t>
            </w:r>
          </w:p>
        </w:tc>
      </w:tr>
    </w:tbl>
    <w:bookmarkStart w:name="z14819" w:id="1603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Уәлиханов аудандық санитариялық-эпидемиологиялық бақылау басқармасы" республикалық мемлекеттік мекемесінің ережесі</w:t>
      </w:r>
    </w:p>
    <w:bookmarkEnd w:id="16035"/>
    <w:p>
      <w:pPr>
        <w:spacing w:after="0"/>
        <w:ind w:left="0"/>
        <w:jc w:val="both"/>
      </w:pPr>
      <w:r>
        <w:rPr>
          <w:rFonts w:ascii="Times New Roman"/>
          <w:b w:val="false"/>
          <w:i w:val="false"/>
          <w:color w:val="ff0000"/>
          <w:sz w:val="28"/>
        </w:rPr>
        <w:t xml:space="preserve">
      Ескерту. 192-қосымша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474" w:id="16036"/>
    <w:p>
      <w:pPr>
        <w:spacing w:after="0"/>
        <w:ind w:left="0"/>
        <w:jc w:val="left"/>
      </w:pPr>
      <w:r>
        <w:rPr>
          <w:rFonts w:ascii="Times New Roman"/>
          <w:b/>
          <w:i w:val="false"/>
          <w:color w:val="000000"/>
        </w:rPr>
        <w:t xml:space="preserve"> 1-тарау. Жалпы ережелер</w:t>
      </w:r>
    </w:p>
    <w:bookmarkEnd w:id="16036"/>
    <w:bookmarkStart w:name="z34475" w:id="1603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Уәлиханов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037"/>
    <w:bookmarkStart w:name="z34476" w:id="1603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038"/>
    <w:bookmarkStart w:name="z34477" w:id="1603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039"/>
    <w:bookmarkStart w:name="z34478" w:id="1604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040"/>
    <w:bookmarkStart w:name="z34479" w:id="1604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041"/>
    <w:bookmarkStart w:name="z34480" w:id="1604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042"/>
    <w:bookmarkStart w:name="z34481" w:id="1604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043"/>
    <w:bookmarkStart w:name="z34482" w:id="16044"/>
    <w:p>
      <w:pPr>
        <w:spacing w:after="0"/>
        <w:ind w:left="0"/>
        <w:jc w:val="both"/>
      </w:pPr>
      <w:r>
        <w:rPr>
          <w:rFonts w:ascii="Times New Roman"/>
          <w:b w:val="false"/>
          <w:i w:val="false"/>
          <w:color w:val="000000"/>
          <w:sz w:val="28"/>
        </w:rPr>
        <w:t>
      8. Заңды тұлғаның орналасқан жері – индекс 151200, Қазақстан Республикасы, Солтүстік Қазақстан облысы, Уәлиханов ауданы, Кішкенекөл ауылы, Гагарин көшесі, 87 ғимарат.</w:t>
      </w:r>
    </w:p>
    <w:bookmarkEnd w:id="16044"/>
    <w:bookmarkStart w:name="z34483" w:id="1604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Уәлиханов аудандық санитариялық-эпидемиологиялық бақылау басқармасы" республикалық мемлекеттік мекемесі.</w:t>
      </w:r>
    </w:p>
    <w:bookmarkEnd w:id="16045"/>
    <w:bookmarkStart w:name="z34484" w:id="1604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046"/>
    <w:bookmarkStart w:name="z34485" w:id="1604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047"/>
    <w:bookmarkStart w:name="z34486" w:id="1604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048"/>
    <w:bookmarkStart w:name="z34487" w:id="1604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049"/>
    <w:bookmarkStart w:name="z34488" w:id="1605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050"/>
    <w:bookmarkStart w:name="z34489" w:id="16051"/>
    <w:p>
      <w:pPr>
        <w:spacing w:after="0"/>
        <w:ind w:left="0"/>
        <w:jc w:val="both"/>
      </w:pPr>
      <w:r>
        <w:rPr>
          <w:rFonts w:ascii="Times New Roman"/>
          <w:b w:val="false"/>
          <w:i w:val="false"/>
          <w:color w:val="000000"/>
          <w:sz w:val="28"/>
        </w:rPr>
        <w:t>
      13. Міндеттері:</w:t>
      </w:r>
    </w:p>
    <w:bookmarkEnd w:id="16051"/>
    <w:bookmarkStart w:name="z34490" w:id="1605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052"/>
    <w:bookmarkStart w:name="z34491" w:id="1605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053"/>
    <w:bookmarkStart w:name="z34492" w:id="1605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054"/>
    <w:bookmarkStart w:name="z34493" w:id="16055"/>
    <w:p>
      <w:pPr>
        <w:spacing w:after="0"/>
        <w:ind w:left="0"/>
        <w:jc w:val="both"/>
      </w:pPr>
      <w:r>
        <w:rPr>
          <w:rFonts w:ascii="Times New Roman"/>
          <w:b w:val="false"/>
          <w:i w:val="false"/>
          <w:color w:val="000000"/>
          <w:sz w:val="28"/>
        </w:rPr>
        <w:t>
      14. Құқықтары мен міндеттері:</w:t>
      </w:r>
    </w:p>
    <w:bookmarkEnd w:id="16055"/>
    <w:bookmarkStart w:name="z34494" w:id="1605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056"/>
    <w:bookmarkStart w:name="z34495" w:id="1605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057"/>
    <w:bookmarkStart w:name="z34496" w:id="1605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058"/>
    <w:bookmarkStart w:name="z34497" w:id="1605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059"/>
    <w:bookmarkStart w:name="z34498" w:id="1606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060"/>
    <w:bookmarkStart w:name="z34499" w:id="1606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061"/>
    <w:bookmarkStart w:name="z34500" w:id="1606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062"/>
    <w:bookmarkStart w:name="z34501" w:id="1606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063"/>
    <w:bookmarkStart w:name="z34502" w:id="1606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064"/>
    <w:bookmarkStart w:name="z34503" w:id="16065"/>
    <w:p>
      <w:pPr>
        <w:spacing w:after="0"/>
        <w:ind w:left="0"/>
        <w:jc w:val="both"/>
      </w:pPr>
      <w:r>
        <w:rPr>
          <w:rFonts w:ascii="Times New Roman"/>
          <w:b w:val="false"/>
          <w:i w:val="false"/>
          <w:color w:val="000000"/>
          <w:sz w:val="28"/>
        </w:rPr>
        <w:t>
      15. Функциялары:</w:t>
      </w:r>
    </w:p>
    <w:bookmarkEnd w:id="16065"/>
    <w:bookmarkStart w:name="z34504" w:id="16066"/>
    <w:p>
      <w:pPr>
        <w:spacing w:after="0"/>
        <w:ind w:left="0"/>
        <w:jc w:val="both"/>
      </w:pPr>
      <w:r>
        <w:rPr>
          <w:rFonts w:ascii="Times New Roman"/>
          <w:b w:val="false"/>
          <w:i w:val="false"/>
          <w:color w:val="000000"/>
          <w:sz w:val="28"/>
        </w:rPr>
        <w:t>
      1) реттелетін салада мемлекеттік саясатты іске асыру;</w:t>
      </w:r>
    </w:p>
    <w:bookmarkEnd w:id="16066"/>
    <w:bookmarkStart w:name="z34505" w:id="1606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067"/>
    <w:bookmarkStart w:name="z34506" w:id="1606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068"/>
    <w:bookmarkStart w:name="z34507" w:id="1606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069"/>
    <w:bookmarkStart w:name="z34508" w:id="1607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070"/>
    <w:bookmarkStart w:name="z34509" w:id="1607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07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4510" w:id="1607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07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4511" w:id="1607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073"/>
    <w:bookmarkStart w:name="z34512" w:id="1607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074"/>
    <w:bookmarkStart w:name="z34513" w:id="1607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075"/>
    <w:bookmarkStart w:name="z34514" w:id="1607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0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516" w:id="1607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6077"/>
    <w:bookmarkStart w:name="z34517" w:id="1607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078"/>
    <w:bookmarkStart w:name="z34518" w:id="1607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079"/>
    <w:bookmarkStart w:name="z34519" w:id="1608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0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522" w:id="1608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081"/>
    <w:bookmarkStart w:name="z34523" w:id="1608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082"/>
    <w:bookmarkStart w:name="z34524" w:id="1608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083"/>
    <w:bookmarkStart w:name="z34525" w:id="1608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084"/>
    <w:bookmarkStart w:name="z34526" w:id="1608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085"/>
    <w:bookmarkStart w:name="z34527" w:id="1608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6086"/>
    <w:bookmarkStart w:name="z34528" w:id="1608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087"/>
    <w:bookmarkStart w:name="z34529" w:id="1608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6088"/>
    <w:bookmarkStart w:name="z34530" w:id="1608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089"/>
    <w:bookmarkStart w:name="z34531" w:id="1609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609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4532" w:id="16091"/>
    <w:p>
      <w:pPr>
        <w:spacing w:after="0"/>
        <w:ind w:left="0"/>
        <w:jc w:val="both"/>
      </w:pPr>
      <w:r>
        <w:rPr>
          <w:rFonts w:ascii="Times New Roman"/>
          <w:b w:val="false"/>
          <w:i w:val="false"/>
          <w:color w:val="000000"/>
          <w:sz w:val="28"/>
        </w:rPr>
        <w:t>
      29) мыналарды:</w:t>
      </w:r>
    </w:p>
    <w:bookmarkEnd w:id="16091"/>
    <w:bookmarkStart w:name="z34533" w:id="1609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09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4534" w:id="1609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093"/>
    <w:bookmarkStart w:name="z34535" w:id="1609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0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4536" w:id="1609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095"/>
    <w:bookmarkStart w:name="z34537" w:id="1609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096"/>
    <w:bookmarkStart w:name="z34538" w:id="1609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097"/>
    <w:bookmarkStart w:name="z34539" w:id="1609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098"/>
    <w:bookmarkStart w:name="z34540" w:id="16099"/>
    <w:p>
      <w:pPr>
        <w:spacing w:after="0"/>
        <w:ind w:left="0"/>
        <w:jc w:val="both"/>
      </w:pPr>
      <w:r>
        <w:rPr>
          <w:rFonts w:ascii="Times New Roman"/>
          <w:b w:val="false"/>
          <w:i w:val="false"/>
          <w:color w:val="000000"/>
          <w:sz w:val="28"/>
        </w:rPr>
        <w:t>
      19. Басқарма басшысының өкілеттіктері:</w:t>
      </w:r>
    </w:p>
    <w:bookmarkEnd w:id="16099"/>
    <w:bookmarkStart w:name="z34541" w:id="1610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100"/>
    <w:bookmarkStart w:name="z34542" w:id="1610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101"/>
    <w:bookmarkStart w:name="z34543" w:id="1610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102"/>
    <w:bookmarkStart w:name="z34544" w:id="1610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103"/>
    <w:bookmarkStart w:name="z34545" w:id="1610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104"/>
    <w:bookmarkStart w:name="z34546" w:id="1610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105"/>
    <w:bookmarkStart w:name="z34547" w:id="16106"/>
    <w:p>
      <w:pPr>
        <w:spacing w:after="0"/>
        <w:ind w:left="0"/>
        <w:jc w:val="left"/>
      </w:pPr>
      <w:r>
        <w:rPr>
          <w:rFonts w:ascii="Times New Roman"/>
          <w:b/>
          <w:i w:val="false"/>
          <w:color w:val="000000"/>
        </w:rPr>
        <w:t xml:space="preserve"> 4-тарау. Басқарманың мүлкі</w:t>
      </w:r>
    </w:p>
    <w:bookmarkEnd w:id="16106"/>
    <w:bookmarkStart w:name="z34548" w:id="1610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107"/>
    <w:bookmarkStart w:name="z34549" w:id="1610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108"/>
    <w:bookmarkStart w:name="z34550" w:id="1610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109"/>
    <w:bookmarkStart w:name="z34551" w:id="1611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110"/>
    <w:bookmarkStart w:name="z34552" w:id="16111"/>
    <w:p>
      <w:pPr>
        <w:spacing w:after="0"/>
        <w:ind w:left="0"/>
        <w:jc w:val="left"/>
      </w:pPr>
      <w:r>
        <w:rPr>
          <w:rFonts w:ascii="Times New Roman"/>
          <w:b/>
          <w:i w:val="false"/>
          <w:color w:val="000000"/>
        </w:rPr>
        <w:t xml:space="preserve"> 5-тарау. Басқарманы қайта ұйымдастыру және тарату</w:t>
      </w:r>
    </w:p>
    <w:bookmarkEnd w:id="16111"/>
    <w:bookmarkStart w:name="z34553" w:id="1611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1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193-қосымша</w:t>
            </w:r>
          </w:p>
        </w:tc>
      </w:tr>
    </w:tbl>
    <w:bookmarkStart w:name="z14895" w:id="1611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Шал ақын ауданының санитариялық-эпидемиологиялық бақылау басқармасы" республикалық мемлекеттік мекемесінің ережесі</w:t>
      </w:r>
    </w:p>
    <w:bookmarkEnd w:id="16113"/>
    <w:p>
      <w:pPr>
        <w:spacing w:after="0"/>
        <w:ind w:left="0"/>
        <w:jc w:val="both"/>
      </w:pPr>
      <w:r>
        <w:rPr>
          <w:rFonts w:ascii="Times New Roman"/>
          <w:b w:val="false"/>
          <w:i w:val="false"/>
          <w:color w:val="ff0000"/>
          <w:sz w:val="28"/>
        </w:rPr>
        <w:t xml:space="preserve">
      Ескерту. 193-қосымша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554" w:id="16114"/>
    <w:p>
      <w:pPr>
        <w:spacing w:after="0"/>
        <w:ind w:left="0"/>
        <w:jc w:val="left"/>
      </w:pPr>
      <w:r>
        <w:rPr>
          <w:rFonts w:ascii="Times New Roman"/>
          <w:b/>
          <w:i w:val="false"/>
          <w:color w:val="000000"/>
        </w:rPr>
        <w:t xml:space="preserve"> 1-тарау. Жалпы ережелер</w:t>
      </w:r>
    </w:p>
    <w:bookmarkEnd w:id="16114"/>
    <w:bookmarkStart w:name="z34555" w:id="1611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Шал ақын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115"/>
    <w:bookmarkStart w:name="z34556" w:id="1611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116"/>
    <w:bookmarkStart w:name="z34557" w:id="1611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117"/>
    <w:bookmarkStart w:name="z34558" w:id="1611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118"/>
    <w:bookmarkStart w:name="z34559" w:id="1611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119"/>
    <w:bookmarkStart w:name="z34560" w:id="1612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120"/>
    <w:bookmarkStart w:name="z34561" w:id="1612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121"/>
    <w:bookmarkStart w:name="z34562" w:id="16122"/>
    <w:p>
      <w:pPr>
        <w:spacing w:after="0"/>
        <w:ind w:left="0"/>
        <w:jc w:val="both"/>
      </w:pPr>
      <w:r>
        <w:rPr>
          <w:rFonts w:ascii="Times New Roman"/>
          <w:b w:val="false"/>
          <w:i w:val="false"/>
          <w:color w:val="000000"/>
          <w:sz w:val="28"/>
        </w:rPr>
        <w:t>
      8. Заңды тұлғаның орналасқан жері – индекс 151300, Қазақстан Республикасы, Солтүстік Қазақстан облысы, Шал ақын ауданы, Сергеевка қаласы, Аютасский тұйык көшесі, 42 үй.</w:t>
      </w:r>
    </w:p>
    <w:bookmarkEnd w:id="16122"/>
    <w:bookmarkStart w:name="z34563" w:id="1612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Шал ақын ауданының санитариялық-эпидемиологиялық бақылау басқармасы" республикалық мемлекеттік мекемесі.</w:t>
      </w:r>
    </w:p>
    <w:bookmarkEnd w:id="16123"/>
    <w:bookmarkStart w:name="z34564" w:id="1612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124"/>
    <w:bookmarkStart w:name="z34565" w:id="1612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125"/>
    <w:bookmarkStart w:name="z34566" w:id="1612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126"/>
    <w:bookmarkStart w:name="z34567" w:id="1612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127"/>
    <w:bookmarkStart w:name="z34568" w:id="1612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128"/>
    <w:bookmarkStart w:name="z34569" w:id="16129"/>
    <w:p>
      <w:pPr>
        <w:spacing w:after="0"/>
        <w:ind w:left="0"/>
        <w:jc w:val="both"/>
      </w:pPr>
      <w:r>
        <w:rPr>
          <w:rFonts w:ascii="Times New Roman"/>
          <w:b w:val="false"/>
          <w:i w:val="false"/>
          <w:color w:val="000000"/>
          <w:sz w:val="28"/>
        </w:rPr>
        <w:t>
      13. Міндеттері:</w:t>
      </w:r>
    </w:p>
    <w:bookmarkEnd w:id="16129"/>
    <w:bookmarkStart w:name="z34570" w:id="1613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130"/>
    <w:bookmarkStart w:name="z34571" w:id="1613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131"/>
    <w:bookmarkStart w:name="z34572" w:id="1613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132"/>
    <w:bookmarkStart w:name="z34573" w:id="16133"/>
    <w:p>
      <w:pPr>
        <w:spacing w:after="0"/>
        <w:ind w:left="0"/>
        <w:jc w:val="both"/>
      </w:pPr>
      <w:r>
        <w:rPr>
          <w:rFonts w:ascii="Times New Roman"/>
          <w:b w:val="false"/>
          <w:i w:val="false"/>
          <w:color w:val="000000"/>
          <w:sz w:val="28"/>
        </w:rPr>
        <w:t>
      14. Құқықтары мен міндеттері:</w:t>
      </w:r>
    </w:p>
    <w:bookmarkEnd w:id="16133"/>
    <w:bookmarkStart w:name="z34574" w:id="1613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134"/>
    <w:bookmarkStart w:name="z34575" w:id="1613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135"/>
    <w:bookmarkStart w:name="z34576" w:id="1613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136"/>
    <w:bookmarkStart w:name="z34577" w:id="1613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137"/>
    <w:bookmarkStart w:name="z34578" w:id="1613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138"/>
    <w:bookmarkStart w:name="z34579" w:id="1613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139"/>
    <w:bookmarkStart w:name="z34580" w:id="1614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140"/>
    <w:bookmarkStart w:name="z34581" w:id="1614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141"/>
    <w:bookmarkStart w:name="z34582" w:id="1614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142"/>
    <w:bookmarkStart w:name="z34583" w:id="16143"/>
    <w:p>
      <w:pPr>
        <w:spacing w:after="0"/>
        <w:ind w:left="0"/>
        <w:jc w:val="both"/>
      </w:pPr>
      <w:r>
        <w:rPr>
          <w:rFonts w:ascii="Times New Roman"/>
          <w:b w:val="false"/>
          <w:i w:val="false"/>
          <w:color w:val="000000"/>
          <w:sz w:val="28"/>
        </w:rPr>
        <w:t>
      15. Функциялары:</w:t>
      </w:r>
    </w:p>
    <w:bookmarkEnd w:id="16143"/>
    <w:bookmarkStart w:name="z34584" w:id="16144"/>
    <w:p>
      <w:pPr>
        <w:spacing w:after="0"/>
        <w:ind w:left="0"/>
        <w:jc w:val="both"/>
      </w:pPr>
      <w:r>
        <w:rPr>
          <w:rFonts w:ascii="Times New Roman"/>
          <w:b w:val="false"/>
          <w:i w:val="false"/>
          <w:color w:val="000000"/>
          <w:sz w:val="28"/>
        </w:rPr>
        <w:t>
      1) реттелетін салада мемлекеттік саясатты іске асыру;</w:t>
      </w:r>
    </w:p>
    <w:bookmarkEnd w:id="16144"/>
    <w:bookmarkStart w:name="z34585" w:id="1614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145"/>
    <w:bookmarkStart w:name="z34586" w:id="1614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146"/>
    <w:bookmarkStart w:name="z34587" w:id="1614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147"/>
    <w:bookmarkStart w:name="z34588" w:id="1614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148"/>
    <w:bookmarkStart w:name="z34589" w:id="1614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14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4590" w:id="1615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15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4591" w:id="1615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151"/>
    <w:bookmarkStart w:name="z34592" w:id="1615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152"/>
    <w:bookmarkStart w:name="z34593" w:id="1615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153"/>
    <w:bookmarkStart w:name="z34594" w:id="1615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1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596" w:id="1615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6155"/>
    <w:bookmarkStart w:name="z34597" w:id="1615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156"/>
    <w:bookmarkStart w:name="z34598" w:id="1615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157"/>
    <w:bookmarkStart w:name="z34599" w:id="1615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1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602" w:id="1615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159"/>
    <w:bookmarkStart w:name="z34603" w:id="1616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160"/>
    <w:bookmarkStart w:name="z34604" w:id="1616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161"/>
    <w:bookmarkStart w:name="z34605" w:id="1616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162"/>
    <w:bookmarkStart w:name="z34606" w:id="1616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163"/>
    <w:bookmarkStart w:name="z34607" w:id="1616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6164"/>
    <w:bookmarkStart w:name="z34608" w:id="1616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165"/>
    <w:bookmarkStart w:name="z34609" w:id="1616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6166"/>
    <w:bookmarkStart w:name="z34610" w:id="1616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167"/>
    <w:bookmarkStart w:name="z34611" w:id="1616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616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4612" w:id="16169"/>
    <w:p>
      <w:pPr>
        <w:spacing w:after="0"/>
        <w:ind w:left="0"/>
        <w:jc w:val="both"/>
      </w:pPr>
      <w:r>
        <w:rPr>
          <w:rFonts w:ascii="Times New Roman"/>
          <w:b w:val="false"/>
          <w:i w:val="false"/>
          <w:color w:val="000000"/>
          <w:sz w:val="28"/>
        </w:rPr>
        <w:t>
      29) мыналарды:</w:t>
      </w:r>
    </w:p>
    <w:bookmarkEnd w:id="16169"/>
    <w:bookmarkStart w:name="z34613" w:id="1617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17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4614" w:id="1617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171"/>
    <w:bookmarkStart w:name="z34615" w:id="1617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1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4616" w:id="1617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173"/>
    <w:bookmarkStart w:name="z34617" w:id="1617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174"/>
    <w:bookmarkStart w:name="z34618" w:id="1617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175"/>
    <w:bookmarkStart w:name="z34619" w:id="1617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176"/>
    <w:bookmarkStart w:name="z34620" w:id="16177"/>
    <w:p>
      <w:pPr>
        <w:spacing w:after="0"/>
        <w:ind w:left="0"/>
        <w:jc w:val="both"/>
      </w:pPr>
      <w:r>
        <w:rPr>
          <w:rFonts w:ascii="Times New Roman"/>
          <w:b w:val="false"/>
          <w:i w:val="false"/>
          <w:color w:val="000000"/>
          <w:sz w:val="28"/>
        </w:rPr>
        <w:t>
      19. Басқарма басшысының өкілеттіктері:</w:t>
      </w:r>
    </w:p>
    <w:bookmarkEnd w:id="16177"/>
    <w:bookmarkStart w:name="z34621" w:id="1617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178"/>
    <w:bookmarkStart w:name="z34622" w:id="1617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179"/>
    <w:bookmarkStart w:name="z34623" w:id="1618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180"/>
    <w:bookmarkStart w:name="z34624" w:id="1618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181"/>
    <w:bookmarkStart w:name="z34625" w:id="1618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182"/>
    <w:bookmarkStart w:name="z34626" w:id="1618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183"/>
    <w:bookmarkStart w:name="z34627" w:id="16184"/>
    <w:p>
      <w:pPr>
        <w:spacing w:after="0"/>
        <w:ind w:left="0"/>
        <w:jc w:val="left"/>
      </w:pPr>
      <w:r>
        <w:rPr>
          <w:rFonts w:ascii="Times New Roman"/>
          <w:b/>
          <w:i w:val="false"/>
          <w:color w:val="000000"/>
        </w:rPr>
        <w:t xml:space="preserve"> 4-тарау. Басқарманың мүлкі</w:t>
      </w:r>
    </w:p>
    <w:bookmarkEnd w:id="16184"/>
    <w:bookmarkStart w:name="z34628" w:id="1618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185"/>
    <w:bookmarkStart w:name="z34629" w:id="1618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186"/>
    <w:bookmarkStart w:name="z34630" w:id="1618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187"/>
    <w:bookmarkStart w:name="z34631" w:id="1618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188"/>
    <w:bookmarkStart w:name="z34632" w:id="16189"/>
    <w:p>
      <w:pPr>
        <w:spacing w:after="0"/>
        <w:ind w:left="0"/>
        <w:jc w:val="left"/>
      </w:pPr>
      <w:r>
        <w:rPr>
          <w:rFonts w:ascii="Times New Roman"/>
          <w:b/>
          <w:i w:val="false"/>
          <w:color w:val="000000"/>
        </w:rPr>
        <w:t xml:space="preserve"> 5-тарау. Басқарманы қайта ұйымдастыру және тарату</w:t>
      </w:r>
    </w:p>
    <w:bookmarkEnd w:id="16189"/>
    <w:bookmarkStart w:name="z34633" w:id="1619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1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194-қосымша</w:t>
            </w:r>
          </w:p>
        </w:tc>
      </w:tr>
    </w:tbl>
    <w:bookmarkStart w:name="z14971" w:id="1619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Арыс қалалық санитариялық-эпидемиологиялық бақылау басқармасы" республикалық мемлекеттік мекемесінің ережесі</w:t>
      </w:r>
    </w:p>
    <w:bookmarkEnd w:id="16191"/>
    <w:p>
      <w:pPr>
        <w:spacing w:after="0"/>
        <w:ind w:left="0"/>
        <w:jc w:val="both"/>
      </w:pPr>
      <w:r>
        <w:rPr>
          <w:rFonts w:ascii="Times New Roman"/>
          <w:b w:val="false"/>
          <w:i w:val="false"/>
          <w:color w:val="ff0000"/>
          <w:sz w:val="28"/>
        </w:rPr>
        <w:t xml:space="preserve">
      Ескерту. 194-қосымша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634" w:id="16192"/>
    <w:p>
      <w:pPr>
        <w:spacing w:after="0"/>
        <w:ind w:left="0"/>
        <w:jc w:val="left"/>
      </w:pPr>
      <w:r>
        <w:rPr>
          <w:rFonts w:ascii="Times New Roman"/>
          <w:b/>
          <w:i w:val="false"/>
          <w:color w:val="000000"/>
        </w:rPr>
        <w:t xml:space="preserve"> 1-тарау. Жалпы ережелер</w:t>
      </w:r>
    </w:p>
    <w:bookmarkEnd w:id="16192"/>
    <w:bookmarkStart w:name="z34635" w:id="1619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Арыс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193"/>
    <w:bookmarkStart w:name="z34636" w:id="1619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194"/>
    <w:bookmarkStart w:name="z34637" w:id="1619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195"/>
    <w:bookmarkStart w:name="z34638" w:id="1619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196"/>
    <w:bookmarkStart w:name="z34639" w:id="1619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197"/>
    <w:bookmarkStart w:name="z34640" w:id="1619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198"/>
    <w:bookmarkStart w:name="z34641" w:id="1619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199"/>
    <w:bookmarkStart w:name="z34642" w:id="16200"/>
    <w:p>
      <w:pPr>
        <w:spacing w:after="0"/>
        <w:ind w:left="0"/>
        <w:jc w:val="both"/>
      </w:pPr>
      <w:r>
        <w:rPr>
          <w:rFonts w:ascii="Times New Roman"/>
          <w:b w:val="false"/>
          <w:i w:val="false"/>
          <w:color w:val="000000"/>
          <w:sz w:val="28"/>
        </w:rPr>
        <w:t>
      8. Заңды тұлғаның орналасқан жері – индекс 160100, Қазақстан Республикасы, Түркістан облысы, Арыс қаласы, К.Ибрагимов көшесі, 81 ғимарат.</w:t>
      </w:r>
    </w:p>
    <w:bookmarkEnd w:id="16200"/>
    <w:bookmarkStart w:name="z34643" w:id="1620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Арыс қалалық санитариялық-эпидемиологиялық бақылау басқармасы" республикалық мемлекеттік мекемесі.</w:t>
      </w:r>
    </w:p>
    <w:bookmarkEnd w:id="16201"/>
    <w:bookmarkStart w:name="z34644" w:id="1620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202"/>
    <w:bookmarkStart w:name="z34645" w:id="1620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203"/>
    <w:bookmarkStart w:name="z34646" w:id="1620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204"/>
    <w:bookmarkStart w:name="z34647" w:id="1620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205"/>
    <w:bookmarkStart w:name="z34648" w:id="1620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206"/>
    <w:bookmarkStart w:name="z34649" w:id="16207"/>
    <w:p>
      <w:pPr>
        <w:spacing w:after="0"/>
        <w:ind w:left="0"/>
        <w:jc w:val="both"/>
      </w:pPr>
      <w:r>
        <w:rPr>
          <w:rFonts w:ascii="Times New Roman"/>
          <w:b w:val="false"/>
          <w:i w:val="false"/>
          <w:color w:val="000000"/>
          <w:sz w:val="28"/>
        </w:rPr>
        <w:t>
      13. Міндеттері:</w:t>
      </w:r>
    </w:p>
    <w:bookmarkEnd w:id="16207"/>
    <w:bookmarkStart w:name="z34650" w:id="1620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208"/>
    <w:bookmarkStart w:name="z34651" w:id="1620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209"/>
    <w:bookmarkStart w:name="z34652" w:id="1621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210"/>
    <w:bookmarkStart w:name="z34653" w:id="16211"/>
    <w:p>
      <w:pPr>
        <w:spacing w:after="0"/>
        <w:ind w:left="0"/>
        <w:jc w:val="both"/>
      </w:pPr>
      <w:r>
        <w:rPr>
          <w:rFonts w:ascii="Times New Roman"/>
          <w:b w:val="false"/>
          <w:i w:val="false"/>
          <w:color w:val="000000"/>
          <w:sz w:val="28"/>
        </w:rPr>
        <w:t>
      14. Құқықтары мен міндеттері:</w:t>
      </w:r>
    </w:p>
    <w:bookmarkEnd w:id="16211"/>
    <w:bookmarkStart w:name="z34654" w:id="1621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212"/>
    <w:bookmarkStart w:name="z34655" w:id="1621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213"/>
    <w:bookmarkStart w:name="z34656" w:id="1621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214"/>
    <w:bookmarkStart w:name="z34657" w:id="1621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215"/>
    <w:bookmarkStart w:name="z34658" w:id="1621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216"/>
    <w:bookmarkStart w:name="z34659" w:id="1621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217"/>
    <w:bookmarkStart w:name="z34660" w:id="1621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218"/>
    <w:bookmarkStart w:name="z34661" w:id="1621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219"/>
    <w:bookmarkStart w:name="z34662" w:id="1622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220"/>
    <w:bookmarkStart w:name="z34663" w:id="16221"/>
    <w:p>
      <w:pPr>
        <w:spacing w:after="0"/>
        <w:ind w:left="0"/>
        <w:jc w:val="both"/>
      </w:pPr>
      <w:r>
        <w:rPr>
          <w:rFonts w:ascii="Times New Roman"/>
          <w:b w:val="false"/>
          <w:i w:val="false"/>
          <w:color w:val="000000"/>
          <w:sz w:val="28"/>
        </w:rPr>
        <w:t>
      15. Функциялары:</w:t>
      </w:r>
    </w:p>
    <w:bookmarkEnd w:id="16221"/>
    <w:bookmarkStart w:name="z34664" w:id="16222"/>
    <w:p>
      <w:pPr>
        <w:spacing w:after="0"/>
        <w:ind w:left="0"/>
        <w:jc w:val="both"/>
      </w:pPr>
      <w:r>
        <w:rPr>
          <w:rFonts w:ascii="Times New Roman"/>
          <w:b w:val="false"/>
          <w:i w:val="false"/>
          <w:color w:val="000000"/>
          <w:sz w:val="28"/>
        </w:rPr>
        <w:t>
      1) реттелетін салада мемлекеттік саясатты іске асыру;</w:t>
      </w:r>
    </w:p>
    <w:bookmarkEnd w:id="16222"/>
    <w:bookmarkStart w:name="z34665" w:id="1622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223"/>
    <w:bookmarkStart w:name="z34666" w:id="1622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224"/>
    <w:bookmarkStart w:name="z34667" w:id="1622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225"/>
    <w:bookmarkStart w:name="z34668" w:id="1622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226"/>
    <w:bookmarkStart w:name="z34669" w:id="1622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22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4670" w:id="1622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22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4671" w:id="1622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229"/>
    <w:bookmarkStart w:name="z34672" w:id="1623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230"/>
    <w:bookmarkStart w:name="z34673" w:id="1623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231"/>
    <w:bookmarkStart w:name="z34674" w:id="1623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2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676" w:id="1623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6233"/>
    <w:bookmarkStart w:name="z34677" w:id="1623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234"/>
    <w:bookmarkStart w:name="z34678" w:id="1623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235"/>
    <w:bookmarkStart w:name="z34679" w:id="1623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2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682" w:id="1623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237"/>
    <w:bookmarkStart w:name="z34683" w:id="1623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238"/>
    <w:bookmarkStart w:name="z34684" w:id="1623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239"/>
    <w:bookmarkStart w:name="z34685" w:id="1624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240"/>
    <w:bookmarkStart w:name="z34686" w:id="1624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241"/>
    <w:bookmarkStart w:name="z34687" w:id="1624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6242"/>
    <w:bookmarkStart w:name="z34688" w:id="1624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243"/>
    <w:bookmarkStart w:name="z34689" w:id="1624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6244"/>
    <w:bookmarkStart w:name="z34690" w:id="1624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245"/>
    <w:bookmarkStart w:name="z34691" w:id="1624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624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4692" w:id="16247"/>
    <w:p>
      <w:pPr>
        <w:spacing w:after="0"/>
        <w:ind w:left="0"/>
        <w:jc w:val="both"/>
      </w:pPr>
      <w:r>
        <w:rPr>
          <w:rFonts w:ascii="Times New Roman"/>
          <w:b w:val="false"/>
          <w:i w:val="false"/>
          <w:color w:val="000000"/>
          <w:sz w:val="28"/>
        </w:rPr>
        <w:t>
      29) мыналарды:</w:t>
      </w:r>
    </w:p>
    <w:bookmarkEnd w:id="16247"/>
    <w:bookmarkStart w:name="z34693" w:id="1624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24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4694" w:id="1624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249"/>
    <w:bookmarkStart w:name="z34695" w:id="1625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2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4696" w:id="1625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251"/>
    <w:bookmarkStart w:name="z34697" w:id="1625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252"/>
    <w:bookmarkStart w:name="z34698" w:id="1625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253"/>
    <w:bookmarkStart w:name="z34699" w:id="1625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254"/>
    <w:bookmarkStart w:name="z34700" w:id="16255"/>
    <w:p>
      <w:pPr>
        <w:spacing w:after="0"/>
        <w:ind w:left="0"/>
        <w:jc w:val="both"/>
      </w:pPr>
      <w:r>
        <w:rPr>
          <w:rFonts w:ascii="Times New Roman"/>
          <w:b w:val="false"/>
          <w:i w:val="false"/>
          <w:color w:val="000000"/>
          <w:sz w:val="28"/>
        </w:rPr>
        <w:t>
      19. Басқарма басшысының өкілеттіктері:</w:t>
      </w:r>
    </w:p>
    <w:bookmarkEnd w:id="16255"/>
    <w:bookmarkStart w:name="z34701" w:id="1625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256"/>
    <w:bookmarkStart w:name="z34702" w:id="1625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257"/>
    <w:bookmarkStart w:name="z34703" w:id="1625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258"/>
    <w:bookmarkStart w:name="z34704" w:id="1625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259"/>
    <w:bookmarkStart w:name="z34705" w:id="1626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260"/>
    <w:bookmarkStart w:name="z34706" w:id="1626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261"/>
    <w:bookmarkStart w:name="z34707" w:id="16262"/>
    <w:p>
      <w:pPr>
        <w:spacing w:after="0"/>
        <w:ind w:left="0"/>
        <w:jc w:val="left"/>
      </w:pPr>
      <w:r>
        <w:rPr>
          <w:rFonts w:ascii="Times New Roman"/>
          <w:b/>
          <w:i w:val="false"/>
          <w:color w:val="000000"/>
        </w:rPr>
        <w:t xml:space="preserve"> 4-тарау. Басқарманың мүлкі</w:t>
      </w:r>
    </w:p>
    <w:bookmarkEnd w:id="16262"/>
    <w:bookmarkStart w:name="z34708" w:id="1626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263"/>
    <w:bookmarkStart w:name="z34709" w:id="1626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264"/>
    <w:bookmarkStart w:name="z34710" w:id="1626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265"/>
    <w:bookmarkStart w:name="z34711" w:id="1626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266"/>
    <w:bookmarkStart w:name="z34712" w:id="16267"/>
    <w:p>
      <w:pPr>
        <w:spacing w:after="0"/>
        <w:ind w:left="0"/>
        <w:jc w:val="left"/>
      </w:pPr>
      <w:r>
        <w:rPr>
          <w:rFonts w:ascii="Times New Roman"/>
          <w:b/>
          <w:i w:val="false"/>
          <w:color w:val="000000"/>
        </w:rPr>
        <w:t xml:space="preserve"> 5-тарау. Басқарманы қайта ұйымдастыру және тарату</w:t>
      </w:r>
    </w:p>
    <w:bookmarkEnd w:id="16267"/>
    <w:bookmarkStart w:name="z34713" w:id="16268"/>
    <w:p>
      <w:pPr>
        <w:spacing w:after="0"/>
        <w:ind w:left="0"/>
        <w:jc w:val="both"/>
      </w:pPr>
      <w:r>
        <w:rPr>
          <w:rFonts w:ascii="Times New Roman"/>
          <w:b w:val="false"/>
          <w:i w:val="false"/>
          <w:color w:val="ff0000"/>
          <w:sz w:val="28"/>
        </w:rPr>
        <w:t>
      24. Басқарманы қайта ұйымдастыру және тарату Қазақстан Республикасының заңнамасына сәйкес жүзеге асырылады.</w:t>
      </w:r>
    </w:p>
    <w:bookmarkEnd w:id="162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195-қосымша</w:t>
            </w:r>
          </w:p>
        </w:tc>
      </w:tr>
    </w:tbl>
    <w:bookmarkStart w:name="z15047" w:id="1626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Бәйдібек аудандық санитариялық-эпидемиологиялық бақылау басқармасы" республикалық мемлекеттік мекемесінің ережесі</w:t>
      </w:r>
    </w:p>
    <w:bookmarkEnd w:id="16269"/>
    <w:p>
      <w:pPr>
        <w:spacing w:after="0"/>
        <w:ind w:left="0"/>
        <w:jc w:val="both"/>
      </w:pPr>
      <w:r>
        <w:rPr>
          <w:rFonts w:ascii="Times New Roman"/>
          <w:b w:val="false"/>
          <w:i w:val="false"/>
          <w:color w:val="ff0000"/>
          <w:sz w:val="28"/>
        </w:rPr>
        <w:t xml:space="preserve">
      Ескерту. 195-қосымша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714" w:id="16270"/>
    <w:p>
      <w:pPr>
        <w:spacing w:after="0"/>
        <w:ind w:left="0"/>
        <w:jc w:val="left"/>
      </w:pPr>
      <w:r>
        <w:rPr>
          <w:rFonts w:ascii="Times New Roman"/>
          <w:b/>
          <w:i w:val="false"/>
          <w:color w:val="000000"/>
        </w:rPr>
        <w:t xml:space="preserve"> 1-тарау. Жалпы ережелер</w:t>
      </w:r>
    </w:p>
    <w:bookmarkEnd w:id="16270"/>
    <w:bookmarkStart w:name="z34715" w:id="1627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Бәйдібек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271"/>
    <w:bookmarkStart w:name="z34716" w:id="1627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272"/>
    <w:bookmarkStart w:name="z34717" w:id="1627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273"/>
    <w:bookmarkStart w:name="z34718" w:id="1627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274"/>
    <w:bookmarkStart w:name="z34719" w:id="1627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275"/>
    <w:bookmarkStart w:name="z34720" w:id="1627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276"/>
    <w:bookmarkStart w:name="z34721" w:id="1627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277"/>
    <w:bookmarkStart w:name="z34722" w:id="16278"/>
    <w:p>
      <w:pPr>
        <w:spacing w:after="0"/>
        <w:ind w:left="0"/>
        <w:jc w:val="both"/>
      </w:pPr>
      <w:r>
        <w:rPr>
          <w:rFonts w:ascii="Times New Roman"/>
          <w:b w:val="false"/>
          <w:i w:val="false"/>
          <w:color w:val="000000"/>
          <w:sz w:val="28"/>
        </w:rPr>
        <w:t>
      8. Заңды тұлғаның орналасқан жері – индекс 160200, Қазақстан Республикасы, Түркістан облысы, Бәйдібек ауданы, Шаян ауылдық округі, Шаян ауылы, Бәйдібек Қарашаұлы көшесі, ғимарат 55.</w:t>
      </w:r>
    </w:p>
    <w:bookmarkEnd w:id="16278"/>
    <w:bookmarkStart w:name="z34723" w:id="1627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Бәйдібек аудандық санитариялық-эпидемиологиялық бақылау басқармасы" республикалық мемлекеттік мекемесі.</w:t>
      </w:r>
    </w:p>
    <w:bookmarkEnd w:id="16279"/>
    <w:bookmarkStart w:name="z34724" w:id="1628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280"/>
    <w:bookmarkStart w:name="z34725" w:id="1628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281"/>
    <w:bookmarkStart w:name="z34726" w:id="1628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282"/>
    <w:bookmarkStart w:name="z34727" w:id="1628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283"/>
    <w:bookmarkStart w:name="z34728" w:id="1628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284"/>
    <w:bookmarkStart w:name="z34729" w:id="16285"/>
    <w:p>
      <w:pPr>
        <w:spacing w:after="0"/>
        <w:ind w:left="0"/>
        <w:jc w:val="both"/>
      </w:pPr>
      <w:r>
        <w:rPr>
          <w:rFonts w:ascii="Times New Roman"/>
          <w:b w:val="false"/>
          <w:i w:val="false"/>
          <w:color w:val="000000"/>
          <w:sz w:val="28"/>
        </w:rPr>
        <w:t>
      13. Міндеттері:</w:t>
      </w:r>
    </w:p>
    <w:bookmarkEnd w:id="16285"/>
    <w:bookmarkStart w:name="z34730" w:id="1628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286"/>
    <w:bookmarkStart w:name="z34731" w:id="1628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287"/>
    <w:bookmarkStart w:name="z34732" w:id="1628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288"/>
    <w:bookmarkStart w:name="z34733" w:id="16289"/>
    <w:p>
      <w:pPr>
        <w:spacing w:after="0"/>
        <w:ind w:left="0"/>
        <w:jc w:val="both"/>
      </w:pPr>
      <w:r>
        <w:rPr>
          <w:rFonts w:ascii="Times New Roman"/>
          <w:b w:val="false"/>
          <w:i w:val="false"/>
          <w:color w:val="000000"/>
          <w:sz w:val="28"/>
        </w:rPr>
        <w:t>
      14. Құқықтары мен міндеттері:</w:t>
      </w:r>
    </w:p>
    <w:bookmarkEnd w:id="16289"/>
    <w:bookmarkStart w:name="z34734" w:id="1629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290"/>
    <w:bookmarkStart w:name="z34735" w:id="1629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291"/>
    <w:bookmarkStart w:name="z34736" w:id="1629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292"/>
    <w:bookmarkStart w:name="z34737" w:id="1629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293"/>
    <w:bookmarkStart w:name="z34738" w:id="1629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294"/>
    <w:bookmarkStart w:name="z34739" w:id="1629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295"/>
    <w:bookmarkStart w:name="z34740" w:id="1629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296"/>
    <w:bookmarkStart w:name="z34741" w:id="1629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297"/>
    <w:bookmarkStart w:name="z34742" w:id="1629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298"/>
    <w:bookmarkStart w:name="z34743" w:id="16299"/>
    <w:p>
      <w:pPr>
        <w:spacing w:after="0"/>
        <w:ind w:left="0"/>
        <w:jc w:val="both"/>
      </w:pPr>
      <w:r>
        <w:rPr>
          <w:rFonts w:ascii="Times New Roman"/>
          <w:b w:val="false"/>
          <w:i w:val="false"/>
          <w:color w:val="000000"/>
          <w:sz w:val="28"/>
        </w:rPr>
        <w:t>
      15. Функциялары:</w:t>
      </w:r>
    </w:p>
    <w:bookmarkEnd w:id="16299"/>
    <w:bookmarkStart w:name="z34744" w:id="16300"/>
    <w:p>
      <w:pPr>
        <w:spacing w:after="0"/>
        <w:ind w:left="0"/>
        <w:jc w:val="both"/>
      </w:pPr>
      <w:r>
        <w:rPr>
          <w:rFonts w:ascii="Times New Roman"/>
          <w:b w:val="false"/>
          <w:i w:val="false"/>
          <w:color w:val="000000"/>
          <w:sz w:val="28"/>
        </w:rPr>
        <w:t>
      1) реттелетін салада мемлекеттік саясатты іске асыру;</w:t>
      </w:r>
    </w:p>
    <w:bookmarkEnd w:id="16300"/>
    <w:bookmarkStart w:name="z34745" w:id="1630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301"/>
    <w:bookmarkStart w:name="z34746" w:id="1630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302"/>
    <w:bookmarkStart w:name="z34747" w:id="1630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303"/>
    <w:bookmarkStart w:name="z34748" w:id="1630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304"/>
    <w:bookmarkStart w:name="z34749" w:id="1630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30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4750" w:id="1630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30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4751" w:id="1630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307"/>
    <w:bookmarkStart w:name="z34752" w:id="1630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308"/>
    <w:bookmarkStart w:name="z34753" w:id="1630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309"/>
    <w:bookmarkStart w:name="z34754" w:id="1631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3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756" w:id="1631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6311"/>
    <w:bookmarkStart w:name="z34757" w:id="1631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312"/>
    <w:bookmarkStart w:name="z34758" w:id="1631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313"/>
    <w:bookmarkStart w:name="z34759" w:id="1631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3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762" w:id="1631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315"/>
    <w:bookmarkStart w:name="z34763" w:id="1631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316"/>
    <w:bookmarkStart w:name="z34764" w:id="1631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317"/>
    <w:bookmarkStart w:name="z34765" w:id="1631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318"/>
    <w:bookmarkStart w:name="z34766" w:id="1631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319"/>
    <w:bookmarkStart w:name="z34767" w:id="1632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6320"/>
    <w:bookmarkStart w:name="z34768" w:id="1632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321"/>
    <w:bookmarkStart w:name="z34769" w:id="1632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6322"/>
    <w:bookmarkStart w:name="z34770" w:id="1632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323"/>
    <w:bookmarkStart w:name="z34771" w:id="1632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632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4772" w:id="16325"/>
    <w:p>
      <w:pPr>
        <w:spacing w:after="0"/>
        <w:ind w:left="0"/>
        <w:jc w:val="both"/>
      </w:pPr>
      <w:r>
        <w:rPr>
          <w:rFonts w:ascii="Times New Roman"/>
          <w:b w:val="false"/>
          <w:i w:val="false"/>
          <w:color w:val="000000"/>
          <w:sz w:val="28"/>
        </w:rPr>
        <w:t>
      29) мыналарды:</w:t>
      </w:r>
    </w:p>
    <w:bookmarkEnd w:id="16325"/>
    <w:bookmarkStart w:name="z34773" w:id="1632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32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4774" w:id="1632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327"/>
    <w:bookmarkStart w:name="z34775" w:id="1632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3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4776" w:id="1632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329"/>
    <w:bookmarkStart w:name="z34777" w:id="1633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330"/>
    <w:bookmarkStart w:name="z34778" w:id="1633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331"/>
    <w:bookmarkStart w:name="z34779" w:id="1633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332"/>
    <w:bookmarkStart w:name="z34780" w:id="16333"/>
    <w:p>
      <w:pPr>
        <w:spacing w:after="0"/>
        <w:ind w:left="0"/>
        <w:jc w:val="both"/>
      </w:pPr>
      <w:r>
        <w:rPr>
          <w:rFonts w:ascii="Times New Roman"/>
          <w:b w:val="false"/>
          <w:i w:val="false"/>
          <w:color w:val="000000"/>
          <w:sz w:val="28"/>
        </w:rPr>
        <w:t>
      19. Басқарма басшысының өкілеттіктері:</w:t>
      </w:r>
    </w:p>
    <w:bookmarkEnd w:id="16333"/>
    <w:bookmarkStart w:name="z34781" w:id="1633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334"/>
    <w:bookmarkStart w:name="z34782" w:id="1633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335"/>
    <w:bookmarkStart w:name="z34783" w:id="1633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336"/>
    <w:bookmarkStart w:name="z34784" w:id="1633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337"/>
    <w:bookmarkStart w:name="z34785" w:id="1633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338"/>
    <w:bookmarkStart w:name="z34786" w:id="1633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339"/>
    <w:bookmarkStart w:name="z34787" w:id="16340"/>
    <w:p>
      <w:pPr>
        <w:spacing w:after="0"/>
        <w:ind w:left="0"/>
        <w:jc w:val="left"/>
      </w:pPr>
      <w:r>
        <w:rPr>
          <w:rFonts w:ascii="Times New Roman"/>
          <w:b/>
          <w:i w:val="false"/>
          <w:color w:val="000000"/>
        </w:rPr>
        <w:t xml:space="preserve"> 4-тарау. Басқарманың мүлкі</w:t>
      </w:r>
    </w:p>
    <w:bookmarkEnd w:id="16340"/>
    <w:bookmarkStart w:name="z34788" w:id="1634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341"/>
    <w:bookmarkStart w:name="z34789" w:id="1634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342"/>
    <w:bookmarkStart w:name="z34790" w:id="1634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343"/>
    <w:bookmarkStart w:name="z34791" w:id="1634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344"/>
    <w:bookmarkStart w:name="z34792" w:id="16345"/>
    <w:p>
      <w:pPr>
        <w:spacing w:after="0"/>
        <w:ind w:left="0"/>
        <w:jc w:val="left"/>
      </w:pPr>
      <w:r>
        <w:rPr>
          <w:rFonts w:ascii="Times New Roman"/>
          <w:b/>
          <w:i w:val="false"/>
          <w:color w:val="000000"/>
        </w:rPr>
        <w:t xml:space="preserve"> 5-тарау. Басқарманы қайта ұйымдастыру және тарату</w:t>
      </w:r>
    </w:p>
    <w:bookmarkEnd w:id="16345"/>
    <w:bookmarkStart w:name="z34793" w:id="1634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3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196-қосымша</w:t>
            </w:r>
          </w:p>
        </w:tc>
      </w:tr>
    </w:tbl>
    <w:bookmarkStart w:name="z15123" w:id="1634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Жетісай аудандық санитариялық-эпидемиологиялық бақылау басқармасы" республикалық мемлекеттік мекемесінің ережесі</w:t>
      </w:r>
    </w:p>
    <w:bookmarkEnd w:id="16347"/>
    <w:p>
      <w:pPr>
        <w:spacing w:after="0"/>
        <w:ind w:left="0"/>
        <w:jc w:val="both"/>
      </w:pPr>
      <w:r>
        <w:rPr>
          <w:rFonts w:ascii="Times New Roman"/>
          <w:b w:val="false"/>
          <w:i w:val="false"/>
          <w:color w:val="ff0000"/>
          <w:sz w:val="28"/>
        </w:rPr>
        <w:t xml:space="preserve">
      Ескерту. 196-қосымша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794" w:id="16348"/>
    <w:p>
      <w:pPr>
        <w:spacing w:after="0"/>
        <w:ind w:left="0"/>
        <w:jc w:val="left"/>
      </w:pPr>
      <w:r>
        <w:rPr>
          <w:rFonts w:ascii="Times New Roman"/>
          <w:b/>
          <w:i w:val="false"/>
          <w:color w:val="000000"/>
        </w:rPr>
        <w:t xml:space="preserve"> 1-тарау. Жалпы ережелер</w:t>
      </w:r>
    </w:p>
    <w:bookmarkEnd w:id="16348"/>
    <w:bookmarkStart w:name="z34795" w:id="1634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Жетісай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349"/>
    <w:bookmarkStart w:name="z34796" w:id="1635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350"/>
    <w:bookmarkStart w:name="z34797" w:id="1635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351"/>
    <w:bookmarkStart w:name="z34798" w:id="1635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352"/>
    <w:bookmarkStart w:name="z34799" w:id="1635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353"/>
    <w:bookmarkStart w:name="z34800" w:id="1635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354"/>
    <w:bookmarkStart w:name="z34801" w:id="1635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355"/>
    <w:bookmarkStart w:name="z34802" w:id="16356"/>
    <w:p>
      <w:pPr>
        <w:spacing w:after="0"/>
        <w:ind w:left="0"/>
        <w:jc w:val="both"/>
      </w:pPr>
      <w:r>
        <w:rPr>
          <w:rFonts w:ascii="Times New Roman"/>
          <w:b w:val="false"/>
          <w:i w:val="false"/>
          <w:color w:val="000000"/>
          <w:sz w:val="28"/>
        </w:rPr>
        <w:t>
      8. Заңды тұлғаның орналасқан жері – индекс 160500, Қазақстан Республикасы, Түркістан облысы, Жетісай ауданы, Жетісай қаласы, С.Сейфулин көшесі, 22 құрылыс.</w:t>
      </w:r>
    </w:p>
    <w:bookmarkEnd w:id="16356"/>
    <w:bookmarkStart w:name="z34803" w:id="1635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Жетісай аудандық санитариялық-эпидемиологиялық бақылау басқармасы" республикалық мемлекеттік мекемесі.</w:t>
      </w:r>
    </w:p>
    <w:bookmarkEnd w:id="16357"/>
    <w:bookmarkStart w:name="z34804" w:id="1635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358"/>
    <w:bookmarkStart w:name="z34805" w:id="1635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359"/>
    <w:bookmarkStart w:name="z34806" w:id="1636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360"/>
    <w:bookmarkStart w:name="z34807" w:id="1636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361"/>
    <w:bookmarkStart w:name="z34808" w:id="1636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362"/>
    <w:bookmarkStart w:name="z34809" w:id="16363"/>
    <w:p>
      <w:pPr>
        <w:spacing w:after="0"/>
        <w:ind w:left="0"/>
        <w:jc w:val="both"/>
      </w:pPr>
      <w:r>
        <w:rPr>
          <w:rFonts w:ascii="Times New Roman"/>
          <w:b w:val="false"/>
          <w:i w:val="false"/>
          <w:color w:val="000000"/>
          <w:sz w:val="28"/>
        </w:rPr>
        <w:t>
      13. Міндеттері:</w:t>
      </w:r>
    </w:p>
    <w:bookmarkEnd w:id="16363"/>
    <w:bookmarkStart w:name="z34810" w:id="1636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364"/>
    <w:bookmarkStart w:name="z34811" w:id="1636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365"/>
    <w:bookmarkStart w:name="z34812" w:id="1636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366"/>
    <w:bookmarkStart w:name="z34813" w:id="16367"/>
    <w:p>
      <w:pPr>
        <w:spacing w:after="0"/>
        <w:ind w:left="0"/>
        <w:jc w:val="both"/>
      </w:pPr>
      <w:r>
        <w:rPr>
          <w:rFonts w:ascii="Times New Roman"/>
          <w:b w:val="false"/>
          <w:i w:val="false"/>
          <w:color w:val="000000"/>
          <w:sz w:val="28"/>
        </w:rPr>
        <w:t>
      14. Құқықтары мен міндеттері:</w:t>
      </w:r>
    </w:p>
    <w:bookmarkEnd w:id="16367"/>
    <w:bookmarkStart w:name="z34814" w:id="1636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368"/>
    <w:bookmarkStart w:name="z34815" w:id="1636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369"/>
    <w:bookmarkStart w:name="z34816" w:id="1637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370"/>
    <w:bookmarkStart w:name="z34817" w:id="1637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371"/>
    <w:bookmarkStart w:name="z34818" w:id="1637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372"/>
    <w:bookmarkStart w:name="z34819" w:id="1637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373"/>
    <w:bookmarkStart w:name="z34820" w:id="1637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374"/>
    <w:bookmarkStart w:name="z34821" w:id="1637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375"/>
    <w:bookmarkStart w:name="z34822" w:id="1637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376"/>
    <w:bookmarkStart w:name="z34823" w:id="16377"/>
    <w:p>
      <w:pPr>
        <w:spacing w:after="0"/>
        <w:ind w:left="0"/>
        <w:jc w:val="both"/>
      </w:pPr>
      <w:r>
        <w:rPr>
          <w:rFonts w:ascii="Times New Roman"/>
          <w:b w:val="false"/>
          <w:i w:val="false"/>
          <w:color w:val="000000"/>
          <w:sz w:val="28"/>
        </w:rPr>
        <w:t>
      15. Функциялары:</w:t>
      </w:r>
    </w:p>
    <w:bookmarkEnd w:id="16377"/>
    <w:bookmarkStart w:name="z34824" w:id="16378"/>
    <w:p>
      <w:pPr>
        <w:spacing w:after="0"/>
        <w:ind w:left="0"/>
        <w:jc w:val="both"/>
      </w:pPr>
      <w:r>
        <w:rPr>
          <w:rFonts w:ascii="Times New Roman"/>
          <w:b w:val="false"/>
          <w:i w:val="false"/>
          <w:color w:val="000000"/>
          <w:sz w:val="28"/>
        </w:rPr>
        <w:t>
      1) реттелетін салада мемлекеттік саясатты іске асыру;</w:t>
      </w:r>
    </w:p>
    <w:bookmarkEnd w:id="16378"/>
    <w:bookmarkStart w:name="z34825" w:id="1637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379"/>
    <w:bookmarkStart w:name="z34826" w:id="1638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380"/>
    <w:bookmarkStart w:name="z34827" w:id="1638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381"/>
    <w:bookmarkStart w:name="z34828" w:id="1638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382"/>
    <w:bookmarkStart w:name="z34829" w:id="1638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38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4830" w:id="1638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38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4831" w:id="1638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385"/>
    <w:bookmarkStart w:name="z34832" w:id="1638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386"/>
    <w:bookmarkStart w:name="z34833" w:id="1638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387"/>
    <w:bookmarkStart w:name="z34834" w:id="1638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3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836" w:id="1638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6389"/>
    <w:bookmarkStart w:name="z34837" w:id="1639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390"/>
    <w:bookmarkStart w:name="z34838" w:id="1639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391"/>
    <w:bookmarkStart w:name="z34839" w:id="1639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3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842" w:id="1639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393"/>
    <w:bookmarkStart w:name="z34843" w:id="1639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394"/>
    <w:bookmarkStart w:name="z34844" w:id="1639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395"/>
    <w:bookmarkStart w:name="z34845" w:id="1639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396"/>
    <w:bookmarkStart w:name="z34846" w:id="1639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397"/>
    <w:bookmarkStart w:name="z34847" w:id="1639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6398"/>
    <w:bookmarkStart w:name="z34848" w:id="1639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399"/>
    <w:bookmarkStart w:name="z34849" w:id="1640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6400"/>
    <w:bookmarkStart w:name="z34850" w:id="1640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401"/>
    <w:bookmarkStart w:name="z34851" w:id="1640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640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4852" w:id="16403"/>
    <w:p>
      <w:pPr>
        <w:spacing w:after="0"/>
        <w:ind w:left="0"/>
        <w:jc w:val="both"/>
      </w:pPr>
      <w:r>
        <w:rPr>
          <w:rFonts w:ascii="Times New Roman"/>
          <w:b w:val="false"/>
          <w:i w:val="false"/>
          <w:color w:val="000000"/>
          <w:sz w:val="28"/>
        </w:rPr>
        <w:t>
      29) мыналарды:</w:t>
      </w:r>
    </w:p>
    <w:bookmarkEnd w:id="16403"/>
    <w:bookmarkStart w:name="z34853" w:id="1640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40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4854" w:id="1640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405"/>
    <w:bookmarkStart w:name="z34855" w:id="1640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4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4856" w:id="1640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407"/>
    <w:bookmarkStart w:name="z34857" w:id="1640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408"/>
    <w:bookmarkStart w:name="z34858" w:id="1640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409"/>
    <w:bookmarkStart w:name="z34859" w:id="1641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410"/>
    <w:bookmarkStart w:name="z34860" w:id="16411"/>
    <w:p>
      <w:pPr>
        <w:spacing w:after="0"/>
        <w:ind w:left="0"/>
        <w:jc w:val="both"/>
      </w:pPr>
      <w:r>
        <w:rPr>
          <w:rFonts w:ascii="Times New Roman"/>
          <w:b w:val="false"/>
          <w:i w:val="false"/>
          <w:color w:val="000000"/>
          <w:sz w:val="28"/>
        </w:rPr>
        <w:t>
      19. Басқарма басшысының өкілеттіктері:</w:t>
      </w:r>
    </w:p>
    <w:bookmarkEnd w:id="16411"/>
    <w:bookmarkStart w:name="z34861" w:id="1641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412"/>
    <w:bookmarkStart w:name="z34862" w:id="1641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413"/>
    <w:bookmarkStart w:name="z34863" w:id="1641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414"/>
    <w:bookmarkStart w:name="z34864" w:id="1641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415"/>
    <w:bookmarkStart w:name="z34865" w:id="1641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416"/>
    <w:bookmarkStart w:name="z34866" w:id="1641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417"/>
    <w:bookmarkStart w:name="z34867" w:id="16418"/>
    <w:p>
      <w:pPr>
        <w:spacing w:after="0"/>
        <w:ind w:left="0"/>
        <w:jc w:val="left"/>
      </w:pPr>
      <w:r>
        <w:rPr>
          <w:rFonts w:ascii="Times New Roman"/>
          <w:b/>
          <w:i w:val="false"/>
          <w:color w:val="000000"/>
        </w:rPr>
        <w:t xml:space="preserve"> 4-тарау. Басқарманың мүлкі</w:t>
      </w:r>
    </w:p>
    <w:bookmarkEnd w:id="16418"/>
    <w:bookmarkStart w:name="z34868" w:id="1641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419"/>
    <w:bookmarkStart w:name="z34869" w:id="1642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420"/>
    <w:bookmarkStart w:name="z34870" w:id="1642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421"/>
    <w:bookmarkStart w:name="z34871" w:id="1642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422"/>
    <w:bookmarkStart w:name="z34872" w:id="16423"/>
    <w:p>
      <w:pPr>
        <w:spacing w:after="0"/>
        <w:ind w:left="0"/>
        <w:jc w:val="left"/>
      </w:pPr>
      <w:r>
        <w:rPr>
          <w:rFonts w:ascii="Times New Roman"/>
          <w:b/>
          <w:i w:val="false"/>
          <w:color w:val="000000"/>
        </w:rPr>
        <w:t xml:space="preserve"> 5-тарау. Басқарманы қайта ұйымдастыру және тарату</w:t>
      </w:r>
    </w:p>
    <w:bookmarkEnd w:id="16423"/>
    <w:bookmarkStart w:name="z34873" w:id="1642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4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197-қосымша</w:t>
            </w:r>
          </w:p>
        </w:tc>
      </w:tr>
    </w:tbl>
    <w:bookmarkStart w:name="z15199" w:id="1642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Келес аудандық санитариялық-эпидемиологиялық бақылау басқармасы" республикалық мемлекеттік мекемесінің ережесі</w:t>
      </w:r>
    </w:p>
    <w:bookmarkEnd w:id="16425"/>
    <w:p>
      <w:pPr>
        <w:spacing w:after="0"/>
        <w:ind w:left="0"/>
        <w:jc w:val="both"/>
      </w:pPr>
      <w:r>
        <w:rPr>
          <w:rFonts w:ascii="Times New Roman"/>
          <w:b w:val="false"/>
          <w:i w:val="false"/>
          <w:color w:val="ff0000"/>
          <w:sz w:val="28"/>
        </w:rPr>
        <w:t xml:space="preserve">
      Ескерту. 197-қосымша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874" w:id="16426"/>
    <w:p>
      <w:pPr>
        <w:spacing w:after="0"/>
        <w:ind w:left="0"/>
        <w:jc w:val="left"/>
      </w:pPr>
      <w:r>
        <w:rPr>
          <w:rFonts w:ascii="Times New Roman"/>
          <w:b/>
          <w:i w:val="false"/>
          <w:color w:val="000000"/>
        </w:rPr>
        <w:t xml:space="preserve"> 1-тарау. Жалпы ережелер</w:t>
      </w:r>
    </w:p>
    <w:bookmarkEnd w:id="16426"/>
    <w:bookmarkStart w:name="z34875" w:id="1642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Келес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427"/>
    <w:bookmarkStart w:name="z34876" w:id="1642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428"/>
    <w:bookmarkStart w:name="z34877" w:id="1642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429"/>
    <w:bookmarkStart w:name="z34878" w:id="1643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430"/>
    <w:bookmarkStart w:name="z34879" w:id="1643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431"/>
    <w:bookmarkStart w:name="z34880" w:id="1643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432"/>
    <w:bookmarkStart w:name="z34881" w:id="1643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433"/>
    <w:bookmarkStart w:name="z34882" w:id="16434"/>
    <w:p>
      <w:pPr>
        <w:spacing w:after="0"/>
        <w:ind w:left="0"/>
        <w:jc w:val="both"/>
      </w:pPr>
      <w:r>
        <w:rPr>
          <w:rFonts w:ascii="Times New Roman"/>
          <w:b w:val="false"/>
          <w:i w:val="false"/>
          <w:color w:val="000000"/>
          <w:sz w:val="28"/>
        </w:rPr>
        <w:t>
      8. Заңды тұлғаның орналасқан жері – индекс 160905, Қазақстан Республикасы, Түркістан облысы, Келес ауданы, Абай ауылы, А.Жылқышиев аллеясы, 12А үй.</w:t>
      </w:r>
    </w:p>
    <w:bookmarkEnd w:id="16434"/>
    <w:bookmarkStart w:name="z34883" w:id="1643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Келес аудандық санитариялық-эпидемиологиялық бақылау басқармасы" республикалық мемлекеттік мекемесі.</w:t>
      </w:r>
    </w:p>
    <w:bookmarkEnd w:id="16435"/>
    <w:bookmarkStart w:name="z34884" w:id="1643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436"/>
    <w:bookmarkStart w:name="z34885" w:id="1643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437"/>
    <w:bookmarkStart w:name="z34886" w:id="1643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438"/>
    <w:bookmarkStart w:name="z34887" w:id="1643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439"/>
    <w:bookmarkStart w:name="z34888" w:id="1644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440"/>
    <w:bookmarkStart w:name="z34889" w:id="16441"/>
    <w:p>
      <w:pPr>
        <w:spacing w:after="0"/>
        <w:ind w:left="0"/>
        <w:jc w:val="both"/>
      </w:pPr>
      <w:r>
        <w:rPr>
          <w:rFonts w:ascii="Times New Roman"/>
          <w:b w:val="false"/>
          <w:i w:val="false"/>
          <w:color w:val="000000"/>
          <w:sz w:val="28"/>
        </w:rPr>
        <w:t>
      13. Міндеттері:</w:t>
      </w:r>
    </w:p>
    <w:bookmarkEnd w:id="16441"/>
    <w:bookmarkStart w:name="z34890" w:id="1644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442"/>
    <w:bookmarkStart w:name="z34891" w:id="1644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443"/>
    <w:bookmarkStart w:name="z34892" w:id="1644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444"/>
    <w:bookmarkStart w:name="z34893" w:id="16445"/>
    <w:p>
      <w:pPr>
        <w:spacing w:after="0"/>
        <w:ind w:left="0"/>
        <w:jc w:val="both"/>
      </w:pPr>
      <w:r>
        <w:rPr>
          <w:rFonts w:ascii="Times New Roman"/>
          <w:b w:val="false"/>
          <w:i w:val="false"/>
          <w:color w:val="000000"/>
          <w:sz w:val="28"/>
        </w:rPr>
        <w:t>
      14. Құқықтары мен міндеттері:</w:t>
      </w:r>
    </w:p>
    <w:bookmarkEnd w:id="16445"/>
    <w:bookmarkStart w:name="z34894" w:id="1644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446"/>
    <w:bookmarkStart w:name="z34895" w:id="1644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447"/>
    <w:bookmarkStart w:name="z34896" w:id="1644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448"/>
    <w:bookmarkStart w:name="z34897" w:id="1644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449"/>
    <w:bookmarkStart w:name="z34898" w:id="1645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450"/>
    <w:bookmarkStart w:name="z34899" w:id="1645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451"/>
    <w:bookmarkStart w:name="z34900" w:id="1645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452"/>
    <w:bookmarkStart w:name="z34901" w:id="1645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453"/>
    <w:bookmarkStart w:name="z34902" w:id="1645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454"/>
    <w:bookmarkStart w:name="z34903" w:id="16455"/>
    <w:p>
      <w:pPr>
        <w:spacing w:after="0"/>
        <w:ind w:left="0"/>
        <w:jc w:val="both"/>
      </w:pPr>
      <w:r>
        <w:rPr>
          <w:rFonts w:ascii="Times New Roman"/>
          <w:b w:val="false"/>
          <w:i w:val="false"/>
          <w:color w:val="000000"/>
          <w:sz w:val="28"/>
        </w:rPr>
        <w:t>
      15. Функциялары:</w:t>
      </w:r>
    </w:p>
    <w:bookmarkEnd w:id="16455"/>
    <w:bookmarkStart w:name="z34904" w:id="16456"/>
    <w:p>
      <w:pPr>
        <w:spacing w:after="0"/>
        <w:ind w:left="0"/>
        <w:jc w:val="both"/>
      </w:pPr>
      <w:r>
        <w:rPr>
          <w:rFonts w:ascii="Times New Roman"/>
          <w:b w:val="false"/>
          <w:i w:val="false"/>
          <w:color w:val="000000"/>
          <w:sz w:val="28"/>
        </w:rPr>
        <w:t>
      1) реттелетін салада мемлекеттік саясатты іске асыру;</w:t>
      </w:r>
    </w:p>
    <w:bookmarkEnd w:id="16456"/>
    <w:bookmarkStart w:name="z34905" w:id="1645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457"/>
    <w:bookmarkStart w:name="z34906" w:id="1645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458"/>
    <w:bookmarkStart w:name="z34907" w:id="1645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459"/>
    <w:bookmarkStart w:name="z34908" w:id="1646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460"/>
    <w:bookmarkStart w:name="z34909" w:id="1646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46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4910" w:id="1646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46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4911" w:id="1646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463"/>
    <w:bookmarkStart w:name="z34912" w:id="1646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464"/>
    <w:bookmarkStart w:name="z34913" w:id="1646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465"/>
    <w:bookmarkStart w:name="z34914" w:id="1646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4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916" w:id="1646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6467"/>
    <w:bookmarkStart w:name="z34917" w:id="1646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468"/>
    <w:bookmarkStart w:name="z34918" w:id="1646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469"/>
    <w:bookmarkStart w:name="z34919" w:id="1647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4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922" w:id="1647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471"/>
    <w:bookmarkStart w:name="z34923" w:id="1647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472"/>
    <w:bookmarkStart w:name="z34924" w:id="1647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473"/>
    <w:bookmarkStart w:name="z34925" w:id="1647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474"/>
    <w:bookmarkStart w:name="z34926" w:id="1647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475"/>
    <w:bookmarkStart w:name="z34927" w:id="1647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6476"/>
    <w:bookmarkStart w:name="z34928" w:id="1647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477"/>
    <w:bookmarkStart w:name="z34929" w:id="1647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6478"/>
    <w:bookmarkStart w:name="z34930" w:id="1647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479"/>
    <w:bookmarkStart w:name="z34931" w:id="1648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648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4932" w:id="16481"/>
    <w:p>
      <w:pPr>
        <w:spacing w:after="0"/>
        <w:ind w:left="0"/>
        <w:jc w:val="both"/>
      </w:pPr>
      <w:r>
        <w:rPr>
          <w:rFonts w:ascii="Times New Roman"/>
          <w:b w:val="false"/>
          <w:i w:val="false"/>
          <w:color w:val="000000"/>
          <w:sz w:val="28"/>
        </w:rPr>
        <w:t>
      29) мыналарды:</w:t>
      </w:r>
    </w:p>
    <w:bookmarkEnd w:id="16481"/>
    <w:bookmarkStart w:name="z34933" w:id="1648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48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4934" w:id="1648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483"/>
    <w:bookmarkStart w:name="z34935" w:id="1648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4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4936" w:id="1648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485"/>
    <w:bookmarkStart w:name="z34937" w:id="1648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486"/>
    <w:bookmarkStart w:name="z34938" w:id="1648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487"/>
    <w:bookmarkStart w:name="z34939" w:id="1648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488"/>
    <w:bookmarkStart w:name="z34940" w:id="16489"/>
    <w:p>
      <w:pPr>
        <w:spacing w:after="0"/>
        <w:ind w:left="0"/>
        <w:jc w:val="both"/>
      </w:pPr>
      <w:r>
        <w:rPr>
          <w:rFonts w:ascii="Times New Roman"/>
          <w:b w:val="false"/>
          <w:i w:val="false"/>
          <w:color w:val="000000"/>
          <w:sz w:val="28"/>
        </w:rPr>
        <w:t>
      19. Басқарма басшысының өкілеттіктері:</w:t>
      </w:r>
    </w:p>
    <w:bookmarkEnd w:id="16489"/>
    <w:bookmarkStart w:name="z34941" w:id="1649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490"/>
    <w:bookmarkStart w:name="z34942" w:id="1649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491"/>
    <w:bookmarkStart w:name="z34943" w:id="1649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492"/>
    <w:bookmarkStart w:name="z34944" w:id="1649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493"/>
    <w:bookmarkStart w:name="z34945" w:id="1649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494"/>
    <w:bookmarkStart w:name="z34946" w:id="1649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495"/>
    <w:bookmarkStart w:name="z34947" w:id="16496"/>
    <w:p>
      <w:pPr>
        <w:spacing w:after="0"/>
        <w:ind w:left="0"/>
        <w:jc w:val="left"/>
      </w:pPr>
      <w:r>
        <w:rPr>
          <w:rFonts w:ascii="Times New Roman"/>
          <w:b/>
          <w:i w:val="false"/>
          <w:color w:val="000000"/>
        </w:rPr>
        <w:t xml:space="preserve"> 4-тарау. Басқарманың мүлкі</w:t>
      </w:r>
    </w:p>
    <w:bookmarkEnd w:id="16496"/>
    <w:bookmarkStart w:name="z34948" w:id="1649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497"/>
    <w:bookmarkStart w:name="z34949" w:id="1649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498"/>
    <w:bookmarkStart w:name="z34950" w:id="1649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499"/>
    <w:bookmarkStart w:name="z34951" w:id="1650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500"/>
    <w:bookmarkStart w:name="z34952" w:id="16501"/>
    <w:p>
      <w:pPr>
        <w:spacing w:after="0"/>
        <w:ind w:left="0"/>
        <w:jc w:val="left"/>
      </w:pPr>
      <w:r>
        <w:rPr>
          <w:rFonts w:ascii="Times New Roman"/>
          <w:b/>
          <w:i w:val="false"/>
          <w:color w:val="000000"/>
        </w:rPr>
        <w:t xml:space="preserve"> 5-тарау. Басқарманы қайта ұйымдастыру және тарату</w:t>
      </w:r>
    </w:p>
    <w:bookmarkEnd w:id="16501"/>
    <w:bookmarkStart w:name="z34953" w:id="1650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5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198-қосымша</w:t>
            </w:r>
          </w:p>
        </w:tc>
      </w:tr>
    </w:tbl>
    <w:bookmarkStart w:name="z15275" w:id="1650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Кентау қалалық санитариялық-эпидемиологиялық бақылау басқармасы" республикалық мемлекеттік мекемесінің ережесі</w:t>
      </w:r>
    </w:p>
    <w:bookmarkEnd w:id="16503"/>
    <w:p>
      <w:pPr>
        <w:spacing w:after="0"/>
        <w:ind w:left="0"/>
        <w:jc w:val="both"/>
      </w:pPr>
      <w:r>
        <w:rPr>
          <w:rFonts w:ascii="Times New Roman"/>
          <w:b w:val="false"/>
          <w:i w:val="false"/>
          <w:color w:val="ff0000"/>
          <w:sz w:val="28"/>
        </w:rPr>
        <w:t xml:space="preserve">
      Ескерту. 198-қосымша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4954" w:id="16504"/>
    <w:p>
      <w:pPr>
        <w:spacing w:after="0"/>
        <w:ind w:left="0"/>
        <w:jc w:val="left"/>
      </w:pPr>
      <w:r>
        <w:rPr>
          <w:rFonts w:ascii="Times New Roman"/>
          <w:b/>
          <w:i w:val="false"/>
          <w:color w:val="000000"/>
        </w:rPr>
        <w:t xml:space="preserve"> 1-тарау. Жалпы ережелер</w:t>
      </w:r>
    </w:p>
    <w:bookmarkEnd w:id="16504"/>
    <w:bookmarkStart w:name="z34955" w:id="1650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Кентау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505"/>
    <w:bookmarkStart w:name="z34956" w:id="1650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506"/>
    <w:bookmarkStart w:name="z34957" w:id="1650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507"/>
    <w:bookmarkStart w:name="z34958" w:id="1650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508"/>
    <w:bookmarkStart w:name="z34959" w:id="1650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509"/>
    <w:bookmarkStart w:name="z34960" w:id="1651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510"/>
    <w:bookmarkStart w:name="z34961" w:id="1651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511"/>
    <w:bookmarkStart w:name="z34962" w:id="16512"/>
    <w:p>
      <w:pPr>
        <w:spacing w:after="0"/>
        <w:ind w:left="0"/>
        <w:jc w:val="both"/>
      </w:pPr>
      <w:r>
        <w:rPr>
          <w:rFonts w:ascii="Times New Roman"/>
          <w:b w:val="false"/>
          <w:i w:val="false"/>
          <w:color w:val="000000"/>
          <w:sz w:val="28"/>
        </w:rPr>
        <w:t>
      8. Заңды тұлғаның орналасқан жері – индекс 160400, Қазақстан Республикасы, Түркістан облысы, Кентау қаласы, Д.А. Қонаев даңғылы, 4 үй.</w:t>
      </w:r>
    </w:p>
    <w:bookmarkEnd w:id="16512"/>
    <w:bookmarkStart w:name="z34963" w:id="1651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Кентау қалалық санитариялық-эпидемиологиялық бақылау басқармасы" республикалық мемлекеттік мекемесі.</w:t>
      </w:r>
    </w:p>
    <w:bookmarkEnd w:id="16513"/>
    <w:bookmarkStart w:name="z34964" w:id="1651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514"/>
    <w:bookmarkStart w:name="z34965" w:id="1651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515"/>
    <w:bookmarkStart w:name="z34966" w:id="1651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516"/>
    <w:bookmarkStart w:name="z34967" w:id="1651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517"/>
    <w:bookmarkStart w:name="z34968" w:id="1651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518"/>
    <w:bookmarkStart w:name="z34969" w:id="16519"/>
    <w:p>
      <w:pPr>
        <w:spacing w:after="0"/>
        <w:ind w:left="0"/>
        <w:jc w:val="both"/>
      </w:pPr>
      <w:r>
        <w:rPr>
          <w:rFonts w:ascii="Times New Roman"/>
          <w:b w:val="false"/>
          <w:i w:val="false"/>
          <w:color w:val="000000"/>
          <w:sz w:val="28"/>
        </w:rPr>
        <w:t>
      13. Міндеттері:</w:t>
      </w:r>
    </w:p>
    <w:bookmarkEnd w:id="16519"/>
    <w:bookmarkStart w:name="z34970" w:id="1652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520"/>
    <w:bookmarkStart w:name="z34971" w:id="1652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521"/>
    <w:bookmarkStart w:name="z34972" w:id="1652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522"/>
    <w:bookmarkStart w:name="z34973" w:id="16523"/>
    <w:p>
      <w:pPr>
        <w:spacing w:after="0"/>
        <w:ind w:left="0"/>
        <w:jc w:val="both"/>
      </w:pPr>
      <w:r>
        <w:rPr>
          <w:rFonts w:ascii="Times New Roman"/>
          <w:b w:val="false"/>
          <w:i w:val="false"/>
          <w:color w:val="000000"/>
          <w:sz w:val="28"/>
        </w:rPr>
        <w:t>
      14. Құқықтары мен міндеттері:</w:t>
      </w:r>
    </w:p>
    <w:bookmarkEnd w:id="16523"/>
    <w:bookmarkStart w:name="z34974" w:id="1652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524"/>
    <w:bookmarkStart w:name="z34975" w:id="1652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525"/>
    <w:bookmarkStart w:name="z34976" w:id="1652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526"/>
    <w:bookmarkStart w:name="z34977" w:id="1652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527"/>
    <w:bookmarkStart w:name="z34978" w:id="1652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528"/>
    <w:bookmarkStart w:name="z34979" w:id="1652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529"/>
    <w:bookmarkStart w:name="z34980" w:id="1653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530"/>
    <w:bookmarkStart w:name="z34981" w:id="1653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531"/>
    <w:bookmarkStart w:name="z34982" w:id="1653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532"/>
    <w:bookmarkStart w:name="z34983" w:id="16533"/>
    <w:p>
      <w:pPr>
        <w:spacing w:after="0"/>
        <w:ind w:left="0"/>
        <w:jc w:val="both"/>
      </w:pPr>
      <w:r>
        <w:rPr>
          <w:rFonts w:ascii="Times New Roman"/>
          <w:b w:val="false"/>
          <w:i w:val="false"/>
          <w:color w:val="000000"/>
          <w:sz w:val="28"/>
        </w:rPr>
        <w:t>
      15. Функциялары:</w:t>
      </w:r>
    </w:p>
    <w:bookmarkEnd w:id="16533"/>
    <w:bookmarkStart w:name="z34984" w:id="16534"/>
    <w:p>
      <w:pPr>
        <w:spacing w:after="0"/>
        <w:ind w:left="0"/>
        <w:jc w:val="both"/>
      </w:pPr>
      <w:r>
        <w:rPr>
          <w:rFonts w:ascii="Times New Roman"/>
          <w:b w:val="false"/>
          <w:i w:val="false"/>
          <w:color w:val="000000"/>
          <w:sz w:val="28"/>
        </w:rPr>
        <w:t>
      1) реттелетін салада мемлекеттік саясатты іске асыру;</w:t>
      </w:r>
    </w:p>
    <w:bookmarkEnd w:id="16534"/>
    <w:bookmarkStart w:name="z34985" w:id="1653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535"/>
    <w:bookmarkStart w:name="z34986" w:id="1653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536"/>
    <w:bookmarkStart w:name="z34987" w:id="1653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537"/>
    <w:bookmarkStart w:name="z34988" w:id="1653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538"/>
    <w:bookmarkStart w:name="z34989" w:id="1653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53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4990" w:id="1654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54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4991" w:id="1654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541"/>
    <w:bookmarkStart w:name="z34992" w:id="1654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542"/>
    <w:bookmarkStart w:name="z34993" w:id="1654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543"/>
    <w:bookmarkStart w:name="z34994" w:id="1654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5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4996" w:id="1654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6545"/>
    <w:bookmarkStart w:name="z34997" w:id="1654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546"/>
    <w:bookmarkStart w:name="z34998" w:id="1654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547"/>
    <w:bookmarkStart w:name="z34999" w:id="1654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5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002" w:id="1654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549"/>
    <w:bookmarkStart w:name="z35003" w:id="1655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550"/>
    <w:bookmarkStart w:name="z35004" w:id="1655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551"/>
    <w:bookmarkStart w:name="z35005" w:id="1655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552"/>
    <w:bookmarkStart w:name="z35006" w:id="1655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553"/>
    <w:bookmarkStart w:name="z35007" w:id="1655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6554"/>
    <w:bookmarkStart w:name="z35008" w:id="1655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555"/>
    <w:bookmarkStart w:name="z35009" w:id="1655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6556"/>
    <w:bookmarkStart w:name="z35010" w:id="1655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557"/>
    <w:bookmarkStart w:name="z35011" w:id="1655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655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5012" w:id="16559"/>
    <w:p>
      <w:pPr>
        <w:spacing w:after="0"/>
        <w:ind w:left="0"/>
        <w:jc w:val="both"/>
      </w:pPr>
      <w:r>
        <w:rPr>
          <w:rFonts w:ascii="Times New Roman"/>
          <w:b w:val="false"/>
          <w:i w:val="false"/>
          <w:color w:val="000000"/>
          <w:sz w:val="28"/>
        </w:rPr>
        <w:t>
      29) мыналарды:</w:t>
      </w:r>
    </w:p>
    <w:bookmarkEnd w:id="16559"/>
    <w:bookmarkStart w:name="z35013" w:id="1656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56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5014" w:id="1656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561"/>
    <w:bookmarkStart w:name="z35015" w:id="1656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5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5016" w:id="1656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563"/>
    <w:bookmarkStart w:name="z35017" w:id="1656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564"/>
    <w:bookmarkStart w:name="z35018" w:id="1656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565"/>
    <w:bookmarkStart w:name="z35019" w:id="1656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566"/>
    <w:bookmarkStart w:name="z35020" w:id="16567"/>
    <w:p>
      <w:pPr>
        <w:spacing w:after="0"/>
        <w:ind w:left="0"/>
        <w:jc w:val="both"/>
      </w:pPr>
      <w:r>
        <w:rPr>
          <w:rFonts w:ascii="Times New Roman"/>
          <w:b w:val="false"/>
          <w:i w:val="false"/>
          <w:color w:val="000000"/>
          <w:sz w:val="28"/>
        </w:rPr>
        <w:t>
      19. Басқарма басшысының өкілеттіктері:</w:t>
      </w:r>
    </w:p>
    <w:bookmarkEnd w:id="16567"/>
    <w:bookmarkStart w:name="z35021" w:id="1656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568"/>
    <w:bookmarkStart w:name="z35022" w:id="1656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569"/>
    <w:bookmarkStart w:name="z35023" w:id="1657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570"/>
    <w:bookmarkStart w:name="z35024" w:id="1657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571"/>
    <w:bookmarkStart w:name="z35025" w:id="1657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572"/>
    <w:bookmarkStart w:name="z35026" w:id="1657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573"/>
    <w:bookmarkStart w:name="z35027" w:id="16574"/>
    <w:p>
      <w:pPr>
        <w:spacing w:after="0"/>
        <w:ind w:left="0"/>
        <w:jc w:val="left"/>
      </w:pPr>
      <w:r>
        <w:rPr>
          <w:rFonts w:ascii="Times New Roman"/>
          <w:b/>
          <w:i w:val="false"/>
          <w:color w:val="000000"/>
        </w:rPr>
        <w:t xml:space="preserve"> 4-тарау. Басқарманың мүлкі</w:t>
      </w:r>
    </w:p>
    <w:bookmarkEnd w:id="16574"/>
    <w:bookmarkStart w:name="z35028" w:id="1657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575"/>
    <w:bookmarkStart w:name="z35029" w:id="1657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576"/>
    <w:bookmarkStart w:name="z35030" w:id="1657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577"/>
    <w:bookmarkStart w:name="z35031" w:id="1657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578"/>
    <w:bookmarkStart w:name="z35032" w:id="16579"/>
    <w:p>
      <w:pPr>
        <w:spacing w:after="0"/>
        <w:ind w:left="0"/>
        <w:jc w:val="left"/>
      </w:pPr>
      <w:r>
        <w:rPr>
          <w:rFonts w:ascii="Times New Roman"/>
          <w:b/>
          <w:i w:val="false"/>
          <w:color w:val="000000"/>
        </w:rPr>
        <w:t xml:space="preserve"> 5-тарау. Басқарманы қайта ұйымдастыру және тарату</w:t>
      </w:r>
    </w:p>
    <w:bookmarkEnd w:id="16579"/>
    <w:bookmarkStart w:name="z35033" w:id="1658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5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199-қосымша</w:t>
            </w:r>
          </w:p>
        </w:tc>
      </w:tr>
    </w:tbl>
    <w:bookmarkStart w:name="z15351" w:id="1658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Қазығұрт аудандық санитариялық-эпидемиологиялық бақылау басқармасы" республикалық мемлекеттік мекемесінің ережесі</w:t>
      </w:r>
    </w:p>
    <w:bookmarkEnd w:id="16581"/>
    <w:p>
      <w:pPr>
        <w:spacing w:after="0"/>
        <w:ind w:left="0"/>
        <w:jc w:val="both"/>
      </w:pPr>
      <w:r>
        <w:rPr>
          <w:rFonts w:ascii="Times New Roman"/>
          <w:b w:val="false"/>
          <w:i w:val="false"/>
          <w:color w:val="ff0000"/>
          <w:sz w:val="28"/>
        </w:rPr>
        <w:t xml:space="preserve">
      Ескерту. 199-қосымша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034" w:id="16582"/>
    <w:p>
      <w:pPr>
        <w:spacing w:after="0"/>
        <w:ind w:left="0"/>
        <w:jc w:val="left"/>
      </w:pPr>
      <w:r>
        <w:rPr>
          <w:rFonts w:ascii="Times New Roman"/>
          <w:b/>
          <w:i w:val="false"/>
          <w:color w:val="000000"/>
        </w:rPr>
        <w:t xml:space="preserve"> 1-тарау. Жалпы ережелер</w:t>
      </w:r>
    </w:p>
    <w:bookmarkEnd w:id="16582"/>
    <w:bookmarkStart w:name="z35035" w:id="1658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Қазығұрт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583"/>
    <w:bookmarkStart w:name="z35036" w:id="1658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584"/>
    <w:bookmarkStart w:name="z35037" w:id="1658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585"/>
    <w:bookmarkStart w:name="z35038" w:id="1658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586"/>
    <w:bookmarkStart w:name="z35039" w:id="1658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587"/>
    <w:bookmarkStart w:name="z35040" w:id="1658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588"/>
    <w:bookmarkStart w:name="z35041" w:id="1658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589"/>
    <w:bookmarkStart w:name="z35042" w:id="16590"/>
    <w:p>
      <w:pPr>
        <w:spacing w:after="0"/>
        <w:ind w:left="0"/>
        <w:jc w:val="both"/>
      </w:pPr>
      <w:r>
        <w:rPr>
          <w:rFonts w:ascii="Times New Roman"/>
          <w:b w:val="false"/>
          <w:i w:val="false"/>
          <w:color w:val="000000"/>
          <w:sz w:val="28"/>
        </w:rPr>
        <w:t>
      8. Заңды тұлғаның орналасқан жері – индекс 160300, Қазақстан Республикасы, Түркістан облысы, Қазығұрт ауданы, Қазығұрт ауылдық округі, Қазығұрт ауылы, Құрманғазы көшесі, 1А ғимарат.</w:t>
      </w:r>
    </w:p>
    <w:bookmarkEnd w:id="16590"/>
    <w:bookmarkStart w:name="z35043" w:id="1659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Қазығұрт аудандық санитариялық-эпидемиологиялық бақылау басқармасы" республикалық мемлекеттік мекемесі.</w:t>
      </w:r>
    </w:p>
    <w:bookmarkEnd w:id="16591"/>
    <w:bookmarkStart w:name="z35044" w:id="1659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592"/>
    <w:bookmarkStart w:name="z35045" w:id="1659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593"/>
    <w:bookmarkStart w:name="z35046" w:id="1659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594"/>
    <w:bookmarkStart w:name="z35047" w:id="1659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595"/>
    <w:bookmarkStart w:name="z35048" w:id="1659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596"/>
    <w:bookmarkStart w:name="z35049" w:id="16597"/>
    <w:p>
      <w:pPr>
        <w:spacing w:after="0"/>
        <w:ind w:left="0"/>
        <w:jc w:val="both"/>
      </w:pPr>
      <w:r>
        <w:rPr>
          <w:rFonts w:ascii="Times New Roman"/>
          <w:b w:val="false"/>
          <w:i w:val="false"/>
          <w:color w:val="000000"/>
          <w:sz w:val="28"/>
        </w:rPr>
        <w:t>
      13. Міндеттері:</w:t>
      </w:r>
    </w:p>
    <w:bookmarkEnd w:id="16597"/>
    <w:bookmarkStart w:name="z35050" w:id="1659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598"/>
    <w:bookmarkStart w:name="z35051" w:id="1659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599"/>
    <w:bookmarkStart w:name="z35052" w:id="1660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600"/>
    <w:bookmarkStart w:name="z35053" w:id="16601"/>
    <w:p>
      <w:pPr>
        <w:spacing w:after="0"/>
        <w:ind w:left="0"/>
        <w:jc w:val="both"/>
      </w:pPr>
      <w:r>
        <w:rPr>
          <w:rFonts w:ascii="Times New Roman"/>
          <w:b w:val="false"/>
          <w:i w:val="false"/>
          <w:color w:val="000000"/>
          <w:sz w:val="28"/>
        </w:rPr>
        <w:t>
      14. Құқықтары мен міндеттері:</w:t>
      </w:r>
    </w:p>
    <w:bookmarkEnd w:id="16601"/>
    <w:bookmarkStart w:name="z35054" w:id="1660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602"/>
    <w:bookmarkStart w:name="z35055" w:id="1660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603"/>
    <w:bookmarkStart w:name="z35056" w:id="1660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604"/>
    <w:bookmarkStart w:name="z35057" w:id="1660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605"/>
    <w:bookmarkStart w:name="z35058" w:id="1660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606"/>
    <w:bookmarkStart w:name="z35059" w:id="1660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607"/>
    <w:bookmarkStart w:name="z35060" w:id="1660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608"/>
    <w:bookmarkStart w:name="z35061" w:id="1660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609"/>
    <w:bookmarkStart w:name="z35062" w:id="1661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610"/>
    <w:bookmarkStart w:name="z35063" w:id="16611"/>
    <w:p>
      <w:pPr>
        <w:spacing w:after="0"/>
        <w:ind w:left="0"/>
        <w:jc w:val="both"/>
      </w:pPr>
      <w:r>
        <w:rPr>
          <w:rFonts w:ascii="Times New Roman"/>
          <w:b w:val="false"/>
          <w:i w:val="false"/>
          <w:color w:val="000000"/>
          <w:sz w:val="28"/>
        </w:rPr>
        <w:t>
      15. Функциялары:</w:t>
      </w:r>
    </w:p>
    <w:bookmarkEnd w:id="16611"/>
    <w:bookmarkStart w:name="z35064" w:id="16612"/>
    <w:p>
      <w:pPr>
        <w:spacing w:after="0"/>
        <w:ind w:left="0"/>
        <w:jc w:val="both"/>
      </w:pPr>
      <w:r>
        <w:rPr>
          <w:rFonts w:ascii="Times New Roman"/>
          <w:b w:val="false"/>
          <w:i w:val="false"/>
          <w:color w:val="000000"/>
          <w:sz w:val="28"/>
        </w:rPr>
        <w:t>
      1) реттелетін салада мемлекеттік саясатты іске асыру;</w:t>
      </w:r>
    </w:p>
    <w:bookmarkEnd w:id="16612"/>
    <w:bookmarkStart w:name="z35065" w:id="1661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613"/>
    <w:bookmarkStart w:name="z35066" w:id="1661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614"/>
    <w:bookmarkStart w:name="z35067" w:id="1661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615"/>
    <w:bookmarkStart w:name="z35068" w:id="1661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616"/>
    <w:bookmarkStart w:name="z35069" w:id="1661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61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5070" w:id="1661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61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5071" w:id="1661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619"/>
    <w:bookmarkStart w:name="z35072" w:id="1662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620"/>
    <w:bookmarkStart w:name="z35073" w:id="1662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621"/>
    <w:bookmarkStart w:name="z35074" w:id="1662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6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076" w:id="1662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6623"/>
    <w:bookmarkStart w:name="z35077" w:id="1662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624"/>
    <w:bookmarkStart w:name="z35078" w:id="1662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625"/>
    <w:bookmarkStart w:name="z35079" w:id="1662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6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082" w:id="1662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627"/>
    <w:bookmarkStart w:name="z35083" w:id="1662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628"/>
    <w:bookmarkStart w:name="z35084" w:id="1662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629"/>
    <w:bookmarkStart w:name="z35085" w:id="1663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630"/>
    <w:bookmarkStart w:name="z35086" w:id="1663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631"/>
    <w:bookmarkStart w:name="z35087" w:id="1663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6632"/>
    <w:bookmarkStart w:name="z35088" w:id="1663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633"/>
    <w:bookmarkStart w:name="z35089" w:id="1663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6634"/>
    <w:bookmarkStart w:name="z35090" w:id="1663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635"/>
    <w:bookmarkStart w:name="z35091" w:id="1663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663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5092" w:id="16637"/>
    <w:p>
      <w:pPr>
        <w:spacing w:after="0"/>
        <w:ind w:left="0"/>
        <w:jc w:val="both"/>
      </w:pPr>
      <w:r>
        <w:rPr>
          <w:rFonts w:ascii="Times New Roman"/>
          <w:b w:val="false"/>
          <w:i w:val="false"/>
          <w:color w:val="000000"/>
          <w:sz w:val="28"/>
        </w:rPr>
        <w:t>
      29) мыналарды:</w:t>
      </w:r>
    </w:p>
    <w:bookmarkEnd w:id="16637"/>
    <w:bookmarkStart w:name="z35093" w:id="1663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63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5094" w:id="1663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639"/>
    <w:bookmarkStart w:name="z35095" w:id="1664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6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5096" w:id="1664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641"/>
    <w:bookmarkStart w:name="z35097" w:id="1664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642"/>
    <w:bookmarkStart w:name="z35098" w:id="1664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643"/>
    <w:bookmarkStart w:name="z35099" w:id="1664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644"/>
    <w:bookmarkStart w:name="z35100" w:id="16645"/>
    <w:p>
      <w:pPr>
        <w:spacing w:after="0"/>
        <w:ind w:left="0"/>
        <w:jc w:val="both"/>
      </w:pPr>
      <w:r>
        <w:rPr>
          <w:rFonts w:ascii="Times New Roman"/>
          <w:b w:val="false"/>
          <w:i w:val="false"/>
          <w:color w:val="000000"/>
          <w:sz w:val="28"/>
        </w:rPr>
        <w:t>
      19. Басқарма басшысының өкілеттіктері:</w:t>
      </w:r>
    </w:p>
    <w:bookmarkEnd w:id="16645"/>
    <w:bookmarkStart w:name="z35101" w:id="1664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646"/>
    <w:bookmarkStart w:name="z35102" w:id="1664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647"/>
    <w:bookmarkStart w:name="z35103" w:id="1664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648"/>
    <w:bookmarkStart w:name="z35104" w:id="1664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649"/>
    <w:bookmarkStart w:name="z35105" w:id="1665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650"/>
    <w:bookmarkStart w:name="z35106" w:id="1665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651"/>
    <w:bookmarkStart w:name="z35107" w:id="16652"/>
    <w:p>
      <w:pPr>
        <w:spacing w:after="0"/>
        <w:ind w:left="0"/>
        <w:jc w:val="left"/>
      </w:pPr>
      <w:r>
        <w:rPr>
          <w:rFonts w:ascii="Times New Roman"/>
          <w:b/>
          <w:i w:val="false"/>
          <w:color w:val="000000"/>
        </w:rPr>
        <w:t xml:space="preserve"> 4-тарау. Басқарманың мүлкі</w:t>
      </w:r>
    </w:p>
    <w:bookmarkEnd w:id="16652"/>
    <w:bookmarkStart w:name="z35108" w:id="1665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653"/>
    <w:bookmarkStart w:name="z35109" w:id="1665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654"/>
    <w:bookmarkStart w:name="z35110" w:id="1665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655"/>
    <w:bookmarkStart w:name="z35111" w:id="1665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656"/>
    <w:bookmarkStart w:name="z35112" w:id="16657"/>
    <w:p>
      <w:pPr>
        <w:spacing w:after="0"/>
        <w:ind w:left="0"/>
        <w:jc w:val="left"/>
      </w:pPr>
      <w:r>
        <w:rPr>
          <w:rFonts w:ascii="Times New Roman"/>
          <w:b/>
          <w:i w:val="false"/>
          <w:color w:val="000000"/>
        </w:rPr>
        <w:t xml:space="preserve"> 5-тарау. Басқарманы қайта ұйымдастыру және тарату</w:t>
      </w:r>
    </w:p>
    <w:bookmarkEnd w:id="16657"/>
    <w:bookmarkStart w:name="z35113" w:id="1665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6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200-қосымша</w:t>
            </w:r>
          </w:p>
        </w:tc>
      </w:tr>
    </w:tbl>
    <w:bookmarkStart w:name="z15427" w:id="1665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Мақтаарал аудандық санитариялық-эпидемиологиялық бақылау басқармасы" республикалық мемлекеттік мекемесінің ережесі</w:t>
      </w:r>
    </w:p>
    <w:bookmarkEnd w:id="16659"/>
    <w:p>
      <w:pPr>
        <w:spacing w:after="0"/>
        <w:ind w:left="0"/>
        <w:jc w:val="both"/>
      </w:pPr>
      <w:r>
        <w:rPr>
          <w:rFonts w:ascii="Times New Roman"/>
          <w:b w:val="false"/>
          <w:i w:val="false"/>
          <w:color w:val="ff0000"/>
          <w:sz w:val="28"/>
        </w:rPr>
        <w:t xml:space="preserve">
      Ескерту. 200-қосымша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114" w:id="16660"/>
    <w:p>
      <w:pPr>
        <w:spacing w:after="0"/>
        <w:ind w:left="0"/>
        <w:jc w:val="left"/>
      </w:pPr>
      <w:r>
        <w:rPr>
          <w:rFonts w:ascii="Times New Roman"/>
          <w:b/>
          <w:i w:val="false"/>
          <w:color w:val="000000"/>
        </w:rPr>
        <w:t xml:space="preserve"> 1-тарау. Жалпы ережелер</w:t>
      </w:r>
    </w:p>
    <w:bookmarkEnd w:id="16660"/>
    <w:bookmarkStart w:name="z35115" w:id="1666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Мақтаарал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661"/>
    <w:bookmarkStart w:name="z35116" w:id="1666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662"/>
    <w:bookmarkStart w:name="z35117" w:id="1666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663"/>
    <w:bookmarkStart w:name="z35118" w:id="1666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664"/>
    <w:bookmarkStart w:name="z35119" w:id="1666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665"/>
    <w:bookmarkStart w:name="z35120" w:id="1666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666"/>
    <w:bookmarkStart w:name="z35121" w:id="1666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667"/>
    <w:bookmarkStart w:name="z35122" w:id="16668"/>
    <w:p>
      <w:pPr>
        <w:spacing w:after="0"/>
        <w:ind w:left="0"/>
        <w:jc w:val="both"/>
      </w:pPr>
      <w:r>
        <w:rPr>
          <w:rFonts w:ascii="Times New Roman"/>
          <w:b w:val="false"/>
          <w:i w:val="false"/>
          <w:color w:val="000000"/>
          <w:sz w:val="28"/>
        </w:rPr>
        <w:t>
      8. Заңды тұлғаның орналасқан жері – индекс 160525, Қазақстан Республикасы, Түркістан облысы, Мақтаарал ауданы, Атакент кенті, Ж. Ибраев көшесі, 22Б үй.</w:t>
      </w:r>
    </w:p>
    <w:bookmarkEnd w:id="16668"/>
    <w:bookmarkStart w:name="z35123" w:id="1666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Мақтаарал аудандық санитариялық-эпидемиологиялық бақылау басқармасы" республикалық мемлекеттік мекемесі.</w:t>
      </w:r>
    </w:p>
    <w:bookmarkEnd w:id="16669"/>
    <w:bookmarkStart w:name="z35124" w:id="1667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670"/>
    <w:bookmarkStart w:name="z35125" w:id="1667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671"/>
    <w:bookmarkStart w:name="z35126" w:id="1667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672"/>
    <w:bookmarkStart w:name="z35127" w:id="1667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673"/>
    <w:bookmarkStart w:name="z35128" w:id="1667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674"/>
    <w:bookmarkStart w:name="z35129" w:id="16675"/>
    <w:p>
      <w:pPr>
        <w:spacing w:after="0"/>
        <w:ind w:left="0"/>
        <w:jc w:val="both"/>
      </w:pPr>
      <w:r>
        <w:rPr>
          <w:rFonts w:ascii="Times New Roman"/>
          <w:b w:val="false"/>
          <w:i w:val="false"/>
          <w:color w:val="000000"/>
          <w:sz w:val="28"/>
        </w:rPr>
        <w:t>
      13. Міндеттері:</w:t>
      </w:r>
    </w:p>
    <w:bookmarkEnd w:id="16675"/>
    <w:bookmarkStart w:name="z35130" w:id="1667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676"/>
    <w:bookmarkStart w:name="z35131" w:id="1667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677"/>
    <w:bookmarkStart w:name="z35132" w:id="1667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678"/>
    <w:bookmarkStart w:name="z35133" w:id="16679"/>
    <w:p>
      <w:pPr>
        <w:spacing w:after="0"/>
        <w:ind w:left="0"/>
        <w:jc w:val="both"/>
      </w:pPr>
      <w:r>
        <w:rPr>
          <w:rFonts w:ascii="Times New Roman"/>
          <w:b w:val="false"/>
          <w:i w:val="false"/>
          <w:color w:val="000000"/>
          <w:sz w:val="28"/>
        </w:rPr>
        <w:t>
      14. Құқықтары мен міндеттері:</w:t>
      </w:r>
    </w:p>
    <w:bookmarkEnd w:id="16679"/>
    <w:bookmarkStart w:name="z35134" w:id="1668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680"/>
    <w:bookmarkStart w:name="z35135" w:id="1668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681"/>
    <w:bookmarkStart w:name="z35136" w:id="1668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682"/>
    <w:bookmarkStart w:name="z35137" w:id="1668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683"/>
    <w:bookmarkStart w:name="z35138" w:id="1668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684"/>
    <w:bookmarkStart w:name="z35139" w:id="1668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685"/>
    <w:bookmarkStart w:name="z35140" w:id="1668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686"/>
    <w:bookmarkStart w:name="z35141" w:id="1668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687"/>
    <w:bookmarkStart w:name="z35142" w:id="1668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688"/>
    <w:bookmarkStart w:name="z35143" w:id="16689"/>
    <w:p>
      <w:pPr>
        <w:spacing w:after="0"/>
        <w:ind w:left="0"/>
        <w:jc w:val="both"/>
      </w:pPr>
      <w:r>
        <w:rPr>
          <w:rFonts w:ascii="Times New Roman"/>
          <w:b w:val="false"/>
          <w:i w:val="false"/>
          <w:color w:val="000000"/>
          <w:sz w:val="28"/>
        </w:rPr>
        <w:t>
      15. Функциялары:</w:t>
      </w:r>
    </w:p>
    <w:bookmarkEnd w:id="16689"/>
    <w:bookmarkStart w:name="z35144" w:id="16690"/>
    <w:p>
      <w:pPr>
        <w:spacing w:after="0"/>
        <w:ind w:left="0"/>
        <w:jc w:val="both"/>
      </w:pPr>
      <w:r>
        <w:rPr>
          <w:rFonts w:ascii="Times New Roman"/>
          <w:b w:val="false"/>
          <w:i w:val="false"/>
          <w:color w:val="000000"/>
          <w:sz w:val="28"/>
        </w:rPr>
        <w:t>
      1) реттелетін салада мемлекеттік саясатты іске асыру;</w:t>
      </w:r>
    </w:p>
    <w:bookmarkEnd w:id="16690"/>
    <w:bookmarkStart w:name="z35145" w:id="1669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691"/>
    <w:bookmarkStart w:name="z35146" w:id="1669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692"/>
    <w:bookmarkStart w:name="z35147" w:id="1669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693"/>
    <w:bookmarkStart w:name="z35148" w:id="1669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694"/>
    <w:bookmarkStart w:name="z35149" w:id="1669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69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5150" w:id="1669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69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5151" w:id="1669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697"/>
    <w:bookmarkStart w:name="z35152" w:id="1669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698"/>
    <w:bookmarkStart w:name="z35153" w:id="1669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699"/>
    <w:bookmarkStart w:name="z35154" w:id="1670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7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156" w:id="1670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6701"/>
    <w:bookmarkStart w:name="z35157" w:id="1670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702"/>
    <w:bookmarkStart w:name="z35158" w:id="1670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703"/>
    <w:bookmarkStart w:name="z35159" w:id="1670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7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162" w:id="1670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705"/>
    <w:bookmarkStart w:name="z35163" w:id="1670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706"/>
    <w:bookmarkStart w:name="z35164" w:id="1670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707"/>
    <w:bookmarkStart w:name="z35165" w:id="1670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708"/>
    <w:bookmarkStart w:name="z35166" w:id="1670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709"/>
    <w:bookmarkStart w:name="z35167" w:id="1671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6710"/>
    <w:bookmarkStart w:name="z35168" w:id="1671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711"/>
    <w:bookmarkStart w:name="z35169" w:id="1671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6712"/>
    <w:bookmarkStart w:name="z35170" w:id="1671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713"/>
    <w:bookmarkStart w:name="z35171" w:id="1671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671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5172" w:id="16715"/>
    <w:p>
      <w:pPr>
        <w:spacing w:after="0"/>
        <w:ind w:left="0"/>
        <w:jc w:val="both"/>
      </w:pPr>
      <w:r>
        <w:rPr>
          <w:rFonts w:ascii="Times New Roman"/>
          <w:b w:val="false"/>
          <w:i w:val="false"/>
          <w:color w:val="000000"/>
          <w:sz w:val="28"/>
        </w:rPr>
        <w:t>
      29) мыналарды:</w:t>
      </w:r>
    </w:p>
    <w:bookmarkEnd w:id="16715"/>
    <w:bookmarkStart w:name="z35173" w:id="1671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71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5174" w:id="1671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717"/>
    <w:bookmarkStart w:name="z35175" w:id="1671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7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5176" w:id="1671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719"/>
    <w:bookmarkStart w:name="z35177" w:id="1672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720"/>
    <w:bookmarkStart w:name="z35178" w:id="1672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721"/>
    <w:bookmarkStart w:name="z35179" w:id="1672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722"/>
    <w:bookmarkStart w:name="z35180" w:id="16723"/>
    <w:p>
      <w:pPr>
        <w:spacing w:after="0"/>
        <w:ind w:left="0"/>
        <w:jc w:val="both"/>
      </w:pPr>
      <w:r>
        <w:rPr>
          <w:rFonts w:ascii="Times New Roman"/>
          <w:b w:val="false"/>
          <w:i w:val="false"/>
          <w:color w:val="000000"/>
          <w:sz w:val="28"/>
        </w:rPr>
        <w:t>
      19. Басқарма басшысының өкілеттіктері:</w:t>
      </w:r>
    </w:p>
    <w:bookmarkEnd w:id="16723"/>
    <w:bookmarkStart w:name="z35181" w:id="1672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724"/>
    <w:bookmarkStart w:name="z35182" w:id="1672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725"/>
    <w:bookmarkStart w:name="z35183" w:id="1672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726"/>
    <w:bookmarkStart w:name="z35184" w:id="1672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727"/>
    <w:bookmarkStart w:name="z35185" w:id="1672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728"/>
    <w:bookmarkStart w:name="z35186" w:id="1672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729"/>
    <w:bookmarkStart w:name="z35187" w:id="16730"/>
    <w:p>
      <w:pPr>
        <w:spacing w:after="0"/>
        <w:ind w:left="0"/>
        <w:jc w:val="left"/>
      </w:pPr>
      <w:r>
        <w:rPr>
          <w:rFonts w:ascii="Times New Roman"/>
          <w:b/>
          <w:i w:val="false"/>
          <w:color w:val="000000"/>
        </w:rPr>
        <w:t xml:space="preserve"> 4-тарау. Басқарманың мүлкі</w:t>
      </w:r>
    </w:p>
    <w:bookmarkEnd w:id="16730"/>
    <w:bookmarkStart w:name="z35188" w:id="1673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731"/>
    <w:bookmarkStart w:name="z35189" w:id="1673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732"/>
    <w:bookmarkStart w:name="z35190" w:id="1673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733"/>
    <w:bookmarkStart w:name="z35191" w:id="1673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734"/>
    <w:bookmarkStart w:name="z35192" w:id="16735"/>
    <w:p>
      <w:pPr>
        <w:spacing w:after="0"/>
        <w:ind w:left="0"/>
        <w:jc w:val="left"/>
      </w:pPr>
      <w:r>
        <w:rPr>
          <w:rFonts w:ascii="Times New Roman"/>
          <w:b/>
          <w:i w:val="false"/>
          <w:color w:val="000000"/>
        </w:rPr>
        <w:t xml:space="preserve"> 5-тарау. Басқарманы қайта ұйымдастыру және тарату</w:t>
      </w:r>
    </w:p>
    <w:bookmarkEnd w:id="16735"/>
    <w:bookmarkStart w:name="z35193" w:id="1673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7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201-қосымша</w:t>
            </w:r>
          </w:p>
        </w:tc>
      </w:tr>
    </w:tbl>
    <w:bookmarkStart w:name="z15503" w:id="1673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Ордабасы аудандық санитариялық-эпидемиологиялық бақылау басқармасы" республикалық мемлекеттік мекемесінің ережесі</w:t>
      </w:r>
    </w:p>
    <w:bookmarkEnd w:id="16737"/>
    <w:p>
      <w:pPr>
        <w:spacing w:after="0"/>
        <w:ind w:left="0"/>
        <w:jc w:val="both"/>
      </w:pPr>
      <w:r>
        <w:rPr>
          <w:rFonts w:ascii="Times New Roman"/>
          <w:b w:val="false"/>
          <w:i w:val="false"/>
          <w:color w:val="ff0000"/>
          <w:sz w:val="28"/>
        </w:rPr>
        <w:t xml:space="preserve">
      Ескерту. 201-қосымша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194" w:id="16738"/>
    <w:p>
      <w:pPr>
        <w:spacing w:after="0"/>
        <w:ind w:left="0"/>
        <w:jc w:val="left"/>
      </w:pPr>
      <w:r>
        <w:rPr>
          <w:rFonts w:ascii="Times New Roman"/>
          <w:b/>
          <w:i w:val="false"/>
          <w:color w:val="000000"/>
        </w:rPr>
        <w:t xml:space="preserve"> 1-тарау. Жалпы ережелер</w:t>
      </w:r>
    </w:p>
    <w:bookmarkEnd w:id="16738"/>
    <w:bookmarkStart w:name="z35195" w:id="1673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Ордабасы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739"/>
    <w:bookmarkStart w:name="z35196" w:id="1674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740"/>
    <w:bookmarkStart w:name="z35197" w:id="1674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741"/>
    <w:bookmarkStart w:name="z35198" w:id="1674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742"/>
    <w:bookmarkStart w:name="z35199" w:id="1674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743"/>
    <w:bookmarkStart w:name="z35200" w:id="1674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744"/>
    <w:bookmarkStart w:name="z35201" w:id="1674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745"/>
    <w:bookmarkStart w:name="z35202" w:id="16746"/>
    <w:p>
      <w:pPr>
        <w:spacing w:after="0"/>
        <w:ind w:left="0"/>
        <w:jc w:val="both"/>
      </w:pPr>
      <w:r>
        <w:rPr>
          <w:rFonts w:ascii="Times New Roman"/>
          <w:b w:val="false"/>
          <w:i w:val="false"/>
          <w:color w:val="000000"/>
          <w:sz w:val="28"/>
        </w:rPr>
        <w:t>
      8. Заңды тұлғаның орналасқан жері – индекс 160600, Қазақстан Республикасы, Түркістан облысы, Ордабасы ауданы, Қажымұқан ауылдық округі, Темірлан ауылы, Т.Рысқұлов көшесі, 9.</w:t>
      </w:r>
    </w:p>
    <w:bookmarkEnd w:id="16746"/>
    <w:bookmarkStart w:name="z35203" w:id="1674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Ордабасы аудандық санитариялық-эпидемиологиялық бақылау басқармасы" республикалық мемлекеттік мекемесі.</w:t>
      </w:r>
    </w:p>
    <w:bookmarkEnd w:id="16747"/>
    <w:bookmarkStart w:name="z35204" w:id="1674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748"/>
    <w:bookmarkStart w:name="z35205" w:id="1674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749"/>
    <w:bookmarkStart w:name="z35206" w:id="1675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750"/>
    <w:bookmarkStart w:name="z35207" w:id="1675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751"/>
    <w:bookmarkStart w:name="z35208" w:id="1675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752"/>
    <w:bookmarkStart w:name="z35209" w:id="16753"/>
    <w:p>
      <w:pPr>
        <w:spacing w:after="0"/>
        <w:ind w:left="0"/>
        <w:jc w:val="both"/>
      </w:pPr>
      <w:r>
        <w:rPr>
          <w:rFonts w:ascii="Times New Roman"/>
          <w:b w:val="false"/>
          <w:i w:val="false"/>
          <w:color w:val="000000"/>
          <w:sz w:val="28"/>
        </w:rPr>
        <w:t>
      13. Міндеттері:</w:t>
      </w:r>
    </w:p>
    <w:bookmarkEnd w:id="16753"/>
    <w:bookmarkStart w:name="z35210" w:id="1675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754"/>
    <w:bookmarkStart w:name="z35211" w:id="1675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755"/>
    <w:bookmarkStart w:name="z35212" w:id="1675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756"/>
    <w:bookmarkStart w:name="z35213" w:id="16757"/>
    <w:p>
      <w:pPr>
        <w:spacing w:after="0"/>
        <w:ind w:left="0"/>
        <w:jc w:val="both"/>
      </w:pPr>
      <w:r>
        <w:rPr>
          <w:rFonts w:ascii="Times New Roman"/>
          <w:b w:val="false"/>
          <w:i w:val="false"/>
          <w:color w:val="000000"/>
          <w:sz w:val="28"/>
        </w:rPr>
        <w:t>
      14. Құқықтары мен міндеттері:</w:t>
      </w:r>
    </w:p>
    <w:bookmarkEnd w:id="16757"/>
    <w:bookmarkStart w:name="z35214" w:id="1675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758"/>
    <w:bookmarkStart w:name="z35215" w:id="1675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759"/>
    <w:bookmarkStart w:name="z35216" w:id="1676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760"/>
    <w:bookmarkStart w:name="z35217" w:id="1676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761"/>
    <w:bookmarkStart w:name="z35218" w:id="1676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762"/>
    <w:bookmarkStart w:name="z35219" w:id="1676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763"/>
    <w:bookmarkStart w:name="z35220" w:id="1676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764"/>
    <w:bookmarkStart w:name="z35221" w:id="1676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765"/>
    <w:bookmarkStart w:name="z35222" w:id="1676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766"/>
    <w:bookmarkStart w:name="z35223" w:id="16767"/>
    <w:p>
      <w:pPr>
        <w:spacing w:after="0"/>
        <w:ind w:left="0"/>
        <w:jc w:val="both"/>
      </w:pPr>
      <w:r>
        <w:rPr>
          <w:rFonts w:ascii="Times New Roman"/>
          <w:b w:val="false"/>
          <w:i w:val="false"/>
          <w:color w:val="000000"/>
          <w:sz w:val="28"/>
        </w:rPr>
        <w:t>
      15. Функциялары:</w:t>
      </w:r>
    </w:p>
    <w:bookmarkEnd w:id="16767"/>
    <w:bookmarkStart w:name="z35224" w:id="16768"/>
    <w:p>
      <w:pPr>
        <w:spacing w:after="0"/>
        <w:ind w:left="0"/>
        <w:jc w:val="both"/>
      </w:pPr>
      <w:r>
        <w:rPr>
          <w:rFonts w:ascii="Times New Roman"/>
          <w:b w:val="false"/>
          <w:i w:val="false"/>
          <w:color w:val="000000"/>
          <w:sz w:val="28"/>
        </w:rPr>
        <w:t>
      1) реттелетін салада мемлекеттік саясатты іске асыру;</w:t>
      </w:r>
    </w:p>
    <w:bookmarkEnd w:id="16768"/>
    <w:bookmarkStart w:name="z35225" w:id="1676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769"/>
    <w:bookmarkStart w:name="z35226" w:id="1677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770"/>
    <w:bookmarkStart w:name="z35227" w:id="1677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771"/>
    <w:bookmarkStart w:name="z35228" w:id="1677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772"/>
    <w:bookmarkStart w:name="z35229" w:id="1677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77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5230" w:id="1677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77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5231" w:id="1677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775"/>
    <w:bookmarkStart w:name="z35232" w:id="1677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776"/>
    <w:bookmarkStart w:name="z35233" w:id="1677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777"/>
    <w:bookmarkStart w:name="z35234" w:id="1677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7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236" w:id="1677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6779"/>
    <w:bookmarkStart w:name="z35237" w:id="1678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780"/>
    <w:bookmarkStart w:name="z35238" w:id="1678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781"/>
    <w:bookmarkStart w:name="z35239" w:id="1678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7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242" w:id="1678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783"/>
    <w:bookmarkStart w:name="z35243" w:id="1678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784"/>
    <w:bookmarkStart w:name="z35244" w:id="1678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785"/>
    <w:bookmarkStart w:name="z35245" w:id="1678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786"/>
    <w:bookmarkStart w:name="z35246" w:id="1678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787"/>
    <w:bookmarkStart w:name="z35247" w:id="1678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6788"/>
    <w:bookmarkStart w:name="z35248" w:id="1678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789"/>
    <w:bookmarkStart w:name="z35249" w:id="1679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6790"/>
    <w:bookmarkStart w:name="z35250" w:id="1679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791"/>
    <w:bookmarkStart w:name="z35251" w:id="1679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679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5252" w:id="16793"/>
    <w:p>
      <w:pPr>
        <w:spacing w:after="0"/>
        <w:ind w:left="0"/>
        <w:jc w:val="both"/>
      </w:pPr>
      <w:r>
        <w:rPr>
          <w:rFonts w:ascii="Times New Roman"/>
          <w:b w:val="false"/>
          <w:i w:val="false"/>
          <w:color w:val="000000"/>
          <w:sz w:val="28"/>
        </w:rPr>
        <w:t>
      29) мыналарды:</w:t>
      </w:r>
    </w:p>
    <w:bookmarkEnd w:id="16793"/>
    <w:bookmarkStart w:name="z35253" w:id="1679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79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5254" w:id="1679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795"/>
    <w:bookmarkStart w:name="z35255" w:id="1679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7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5256" w:id="1679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797"/>
    <w:bookmarkStart w:name="z35257" w:id="1679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798"/>
    <w:bookmarkStart w:name="z35258" w:id="1679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799"/>
    <w:bookmarkStart w:name="z35259" w:id="1680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800"/>
    <w:bookmarkStart w:name="z35260" w:id="16801"/>
    <w:p>
      <w:pPr>
        <w:spacing w:after="0"/>
        <w:ind w:left="0"/>
        <w:jc w:val="both"/>
      </w:pPr>
      <w:r>
        <w:rPr>
          <w:rFonts w:ascii="Times New Roman"/>
          <w:b w:val="false"/>
          <w:i w:val="false"/>
          <w:color w:val="000000"/>
          <w:sz w:val="28"/>
        </w:rPr>
        <w:t>
      19. Басқарма басшысының өкілеттіктері:</w:t>
      </w:r>
    </w:p>
    <w:bookmarkEnd w:id="16801"/>
    <w:bookmarkStart w:name="z35261" w:id="1680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802"/>
    <w:bookmarkStart w:name="z35262" w:id="1680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803"/>
    <w:bookmarkStart w:name="z35263" w:id="1680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804"/>
    <w:bookmarkStart w:name="z35264" w:id="1680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805"/>
    <w:bookmarkStart w:name="z35265" w:id="1680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806"/>
    <w:bookmarkStart w:name="z35266" w:id="1680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807"/>
    <w:bookmarkStart w:name="z35267" w:id="16808"/>
    <w:p>
      <w:pPr>
        <w:spacing w:after="0"/>
        <w:ind w:left="0"/>
        <w:jc w:val="left"/>
      </w:pPr>
      <w:r>
        <w:rPr>
          <w:rFonts w:ascii="Times New Roman"/>
          <w:b/>
          <w:i w:val="false"/>
          <w:color w:val="000000"/>
        </w:rPr>
        <w:t xml:space="preserve"> 4-тарау. Басқарманың мүлкі</w:t>
      </w:r>
    </w:p>
    <w:bookmarkEnd w:id="16808"/>
    <w:bookmarkStart w:name="z35268" w:id="1680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809"/>
    <w:bookmarkStart w:name="z35269" w:id="1681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810"/>
    <w:bookmarkStart w:name="z35270" w:id="1681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811"/>
    <w:bookmarkStart w:name="z35271" w:id="1681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812"/>
    <w:bookmarkStart w:name="z35272" w:id="16813"/>
    <w:p>
      <w:pPr>
        <w:spacing w:after="0"/>
        <w:ind w:left="0"/>
        <w:jc w:val="left"/>
      </w:pPr>
      <w:r>
        <w:rPr>
          <w:rFonts w:ascii="Times New Roman"/>
          <w:b/>
          <w:i w:val="false"/>
          <w:color w:val="000000"/>
        </w:rPr>
        <w:t xml:space="preserve"> 5-тарау. Басқарманы қайта ұйымдастыру және тарату</w:t>
      </w:r>
    </w:p>
    <w:bookmarkEnd w:id="16813"/>
    <w:bookmarkStart w:name="z35273" w:id="1681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8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202-қосымша</w:t>
            </w:r>
          </w:p>
        </w:tc>
      </w:tr>
    </w:tbl>
    <w:bookmarkStart w:name="z15579" w:id="1681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Отырар аудандық санитариялық-эпидемиологиялық бақылау басқармасы" республикалық мемлекеттік мекемесінің ережесі</w:t>
      </w:r>
    </w:p>
    <w:bookmarkEnd w:id="16815"/>
    <w:p>
      <w:pPr>
        <w:spacing w:after="0"/>
        <w:ind w:left="0"/>
        <w:jc w:val="both"/>
      </w:pPr>
      <w:r>
        <w:rPr>
          <w:rFonts w:ascii="Times New Roman"/>
          <w:b w:val="false"/>
          <w:i w:val="false"/>
          <w:color w:val="ff0000"/>
          <w:sz w:val="28"/>
        </w:rPr>
        <w:t xml:space="preserve">
      Ескерту. 202-қосымша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274" w:id="16816"/>
    <w:p>
      <w:pPr>
        <w:spacing w:after="0"/>
        <w:ind w:left="0"/>
        <w:jc w:val="left"/>
      </w:pPr>
      <w:r>
        <w:rPr>
          <w:rFonts w:ascii="Times New Roman"/>
          <w:b/>
          <w:i w:val="false"/>
          <w:color w:val="000000"/>
        </w:rPr>
        <w:t xml:space="preserve"> 1-тарау. Жалпы ережелер</w:t>
      </w:r>
    </w:p>
    <w:bookmarkEnd w:id="16816"/>
    <w:bookmarkStart w:name="z35275" w:id="1681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Отырар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817"/>
    <w:bookmarkStart w:name="z35276" w:id="1681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818"/>
    <w:bookmarkStart w:name="z35277" w:id="1681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819"/>
    <w:bookmarkStart w:name="z35278" w:id="1682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820"/>
    <w:bookmarkStart w:name="z35279" w:id="1682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821"/>
    <w:bookmarkStart w:name="z35280" w:id="1682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822"/>
    <w:bookmarkStart w:name="z35281" w:id="1682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823"/>
    <w:bookmarkStart w:name="z35282" w:id="16824"/>
    <w:p>
      <w:pPr>
        <w:spacing w:after="0"/>
        <w:ind w:left="0"/>
        <w:jc w:val="both"/>
      </w:pPr>
      <w:r>
        <w:rPr>
          <w:rFonts w:ascii="Times New Roman"/>
          <w:b w:val="false"/>
          <w:i w:val="false"/>
          <w:color w:val="000000"/>
          <w:sz w:val="28"/>
        </w:rPr>
        <w:t>
      8. Заңды тұлғаның орналасқан жері – индекс 160700, Қазақстан Республикасы, Түркістан облысы, Отырар ауданы, Шәуілдір ауылдық округі, Шәуілдір ауылы, Әлия Молдағұлова көшесі, ғимарат 1.</w:t>
      </w:r>
    </w:p>
    <w:bookmarkEnd w:id="16824"/>
    <w:bookmarkStart w:name="z35283" w:id="1682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Отырар аудандық санитариялық-эпидемиологиялық бақылау басқармасы" республикалық мемлекеттік мекемесі.</w:t>
      </w:r>
    </w:p>
    <w:bookmarkEnd w:id="16825"/>
    <w:bookmarkStart w:name="z35284" w:id="1682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826"/>
    <w:bookmarkStart w:name="z35285" w:id="1682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827"/>
    <w:bookmarkStart w:name="z35286" w:id="1682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828"/>
    <w:bookmarkStart w:name="z35287" w:id="1682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829"/>
    <w:bookmarkStart w:name="z35288" w:id="1683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830"/>
    <w:bookmarkStart w:name="z35289" w:id="16831"/>
    <w:p>
      <w:pPr>
        <w:spacing w:after="0"/>
        <w:ind w:left="0"/>
        <w:jc w:val="both"/>
      </w:pPr>
      <w:r>
        <w:rPr>
          <w:rFonts w:ascii="Times New Roman"/>
          <w:b w:val="false"/>
          <w:i w:val="false"/>
          <w:color w:val="000000"/>
          <w:sz w:val="28"/>
        </w:rPr>
        <w:t>
      13. Міндеттері:</w:t>
      </w:r>
    </w:p>
    <w:bookmarkEnd w:id="16831"/>
    <w:bookmarkStart w:name="z35290" w:id="1683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832"/>
    <w:bookmarkStart w:name="z35291" w:id="1683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833"/>
    <w:bookmarkStart w:name="z35292" w:id="1683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834"/>
    <w:bookmarkStart w:name="z35293" w:id="16835"/>
    <w:p>
      <w:pPr>
        <w:spacing w:after="0"/>
        <w:ind w:left="0"/>
        <w:jc w:val="both"/>
      </w:pPr>
      <w:r>
        <w:rPr>
          <w:rFonts w:ascii="Times New Roman"/>
          <w:b w:val="false"/>
          <w:i w:val="false"/>
          <w:color w:val="000000"/>
          <w:sz w:val="28"/>
        </w:rPr>
        <w:t>
      14. Құқықтары мен міндеттері:</w:t>
      </w:r>
    </w:p>
    <w:bookmarkEnd w:id="16835"/>
    <w:bookmarkStart w:name="z35294" w:id="1683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836"/>
    <w:bookmarkStart w:name="z35295" w:id="1683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837"/>
    <w:bookmarkStart w:name="z35296" w:id="1683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838"/>
    <w:bookmarkStart w:name="z35297" w:id="1683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839"/>
    <w:bookmarkStart w:name="z35298" w:id="1684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840"/>
    <w:bookmarkStart w:name="z35299" w:id="1684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841"/>
    <w:bookmarkStart w:name="z35300" w:id="1684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842"/>
    <w:bookmarkStart w:name="z35301" w:id="1684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843"/>
    <w:bookmarkStart w:name="z35302" w:id="1684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844"/>
    <w:bookmarkStart w:name="z35303" w:id="16845"/>
    <w:p>
      <w:pPr>
        <w:spacing w:after="0"/>
        <w:ind w:left="0"/>
        <w:jc w:val="both"/>
      </w:pPr>
      <w:r>
        <w:rPr>
          <w:rFonts w:ascii="Times New Roman"/>
          <w:b w:val="false"/>
          <w:i w:val="false"/>
          <w:color w:val="000000"/>
          <w:sz w:val="28"/>
        </w:rPr>
        <w:t>
      15. Функциялары:</w:t>
      </w:r>
    </w:p>
    <w:bookmarkEnd w:id="16845"/>
    <w:bookmarkStart w:name="z35304" w:id="16846"/>
    <w:p>
      <w:pPr>
        <w:spacing w:after="0"/>
        <w:ind w:left="0"/>
        <w:jc w:val="both"/>
      </w:pPr>
      <w:r>
        <w:rPr>
          <w:rFonts w:ascii="Times New Roman"/>
          <w:b w:val="false"/>
          <w:i w:val="false"/>
          <w:color w:val="000000"/>
          <w:sz w:val="28"/>
        </w:rPr>
        <w:t>
      1) реттелетін салада мемлекеттік саясатты іске асыру;</w:t>
      </w:r>
    </w:p>
    <w:bookmarkEnd w:id="16846"/>
    <w:bookmarkStart w:name="z35305" w:id="1684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847"/>
    <w:bookmarkStart w:name="z35306" w:id="1684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848"/>
    <w:bookmarkStart w:name="z35307" w:id="1684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849"/>
    <w:bookmarkStart w:name="z35308" w:id="1685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850"/>
    <w:bookmarkStart w:name="z35309" w:id="1685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85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5310" w:id="1685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85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5311" w:id="1685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853"/>
    <w:bookmarkStart w:name="z35312" w:id="1685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854"/>
    <w:bookmarkStart w:name="z35313" w:id="1685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855"/>
    <w:bookmarkStart w:name="z35314" w:id="1685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8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316" w:id="1685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6857"/>
    <w:bookmarkStart w:name="z35317" w:id="1685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858"/>
    <w:bookmarkStart w:name="z35318" w:id="1685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859"/>
    <w:bookmarkStart w:name="z35319" w:id="1686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8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322" w:id="1686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861"/>
    <w:bookmarkStart w:name="z35323" w:id="1686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862"/>
    <w:bookmarkStart w:name="z35324" w:id="1686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863"/>
    <w:bookmarkStart w:name="z35325" w:id="1686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864"/>
    <w:bookmarkStart w:name="z35326" w:id="1686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865"/>
    <w:bookmarkStart w:name="z35327" w:id="1686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6866"/>
    <w:bookmarkStart w:name="z35328" w:id="1686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867"/>
    <w:bookmarkStart w:name="z35329" w:id="1686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6868"/>
    <w:bookmarkStart w:name="z35330" w:id="1686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869"/>
    <w:bookmarkStart w:name="z35331" w:id="1687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687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5332" w:id="16871"/>
    <w:p>
      <w:pPr>
        <w:spacing w:after="0"/>
        <w:ind w:left="0"/>
        <w:jc w:val="both"/>
      </w:pPr>
      <w:r>
        <w:rPr>
          <w:rFonts w:ascii="Times New Roman"/>
          <w:b w:val="false"/>
          <w:i w:val="false"/>
          <w:color w:val="000000"/>
          <w:sz w:val="28"/>
        </w:rPr>
        <w:t>
      29) мыналарды:</w:t>
      </w:r>
    </w:p>
    <w:bookmarkEnd w:id="16871"/>
    <w:bookmarkStart w:name="z35333" w:id="1687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87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5334" w:id="1687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873"/>
    <w:bookmarkStart w:name="z35335" w:id="1687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8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5336" w:id="1687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875"/>
    <w:bookmarkStart w:name="z35337" w:id="1687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876"/>
    <w:bookmarkStart w:name="z35338" w:id="1687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877"/>
    <w:bookmarkStart w:name="z35339" w:id="1687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878"/>
    <w:bookmarkStart w:name="z35340" w:id="16879"/>
    <w:p>
      <w:pPr>
        <w:spacing w:after="0"/>
        <w:ind w:left="0"/>
        <w:jc w:val="both"/>
      </w:pPr>
      <w:r>
        <w:rPr>
          <w:rFonts w:ascii="Times New Roman"/>
          <w:b w:val="false"/>
          <w:i w:val="false"/>
          <w:color w:val="000000"/>
          <w:sz w:val="28"/>
        </w:rPr>
        <w:t>
      19. Басқарма басшысының өкілеттіктері:</w:t>
      </w:r>
    </w:p>
    <w:bookmarkEnd w:id="16879"/>
    <w:bookmarkStart w:name="z35341" w:id="1688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880"/>
    <w:bookmarkStart w:name="z35342" w:id="1688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881"/>
    <w:bookmarkStart w:name="z35343" w:id="1688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882"/>
    <w:bookmarkStart w:name="z35344" w:id="1688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883"/>
    <w:bookmarkStart w:name="z35345" w:id="1688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884"/>
    <w:bookmarkStart w:name="z35346" w:id="1688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885"/>
    <w:bookmarkStart w:name="z35347" w:id="16886"/>
    <w:p>
      <w:pPr>
        <w:spacing w:after="0"/>
        <w:ind w:left="0"/>
        <w:jc w:val="left"/>
      </w:pPr>
      <w:r>
        <w:rPr>
          <w:rFonts w:ascii="Times New Roman"/>
          <w:b/>
          <w:i w:val="false"/>
          <w:color w:val="000000"/>
        </w:rPr>
        <w:t xml:space="preserve"> 4-тарау. Басқарманың мүлкі</w:t>
      </w:r>
    </w:p>
    <w:bookmarkEnd w:id="16886"/>
    <w:bookmarkStart w:name="z35348" w:id="1688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887"/>
    <w:bookmarkStart w:name="z35349" w:id="1688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888"/>
    <w:bookmarkStart w:name="z35350" w:id="1688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889"/>
    <w:bookmarkStart w:name="z35351" w:id="1689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890"/>
    <w:bookmarkStart w:name="z35352" w:id="16891"/>
    <w:p>
      <w:pPr>
        <w:spacing w:after="0"/>
        <w:ind w:left="0"/>
        <w:jc w:val="left"/>
      </w:pPr>
      <w:r>
        <w:rPr>
          <w:rFonts w:ascii="Times New Roman"/>
          <w:b/>
          <w:i w:val="false"/>
          <w:color w:val="000000"/>
        </w:rPr>
        <w:t xml:space="preserve"> 5-тарау. Басқарманы қайта ұйымдастыру және тарату</w:t>
      </w:r>
    </w:p>
    <w:bookmarkEnd w:id="16891"/>
    <w:bookmarkStart w:name="z35353" w:id="1689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8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203-қосымша</w:t>
            </w:r>
          </w:p>
        </w:tc>
      </w:tr>
    </w:tbl>
    <w:bookmarkStart w:name="z15655" w:id="1689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Сайрам аудандық санитариялық-эпидемиологиялық бақылау басқармасы" республикалық мемлекеттік мекемесінің ережесі</w:t>
      </w:r>
    </w:p>
    <w:bookmarkEnd w:id="16893"/>
    <w:p>
      <w:pPr>
        <w:spacing w:after="0"/>
        <w:ind w:left="0"/>
        <w:jc w:val="both"/>
      </w:pPr>
      <w:r>
        <w:rPr>
          <w:rFonts w:ascii="Times New Roman"/>
          <w:b w:val="false"/>
          <w:i w:val="false"/>
          <w:color w:val="ff0000"/>
          <w:sz w:val="28"/>
        </w:rPr>
        <w:t xml:space="preserve">
      Ескерту. 203-қосымша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354" w:id="16894"/>
    <w:p>
      <w:pPr>
        <w:spacing w:after="0"/>
        <w:ind w:left="0"/>
        <w:jc w:val="left"/>
      </w:pPr>
      <w:r>
        <w:rPr>
          <w:rFonts w:ascii="Times New Roman"/>
          <w:b/>
          <w:i w:val="false"/>
          <w:color w:val="000000"/>
        </w:rPr>
        <w:t xml:space="preserve"> 1-тарау. Жалпы ережелер</w:t>
      </w:r>
    </w:p>
    <w:bookmarkEnd w:id="16894"/>
    <w:bookmarkStart w:name="z35355" w:id="1689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Сайрам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895"/>
    <w:bookmarkStart w:name="z35356" w:id="1689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896"/>
    <w:bookmarkStart w:name="z35357" w:id="1689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897"/>
    <w:bookmarkStart w:name="z35358" w:id="1689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898"/>
    <w:bookmarkStart w:name="z35359" w:id="1689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899"/>
    <w:bookmarkStart w:name="z35360" w:id="1690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900"/>
    <w:bookmarkStart w:name="z35361" w:id="1690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901"/>
    <w:bookmarkStart w:name="z35362" w:id="16902"/>
    <w:p>
      <w:pPr>
        <w:spacing w:after="0"/>
        <w:ind w:left="0"/>
        <w:jc w:val="both"/>
      </w:pPr>
      <w:r>
        <w:rPr>
          <w:rFonts w:ascii="Times New Roman"/>
          <w:b w:val="false"/>
          <w:i w:val="false"/>
          <w:color w:val="000000"/>
          <w:sz w:val="28"/>
        </w:rPr>
        <w:t>
      8. Заңды тұлғаның орналасқан жері – индекс 160800, Қазақстан Республикасы, Түркістан облысы, Сайрам ауданы, Ақсукент ауылдық округі, Ақсу ауылы, Жібек жолы көшесі, ғимарат 76.</w:t>
      </w:r>
    </w:p>
    <w:bookmarkEnd w:id="16902"/>
    <w:bookmarkStart w:name="z35363" w:id="1690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Сайрам аудандық санитариялық-эпидемиологиялық бақылау басқармасы" республикалық мемлекеттік мекемесі.</w:t>
      </w:r>
    </w:p>
    <w:bookmarkEnd w:id="16903"/>
    <w:bookmarkStart w:name="z35364" w:id="1690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904"/>
    <w:bookmarkStart w:name="z35365" w:id="1690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905"/>
    <w:bookmarkStart w:name="z35366" w:id="1690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906"/>
    <w:bookmarkStart w:name="z35367" w:id="1690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907"/>
    <w:bookmarkStart w:name="z35368" w:id="1690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908"/>
    <w:bookmarkStart w:name="z35369" w:id="16909"/>
    <w:p>
      <w:pPr>
        <w:spacing w:after="0"/>
        <w:ind w:left="0"/>
        <w:jc w:val="both"/>
      </w:pPr>
      <w:r>
        <w:rPr>
          <w:rFonts w:ascii="Times New Roman"/>
          <w:b w:val="false"/>
          <w:i w:val="false"/>
          <w:color w:val="000000"/>
          <w:sz w:val="28"/>
        </w:rPr>
        <w:t>
      13. Міндеттері:</w:t>
      </w:r>
    </w:p>
    <w:bookmarkEnd w:id="16909"/>
    <w:bookmarkStart w:name="z35370" w:id="1691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910"/>
    <w:bookmarkStart w:name="z35371" w:id="1691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911"/>
    <w:bookmarkStart w:name="z35372" w:id="1691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912"/>
    <w:bookmarkStart w:name="z35373" w:id="16913"/>
    <w:p>
      <w:pPr>
        <w:spacing w:after="0"/>
        <w:ind w:left="0"/>
        <w:jc w:val="both"/>
      </w:pPr>
      <w:r>
        <w:rPr>
          <w:rFonts w:ascii="Times New Roman"/>
          <w:b w:val="false"/>
          <w:i w:val="false"/>
          <w:color w:val="000000"/>
          <w:sz w:val="28"/>
        </w:rPr>
        <w:t>
      14. Құқықтары мен міндеттері:</w:t>
      </w:r>
    </w:p>
    <w:bookmarkEnd w:id="16913"/>
    <w:bookmarkStart w:name="z35374" w:id="1691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914"/>
    <w:bookmarkStart w:name="z35375" w:id="1691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915"/>
    <w:bookmarkStart w:name="z35376" w:id="1691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916"/>
    <w:bookmarkStart w:name="z35377" w:id="1691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917"/>
    <w:bookmarkStart w:name="z35378" w:id="1691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918"/>
    <w:bookmarkStart w:name="z35379" w:id="1691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919"/>
    <w:bookmarkStart w:name="z35380" w:id="1692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920"/>
    <w:bookmarkStart w:name="z35381" w:id="1692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921"/>
    <w:bookmarkStart w:name="z35382" w:id="1692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922"/>
    <w:bookmarkStart w:name="z35383" w:id="16923"/>
    <w:p>
      <w:pPr>
        <w:spacing w:after="0"/>
        <w:ind w:left="0"/>
        <w:jc w:val="both"/>
      </w:pPr>
      <w:r>
        <w:rPr>
          <w:rFonts w:ascii="Times New Roman"/>
          <w:b w:val="false"/>
          <w:i w:val="false"/>
          <w:color w:val="000000"/>
          <w:sz w:val="28"/>
        </w:rPr>
        <w:t>
      15. Функциялары:</w:t>
      </w:r>
    </w:p>
    <w:bookmarkEnd w:id="16923"/>
    <w:bookmarkStart w:name="z35384" w:id="16924"/>
    <w:p>
      <w:pPr>
        <w:spacing w:after="0"/>
        <w:ind w:left="0"/>
        <w:jc w:val="both"/>
      </w:pPr>
      <w:r>
        <w:rPr>
          <w:rFonts w:ascii="Times New Roman"/>
          <w:b w:val="false"/>
          <w:i w:val="false"/>
          <w:color w:val="000000"/>
          <w:sz w:val="28"/>
        </w:rPr>
        <w:t>
      1) реттелетін салада мемлекеттік саясатты іске асыру;</w:t>
      </w:r>
    </w:p>
    <w:bookmarkEnd w:id="16924"/>
    <w:bookmarkStart w:name="z35385" w:id="1692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925"/>
    <w:bookmarkStart w:name="z35386" w:id="1692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926"/>
    <w:bookmarkStart w:name="z35387" w:id="1692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927"/>
    <w:bookmarkStart w:name="z35388" w:id="1692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928"/>
    <w:bookmarkStart w:name="z35389" w:id="1692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92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5390" w:id="1693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93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5391" w:id="1693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931"/>
    <w:bookmarkStart w:name="z35392" w:id="1693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932"/>
    <w:bookmarkStart w:name="z35393" w:id="1693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933"/>
    <w:bookmarkStart w:name="z35394" w:id="1693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9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396" w:id="1693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6935"/>
    <w:bookmarkStart w:name="z35397" w:id="1693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936"/>
    <w:bookmarkStart w:name="z35398" w:id="1693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937"/>
    <w:bookmarkStart w:name="z35399" w:id="1693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9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402" w:id="1693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939"/>
    <w:bookmarkStart w:name="z35403" w:id="1694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940"/>
    <w:bookmarkStart w:name="z35404" w:id="1694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941"/>
    <w:bookmarkStart w:name="z35405" w:id="1694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942"/>
    <w:bookmarkStart w:name="z35406" w:id="1694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943"/>
    <w:bookmarkStart w:name="z35407" w:id="1694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6944"/>
    <w:bookmarkStart w:name="z35408" w:id="1694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945"/>
    <w:bookmarkStart w:name="z35409" w:id="1694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6946"/>
    <w:bookmarkStart w:name="z35410" w:id="1694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947"/>
    <w:bookmarkStart w:name="z35411" w:id="1694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694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5412" w:id="16949"/>
    <w:p>
      <w:pPr>
        <w:spacing w:after="0"/>
        <w:ind w:left="0"/>
        <w:jc w:val="both"/>
      </w:pPr>
      <w:r>
        <w:rPr>
          <w:rFonts w:ascii="Times New Roman"/>
          <w:b w:val="false"/>
          <w:i w:val="false"/>
          <w:color w:val="000000"/>
          <w:sz w:val="28"/>
        </w:rPr>
        <w:t>
      29) мыналарды:</w:t>
      </w:r>
    </w:p>
    <w:bookmarkEnd w:id="16949"/>
    <w:bookmarkStart w:name="z35413" w:id="1695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95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5414" w:id="1695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951"/>
    <w:bookmarkStart w:name="z35415" w:id="1695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9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5416" w:id="1695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953"/>
    <w:bookmarkStart w:name="z35417" w:id="1695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954"/>
    <w:bookmarkStart w:name="z35418" w:id="1695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955"/>
    <w:bookmarkStart w:name="z35419" w:id="1695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956"/>
    <w:bookmarkStart w:name="z35420" w:id="16957"/>
    <w:p>
      <w:pPr>
        <w:spacing w:after="0"/>
        <w:ind w:left="0"/>
        <w:jc w:val="both"/>
      </w:pPr>
      <w:r>
        <w:rPr>
          <w:rFonts w:ascii="Times New Roman"/>
          <w:b w:val="false"/>
          <w:i w:val="false"/>
          <w:color w:val="000000"/>
          <w:sz w:val="28"/>
        </w:rPr>
        <w:t>
      19. Басқарма басшысының өкілеттіктері:</w:t>
      </w:r>
    </w:p>
    <w:bookmarkEnd w:id="16957"/>
    <w:bookmarkStart w:name="z35421" w:id="1695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958"/>
    <w:bookmarkStart w:name="z35422" w:id="1695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959"/>
    <w:bookmarkStart w:name="z35423" w:id="1696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960"/>
    <w:bookmarkStart w:name="z35424" w:id="1696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961"/>
    <w:bookmarkStart w:name="z35425" w:id="1696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962"/>
    <w:bookmarkStart w:name="z35426" w:id="1696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963"/>
    <w:bookmarkStart w:name="z35427" w:id="16964"/>
    <w:p>
      <w:pPr>
        <w:spacing w:after="0"/>
        <w:ind w:left="0"/>
        <w:jc w:val="left"/>
      </w:pPr>
      <w:r>
        <w:rPr>
          <w:rFonts w:ascii="Times New Roman"/>
          <w:b/>
          <w:i w:val="false"/>
          <w:color w:val="000000"/>
        </w:rPr>
        <w:t xml:space="preserve"> 4-тарау. Басқарманың мүлкі</w:t>
      </w:r>
    </w:p>
    <w:bookmarkEnd w:id="16964"/>
    <w:bookmarkStart w:name="z35428" w:id="1696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965"/>
    <w:bookmarkStart w:name="z35429" w:id="1696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966"/>
    <w:bookmarkStart w:name="z35430" w:id="1696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967"/>
    <w:bookmarkStart w:name="z35431" w:id="1696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968"/>
    <w:bookmarkStart w:name="z35432" w:id="16969"/>
    <w:p>
      <w:pPr>
        <w:spacing w:after="0"/>
        <w:ind w:left="0"/>
        <w:jc w:val="left"/>
      </w:pPr>
      <w:r>
        <w:rPr>
          <w:rFonts w:ascii="Times New Roman"/>
          <w:b/>
          <w:i w:val="false"/>
          <w:color w:val="000000"/>
        </w:rPr>
        <w:t xml:space="preserve"> 5-тарау. Басқарманы қайта ұйымдастыру және тарату</w:t>
      </w:r>
    </w:p>
    <w:bookmarkEnd w:id="16969"/>
    <w:bookmarkStart w:name="z35433" w:id="1697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9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203-1-қосымша</w:t>
            </w:r>
          </w:p>
        </w:tc>
      </w:tr>
    </w:tbl>
    <w:bookmarkStart w:name="z19795" w:id="1697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Сауран ауданының санитариялық-эпидемиологиялық бақылау басқармасы" республикалық мемлекеттік мекемесінің ережесі</w:t>
      </w:r>
    </w:p>
    <w:bookmarkEnd w:id="16971"/>
    <w:p>
      <w:pPr>
        <w:spacing w:after="0"/>
        <w:ind w:left="0"/>
        <w:jc w:val="both"/>
      </w:pPr>
      <w:r>
        <w:rPr>
          <w:rFonts w:ascii="Times New Roman"/>
          <w:b w:val="false"/>
          <w:i w:val="false"/>
          <w:color w:val="ff0000"/>
          <w:sz w:val="28"/>
        </w:rPr>
        <w:t xml:space="preserve">
      Ескерту. Бұйрық 203-1-қосымшамен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796" w:id="16972"/>
    <w:p>
      <w:pPr>
        <w:spacing w:after="0"/>
        <w:ind w:left="0"/>
        <w:jc w:val="left"/>
      </w:pPr>
      <w:r>
        <w:rPr>
          <w:rFonts w:ascii="Times New Roman"/>
          <w:b/>
          <w:i w:val="false"/>
          <w:color w:val="000000"/>
        </w:rPr>
        <w:t xml:space="preserve"> 1-тарау. Жалпы ережелер</w:t>
      </w:r>
    </w:p>
    <w:bookmarkEnd w:id="16972"/>
    <w:bookmarkStart w:name="z19797" w:id="1697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Сауран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973"/>
    <w:bookmarkStart w:name="z19798" w:id="1697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974"/>
    <w:bookmarkStart w:name="z19799" w:id="1697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975"/>
    <w:bookmarkStart w:name="z19800" w:id="1697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976"/>
    <w:bookmarkStart w:name="z19801" w:id="1697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977"/>
    <w:bookmarkStart w:name="z19802" w:id="1697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978"/>
    <w:bookmarkStart w:name="z19803" w:id="1697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979"/>
    <w:bookmarkStart w:name="z19804" w:id="16980"/>
    <w:p>
      <w:pPr>
        <w:spacing w:after="0"/>
        <w:ind w:left="0"/>
        <w:jc w:val="both"/>
      </w:pPr>
      <w:r>
        <w:rPr>
          <w:rFonts w:ascii="Times New Roman"/>
          <w:b w:val="false"/>
          <w:i w:val="false"/>
          <w:color w:val="000000"/>
          <w:sz w:val="28"/>
        </w:rPr>
        <w:t>
      8. Заңды тұлғаның орналасқан жері – индекс 161216, Қазақстан Республикасы, Түркістан облысы, Сауран ауданы, Шорнақ ауылдық округі, Қосмезгіл ауылы, Кеңтоғай көшесі, жер телімі № 7Б.</w:t>
      </w:r>
    </w:p>
    <w:bookmarkEnd w:id="16980"/>
    <w:bookmarkStart w:name="z19805" w:id="1698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Сауран ауданының санитариялық-эпидемиологиялық бақылау басқармасы" республикалық мемлекеттік мекемесі.</w:t>
      </w:r>
    </w:p>
    <w:bookmarkEnd w:id="16981"/>
    <w:bookmarkStart w:name="z19806" w:id="1698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982"/>
    <w:bookmarkStart w:name="z19807" w:id="1698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983"/>
    <w:bookmarkStart w:name="z19808" w:id="1698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984"/>
    <w:bookmarkStart w:name="z19809" w:id="1698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985"/>
    <w:bookmarkStart w:name="z19810" w:id="1698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986"/>
    <w:bookmarkStart w:name="z19811" w:id="16987"/>
    <w:p>
      <w:pPr>
        <w:spacing w:after="0"/>
        <w:ind w:left="0"/>
        <w:jc w:val="both"/>
      </w:pPr>
      <w:r>
        <w:rPr>
          <w:rFonts w:ascii="Times New Roman"/>
          <w:b w:val="false"/>
          <w:i w:val="false"/>
          <w:color w:val="000000"/>
          <w:sz w:val="28"/>
        </w:rPr>
        <w:t>
      13. Міндеттері:</w:t>
      </w:r>
    </w:p>
    <w:bookmarkEnd w:id="16987"/>
    <w:bookmarkStart w:name="z19812" w:id="1698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988"/>
    <w:bookmarkStart w:name="z19813" w:id="1698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989"/>
    <w:bookmarkStart w:name="z19814" w:id="1699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990"/>
    <w:bookmarkStart w:name="z19815" w:id="16991"/>
    <w:p>
      <w:pPr>
        <w:spacing w:after="0"/>
        <w:ind w:left="0"/>
        <w:jc w:val="both"/>
      </w:pPr>
      <w:r>
        <w:rPr>
          <w:rFonts w:ascii="Times New Roman"/>
          <w:b w:val="false"/>
          <w:i w:val="false"/>
          <w:color w:val="000000"/>
          <w:sz w:val="28"/>
        </w:rPr>
        <w:t>
      14. Құқықтары мен міндеттері:</w:t>
      </w:r>
    </w:p>
    <w:bookmarkEnd w:id="16991"/>
    <w:bookmarkStart w:name="z19816" w:id="1699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992"/>
    <w:bookmarkStart w:name="z19817" w:id="1699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993"/>
    <w:bookmarkStart w:name="z19818" w:id="1699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994"/>
    <w:bookmarkStart w:name="z19819" w:id="1699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995"/>
    <w:bookmarkStart w:name="z19820" w:id="1699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996"/>
    <w:bookmarkStart w:name="z19821" w:id="1699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997"/>
    <w:bookmarkStart w:name="z19822" w:id="1699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998"/>
    <w:bookmarkStart w:name="z19823" w:id="1699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999"/>
    <w:bookmarkStart w:name="z19824" w:id="1700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000"/>
    <w:bookmarkStart w:name="z19825" w:id="17001"/>
    <w:p>
      <w:pPr>
        <w:spacing w:after="0"/>
        <w:ind w:left="0"/>
        <w:jc w:val="both"/>
      </w:pPr>
      <w:r>
        <w:rPr>
          <w:rFonts w:ascii="Times New Roman"/>
          <w:b w:val="false"/>
          <w:i w:val="false"/>
          <w:color w:val="000000"/>
          <w:sz w:val="28"/>
        </w:rPr>
        <w:t>
      15. Функциялары:</w:t>
      </w:r>
    </w:p>
    <w:bookmarkEnd w:id="17001"/>
    <w:bookmarkStart w:name="z19826" w:id="17002"/>
    <w:p>
      <w:pPr>
        <w:spacing w:after="0"/>
        <w:ind w:left="0"/>
        <w:jc w:val="both"/>
      </w:pPr>
      <w:r>
        <w:rPr>
          <w:rFonts w:ascii="Times New Roman"/>
          <w:b w:val="false"/>
          <w:i w:val="false"/>
          <w:color w:val="000000"/>
          <w:sz w:val="28"/>
        </w:rPr>
        <w:t>
      1) реттелетін салада мемлекеттік саясатты іске асыру;</w:t>
      </w:r>
    </w:p>
    <w:bookmarkEnd w:id="17002"/>
    <w:bookmarkStart w:name="z19827" w:id="1700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003"/>
    <w:bookmarkStart w:name="z19828" w:id="1700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004"/>
    <w:bookmarkStart w:name="z19829" w:id="1700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005"/>
    <w:bookmarkStart w:name="z19830" w:id="1700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006"/>
    <w:bookmarkStart w:name="z19831" w:id="1700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00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9832" w:id="1700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00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9833" w:id="1700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009"/>
    <w:bookmarkStart w:name="z19834" w:id="1701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010"/>
    <w:bookmarkStart w:name="z19835" w:id="1701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011"/>
    <w:bookmarkStart w:name="z19836" w:id="1701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0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838" w:id="1701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7013"/>
    <w:bookmarkStart w:name="z19839" w:id="1701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014"/>
    <w:bookmarkStart w:name="z19840" w:id="1701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015"/>
    <w:bookmarkStart w:name="z19841" w:id="1701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0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844" w:id="1701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017"/>
    <w:bookmarkStart w:name="z19845" w:id="1701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018"/>
    <w:bookmarkStart w:name="z19846" w:id="1701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019"/>
    <w:bookmarkStart w:name="z19847" w:id="1702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020"/>
    <w:bookmarkStart w:name="z19848" w:id="1702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021"/>
    <w:bookmarkStart w:name="z19849" w:id="1702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7022"/>
    <w:bookmarkStart w:name="z19850" w:id="1702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023"/>
    <w:bookmarkStart w:name="z19851" w:id="1702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7024"/>
    <w:bookmarkStart w:name="z19852" w:id="1702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025"/>
    <w:bookmarkStart w:name="z19853" w:id="1702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702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9854" w:id="17027"/>
    <w:p>
      <w:pPr>
        <w:spacing w:after="0"/>
        <w:ind w:left="0"/>
        <w:jc w:val="both"/>
      </w:pPr>
      <w:r>
        <w:rPr>
          <w:rFonts w:ascii="Times New Roman"/>
          <w:b w:val="false"/>
          <w:i w:val="false"/>
          <w:color w:val="000000"/>
          <w:sz w:val="28"/>
        </w:rPr>
        <w:t>
      29) мыналарды:</w:t>
      </w:r>
    </w:p>
    <w:bookmarkEnd w:id="17027"/>
    <w:bookmarkStart w:name="z19855" w:id="1702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02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9856" w:id="1702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029"/>
    <w:bookmarkStart w:name="z19857" w:id="1703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0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9858" w:id="1703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031"/>
    <w:bookmarkStart w:name="z19859" w:id="1703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032"/>
    <w:bookmarkStart w:name="z19860" w:id="1703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033"/>
    <w:bookmarkStart w:name="z19861" w:id="1703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034"/>
    <w:bookmarkStart w:name="z19862" w:id="17035"/>
    <w:p>
      <w:pPr>
        <w:spacing w:after="0"/>
        <w:ind w:left="0"/>
        <w:jc w:val="both"/>
      </w:pPr>
      <w:r>
        <w:rPr>
          <w:rFonts w:ascii="Times New Roman"/>
          <w:b w:val="false"/>
          <w:i w:val="false"/>
          <w:color w:val="000000"/>
          <w:sz w:val="28"/>
        </w:rPr>
        <w:t>
      19. Басқарма басшысының өкілеттіктері:</w:t>
      </w:r>
    </w:p>
    <w:bookmarkEnd w:id="17035"/>
    <w:bookmarkStart w:name="z19863" w:id="1703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036"/>
    <w:bookmarkStart w:name="z19864" w:id="1703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037"/>
    <w:bookmarkStart w:name="z19865" w:id="1703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038"/>
    <w:bookmarkStart w:name="z19866" w:id="1703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039"/>
    <w:bookmarkStart w:name="z19867" w:id="1704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040"/>
    <w:bookmarkStart w:name="z19868" w:id="1704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041"/>
    <w:bookmarkStart w:name="z19869" w:id="17042"/>
    <w:p>
      <w:pPr>
        <w:spacing w:after="0"/>
        <w:ind w:left="0"/>
        <w:jc w:val="left"/>
      </w:pPr>
      <w:r>
        <w:rPr>
          <w:rFonts w:ascii="Times New Roman"/>
          <w:b/>
          <w:i w:val="false"/>
          <w:color w:val="000000"/>
        </w:rPr>
        <w:t xml:space="preserve"> 4-тарау. Басқарманың мүлкі</w:t>
      </w:r>
    </w:p>
    <w:bookmarkEnd w:id="17042"/>
    <w:bookmarkStart w:name="z19870" w:id="1704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043"/>
    <w:bookmarkStart w:name="z19871" w:id="1704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044"/>
    <w:bookmarkStart w:name="z19872" w:id="1704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045"/>
    <w:bookmarkStart w:name="z19873" w:id="1704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046"/>
    <w:bookmarkStart w:name="z19874" w:id="17047"/>
    <w:p>
      <w:pPr>
        <w:spacing w:after="0"/>
        <w:ind w:left="0"/>
        <w:jc w:val="left"/>
      </w:pPr>
      <w:r>
        <w:rPr>
          <w:rFonts w:ascii="Times New Roman"/>
          <w:b/>
          <w:i w:val="false"/>
          <w:color w:val="000000"/>
        </w:rPr>
        <w:t xml:space="preserve"> 5-тарау. Басқарманы қайта ұйымдастыру және тарату</w:t>
      </w:r>
    </w:p>
    <w:bookmarkEnd w:id="17047"/>
    <w:bookmarkStart w:name="z19875" w:id="1704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0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204-қосымша</w:t>
            </w:r>
          </w:p>
        </w:tc>
      </w:tr>
    </w:tbl>
    <w:bookmarkStart w:name="z15731" w:id="1704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Сарыағаш аудандық санитариялық-эпидемиологиялық бақылау басқармасы" республикалық мемлекеттік мекемесінің ережесі</w:t>
      </w:r>
    </w:p>
    <w:bookmarkEnd w:id="17049"/>
    <w:p>
      <w:pPr>
        <w:spacing w:after="0"/>
        <w:ind w:left="0"/>
        <w:jc w:val="both"/>
      </w:pPr>
      <w:r>
        <w:rPr>
          <w:rFonts w:ascii="Times New Roman"/>
          <w:b w:val="false"/>
          <w:i w:val="false"/>
          <w:color w:val="ff0000"/>
          <w:sz w:val="28"/>
        </w:rPr>
        <w:t xml:space="preserve">
      Ескерту. 204-қосымша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434" w:id="17050"/>
    <w:p>
      <w:pPr>
        <w:spacing w:after="0"/>
        <w:ind w:left="0"/>
        <w:jc w:val="left"/>
      </w:pPr>
      <w:r>
        <w:rPr>
          <w:rFonts w:ascii="Times New Roman"/>
          <w:b/>
          <w:i w:val="false"/>
          <w:color w:val="000000"/>
        </w:rPr>
        <w:t xml:space="preserve"> 1-тарау. Жалпы ережелер</w:t>
      </w:r>
    </w:p>
    <w:bookmarkEnd w:id="17050"/>
    <w:bookmarkStart w:name="z35435" w:id="1705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Сарыағаш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051"/>
    <w:bookmarkStart w:name="z35436" w:id="1705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052"/>
    <w:bookmarkStart w:name="z35437" w:id="1705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053"/>
    <w:bookmarkStart w:name="z35438" w:id="1705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054"/>
    <w:bookmarkStart w:name="z35439" w:id="1705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055"/>
    <w:bookmarkStart w:name="z35440" w:id="1705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056"/>
    <w:bookmarkStart w:name="z35441" w:id="1705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057"/>
    <w:bookmarkStart w:name="z35442" w:id="17058"/>
    <w:p>
      <w:pPr>
        <w:spacing w:after="0"/>
        <w:ind w:left="0"/>
        <w:jc w:val="both"/>
      </w:pPr>
      <w:r>
        <w:rPr>
          <w:rFonts w:ascii="Times New Roman"/>
          <w:b w:val="false"/>
          <w:i w:val="false"/>
          <w:color w:val="000000"/>
          <w:sz w:val="28"/>
        </w:rPr>
        <w:t>
      8. Заңды тұлғаның орналасқан жері – индекс 160900, Қазақстан Республикасы, Түркістан облысы, Сарыағаш ауданы, Сарыағаш қаласы, С.Ысмайлов көшесі, 53 үй.</w:t>
      </w:r>
    </w:p>
    <w:bookmarkEnd w:id="17058"/>
    <w:bookmarkStart w:name="z35443" w:id="1705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Сарыағаш аудандық санитариялық-эпидемиологиялық бақылау басқармасы" республикалық мемлекеттік мекемесі.</w:t>
      </w:r>
    </w:p>
    <w:bookmarkEnd w:id="17059"/>
    <w:bookmarkStart w:name="z35444" w:id="1706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060"/>
    <w:bookmarkStart w:name="z35445" w:id="1706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061"/>
    <w:bookmarkStart w:name="z35446" w:id="1706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062"/>
    <w:bookmarkStart w:name="z35447" w:id="1706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063"/>
    <w:bookmarkStart w:name="z35448" w:id="1706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064"/>
    <w:bookmarkStart w:name="z35449" w:id="17065"/>
    <w:p>
      <w:pPr>
        <w:spacing w:after="0"/>
        <w:ind w:left="0"/>
        <w:jc w:val="both"/>
      </w:pPr>
      <w:r>
        <w:rPr>
          <w:rFonts w:ascii="Times New Roman"/>
          <w:b w:val="false"/>
          <w:i w:val="false"/>
          <w:color w:val="000000"/>
          <w:sz w:val="28"/>
        </w:rPr>
        <w:t>
      13. Міндеттері:</w:t>
      </w:r>
    </w:p>
    <w:bookmarkEnd w:id="17065"/>
    <w:bookmarkStart w:name="z35450" w:id="1706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066"/>
    <w:bookmarkStart w:name="z35451" w:id="1706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067"/>
    <w:bookmarkStart w:name="z35452" w:id="1706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068"/>
    <w:bookmarkStart w:name="z35453" w:id="17069"/>
    <w:p>
      <w:pPr>
        <w:spacing w:after="0"/>
        <w:ind w:left="0"/>
        <w:jc w:val="both"/>
      </w:pPr>
      <w:r>
        <w:rPr>
          <w:rFonts w:ascii="Times New Roman"/>
          <w:b w:val="false"/>
          <w:i w:val="false"/>
          <w:color w:val="000000"/>
          <w:sz w:val="28"/>
        </w:rPr>
        <w:t>
      14. Құқықтары мен міндеттері:</w:t>
      </w:r>
    </w:p>
    <w:bookmarkEnd w:id="17069"/>
    <w:bookmarkStart w:name="z35454" w:id="1707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070"/>
    <w:bookmarkStart w:name="z35455" w:id="1707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071"/>
    <w:bookmarkStart w:name="z35456" w:id="1707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072"/>
    <w:bookmarkStart w:name="z35457" w:id="1707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073"/>
    <w:bookmarkStart w:name="z35458" w:id="1707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074"/>
    <w:bookmarkStart w:name="z35459" w:id="1707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075"/>
    <w:bookmarkStart w:name="z35460" w:id="1707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076"/>
    <w:bookmarkStart w:name="z35461" w:id="1707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077"/>
    <w:bookmarkStart w:name="z35462" w:id="1707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078"/>
    <w:bookmarkStart w:name="z35463" w:id="17079"/>
    <w:p>
      <w:pPr>
        <w:spacing w:after="0"/>
        <w:ind w:left="0"/>
        <w:jc w:val="both"/>
      </w:pPr>
      <w:r>
        <w:rPr>
          <w:rFonts w:ascii="Times New Roman"/>
          <w:b w:val="false"/>
          <w:i w:val="false"/>
          <w:color w:val="000000"/>
          <w:sz w:val="28"/>
        </w:rPr>
        <w:t>
      15. Функциялары:</w:t>
      </w:r>
    </w:p>
    <w:bookmarkEnd w:id="17079"/>
    <w:bookmarkStart w:name="z35464" w:id="17080"/>
    <w:p>
      <w:pPr>
        <w:spacing w:after="0"/>
        <w:ind w:left="0"/>
        <w:jc w:val="both"/>
      </w:pPr>
      <w:r>
        <w:rPr>
          <w:rFonts w:ascii="Times New Roman"/>
          <w:b w:val="false"/>
          <w:i w:val="false"/>
          <w:color w:val="000000"/>
          <w:sz w:val="28"/>
        </w:rPr>
        <w:t>
      1) реттелетін салада мемлекеттік саясатты іске асыру;</w:t>
      </w:r>
    </w:p>
    <w:bookmarkEnd w:id="17080"/>
    <w:bookmarkStart w:name="z35465" w:id="1708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081"/>
    <w:bookmarkStart w:name="z35466" w:id="1708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082"/>
    <w:bookmarkStart w:name="z35467" w:id="1708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083"/>
    <w:bookmarkStart w:name="z35468" w:id="1708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084"/>
    <w:bookmarkStart w:name="z35469" w:id="1708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08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5470" w:id="1708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08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5471" w:id="1708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087"/>
    <w:bookmarkStart w:name="z35472" w:id="1708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088"/>
    <w:bookmarkStart w:name="z35473" w:id="1708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089"/>
    <w:bookmarkStart w:name="z35474" w:id="1709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0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476" w:id="1709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7091"/>
    <w:bookmarkStart w:name="z35477" w:id="1709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092"/>
    <w:bookmarkStart w:name="z35478" w:id="1709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093"/>
    <w:bookmarkStart w:name="z35479" w:id="1709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0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482" w:id="1709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095"/>
    <w:bookmarkStart w:name="z35483" w:id="1709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096"/>
    <w:bookmarkStart w:name="z35484" w:id="1709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097"/>
    <w:bookmarkStart w:name="z35485" w:id="1709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098"/>
    <w:bookmarkStart w:name="z35486" w:id="1709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099"/>
    <w:bookmarkStart w:name="z35487" w:id="1710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7100"/>
    <w:bookmarkStart w:name="z35488" w:id="1710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101"/>
    <w:bookmarkStart w:name="z35489" w:id="1710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7102"/>
    <w:bookmarkStart w:name="z35490" w:id="1710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103"/>
    <w:bookmarkStart w:name="z35491" w:id="1710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710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5492" w:id="17105"/>
    <w:p>
      <w:pPr>
        <w:spacing w:after="0"/>
        <w:ind w:left="0"/>
        <w:jc w:val="both"/>
      </w:pPr>
      <w:r>
        <w:rPr>
          <w:rFonts w:ascii="Times New Roman"/>
          <w:b w:val="false"/>
          <w:i w:val="false"/>
          <w:color w:val="000000"/>
          <w:sz w:val="28"/>
        </w:rPr>
        <w:t>
      29) мыналарды:</w:t>
      </w:r>
    </w:p>
    <w:bookmarkEnd w:id="17105"/>
    <w:bookmarkStart w:name="z35493" w:id="1710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10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5494" w:id="1710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107"/>
    <w:bookmarkStart w:name="z35495" w:id="1710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1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5496" w:id="1710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109"/>
    <w:bookmarkStart w:name="z35497" w:id="1711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110"/>
    <w:bookmarkStart w:name="z35498" w:id="1711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111"/>
    <w:bookmarkStart w:name="z35499" w:id="1711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112"/>
    <w:bookmarkStart w:name="z35500" w:id="17113"/>
    <w:p>
      <w:pPr>
        <w:spacing w:after="0"/>
        <w:ind w:left="0"/>
        <w:jc w:val="both"/>
      </w:pPr>
      <w:r>
        <w:rPr>
          <w:rFonts w:ascii="Times New Roman"/>
          <w:b w:val="false"/>
          <w:i w:val="false"/>
          <w:color w:val="000000"/>
          <w:sz w:val="28"/>
        </w:rPr>
        <w:t>
      19. Басқарма басшысының өкілеттіктері:</w:t>
      </w:r>
    </w:p>
    <w:bookmarkEnd w:id="17113"/>
    <w:bookmarkStart w:name="z35501" w:id="1711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114"/>
    <w:bookmarkStart w:name="z35502" w:id="1711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115"/>
    <w:bookmarkStart w:name="z35503" w:id="1711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116"/>
    <w:bookmarkStart w:name="z35504" w:id="1711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117"/>
    <w:bookmarkStart w:name="z35505" w:id="1711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118"/>
    <w:bookmarkStart w:name="z35506" w:id="1711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119"/>
    <w:bookmarkStart w:name="z35507" w:id="17120"/>
    <w:p>
      <w:pPr>
        <w:spacing w:after="0"/>
        <w:ind w:left="0"/>
        <w:jc w:val="left"/>
      </w:pPr>
      <w:r>
        <w:rPr>
          <w:rFonts w:ascii="Times New Roman"/>
          <w:b/>
          <w:i w:val="false"/>
          <w:color w:val="000000"/>
        </w:rPr>
        <w:t xml:space="preserve"> 4-тарау. Басқарманың мүлкі</w:t>
      </w:r>
    </w:p>
    <w:bookmarkEnd w:id="17120"/>
    <w:bookmarkStart w:name="z35508" w:id="1712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121"/>
    <w:bookmarkStart w:name="z35509" w:id="1712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122"/>
    <w:bookmarkStart w:name="z35510" w:id="1712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123"/>
    <w:bookmarkStart w:name="z35511" w:id="1712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124"/>
    <w:bookmarkStart w:name="z35512" w:id="17125"/>
    <w:p>
      <w:pPr>
        <w:spacing w:after="0"/>
        <w:ind w:left="0"/>
        <w:jc w:val="left"/>
      </w:pPr>
      <w:r>
        <w:rPr>
          <w:rFonts w:ascii="Times New Roman"/>
          <w:b/>
          <w:i w:val="false"/>
          <w:color w:val="000000"/>
        </w:rPr>
        <w:t xml:space="preserve"> 5-тарау. Басқарманы қайта ұйымдастыру және тарату</w:t>
      </w:r>
    </w:p>
    <w:bookmarkEnd w:id="17125"/>
    <w:bookmarkStart w:name="z35513" w:id="1712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1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205-қосымша</w:t>
            </w:r>
          </w:p>
        </w:tc>
      </w:tr>
    </w:tbl>
    <w:bookmarkStart w:name="z15807" w:id="1712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Созақ аудандық санитариялық-эпидемиологиялық бақылау басқармасы" республикалық мемлекеттік мекемесінің ережесі</w:t>
      </w:r>
    </w:p>
    <w:bookmarkEnd w:id="17127"/>
    <w:p>
      <w:pPr>
        <w:spacing w:after="0"/>
        <w:ind w:left="0"/>
        <w:jc w:val="both"/>
      </w:pPr>
      <w:r>
        <w:rPr>
          <w:rFonts w:ascii="Times New Roman"/>
          <w:b w:val="false"/>
          <w:i w:val="false"/>
          <w:color w:val="ff0000"/>
          <w:sz w:val="28"/>
        </w:rPr>
        <w:t xml:space="preserve">
      Ескерту. 205-қосымша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514" w:id="17128"/>
    <w:p>
      <w:pPr>
        <w:spacing w:after="0"/>
        <w:ind w:left="0"/>
        <w:jc w:val="left"/>
      </w:pPr>
      <w:r>
        <w:rPr>
          <w:rFonts w:ascii="Times New Roman"/>
          <w:b/>
          <w:i w:val="false"/>
          <w:color w:val="000000"/>
        </w:rPr>
        <w:t xml:space="preserve"> 1-тарау. Жалпы ережелер</w:t>
      </w:r>
    </w:p>
    <w:bookmarkEnd w:id="17128"/>
    <w:bookmarkStart w:name="z35515" w:id="1712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Созақ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129"/>
    <w:bookmarkStart w:name="z35516" w:id="1713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130"/>
    <w:bookmarkStart w:name="z35517" w:id="1713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131"/>
    <w:bookmarkStart w:name="z35518" w:id="1713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132"/>
    <w:bookmarkStart w:name="z35519" w:id="1713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133"/>
    <w:bookmarkStart w:name="z35520" w:id="1713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134"/>
    <w:bookmarkStart w:name="z35521" w:id="1713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135"/>
    <w:bookmarkStart w:name="z35522" w:id="17136"/>
    <w:p>
      <w:pPr>
        <w:spacing w:after="0"/>
        <w:ind w:left="0"/>
        <w:jc w:val="both"/>
      </w:pPr>
      <w:r>
        <w:rPr>
          <w:rFonts w:ascii="Times New Roman"/>
          <w:b w:val="false"/>
          <w:i w:val="false"/>
          <w:color w:val="000000"/>
          <w:sz w:val="28"/>
        </w:rPr>
        <w:t>
      8. Заңды тұлғаның орналасқан жері – индекс 161000, Қазақстан Республикасы, Түркістан облысы, Созақ ауданы, Шолаққорған ауылдық округі, Шолаққорған ауылы, Султанбек Кожанов көшесі, 15 ғимарат.</w:t>
      </w:r>
    </w:p>
    <w:bookmarkEnd w:id="17136"/>
    <w:bookmarkStart w:name="z35523" w:id="1713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Созақ аудандық санитариялық-эпидемиологиялық бақылау басқармасы" республикалық мемлекеттік мекемесі.</w:t>
      </w:r>
    </w:p>
    <w:bookmarkEnd w:id="17137"/>
    <w:bookmarkStart w:name="z35524" w:id="1713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138"/>
    <w:bookmarkStart w:name="z35525" w:id="1713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139"/>
    <w:bookmarkStart w:name="z35526" w:id="1714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140"/>
    <w:bookmarkStart w:name="z35527" w:id="1714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141"/>
    <w:bookmarkStart w:name="z35528" w:id="1714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142"/>
    <w:bookmarkStart w:name="z35529" w:id="17143"/>
    <w:p>
      <w:pPr>
        <w:spacing w:after="0"/>
        <w:ind w:left="0"/>
        <w:jc w:val="both"/>
      </w:pPr>
      <w:r>
        <w:rPr>
          <w:rFonts w:ascii="Times New Roman"/>
          <w:b w:val="false"/>
          <w:i w:val="false"/>
          <w:color w:val="000000"/>
          <w:sz w:val="28"/>
        </w:rPr>
        <w:t>
      13. Міндеттері:</w:t>
      </w:r>
    </w:p>
    <w:bookmarkEnd w:id="17143"/>
    <w:bookmarkStart w:name="z35530" w:id="1714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144"/>
    <w:bookmarkStart w:name="z35531" w:id="1714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145"/>
    <w:bookmarkStart w:name="z35532" w:id="1714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146"/>
    <w:bookmarkStart w:name="z35533" w:id="17147"/>
    <w:p>
      <w:pPr>
        <w:spacing w:after="0"/>
        <w:ind w:left="0"/>
        <w:jc w:val="both"/>
      </w:pPr>
      <w:r>
        <w:rPr>
          <w:rFonts w:ascii="Times New Roman"/>
          <w:b w:val="false"/>
          <w:i w:val="false"/>
          <w:color w:val="000000"/>
          <w:sz w:val="28"/>
        </w:rPr>
        <w:t>
      14. Құқықтары мен міндеттері:</w:t>
      </w:r>
    </w:p>
    <w:bookmarkEnd w:id="17147"/>
    <w:bookmarkStart w:name="z35534" w:id="1714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148"/>
    <w:bookmarkStart w:name="z35535" w:id="1714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149"/>
    <w:bookmarkStart w:name="z35536" w:id="1715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150"/>
    <w:bookmarkStart w:name="z35537" w:id="1715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151"/>
    <w:bookmarkStart w:name="z35538" w:id="1715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152"/>
    <w:bookmarkStart w:name="z35539" w:id="1715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153"/>
    <w:bookmarkStart w:name="z35540" w:id="1715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154"/>
    <w:bookmarkStart w:name="z35541" w:id="1715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155"/>
    <w:bookmarkStart w:name="z35542" w:id="1715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156"/>
    <w:bookmarkStart w:name="z35543" w:id="17157"/>
    <w:p>
      <w:pPr>
        <w:spacing w:after="0"/>
        <w:ind w:left="0"/>
        <w:jc w:val="both"/>
      </w:pPr>
      <w:r>
        <w:rPr>
          <w:rFonts w:ascii="Times New Roman"/>
          <w:b w:val="false"/>
          <w:i w:val="false"/>
          <w:color w:val="000000"/>
          <w:sz w:val="28"/>
        </w:rPr>
        <w:t>
      15. Функциялары:</w:t>
      </w:r>
    </w:p>
    <w:bookmarkEnd w:id="17157"/>
    <w:bookmarkStart w:name="z35544" w:id="17158"/>
    <w:p>
      <w:pPr>
        <w:spacing w:after="0"/>
        <w:ind w:left="0"/>
        <w:jc w:val="both"/>
      </w:pPr>
      <w:r>
        <w:rPr>
          <w:rFonts w:ascii="Times New Roman"/>
          <w:b w:val="false"/>
          <w:i w:val="false"/>
          <w:color w:val="000000"/>
          <w:sz w:val="28"/>
        </w:rPr>
        <w:t>
      1) реттелетін салада мемлекеттік саясатты іске асыру;</w:t>
      </w:r>
    </w:p>
    <w:bookmarkEnd w:id="17158"/>
    <w:bookmarkStart w:name="z35545" w:id="1715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159"/>
    <w:bookmarkStart w:name="z35546" w:id="1716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160"/>
    <w:bookmarkStart w:name="z35547" w:id="1716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161"/>
    <w:bookmarkStart w:name="z35548" w:id="1716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162"/>
    <w:bookmarkStart w:name="z35549" w:id="1716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16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5550" w:id="1716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16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5551" w:id="1716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165"/>
    <w:bookmarkStart w:name="z35552" w:id="1716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166"/>
    <w:bookmarkStart w:name="z35553" w:id="1716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167"/>
    <w:bookmarkStart w:name="z35554" w:id="1716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1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556" w:id="1716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7169"/>
    <w:bookmarkStart w:name="z35557" w:id="1717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170"/>
    <w:bookmarkStart w:name="z35558" w:id="1717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171"/>
    <w:bookmarkStart w:name="z35559" w:id="1717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1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562" w:id="1717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173"/>
    <w:bookmarkStart w:name="z35563" w:id="1717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174"/>
    <w:bookmarkStart w:name="z35564" w:id="1717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175"/>
    <w:bookmarkStart w:name="z35565" w:id="1717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176"/>
    <w:bookmarkStart w:name="z35566" w:id="1717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177"/>
    <w:bookmarkStart w:name="z35567" w:id="1717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7178"/>
    <w:bookmarkStart w:name="z35568" w:id="1717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179"/>
    <w:bookmarkStart w:name="z35569" w:id="1718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7180"/>
    <w:bookmarkStart w:name="z35570" w:id="1718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181"/>
    <w:bookmarkStart w:name="z35571" w:id="1718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718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5572" w:id="17183"/>
    <w:p>
      <w:pPr>
        <w:spacing w:after="0"/>
        <w:ind w:left="0"/>
        <w:jc w:val="both"/>
      </w:pPr>
      <w:r>
        <w:rPr>
          <w:rFonts w:ascii="Times New Roman"/>
          <w:b w:val="false"/>
          <w:i w:val="false"/>
          <w:color w:val="000000"/>
          <w:sz w:val="28"/>
        </w:rPr>
        <w:t>
      29) мыналарды:</w:t>
      </w:r>
    </w:p>
    <w:bookmarkEnd w:id="17183"/>
    <w:bookmarkStart w:name="z35573" w:id="1718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18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5574" w:id="1718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185"/>
    <w:bookmarkStart w:name="z35575" w:id="1718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1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5576" w:id="1718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187"/>
    <w:bookmarkStart w:name="z35577" w:id="1718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188"/>
    <w:bookmarkStart w:name="z35578" w:id="1718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189"/>
    <w:bookmarkStart w:name="z35579" w:id="1719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190"/>
    <w:bookmarkStart w:name="z35580" w:id="17191"/>
    <w:p>
      <w:pPr>
        <w:spacing w:after="0"/>
        <w:ind w:left="0"/>
        <w:jc w:val="both"/>
      </w:pPr>
      <w:r>
        <w:rPr>
          <w:rFonts w:ascii="Times New Roman"/>
          <w:b w:val="false"/>
          <w:i w:val="false"/>
          <w:color w:val="000000"/>
          <w:sz w:val="28"/>
        </w:rPr>
        <w:t>
      19. Басқарма басшысының өкілеттіктері:</w:t>
      </w:r>
    </w:p>
    <w:bookmarkEnd w:id="17191"/>
    <w:bookmarkStart w:name="z35581" w:id="1719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192"/>
    <w:bookmarkStart w:name="z35582" w:id="1719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193"/>
    <w:bookmarkStart w:name="z35583" w:id="1719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194"/>
    <w:bookmarkStart w:name="z35584" w:id="1719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195"/>
    <w:bookmarkStart w:name="z35585" w:id="1719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196"/>
    <w:bookmarkStart w:name="z35586" w:id="1719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197"/>
    <w:bookmarkStart w:name="z35587" w:id="17198"/>
    <w:p>
      <w:pPr>
        <w:spacing w:after="0"/>
        <w:ind w:left="0"/>
        <w:jc w:val="left"/>
      </w:pPr>
      <w:r>
        <w:rPr>
          <w:rFonts w:ascii="Times New Roman"/>
          <w:b/>
          <w:i w:val="false"/>
          <w:color w:val="000000"/>
        </w:rPr>
        <w:t xml:space="preserve"> 4-тарау. Басқарманың мүлкі</w:t>
      </w:r>
    </w:p>
    <w:bookmarkEnd w:id="17198"/>
    <w:bookmarkStart w:name="z35588" w:id="1719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199"/>
    <w:bookmarkStart w:name="z35589" w:id="1720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200"/>
    <w:bookmarkStart w:name="z35590" w:id="1720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201"/>
    <w:bookmarkStart w:name="z35591" w:id="1720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202"/>
    <w:bookmarkStart w:name="z35592" w:id="17203"/>
    <w:p>
      <w:pPr>
        <w:spacing w:after="0"/>
        <w:ind w:left="0"/>
        <w:jc w:val="left"/>
      </w:pPr>
      <w:r>
        <w:rPr>
          <w:rFonts w:ascii="Times New Roman"/>
          <w:b/>
          <w:i w:val="false"/>
          <w:color w:val="000000"/>
        </w:rPr>
        <w:t xml:space="preserve"> 5-тарау. Басқарманы қайта ұйымдастыру және тарату</w:t>
      </w:r>
    </w:p>
    <w:bookmarkEnd w:id="17203"/>
    <w:bookmarkStart w:name="z35593" w:id="1720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2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206-қосымша</w:t>
            </w:r>
          </w:p>
        </w:tc>
      </w:tr>
    </w:tbl>
    <w:bookmarkStart w:name="z15883" w:id="1720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Төлеби аудандық санитариялық-эпидемиологиялық бақылау басқармасы" республикалық мемлекеттік мекемесінің ережесі</w:t>
      </w:r>
    </w:p>
    <w:bookmarkEnd w:id="17205"/>
    <w:p>
      <w:pPr>
        <w:spacing w:after="0"/>
        <w:ind w:left="0"/>
        <w:jc w:val="both"/>
      </w:pPr>
      <w:r>
        <w:rPr>
          <w:rFonts w:ascii="Times New Roman"/>
          <w:b w:val="false"/>
          <w:i w:val="false"/>
          <w:color w:val="ff0000"/>
          <w:sz w:val="28"/>
        </w:rPr>
        <w:t xml:space="preserve">
      Ескерту. 206-қосымша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594" w:id="17206"/>
    <w:p>
      <w:pPr>
        <w:spacing w:after="0"/>
        <w:ind w:left="0"/>
        <w:jc w:val="left"/>
      </w:pPr>
      <w:r>
        <w:rPr>
          <w:rFonts w:ascii="Times New Roman"/>
          <w:b/>
          <w:i w:val="false"/>
          <w:color w:val="000000"/>
        </w:rPr>
        <w:t xml:space="preserve"> 1-тарау. Жалпы ережелер</w:t>
      </w:r>
    </w:p>
    <w:bookmarkEnd w:id="17206"/>
    <w:bookmarkStart w:name="z35595" w:id="1720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Төлеби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207"/>
    <w:bookmarkStart w:name="z35596" w:id="1720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208"/>
    <w:bookmarkStart w:name="z35597" w:id="1720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209"/>
    <w:bookmarkStart w:name="z35598" w:id="1721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210"/>
    <w:bookmarkStart w:name="z35599" w:id="1721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211"/>
    <w:bookmarkStart w:name="z35600" w:id="1721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212"/>
    <w:bookmarkStart w:name="z35601" w:id="1721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213"/>
    <w:bookmarkStart w:name="z35602" w:id="17214"/>
    <w:p>
      <w:pPr>
        <w:spacing w:after="0"/>
        <w:ind w:left="0"/>
        <w:jc w:val="both"/>
      </w:pPr>
      <w:r>
        <w:rPr>
          <w:rFonts w:ascii="Times New Roman"/>
          <w:b w:val="false"/>
          <w:i w:val="false"/>
          <w:color w:val="000000"/>
          <w:sz w:val="28"/>
        </w:rPr>
        <w:t>
      8. Заңды тұлғаның орналасқан жері – индекс 161100, Қазақстан Республикасы, Түркістан облысы, Төлеби ауданы, Ленгер қаласы, Д. Қонаев көшесі, 2 үй.</w:t>
      </w:r>
    </w:p>
    <w:bookmarkEnd w:id="17214"/>
    <w:bookmarkStart w:name="z35603" w:id="1721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Төлеби аудандық санитариялық-эпидемиологиялық бақылау басқармасы" республикалық мемлекеттік мекемесі.</w:t>
      </w:r>
    </w:p>
    <w:bookmarkEnd w:id="17215"/>
    <w:bookmarkStart w:name="z35604" w:id="1721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216"/>
    <w:bookmarkStart w:name="z35605" w:id="1721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217"/>
    <w:bookmarkStart w:name="z35606" w:id="1721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218"/>
    <w:bookmarkStart w:name="z35607" w:id="1721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219"/>
    <w:bookmarkStart w:name="z35608" w:id="1722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220"/>
    <w:bookmarkStart w:name="z35609" w:id="17221"/>
    <w:p>
      <w:pPr>
        <w:spacing w:after="0"/>
        <w:ind w:left="0"/>
        <w:jc w:val="both"/>
      </w:pPr>
      <w:r>
        <w:rPr>
          <w:rFonts w:ascii="Times New Roman"/>
          <w:b w:val="false"/>
          <w:i w:val="false"/>
          <w:color w:val="000000"/>
          <w:sz w:val="28"/>
        </w:rPr>
        <w:t>
      13. Міндеттері:</w:t>
      </w:r>
    </w:p>
    <w:bookmarkEnd w:id="17221"/>
    <w:bookmarkStart w:name="z35610" w:id="1722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222"/>
    <w:bookmarkStart w:name="z35611" w:id="1722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223"/>
    <w:bookmarkStart w:name="z35612" w:id="1722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224"/>
    <w:bookmarkStart w:name="z35613" w:id="17225"/>
    <w:p>
      <w:pPr>
        <w:spacing w:after="0"/>
        <w:ind w:left="0"/>
        <w:jc w:val="both"/>
      </w:pPr>
      <w:r>
        <w:rPr>
          <w:rFonts w:ascii="Times New Roman"/>
          <w:b w:val="false"/>
          <w:i w:val="false"/>
          <w:color w:val="000000"/>
          <w:sz w:val="28"/>
        </w:rPr>
        <w:t>
      14. Құқықтары мен міндеттері:</w:t>
      </w:r>
    </w:p>
    <w:bookmarkEnd w:id="17225"/>
    <w:bookmarkStart w:name="z35614" w:id="1722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226"/>
    <w:bookmarkStart w:name="z35615" w:id="1722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227"/>
    <w:bookmarkStart w:name="z35616" w:id="1722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228"/>
    <w:bookmarkStart w:name="z35617" w:id="1722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229"/>
    <w:bookmarkStart w:name="z35618" w:id="1723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230"/>
    <w:bookmarkStart w:name="z35619" w:id="1723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231"/>
    <w:bookmarkStart w:name="z35620" w:id="1723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232"/>
    <w:bookmarkStart w:name="z35621" w:id="1723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233"/>
    <w:bookmarkStart w:name="z35622" w:id="1723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234"/>
    <w:bookmarkStart w:name="z35623" w:id="17235"/>
    <w:p>
      <w:pPr>
        <w:spacing w:after="0"/>
        <w:ind w:left="0"/>
        <w:jc w:val="both"/>
      </w:pPr>
      <w:r>
        <w:rPr>
          <w:rFonts w:ascii="Times New Roman"/>
          <w:b w:val="false"/>
          <w:i w:val="false"/>
          <w:color w:val="000000"/>
          <w:sz w:val="28"/>
        </w:rPr>
        <w:t>
      15. Функциялары:</w:t>
      </w:r>
    </w:p>
    <w:bookmarkEnd w:id="17235"/>
    <w:bookmarkStart w:name="z35624" w:id="17236"/>
    <w:p>
      <w:pPr>
        <w:spacing w:after="0"/>
        <w:ind w:left="0"/>
        <w:jc w:val="both"/>
      </w:pPr>
      <w:r>
        <w:rPr>
          <w:rFonts w:ascii="Times New Roman"/>
          <w:b w:val="false"/>
          <w:i w:val="false"/>
          <w:color w:val="000000"/>
          <w:sz w:val="28"/>
        </w:rPr>
        <w:t>
      1) реттелетін салада мемлекеттік саясатты іске асыру;</w:t>
      </w:r>
    </w:p>
    <w:bookmarkEnd w:id="17236"/>
    <w:bookmarkStart w:name="z35625" w:id="1723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237"/>
    <w:bookmarkStart w:name="z35626" w:id="1723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238"/>
    <w:bookmarkStart w:name="z35627" w:id="1723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239"/>
    <w:bookmarkStart w:name="z35628" w:id="1724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240"/>
    <w:bookmarkStart w:name="z35629" w:id="1724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24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5630" w:id="1724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24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5631" w:id="1724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243"/>
    <w:bookmarkStart w:name="z35632" w:id="1724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244"/>
    <w:bookmarkStart w:name="z35633" w:id="1724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245"/>
    <w:bookmarkStart w:name="z35634" w:id="1724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2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636" w:id="1724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7247"/>
    <w:bookmarkStart w:name="z35637" w:id="1724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248"/>
    <w:bookmarkStart w:name="z35638" w:id="1724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249"/>
    <w:bookmarkStart w:name="z35639" w:id="1725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2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642" w:id="1725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251"/>
    <w:bookmarkStart w:name="z35643" w:id="1725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252"/>
    <w:bookmarkStart w:name="z35644" w:id="1725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253"/>
    <w:bookmarkStart w:name="z35645" w:id="1725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254"/>
    <w:bookmarkStart w:name="z35646" w:id="1725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255"/>
    <w:bookmarkStart w:name="z35647" w:id="1725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7256"/>
    <w:bookmarkStart w:name="z35648" w:id="1725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257"/>
    <w:bookmarkStart w:name="z35649" w:id="1725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7258"/>
    <w:bookmarkStart w:name="z35650" w:id="1725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259"/>
    <w:bookmarkStart w:name="z35651" w:id="1726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726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5652" w:id="17261"/>
    <w:p>
      <w:pPr>
        <w:spacing w:after="0"/>
        <w:ind w:left="0"/>
        <w:jc w:val="both"/>
      </w:pPr>
      <w:r>
        <w:rPr>
          <w:rFonts w:ascii="Times New Roman"/>
          <w:b w:val="false"/>
          <w:i w:val="false"/>
          <w:color w:val="000000"/>
          <w:sz w:val="28"/>
        </w:rPr>
        <w:t>
      29) мыналарды:</w:t>
      </w:r>
    </w:p>
    <w:bookmarkEnd w:id="17261"/>
    <w:bookmarkStart w:name="z35653" w:id="1726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26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5654" w:id="1726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263"/>
    <w:bookmarkStart w:name="z35655" w:id="1726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2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5656" w:id="1726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265"/>
    <w:bookmarkStart w:name="z35657" w:id="1726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266"/>
    <w:bookmarkStart w:name="z35658" w:id="1726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267"/>
    <w:bookmarkStart w:name="z35659" w:id="1726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268"/>
    <w:bookmarkStart w:name="z35660" w:id="17269"/>
    <w:p>
      <w:pPr>
        <w:spacing w:after="0"/>
        <w:ind w:left="0"/>
        <w:jc w:val="both"/>
      </w:pPr>
      <w:r>
        <w:rPr>
          <w:rFonts w:ascii="Times New Roman"/>
          <w:b w:val="false"/>
          <w:i w:val="false"/>
          <w:color w:val="000000"/>
          <w:sz w:val="28"/>
        </w:rPr>
        <w:t>
      19. Басқарма басшысының өкілеттіктері:</w:t>
      </w:r>
    </w:p>
    <w:bookmarkEnd w:id="17269"/>
    <w:bookmarkStart w:name="z35661" w:id="1727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270"/>
    <w:bookmarkStart w:name="z35662" w:id="1727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271"/>
    <w:bookmarkStart w:name="z35663" w:id="1727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272"/>
    <w:bookmarkStart w:name="z35664" w:id="1727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273"/>
    <w:bookmarkStart w:name="z35665" w:id="1727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274"/>
    <w:bookmarkStart w:name="z35666" w:id="1727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275"/>
    <w:bookmarkStart w:name="z35667" w:id="17276"/>
    <w:p>
      <w:pPr>
        <w:spacing w:after="0"/>
        <w:ind w:left="0"/>
        <w:jc w:val="left"/>
      </w:pPr>
      <w:r>
        <w:rPr>
          <w:rFonts w:ascii="Times New Roman"/>
          <w:b/>
          <w:i w:val="false"/>
          <w:color w:val="000000"/>
        </w:rPr>
        <w:t xml:space="preserve"> 4-тарау. Басқарманың мүлкі</w:t>
      </w:r>
    </w:p>
    <w:bookmarkEnd w:id="17276"/>
    <w:bookmarkStart w:name="z35668" w:id="1727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277"/>
    <w:bookmarkStart w:name="z35669" w:id="1727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278"/>
    <w:bookmarkStart w:name="z35670" w:id="1727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279"/>
    <w:bookmarkStart w:name="z35671" w:id="1728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280"/>
    <w:bookmarkStart w:name="z35672" w:id="17281"/>
    <w:p>
      <w:pPr>
        <w:spacing w:after="0"/>
        <w:ind w:left="0"/>
        <w:jc w:val="left"/>
      </w:pPr>
      <w:r>
        <w:rPr>
          <w:rFonts w:ascii="Times New Roman"/>
          <w:b/>
          <w:i w:val="false"/>
          <w:color w:val="000000"/>
        </w:rPr>
        <w:t xml:space="preserve"> 5-тарау. Басқарманы қайта ұйымдастыру және тарату</w:t>
      </w:r>
    </w:p>
    <w:bookmarkEnd w:id="17281"/>
    <w:bookmarkStart w:name="z35673" w:id="1728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2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207-қосымша</w:t>
            </w:r>
          </w:p>
        </w:tc>
      </w:tr>
    </w:tbl>
    <w:bookmarkStart w:name="z15959" w:id="1728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Түлкібас аудандық санитариялық-эпидемиологиялық бақылау басқармасы" республикалық мемлекеттік мекемесінің ережесі</w:t>
      </w:r>
    </w:p>
    <w:bookmarkEnd w:id="17283"/>
    <w:p>
      <w:pPr>
        <w:spacing w:after="0"/>
        <w:ind w:left="0"/>
        <w:jc w:val="both"/>
      </w:pPr>
      <w:r>
        <w:rPr>
          <w:rFonts w:ascii="Times New Roman"/>
          <w:b w:val="false"/>
          <w:i w:val="false"/>
          <w:color w:val="ff0000"/>
          <w:sz w:val="28"/>
        </w:rPr>
        <w:t xml:space="preserve">
      Ескерту. 207-қосымша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674" w:id="17284"/>
    <w:p>
      <w:pPr>
        <w:spacing w:after="0"/>
        <w:ind w:left="0"/>
        <w:jc w:val="left"/>
      </w:pPr>
      <w:r>
        <w:rPr>
          <w:rFonts w:ascii="Times New Roman"/>
          <w:b/>
          <w:i w:val="false"/>
          <w:color w:val="000000"/>
        </w:rPr>
        <w:t xml:space="preserve"> 1-тарау. Жалпы ережелер</w:t>
      </w:r>
    </w:p>
    <w:bookmarkEnd w:id="17284"/>
    <w:bookmarkStart w:name="z35675" w:id="1728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Түлкібас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285"/>
    <w:bookmarkStart w:name="z35676" w:id="1728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286"/>
    <w:bookmarkStart w:name="z35677" w:id="1728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287"/>
    <w:bookmarkStart w:name="z35678" w:id="1728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288"/>
    <w:bookmarkStart w:name="z35679" w:id="1728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289"/>
    <w:bookmarkStart w:name="z35680" w:id="1729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290"/>
    <w:bookmarkStart w:name="z35681" w:id="1729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291"/>
    <w:bookmarkStart w:name="z35682" w:id="17292"/>
    <w:p>
      <w:pPr>
        <w:spacing w:after="0"/>
        <w:ind w:left="0"/>
        <w:jc w:val="both"/>
      </w:pPr>
      <w:r>
        <w:rPr>
          <w:rFonts w:ascii="Times New Roman"/>
          <w:b w:val="false"/>
          <w:i w:val="false"/>
          <w:color w:val="000000"/>
          <w:sz w:val="28"/>
        </w:rPr>
        <w:t>
      8. Заңды тұлғаның орналасқан жері – индекс 161300, Қазақстан Республикасы, Түркістан облысы, Түлкібас ауданы, Майлыкент ауылдық округі, Тұрар Рысқұлов ауылы, Жантуров көшесі, 13 үй.</w:t>
      </w:r>
    </w:p>
    <w:bookmarkEnd w:id="17292"/>
    <w:bookmarkStart w:name="z35683" w:id="1729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Түлкібас аудандық санитариялық-эпидемиологиялық бақылау басқармасы" республикалық мемлекеттік мекемесі.</w:t>
      </w:r>
    </w:p>
    <w:bookmarkEnd w:id="17293"/>
    <w:bookmarkStart w:name="z35684" w:id="1729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294"/>
    <w:bookmarkStart w:name="z35685" w:id="1729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295"/>
    <w:bookmarkStart w:name="z35686" w:id="1729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296"/>
    <w:bookmarkStart w:name="z35687" w:id="1729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297"/>
    <w:bookmarkStart w:name="z35688" w:id="1729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298"/>
    <w:bookmarkStart w:name="z35689" w:id="17299"/>
    <w:p>
      <w:pPr>
        <w:spacing w:after="0"/>
        <w:ind w:left="0"/>
        <w:jc w:val="both"/>
      </w:pPr>
      <w:r>
        <w:rPr>
          <w:rFonts w:ascii="Times New Roman"/>
          <w:b w:val="false"/>
          <w:i w:val="false"/>
          <w:color w:val="000000"/>
          <w:sz w:val="28"/>
        </w:rPr>
        <w:t>
      13. Міндеттері:</w:t>
      </w:r>
    </w:p>
    <w:bookmarkEnd w:id="17299"/>
    <w:bookmarkStart w:name="z35690" w:id="1730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300"/>
    <w:bookmarkStart w:name="z35691" w:id="1730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301"/>
    <w:bookmarkStart w:name="z35692" w:id="1730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302"/>
    <w:bookmarkStart w:name="z35693" w:id="17303"/>
    <w:p>
      <w:pPr>
        <w:spacing w:after="0"/>
        <w:ind w:left="0"/>
        <w:jc w:val="both"/>
      </w:pPr>
      <w:r>
        <w:rPr>
          <w:rFonts w:ascii="Times New Roman"/>
          <w:b w:val="false"/>
          <w:i w:val="false"/>
          <w:color w:val="000000"/>
          <w:sz w:val="28"/>
        </w:rPr>
        <w:t>
      14. Құқықтары мен міндеттері:</w:t>
      </w:r>
    </w:p>
    <w:bookmarkEnd w:id="17303"/>
    <w:bookmarkStart w:name="z35694" w:id="1730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304"/>
    <w:bookmarkStart w:name="z35695" w:id="1730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305"/>
    <w:bookmarkStart w:name="z35696" w:id="1730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306"/>
    <w:bookmarkStart w:name="z35697" w:id="1730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307"/>
    <w:bookmarkStart w:name="z35698" w:id="1730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308"/>
    <w:bookmarkStart w:name="z35699" w:id="1730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309"/>
    <w:bookmarkStart w:name="z35700" w:id="1731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310"/>
    <w:bookmarkStart w:name="z35701" w:id="1731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311"/>
    <w:bookmarkStart w:name="z35702" w:id="1731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312"/>
    <w:bookmarkStart w:name="z35703" w:id="17313"/>
    <w:p>
      <w:pPr>
        <w:spacing w:after="0"/>
        <w:ind w:left="0"/>
        <w:jc w:val="both"/>
      </w:pPr>
      <w:r>
        <w:rPr>
          <w:rFonts w:ascii="Times New Roman"/>
          <w:b w:val="false"/>
          <w:i w:val="false"/>
          <w:color w:val="000000"/>
          <w:sz w:val="28"/>
        </w:rPr>
        <w:t>
      15. Функциялары:</w:t>
      </w:r>
    </w:p>
    <w:bookmarkEnd w:id="17313"/>
    <w:bookmarkStart w:name="z35704" w:id="17314"/>
    <w:p>
      <w:pPr>
        <w:spacing w:after="0"/>
        <w:ind w:left="0"/>
        <w:jc w:val="both"/>
      </w:pPr>
      <w:r>
        <w:rPr>
          <w:rFonts w:ascii="Times New Roman"/>
          <w:b w:val="false"/>
          <w:i w:val="false"/>
          <w:color w:val="000000"/>
          <w:sz w:val="28"/>
        </w:rPr>
        <w:t>
      1) реттелетін салада мемлекеттік саясатты іске асыру;</w:t>
      </w:r>
    </w:p>
    <w:bookmarkEnd w:id="17314"/>
    <w:bookmarkStart w:name="z35705" w:id="1731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315"/>
    <w:bookmarkStart w:name="z35706" w:id="1731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316"/>
    <w:bookmarkStart w:name="z35707" w:id="1731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317"/>
    <w:bookmarkStart w:name="z35708" w:id="1731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318"/>
    <w:bookmarkStart w:name="z35709" w:id="1731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31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5710" w:id="1732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32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5711" w:id="1732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321"/>
    <w:bookmarkStart w:name="z35712" w:id="1732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322"/>
    <w:bookmarkStart w:name="z35713" w:id="1732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323"/>
    <w:bookmarkStart w:name="z35714" w:id="1732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3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716" w:id="1732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7325"/>
    <w:bookmarkStart w:name="z35717" w:id="1732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326"/>
    <w:bookmarkStart w:name="z35718" w:id="1732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327"/>
    <w:bookmarkStart w:name="z35719" w:id="1732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3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722" w:id="1732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329"/>
    <w:bookmarkStart w:name="z35723" w:id="1733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330"/>
    <w:bookmarkStart w:name="z35724" w:id="1733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331"/>
    <w:bookmarkStart w:name="z35725" w:id="1733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332"/>
    <w:bookmarkStart w:name="z35726" w:id="1733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333"/>
    <w:bookmarkStart w:name="z35727" w:id="1733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7334"/>
    <w:bookmarkStart w:name="z35728" w:id="1733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335"/>
    <w:bookmarkStart w:name="z35729" w:id="1733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7336"/>
    <w:bookmarkStart w:name="z35730" w:id="1733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337"/>
    <w:bookmarkStart w:name="z35731" w:id="1733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733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5732" w:id="17339"/>
    <w:p>
      <w:pPr>
        <w:spacing w:after="0"/>
        <w:ind w:left="0"/>
        <w:jc w:val="both"/>
      </w:pPr>
      <w:r>
        <w:rPr>
          <w:rFonts w:ascii="Times New Roman"/>
          <w:b w:val="false"/>
          <w:i w:val="false"/>
          <w:color w:val="000000"/>
          <w:sz w:val="28"/>
        </w:rPr>
        <w:t>
      29) мыналарды:</w:t>
      </w:r>
    </w:p>
    <w:bookmarkEnd w:id="17339"/>
    <w:bookmarkStart w:name="z35733" w:id="1734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34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5734" w:id="1734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341"/>
    <w:bookmarkStart w:name="z35735" w:id="1734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3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5736" w:id="1734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343"/>
    <w:bookmarkStart w:name="z35737" w:id="1734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344"/>
    <w:bookmarkStart w:name="z35738" w:id="1734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345"/>
    <w:bookmarkStart w:name="z35739" w:id="1734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346"/>
    <w:bookmarkStart w:name="z35740" w:id="17347"/>
    <w:p>
      <w:pPr>
        <w:spacing w:after="0"/>
        <w:ind w:left="0"/>
        <w:jc w:val="both"/>
      </w:pPr>
      <w:r>
        <w:rPr>
          <w:rFonts w:ascii="Times New Roman"/>
          <w:b w:val="false"/>
          <w:i w:val="false"/>
          <w:color w:val="000000"/>
          <w:sz w:val="28"/>
        </w:rPr>
        <w:t>
      19. Басқарма басшысының өкілеттіктері:</w:t>
      </w:r>
    </w:p>
    <w:bookmarkEnd w:id="17347"/>
    <w:bookmarkStart w:name="z35741" w:id="1734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348"/>
    <w:bookmarkStart w:name="z35742" w:id="1734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349"/>
    <w:bookmarkStart w:name="z35743" w:id="1735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350"/>
    <w:bookmarkStart w:name="z35744" w:id="1735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351"/>
    <w:bookmarkStart w:name="z35745" w:id="1735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352"/>
    <w:bookmarkStart w:name="z35746" w:id="1735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353"/>
    <w:bookmarkStart w:name="z35747" w:id="17354"/>
    <w:p>
      <w:pPr>
        <w:spacing w:after="0"/>
        <w:ind w:left="0"/>
        <w:jc w:val="left"/>
      </w:pPr>
      <w:r>
        <w:rPr>
          <w:rFonts w:ascii="Times New Roman"/>
          <w:b/>
          <w:i w:val="false"/>
          <w:color w:val="000000"/>
        </w:rPr>
        <w:t xml:space="preserve"> 4-тарау. Басқарманың мүлкі</w:t>
      </w:r>
    </w:p>
    <w:bookmarkEnd w:id="17354"/>
    <w:bookmarkStart w:name="z35748" w:id="1735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355"/>
    <w:bookmarkStart w:name="z35749" w:id="1735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356"/>
    <w:bookmarkStart w:name="z35750" w:id="1735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357"/>
    <w:bookmarkStart w:name="z35751" w:id="1735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358"/>
    <w:bookmarkStart w:name="z35752" w:id="17359"/>
    <w:p>
      <w:pPr>
        <w:spacing w:after="0"/>
        <w:ind w:left="0"/>
        <w:jc w:val="left"/>
      </w:pPr>
      <w:r>
        <w:rPr>
          <w:rFonts w:ascii="Times New Roman"/>
          <w:b/>
          <w:i w:val="false"/>
          <w:color w:val="000000"/>
        </w:rPr>
        <w:t xml:space="preserve"> 5-тарау. Басқарманы қайта ұйымдастыру және тарату</w:t>
      </w:r>
    </w:p>
    <w:bookmarkEnd w:id="17359"/>
    <w:bookmarkStart w:name="z35753" w:id="1736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3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208-қосымша</w:t>
            </w:r>
          </w:p>
        </w:tc>
      </w:tr>
    </w:tbl>
    <w:bookmarkStart w:name="z16035" w:id="1736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Түркістан қалалық санитариялық-эпидемиологиялық бақылау басқармасы" республикалық мемлекеттік мекемесінің ережесі</w:t>
      </w:r>
    </w:p>
    <w:bookmarkEnd w:id="17361"/>
    <w:p>
      <w:pPr>
        <w:spacing w:after="0"/>
        <w:ind w:left="0"/>
        <w:jc w:val="both"/>
      </w:pPr>
      <w:r>
        <w:rPr>
          <w:rFonts w:ascii="Times New Roman"/>
          <w:b w:val="false"/>
          <w:i w:val="false"/>
          <w:color w:val="ff0000"/>
          <w:sz w:val="28"/>
        </w:rPr>
        <w:t xml:space="preserve">
      Ескерту. 208-қосымша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754" w:id="17362"/>
    <w:p>
      <w:pPr>
        <w:spacing w:after="0"/>
        <w:ind w:left="0"/>
        <w:jc w:val="left"/>
      </w:pPr>
      <w:r>
        <w:rPr>
          <w:rFonts w:ascii="Times New Roman"/>
          <w:b/>
          <w:i w:val="false"/>
          <w:color w:val="000000"/>
        </w:rPr>
        <w:t xml:space="preserve"> 1-тарау. Жалпы ережелер</w:t>
      </w:r>
    </w:p>
    <w:bookmarkEnd w:id="17362"/>
    <w:bookmarkStart w:name="z35755" w:id="1736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Түркістан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363"/>
    <w:bookmarkStart w:name="z35756" w:id="1736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364"/>
    <w:bookmarkStart w:name="z35757" w:id="1736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365"/>
    <w:bookmarkStart w:name="z35758" w:id="1736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366"/>
    <w:bookmarkStart w:name="z35759" w:id="1736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367"/>
    <w:bookmarkStart w:name="z35760" w:id="1736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368"/>
    <w:bookmarkStart w:name="z35761" w:id="1736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369"/>
    <w:bookmarkStart w:name="z35762" w:id="17370"/>
    <w:p>
      <w:pPr>
        <w:spacing w:after="0"/>
        <w:ind w:left="0"/>
        <w:jc w:val="both"/>
      </w:pPr>
      <w:r>
        <w:rPr>
          <w:rFonts w:ascii="Times New Roman"/>
          <w:b w:val="false"/>
          <w:i w:val="false"/>
          <w:color w:val="000000"/>
          <w:sz w:val="28"/>
        </w:rPr>
        <w:t>
      8. Заңды тұлғаның орналасқан жері – индекс 161200, Қазақстан Республикасы, Түркістан облысы, Түркістан қаласы, 1 шағын аудан, 50А құрылыс.</w:t>
      </w:r>
    </w:p>
    <w:bookmarkEnd w:id="17370"/>
    <w:bookmarkStart w:name="z35763" w:id="1737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Түркістан қалалық санитариялық-эпидемиологиялық бақылау басқармасы" республикалық мемлекеттік мекемесі.</w:t>
      </w:r>
    </w:p>
    <w:bookmarkEnd w:id="17371"/>
    <w:bookmarkStart w:name="z35764" w:id="1737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372"/>
    <w:bookmarkStart w:name="z35765" w:id="1737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373"/>
    <w:bookmarkStart w:name="z35766" w:id="1737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374"/>
    <w:bookmarkStart w:name="z35767" w:id="1737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375"/>
    <w:bookmarkStart w:name="z35768" w:id="1737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376"/>
    <w:bookmarkStart w:name="z35769" w:id="17377"/>
    <w:p>
      <w:pPr>
        <w:spacing w:after="0"/>
        <w:ind w:left="0"/>
        <w:jc w:val="both"/>
      </w:pPr>
      <w:r>
        <w:rPr>
          <w:rFonts w:ascii="Times New Roman"/>
          <w:b w:val="false"/>
          <w:i w:val="false"/>
          <w:color w:val="000000"/>
          <w:sz w:val="28"/>
        </w:rPr>
        <w:t>
      13. Міндеттері:</w:t>
      </w:r>
    </w:p>
    <w:bookmarkEnd w:id="17377"/>
    <w:bookmarkStart w:name="z35770" w:id="1737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378"/>
    <w:bookmarkStart w:name="z35771" w:id="1737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379"/>
    <w:bookmarkStart w:name="z35772" w:id="1738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380"/>
    <w:bookmarkStart w:name="z35773" w:id="17381"/>
    <w:p>
      <w:pPr>
        <w:spacing w:after="0"/>
        <w:ind w:left="0"/>
        <w:jc w:val="both"/>
      </w:pPr>
      <w:r>
        <w:rPr>
          <w:rFonts w:ascii="Times New Roman"/>
          <w:b w:val="false"/>
          <w:i w:val="false"/>
          <w:color w:val="000000"/>
          <w:sz w:val="28"/>
        </w:rPr>
        <w:t>
      14. Құқықтары мен міндеттері:</w:t>
      </w:r>
    </w:p>
    <w:bookmarkEnd w:id="17381"/>
    <w:bookmarkStart w:name="z35774" w:id="1738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382"/>
    <w:bookmarkStart w:name="z35775" w:id="1738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383"/>
    <w:bookmarkStart w:name="z35776" w:id="1738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384"/>
    <w:bookmarkStart w:name="z35777" w:id="1738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385"/>
    <w:bookmarkStart w:name="z35778" w:id="1738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386"/>
    <w:bookmarkStart w:name="z35779" w:id="1738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387"/>
    <w:bookmarkStart w:name="z35780" w:id="1738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388"/>
    <w:bookmarkStart w:name="z35781" w:id="1738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389"/>
    <w:bookmarkStart w:name="z35782" w:id="1739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390"/>
    <w:bookmarkStart w:name="z35783" w:id="17391"/>
    <w:p>
      <w:pPr>
        <w:spacing w:after="0"/>
        <w:ind w:left="0"/>
        <w:jc w:val="both"/>
      </w:pPr>
      <w:r>
        <w:rPr>
          <w:rFonts w:ascii="Times New Roman"/>
          <w:b w:val="false"/>
          <w:i w:val="false"/>
          <w:color w:val="000000"/>
          <w:sz w:val="28"/>
        </w:rPr>
        <w:t>
      15. Функциялары:</w:t>
      </w:r>
    </w:p>
    <w:bookmarkEnd w:id="17391"/>
    <w:bookmarkStart w:name="z35784" w:id="17392"/>
    <w:p>
      <w:pPr>
        <w:spacing w:after="0"/>
        <w:ind w:left="0"/>
        <w:jc w:val="both"/>
      </w:pPr>
      <w:r>
        <w:rPr>
          <w:rFonts w:ascii="Times New Roman"/>
          <w:b w:val="false"/>
          <w:i w:val="false"/>
          <w:color w:val="000000"/>
          <w:sz w:val="28"/>
        </w:rPr>
        <w:t>
      1) реттелетін салада мемлекеттік саясатты іске асыру;</w:t>
      </w:r>
    </w:p>
    <w:bookmarkEnd w:id="17392"/>
    <w:bookmarkStart w:name="z35785" w:id="1739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393"/>
    <w:bookmarkStart w:name="z35786" w:id="1739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394"/>
    <w:bookmarkStart w:name="z35787" w:id="1739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395"/>
    <w:bookmarkStart w:name="z35788" w:id="1739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396"/>
    <w:bookmarkStart w:name="z35789" w:id="1739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39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5790" w:id="1739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39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5791" w:id="1739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399"/>
    <w:bookmarkStart w:name="z35792" w:id="1740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400"/>
    <w:bookmarkStart w:name="z35793" w:id="1740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401"/>
    <w:bookmarkStart w:name="z35794" w:id="1740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4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796" w:id="1740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7403"/>
    <w:bookmarkStart w:name="z35797" w:id="1740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404"/>
    <w:bookmarkStart w:name="z35798" w:id="1740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405"/>
    <w:bookmarkStart w:name="z35801" w:id="1740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4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802" w:id="1740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407"/>
    <w:bookmarkStart w:name="z35803" w:id="1740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408"/>
    <w:bookmarkStart w:name="z35804" w:id="1740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409"/>
    <w:bookmarkStart w:name="z35805" w:id="1741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410"/>
    <w:bookmarkStart w:name="z35806" w:id="1741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411"/>
    <w:bookmarkStart w:name="z35807" w:id="1741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7412"/>
    <w:bookmarkStart w:name="z35808" w:id="1741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413"/>
    <w:bookmarkStart w:name="z35809" w:id="1741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7414"/>
    <w:bookmarkStart w:name="z35810" w:id="1741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415"/>
    <w:bookmarkStart w:name="z35811" w:id="1741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741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5812" w:id="17417"/>
    <w:p>
      <w:pPr>
        <w:spacing w:after="0"/>
        <w:ind w:left="0"/>
        <w:jc w:val="both"/>
      </w:pPr>
      <w:r>
        <w:rPr>
          <w:rFonts w:ascii="Times New Roman"/>
          <w:b w:val="false"/>
          <w:i w:val="false"/>
          <w:color w:val="000000"/>
          <w:sz w:val="28"/>
        </w:rPr>
        <w:t>
      29) мыналарды:</w:t>
      </w:r>
    </w:p>
    <w:bookmarkEnd w:id="17417"/>
    <w:bookmarkStart w:name="z35813" w:id="1741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41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5814" w:id="1741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419"/>
    <w:bookmarkStart w:name="z35815" w:id="1742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4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5816" w:id="1742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421"/>
    <w:bookmarkStart w:name="z35817" w:id="1742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422"/>
    <w:bookmarkStart w:name="z35818" w:id="1742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423"/>
    <w:bookmarkStart w:name="z35819" w:id="1742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424"/>
    <w:bookmarkStart w:name="z35820" w:id="17425"/>
    <w:p>
      <w:pPr>
        <w:spacing w:after="0"/>
        <w:ind w:left="0"/>
        <w:jc w:val="both"/>
      </w:pPr>
      <w:r>
        <w:rPr>
          <w:rFonts w:ascii="Times New Roman"/>
          <w:b w:val="false"/>
          <w:i w:val="false"/>
          <w:color w:val="000000"/>
          <w:sz w:val="28"/>
        </w:rPr>
        <w:t>
      19. Басқарма басшысының өкілеттіктері:</w:t>
      </w:r>
    </w:p>
    <w:bookmarkEnd w:id="17425"/>
    <w:bookmarkStart w:name="z35821" w:id="1742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426"/>
    <w:bookmarkStart w:name="z35822" w:id="1742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427"/>
    <w:bookmarkStart w:name="z35823" w:id="1742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428"/>
    <w:bookmarkStart w:name="z35824" w:id="1742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429"/>
    <w:bookmarkStart w:name="z35825" w:id="1743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430"/>
    <w:bookmarkStart w:name="z35826" w:id="1743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431"/>
    <w:bookmarkStart w:name="z35827" w:id="17432"/>
    <w:p>
      <w:pPr>
        <w:spacing w:after="0"/>
        <w:ind w:left="0"/>
        <w:jc w:val="left"/>
      </w:pPr>
      <w:r>
        <w:rPr>
          <w:rFonts w:ascii="Times New Roman"/>
          <w:b/>
          <w:i w:val="false"/>
          <w:color w:val="000000"/>
        </w:rPr>
        <w:t xml:space="preserve"> 4-тарау. Басқарманың мүлкі</w:t>
      </w:r>
    </w:p>
    <w:bookmarkEnd w:id="17432"/>
    <w:bookmarkStart w:name="z35828" w:id="1743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433"/>
    <w:bookmarkStart w:name="z35829" w:id="1743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434"/>
    <w:bookmarkStart w:name="z35830" w:id="1743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435"/>
    <w:bookmarkStart w:name="z35831" w:id="1743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436"/>
    <w:bookmarkStart w:name="z35832" w:id="17437"/>
    <w:p>
      <w:pPr>
        <w:spacing w:after="0"/>
        <w:ind w:left="0"/>
        <w:jc w:val="left"/>
      </w:pPr>
      <w:r>
        <w:rPr>
          <w:rFonts w:ascii="Times New Roman"/>
          <w:b/>
          <w:i w:val="false"/>
          <w:color w:val="000000"/>
        </w:rPr>
        <w:t xml:space="preserve"> 5-тарау. Басқарманы қайта ұйымдастыру және тарату</w:t>
      </w:r>
    </w:p>
    <w:bookmarkEnd w:id="17437"/>
    <w:bookmarkStart w:name="z35833" w:id="1743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4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209-қосымша</w:t>
            </w:r>
          </w:p>
        </w:tc>
      </w:tr>
    </w:tbl>
    <w:bookmarkStart w:name="z16110" w:id="1743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Шардара аудандық санитариялық-эпидемиологиялық бақылау басқармасы" республикалық мемлекеттік мекемесінің ережесі</w:t>
      </w:r>
    </w:p>
    <w:bookmarkEnd w:id="17439"/>
    <w:p>
      <w:pPr>
        <w:spacing w:after="0"/>
        <w:ind w:left="0"/>
        <w:jc w:val="both"/>
      </w:pPr>
      <w:r>
        <w:rPr>
          <w:rFonts w:ascii="Times New Roman"/>
          <w:b w:val="false"/>
          <w:i w:val="false"/>
          <w:color w:val="ff0000"/>
          <w:sz w:val="28"/>
        </w:rPr>
        <w:t xml:space="preserve">
      Ескерту. 209-қосымша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834" w:id="17440"/>
    <w:p>
      <w:pPr>
        <w:spacing w:after="0"/>
        <w:ind w:left="0"/>
        <w:jc w:val="left"/>
      </w:pPr>
      <w:r>
        <w:rPr>
          <w:rFonts w:ascii="Times New Roman"/>
          <w:b/>
          <w:i w:val="false"/>
          <w:color w:val="000000"/>
        </w:rPr>
        <w:t xml:space="preserve"> 1-тарау. Жалпы ережелер</w:t>
      </w:r>
    </w:p>
    <w:bookmarkEnd w:id="17440"/>
    <w:bookmarkStart w:name="z35835" w:id="1744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Шардара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441"/>
    <w:bookmarkStart w:name="z35836" w:id="1744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442"/>
    <w:bookmarkStart w:name="z35837" w:id="1744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443"/>
    <w:bookmarkStart w:name="z35838" w:id="1744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444"/>
    <w:bookmarkStart w:name="z35839" w:id="1744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445"/>
    <w:bookmarkStart w:name="z35840" w:id="1744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446"/>
    <w:bookmarkStart w:name="z35841" w:id="1744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447"/>
    <w:bookmarkStart w:name="z35842" w:id="17448"/>
    <w:p>
      <w:pPr>
        <w:spacing w:after="0"/>
        <w:ind w:left="0"/>
        <w:jc w:val="both"/>
      </w:pPr>
      <w:r>
        <w:rPr>
          <w:rFonts w:ascii="Times New Roman"/>
          <w:b w:val="false"/>
          <w:i w:val="false"/>
          <w:color w:val="000000"/>
          <w:sz w:val="28"/>
        </w:rPr>
        <w:t>
      8. Заңды тұлғаның орналасқан жері – индекс 161400, Қазақстан Республикасы, Түркістан облысы, Шардара ауданы, Шардара қаласы, Әшім Қасымов көшесі, 26 ғимарат.</w:t>
      </w:r>
    </w:p>
    <w:bookmarkEnd w:id="17448"/>
    <w:bookmarkStart w:name="z35843" w:id="1744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Шардара аудандық санитариялық-эпидемиологиялық бақылау басқармасы" республикалық мемлекеттік мекемесі.</w:t>
      </w:r>
    </w:p>
    <w:bookmarkEnd w:id="17449"/>
    <w:bookmarkStart w:name="z35844" w:id="1745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450"/>
    <w:bookmarkStart w:name="z35845" w:id="1745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451"/>
    <w:bookmarkStart w:name="z35846" w:id="1745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452"/>
    <w:bookmarkStart w:name="z35847" w:id="1745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453"/>
    <w:bookmarkStart w:name="z35848" w:id="1745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454"/>
    <w:bookmarkStart w:name="z35849" w:id="17455"/>
    <w:p>
      <w:pPr>
        <w:spacing w:after="0"/>
        <w:ind w:left="0"/>
        <w:jc w:val="both"/>
      </w:pPr>
      <w:r>
        <w:rPr>
          <w:rFonts w:ascii="Times New Roman"/>
          <w:b w:val="false"/>
          <w:i w:val="false"/>
          <w:color w:val="000000"/>
          <w:sz w:val="28"/>
        </w:rPr>
        <w:t>
      13. Міндеттері:</w:t>
      </w:r>
    </w:p>
    <w:bookmarkEnd w:id="17455"/>
    <w:bookmarkStart w:name="z35850" w:id="1745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456"/>
    <w:bookmarkStart w:name="z35851" w:id="1745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457"/>
    <w:bookmarkStart w:name="z35852" w:id="1745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458"/>
    <w:bookmarkStart w:name="z35853" w:id="17459"/>
    <w:p>
      <w:pPr>
        <w:spacing w:after="0"/>
        <w:ind w:left="0"/>
        <w:jc w:val="both"/>
      </w:pPr>
      <w:r>
        <w:rPr>
          <w:rFonts w:ascii="Times New Roman"/>
          <w:b w:val="false"/>
          <w:i w:val="false"/>
          <w:color w:val="000000"/>
          <w:sz w:val="28"/>
        </w:rPr>
        <w:t>
      14. Құқықтары мен міндеттері:</w:t>
      </w:r>
    </w:p>
    <w:bookmarkEnd w:id="17459"/>
    <w:bookmarkStart w:name="z35854" w:id="1746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460"/>
    <w:bookmarkStart w:name="z35855" w:id="1746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461"/>
    <w:bookmarkStart w:name="z35856" w:id="1746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462"/>
    <w:bookmarkStart w:name="z35857" w:id="1746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463"/>
    <w:bookmarkStart w:name="z35858" w:id="1746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464"/>
    <w:bookmarkStart w:name="z35859" w:id="1746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465"/>
    <w:bookmarkStart w:name="z35860" w:id="1746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466"/>
    <w:bookmarkStart w:name="z35861" w:id="1746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467"/>
    <w:bookmarkStart w:name="z35862" w:id="1746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468"/>
    <w:bookmarkStart w:name="z35863" w:id="17469"/>
    <w:p>
      <w:pPr>
        <w:spacing w:after="0"/>
        <w:ind w:left="0"/>
        <w:jc w:val="both"/>
      </w:pPr>
      <w:r>
        <w:rPr>
          <w:rFonts w:ascii="Times New Roman"/>
          <w:b w:val="false"/>
          <w:i w:val="false"/>
          <w:color w:val="000000"/>
          <w:sz w:val="28"/>
        </w:rPr>
        <w:t>
      15. Функциялары:</w:t>
      </w:r>
    </w:p>
    <w:bookmarkEnd w:id="17469"/>
    <w:bookmarkStart w:name="z35864" w:id="17470"/>
    <w:p>
      <w:pPr>
        <w:spacing w:after="0"/>
        <w:ind w:left="0"/>
        <w:jc w:val="both"/>
      </w:pPr>
      <w:r>
        <w:rPr>
          <w:rFonts w:ascii="Times New Roman"/>
          <w:b w:val="false"/>
          <w:i w:val="false"/>
          <w:color w:val="000000"/>
          <w:sz w:val="28"/>
        </w:rPr>
        <w:t>
      1) реттелетін салада мемлекеттік саясатты іске асыру;</w:t>
      </w:r>
    </w:p>
    <w:bookmarkEnd w:id="17470"/>
    <w:bookmarkStart w:name="z35865" w:id="1747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471"/>
    <w:bookmarkStart w:name="z35866" w:id="1747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472"/>
    <w:bookmarkStart w:name="z35867" w:id="1747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473"/>
    <w:bookmarkStart w:name="z35868" w:id="1747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474"/>
    <w:bookmarkStart w:name="z35869" w:id="1747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47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5870" w:id="1747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47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5871" w:id="1747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477"/>
    <w:bookmarkStart w:name="z35872" w:id="1747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478"/>
    <w:bookmarkStart w:name="z35873" w:id="1747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479"/>
    <w:bookmarkStart w:name="z35874" w:id="1748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4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876" w:id="1748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7481"/>
    <w:bookmarkStart w:name="z35877" w:id="1748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482"/>
    <w:bookmarkStart w:name="z35878" w:id="1748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483"/>
    <w:bookmarkStart w:name="z35879" w:id="1748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4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882" w:id="1748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485"/>
    <w:bookmarkStart w:name="z35883" w:id="1748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486"/>
    <w:bookmarkStart w:name="z35884" w:id="1748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487"/>
    <w:bookmarkStart w:name="z35885" w:id="1748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488"/>
    <w:bookmarkStart w:name="z35886" w:id="1748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489"/>
    <w:bookmarkStart w:name="z35887" w:id="1749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7490"/>
    <w:bookmarkStart w:name="z35888" w:id="1749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491"/>
    <w:bookmarkStart w:name="z35889" w:id="1749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7492"/>
    <w:bookmarkStart w:name="z35890" w:id="1749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493"/>
    <w:bookmarkStart w:name="z35891" w:id="1749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749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5892" w:id="17495"/>
    <w:p>
      <w:pPr>
        <w:spacing w:after="0"/>
        <w:ind w:left="0"/>
        <w:jc w:val="both"/>
      </w:pPr>
      <w:r>
        <w:rPr>
          <w:rFonts w:ascii="Times New Roman"/>
          <w:b w:val="false"/>
          <w:i w:val="false"/>
          <w:color w:val="000000"/>
          <w:sz w:val="28"/>
        </w:rPr>
        <w:t>
      29) мыналарды:</w:t>
      </w:r>
    </w:p>
    <w:bookmarkEnd w:id="17495"/>
    <w:bookmarkStart w:name="z35893" w:id="1749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49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5894" w:id="1749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497"/>
    <w:bookmarkStart w:name="z35895" w:id="1749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4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5896" w:id="1749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499"/>
    <w:bookmarkStart w:name="z35897" w:id="1750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500"/>
    <w:bookmarkStart w:name="z35898" w:id="1750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501"/>
    <w:bookmarkStart w:name="z35899" w:id="1750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502"/>
    <w:bookmarkStart w:name="z35900" w:id="17503"/>
    <w:p>
      <w:pPr>
        <w:spacing w:after="0"/>
        <w:ind w:left="0"/>
        <w:jc w:val="both"/>
      </w:pPr>
      <w:r>
        <w:rPr>
          <w:rFonts w:ascii="Times New Roman"/>
          <w:b w:val="false"/>
          <w:i w:val="false"/>
          <w:color w:val="000000"/>
          <w:sz w:val="28"/>
        </w:rPr>
        <w:t>
      19. Басқарма басшысының өкілеттіктері:</w:t>
      </w:r>
    </w:p>
    <w:bookmarkEnd w:id="17503"/>
    <w:bookmarkStart w:name="z35901" w:id="1750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504"/>
    <w:bookmarkStart w:name="z35902" w:id="1750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505"/>
    <w:bookmarkStart w:name="z35903" w:id="1750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506"/>
    <w:bookmarkStart w:name="z35904" w:id="1750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507"/>
    <w:bookmarkStart w:name="z35905" w:id="1750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508"/>
    <w:bookmarkStart w:name="z35906" w:id="1750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509"/>
    <w:bookmarkStart w:name="z35907" w:id="17510"/>
    <w:p>
      <w:pPr>
        <w:spacing w:after="0"/>
        <w:ind w:left="0"/>
        <w:jc w:val="left"/>
      </w:pPr>
      <w:r>
        <w:rPr>
          <w:rFonts w:ascii="Times New Roman"/>
          <w:b/>
          <w:i w:val="false"/>
          <w:color w:val="000000"/>
        </w:rPr>
        <w:t xml:space="preserve"> 4-тарау. Басқарманың мүлкі</w:t>
      </w:r>
    </w:p>
    <w:bookmarkEnd w:id="17510"/>
    <w:bookmarkStart w:name="z35908" w:id="1751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511"/>
    <w:bookmarkStart w:name="z35909" w:id="1751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512"/>
    <w:bookmarkStart w:name="z35910" w:id="1751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513"/>
    <w:bookmarkStart w:name="z35911" w:id="1751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514"/>
    <w:bookmarkStart w:name="z35912" w:id="17515"/>
    <w:p>
      <w:pPr>
        <w:spacing w:after="0"/>
        <w:ind w:left="0"/>
        <w:jc w:val="left"/>
      </w:pPr>
      <w:r>
        <w:rPr>
          <w:rFonts w:ascii="Times New Roman"/>
          <w:b/>
          <w:i w:val="false"/>
          <w:color w:val="000000"/>
        </w:rPr>
        <w:t xml:space="preserve"> 5-тарау. Басқарманы қайта ұйымдастыру және тарату</w:t>
      </w:r>
    </w:p>
    <w:bookmarkEnd w:id="17515"/>
    <w:bookmarkStart w:name="z35913" w:id="1751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5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209-1-қосымша</w:t>
            </w:r>
          </w:p>
        </w:tc>
      </w:tr>
    </w:tbl>
    <w:bookmarkStart w:name="z19877" w:id="1751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Жаңаарқа аудандық санитариялық-эпидемиологиялық бақылау басқармасы" республикалық мемлекеттік мекемесінің ережесі</w:t>
      </w:r>
    </w:p>
    <w:bookmarkEnd w:id="17517"/>
    <w:p>
      <w:pPr>
        <w:spacing w:after="0"/>
        <w:ind w:left="0"/>
        <w:jc w:val="both"/>
      </w:pPr>
      <w:r>
        <w:rPr>
          <w:rFonts w:ascii="Times New Roman"/>
          <w:b w:val="false"/>
          <w:i w:val="false"/>
          <w:color w:val="ff0000"/>
          <w:sz w:val="28"/>
        </w:rPr>
        <w:t xml:space="preserve">
      Ескерту. Бұйрық 209-1-қосымшамен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878" w:id="17518"/>
    <w:p>
      <w:pPr>
        <w:spacing w:after="0"/>
        <w:ind w:left="0"/>
        <w:jc w:val="left"/>
      </w:pPr>
      <w:r>
        <w:rPr>
          <w:rFonts w:ascii="Times New Roman"/>
          <w:b/>
          <w:i w:val="false"/>
          <w:color w:val="000000"/>
        </w:rPr>
        <w:t xml:space="preserve"> 1-тарау. Жалпы ережелер</w:t>
      </w:r>
    </w:p>
    <w:bookmarkEnd w:id="17518"/>
    <w:bookmarkStart w:name="z19879" w:id="1751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Жаңаарқа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519"/>
    <w:bookmarkStart w:name="z19880" w:id="1752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520"/>
    <w:bookmarkStart w:name="z19881" w:id="1752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521"/>
    <w:bookmarkStart w:name="z19882" w:id="1752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522"/>
    <w:bookmarkStart w:name="z19883" w:id="1752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523"/>
    <w:bookmarkStart w:name="z19884" w:id="1752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524"/>
    <w:bookmarkStart w:name="z19885" w:id="1752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525"/>
    <w:bookmarkStart w:name="z19886" w:id="17526"/>
    <w:p>
      <w:pPr>
        <w:spacing w:after="0"/>
        <w:ind w:left="0"/>
        <w:jc w:val="both"/>
      </w:pPr>
      <w:r>
        <w:rPr>
          <w:rFonts w:ascii="Times New Roman"/>
          <w:b w:val="false"/>
          <w:i w:val="false"/>
          <w:color w:val="000000"/>
          <w:sz w:val="28"/>
        </w:rPr>
        <w:t>
      8. Заңды тұлғаның орналасқан жері – индекс 100500, Қазақстан Республикасы, Ұлытау облысы, Жаңаарқа ауданы, Жаңаарқа кенті, С.Сейфуллин көшесі, 63В ғим.</w:t>
      </w:r>
    </w:p>
    <w:bookmarkEnd w:id="17526"/>
    <w:bookmarkStart w:name="z19887" w:id="1752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Жаңаарқа аудандық санитариялық-эпидемиологиялық бақылау басқармасы" республикалық мемлекеттік мекемесі.</w:t>
      </w:r>
    </w:p>
    <w:bookmarkEnd w:id="17527"/>
    <w:bookmarkStart w:name="z19888" w:id="1752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528"/>
    <w:bookmarkStart w:name="z19889" w:id="1752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529"/>
    <w:bookmarkStart w:name="z19890" w:id="1753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530"/>
    <w:bookmarkStart w:name="z19891" w:id="1753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531"/>
    <w:bookmarkStart w:name="z19892" w:id="1753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532"/>
    <w:bookmarkStart w:name="z19893" w:id="17533"/>
    <w:p>
      <w:pPr>
        <w:spacing w:after="0"/>
        <w:ind w:left="0"/>
        <w:jc w:val="both"/>
      </w:pPr>
      <w:r>
        <w:rPr>
          <w:rFonts w:ascii="Times New Roman"/>
          <w:b w:val="false"/>
          <w:i w:val="false"/>
          <w:color w:val="000000"/>
          <w:sz w:val="28"/>
        </w:rPr>
        <w:t>
      13. Міндеттері:</w:t>
      </w:r>
    </w:p>
    <w:bookmarkEnd w:id="17533"/>
    <w:bookmarkStart w:name="z19894" w:id="1753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534"/>
    <w:bookmarkStart w:name="z19895" w:id="1753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535"/>
    <w:bookmarkStart w:name="z19896" w:id="1753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536"/>
    <w:bookmarkStart w:name="z19897" w:id="17537"/>
    <w:p>
      <w:pPr>
        <w:spacing w:after="0"/>
        <w:ind w:left="0"/>
        <w:jc w:val="both"/>
      </w:pPr>
      <w:r>
        <w:rPr>
          <w:rFonts w:ascii="Times New Roman"/>
          <w:b w:val="false"/>
          <w:i w:val="false"/>
          <w:color w:val="000000"/>
          <w:sz w:val="28"/>
        </w:rPr>
        <w:t>
      14. Құқықтары мен міндеттері:</w:t>
      </w:r>
    </w:p>
    <w:bookmarkEnd w:id="17537"/>
    <w:bookmarkStart w:name="z19898" w:id="1753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538"/>
    <w:bookmarkStart w:name="z19899" w:id="1753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539"/>
    <w:bookmarkStart w:name="z19900" w:id="1754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540"/>
    <w:bookmarkStart w:name="z19901" w:id="1754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541"/>
    <w:bookmarkStart w:name="z19902" w:id="1754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542"/>
    <w:bookmarkStart w:name="z19903" w:id="1754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543"/>
    <w:bookmarkStart w:name="z19904" w:id="1754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544"/>
    <w:bookmarkStart w:name="z19905" w:id="1754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545"/>
    <w:bookmarkStart w:name="z19906" w:id="1754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546"/>
    <w:bookmarkStart w:name="z19907" w:id="17547"/>
    <w:p>
      <w:pPr>
        <w:spacing w:after="0"/>
        <w:ind w:left="0"/>
        <w:jc w:val="both"/>
      </w:pPr>
      <w:r>
        <w:rPr>
          <w:rFonts w:ascii="Times New Roman"/>
          <w:b w:val="false"/>
          <w:i w:val="false"/>
          <w:color w:val="000000"/>
          <w:sz w:val="28"/>
        </w:rPr>
        <w:t>
      15. Функциялары:</w:t>
      </w:r>
    </w:p>
    <w:bookmarkEnd w:id="17547"/>
    <w:bookmarkStart w:name="z19908" w:id="17548"/>
    <w:p>
      <w:pPr>
        <w:spacing w:after="0"/>
        <w:ind w:left="0"/>
        <w:jc w:val="both"/>
      </w:pPr>
      <w:r>
        <w:rPr>
          <w:rFonts w:ascii="Times New Roman"/>
          <w:b w:val="false"/>
          <w:i w:val="false"/>
          <w:color w:val="000000"/>
          <w:sz w:val="28"/>
        </w:rPr>
        <w:t>
      1) реттелетін салада мемлекеттік саясатты іске асыру;</w:t>
      </w:r>
    </w:p>
    <w:bookmarkEnd w:id="17548"/>
    <w:bookmarkStart w:name="z19909" w:id="1754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549"/>
    <w:bookmarkStart w:name="z19910" w:id="1755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550"/>
    <w:bookmarkStart w:name="z19911" w:id="1755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551"/>
    <w:bookmarkStart w:name="z19912" w:id="1755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552"/>
    <w:bookmarkStart w:name="z19913" w:id="1755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55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9914" w:id="1755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55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9915" w:id="1755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555"/>
    <w:bookmarkStart w:name="z19916" w:id="1755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556"/>
    <w:bookmarkStart w:name="z19917" w:id="1755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557"/>
    <w:bookmarkStart w:name="z19918" w:id="1755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5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920" w:id="1755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7559"/>
    <w:bookmarkStart w:name="z19921" w:id="1756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560"/>
    <w:bookmarkStart w:name="z19922" w:id="1756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561"/>
    <w:bookmarkStart w:name="z19923" w:id="1756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5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19926" w:id="1756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563"/>
    <w:bookmarkStart w:name="z19927" w:id="1756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564"/>
    <w:bookmarkStart w:name="z19928" w:id="1756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565"/>
    <w:bookmarkStart w:name="z19929" w:id="1756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566"/>
    <w:bookmarkStart w:name="z19930" w:id="1756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567"/>
    <w:bookmarkStart w:name="z19931" w:id="1756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7568"/>
    <w:bookmarkStart w:name="z19932" w:id="1756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569"/>
    <w:bookmarkStart w:name="z19933" w:id="1757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7570"/>
    <w:bookmarkStart w:name="z19934" w:id="1757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571"/>
    <w:bookmarkStart w:name="z19935" w:id="1757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757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19936" w:id="17573"/>
    <w:p>
      <w:pPr>
        <w:spacing w:after="0"/>
        <w:ind w:left="0"/>
        <w:jc w:val="both"/>
      </w:pPr>
      <w:r>
        <w:rPr>
          <w:rFonts w:ascii="Times New Roman"/>
          <w:b w:val="false"/>
          <w:i w:val="false"/>
          <w:color w:val="000000"/>
          <w:sz w:val="28"/>
        </w:rPr>
        <w:t>
      29) мыналарды:</w:t>
      </w:r>
    </w:p>
    <w:bookmarkEnd w:id="17573"/>
    <w:bookmarkStart w:name="z19937" w:id="1757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57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19938" w:id="1757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575"/>
    <w:bookmarkStart w:name="z19939" w:id="1757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5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19940" w:id="1757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577"/>
    <w:bookmarkStart w:name="z19941" w:id="1757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578"/>
    <w:bookmarkStart w:name="z19942" w:id="1757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579"/>
    <w:bookmarkStart w:name="z19943" w:id="1758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580"/>
    <w:bookmarkStart w:name="z19944" w:id="17581"/>
    <w:p>
      <w:pPr>
        <w:spacing w:after="0"/>
        <w:ind w:left="0"/>
        <w:jc w:val="both"/>
      </w:pPr>
      <w:r>
        <w:rPr>
          <w:rFonts w:ascii="Times New Roman"/>
          <w:b w:val="false"/>
          <w:i w:val="false"/>
          <w:color w:val="000000"/>
          <w:sz w:val="28"/>
        </w:rPr>
        <w:t>
      19. Басқарма басшысының өкілеттіктері:</w:t>
      </w:r>
    </w:p>
    <w:bookmarkEnd w:id="17581"/>
    <w:bookmarkStart w:name="z19945" w:id="1758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582"/>
    <w:bookmarkStart w:name="z19946" w:id="1758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583"/>
    <w:bookmarkStart w:name="z19947" w:id="1758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584"/>
    <w:bookmarkStart w:name="z19948" w:id="1758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585"/>
    <w:bookmarkStart w:name="z19949" w:id="1758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586"/>
    <w:bookmarkStart w:name="z19950" w:id="1758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587"/>
    <w:bookmarkStart w:name="z19951" w:id="17588"/>
    <w:p>
      <w:pPr>
        <w:spacing w:after="0"/>
        <w:ind w:left="0"/>
        <w:jc w:val="left"/>
      </w:pPr>
      <w:r>
        <w:rPr>
          <w:rFonts w:ascii="Times New Roman"/>
          <w:b/>
          <w:i w:val="false"/>
          <w:color w:val="000000"/>
        </w:rPr>
        <w:t xml:space="preserve"> 4-тарау. Басқарманың мүлкі</w:t>
      </w:r>
    </w:p>
    <w:bookmarkEnd w:id="17588"/>
    <w:bookmarkStart w:name="z19952" w:id="1758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589"/>
    <w:bookmarkStart w:name="z19953" w:id="1759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590"/>
    <w:bookmarkStart w:name="z19954" w:id="1759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591"/>
    <w:bookmarkStart w:name="z19955" w:id="1759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592"/>
    <w:bookmarkStart w:name="z19956" w:id="17593"/>
    <w:p>
      <w:pPr>
        <w:spacing w:after="0"/>
        <w:ind w:left="0"/>
        <w:jc w:val="left"/>
      </w:pPr>
      <w:r>
        <w:rPr>
          <w:rFonts w:ascii="Times New Roman"/>
          <w:b/>
          <w:i w:val="false"/>
          <w:color w:val="000000"/>
        </w:rPr>
        <w:t xml:space="preserve"> 5-тарау. Басқарманы қайта ұйымдастыру және тарату</w:t>
      </w:r>
    </w:p>
    <w:bookmarkEnd w:id="17593"/>
    <w:bookmarkStart w:name="z19957" w:id="1759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5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209-2-қосымша</w:t>
            </w:r>
          </w:p>
        </w:tc>
      </w:tr>
    </w:tbl>
    <w:bookmarkStart w:name="z19959" w:id="1759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Жезқазған қалалық санитариялық-эпидемиологиялық бақылау басқармасы" республикалық мемлекеттік мекемесінің ережесі</w:t>
      </w:r>
    </w:p>
    <w:bookmarkEnd w:id="17595"/>
    <w:p>
      <w:pPr>
        <w:spacing w:after="0"/>
        <w:ind w:left="0"/>
        <w:jc w:val="both"/>
      </w:pPr>
      <w:r>
        <w:rPr>
          <w:rFonts w:ascii="Times New Roman"/>
          <w:b w:val="false"/>
          <w:i w:val="false"/>
          <w:color w:val="ff0000"/>
          <w:sz w:val="28"/>
        </w:rPr>
        <w:t xml:space="preserve">
      Ескерту. Бұйрық 209-2-қосымшамен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19960" w:id="17596"/>
    <w:p>
      <w:pPr>
        <w:spacing w:after="0"/>
        <w:ind w:left="0"/>
        <w:jc w:val="left"/>
      </w:pPr>
      <w:r>
        <w:rPr>
          <w:rFonts w:ascii="Times New Roman"/>
          <w:b/>
          <w:i w:val="false"/>
          <w:color w:val="000000"/>
        </w:rPr>
        <w:t xml:space="preserve"> 1-тарау. Жалпы ережелер</w:t>
      </w:r>
    </w:p>
    <w:bookmarkEnd w:id="17596"/>
    <w:bookmarkStart w:name="z19961" w:id="1759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Жезқазған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597"/>
    <w:bookmarkStart w:name="z19962" w:id="1759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598"/>
    <w:bookmarkStart w:name="z19963" w:id="1759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599"/>
    <w:bookmarkStart w:name="z19964" w:id="1760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600"/>
    <w:bookmarkStart w:name="z19965" w:id="1760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601"/>
    <w:bookmarkStart w:name="z19966" w:id="1760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602"/>
    <w:bookmarkStart w:name="z19967" w:id="1760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603"/>
    <w:bookmarkStart w:name="z19968" w:id="17604"/>
    <w:p>
      <w:pPr>
        <w:spacing w:after="0"/>
        <w:ind w:left="0"/>
        <w:jc w:val="both"/>
      </w:pPr>
      <w:r>
        <w:rPr>
          <w:rFonts w:ascii="Times New Roman"/>
          <w:b w:val="false"/>
          <w:i w:val="false"/>
          <w:color w:val="000000"/>
          <w:sz w:val="28"/>
        </w:rPr>
        <w:t>
      8. Заңды тұлғаның орналасқан жері – индекс 100600, Қазақстан Республикасы, Ұлытау облысы, Жезқазған қаласы, Гурбы көшесі, 6 ғим.</w:t>
      </w:r>
    </w:p>
    <w:bookmarkEnd w:id="17604"/>
    <w:bookmarkStart w:name="z19969" w:id="1760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Жезқазған қалалық санитариялық-эпидемиологиялық бақылау басқармасы" республикалық мемлекеттік мекемесі.</w:t>
      </w:r>
    </w:p>
    <w:bookmarkEnd w:id="17605"/>
    <w:bookmarkStart w:name="z19970" w:id="1760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606"/>
    <w:bookmarkStart w:name="z19971" w:id="1760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607"/>
    <w:bookmarkStart w:name="z19972" w:id="1760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608"/>
    <w:bookmarkStart w:name="z19973" w:id="1760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609"/>
    <w:bookmarkStart w:name="z19974" w:id="1761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610"/>
    <w:bookmarkStart w:name="z19975" w:id="17611"/>
    <w:p>
      <w:pPr>
        <w:spacing w:after="0"/>
        <w:ind w:left="0"/>
        <w:jc w:val="both"/>
      </w:pPr>
      <w:r>
        <w:rPr>
          <w:rFonts w:ascii="Times New Roman"/>
          <w:b w:val="false"/>
          <w:i w:val="false"/>
          <w:color w:val="000000"/>
          <w:sz w:val="28"/>
        </w:rPr>
        <w:t>
      13. Міндеттері:</w:t>
      </w:r>
    </w:p>
    <w:bookmarkEnd w:id="17611"/>
    <w:bookmarkStart w:name="z19976" w:id="1761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612"/>
    <w:bookmarkStart w:name="z19977" w:id="1761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613"/>
    <w:bookmarkStart w:name="z19978" w:id="1761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614"/>
    <w:bookmarkStart w:name="z19979" w:id="17615"/>
    <w:p>
      <w:pPr>
        <w:spacing w:after="0"/>
        <w:ind w:left="0"/>
        <w:jc w:val="both"/>
      </w:pPr>
      <w:r>
        <w:rPr>
          <w:rFonts w:ascii="Times New Roman"/>
          <w:b w:val="false"/>
          <w:i w:val="false"/>
          <w:color w:val="000000"/>
          <w:sz w:val="28"/>
        </w:rPr>
        <w:t>
      14. Құқықтары мен міндеттері:</w:t>
      </w:r>
    </w:p>
    <w:bookmarkEnd w:id="17615"/>
    <w:bookmarkStart w:name="z19980" w:id="1761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616"/>
    <w:bookmarkStart w:name="z19981" w:id="1761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617"/>
    <w:bookmarkStart w:name="z19982" w:id="1761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618"/>
    <w:bookmarkStart w:name="z19983" w:id="1761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619"/>
    <w:bookmarkStart w:name="z19984" w:id="1762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620"/>
    <w:bookmarkStart w:name="z19985" w:id="1762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621"/>
    <w:bookmarkStart w:name="z19986" w:id="1762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622"/>
    <w:bookmarkStart w:name="z19987" w:id="1762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623"/>
    <w:bookmarkStart w:name="z19988" w:id="1762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624"/>
    <w:bookmarkStart w:name="z19989" w:id="17625"/>
    <w:p>
      <w:pPr>
        <w:spacing w:after="0"/>
        <w:ind w:left="0"/>
        <w:jc w:val="both"/>
      </w:pPr>
      <w:r>
        <w:rPr>
          <w:rFonts w:ascii="Times New Roman"/>
          <w:b w:val="false"/>
          <w:i w:val="false"/>
          <w:color w:val="000000"/>
          <w:sz w:val="28"/>
        </w:rPr>
        <w:t>
      15. Функциялары:</w:t>
      </w:r>
    </w:p>
    <w:bookmarkEnd w:id="17625"/>
    <w:bookmarkStart w:name="z19990" w:id="17626"/>
    <w:p>
      <w:pPr>
        <w:spacing w:after="0"/>
        <w:ind w:left="0"/>
        <w:jc w:val="both"/>
      </w:pPr>
      <w:r>
        <w:rPr>
          <w:rFonts w:ascii="Times New Roman"/>
          <w:b w:val="false"/>
          <w:i w:val="false"/>
          <w:color w:val="000000"/>
          <w:sz w:val="28"/>
        </w:rPr>
        <w:t>
      1) реттелетін салада мемлекеттік саясатты іске асыру;</w:t>
      </w:r>
    </w:p>
    <w:bookmarkEnd w:id="17626"/>
    <w:bookmarkStart w:name="z19991" w:id="1762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627"/>
    <w:bookmarkStart w:name="z19992" w:id="1762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628"/>
    <w:bookmarkStart w:name="z19993" w:id="1762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629"/>
    <w:bookmarkStart w:name="z19994" w:id="1763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630"/>
    <w:bookmarkStart w:name="z19995" w:id="1763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63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19996" w:id="1763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63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19997" w:id="1763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633"/>
    <w:bookmarkStart w:name="z19998" w:id="1763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634"/>
    <w:bookmarkStart w:name="z19999" w:id="1763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635"/>
    <w:bookmarkStart w:name="z20000" w:id="1763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6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002" w:id="17637"/>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7637"/>
    <w:bookmarkStart w:name="z20003" w:id="1763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638"/>
    <w:bookmarkStart w:name="z20004" w:id="1763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639"/>
    <w:bookmarkStart w:name="z20005" w:id="1764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6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008" w:id="1764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641"/>
    <w:bookmarkStart w:name="z20009" w:id="1764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642"/>
    <w:bookmarkStart w:name="z20010" w:id="1764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643"/>
    <w:bookmarkStart w:name="z20011" w:id="1764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644"/>
    <w:bookmarkStart w:name="z20012" w:id="1764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645"/>
    <w:bookmarkStart w:name="z20013" w:id="17646"/>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7646"/>
    <w:bookmarkStart w:name="z20014" w:id="1764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647"/>
    <w:bookmarkStart w:name="z20015" w:id="1764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7648"/>
    <w:bookmarkStart w:name="z20016" w:id="1764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649"/>
    <w:bookmarkStart w:name="z20017" w:id="1765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7650"/>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0018" w:id="17651"/>
    <w:p>
      <w:pPr>
        <w:spacing w:after="0"/>
        <w:ind w:left="0"/>
        <w:jc w:val="both"/>
      </w:pPr>
      <w:r>
        <w:rPr>
          <w:rFonts w:ascii="Times New Roman"/>
          <w:b w:val="false"/>
          <w:i w:val="false"/>
          <w:color w:val="000000"/>
          <w:sz w:val="28"/>
        </w:rPr>
        <w:t>
      29) мыналарды:</w:t>
      </w:r>
    </w:p>
    <w:bookmarkEnd w:id="17651"/>
    <w:bookmarkStart w:name="z20019" w:id="1765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65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0020" w:id="1765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653"/>
    <w:bookmarkStart w:name="z20021" w:id="1765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6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0022" w:id="1765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655"/>
    <w:bookmarkStart w:name="z20023" w:id="1765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656"/>
    <w:bookmarkStart w:name="z20024" w:id="1765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657"/>
    <w:bookmarkStart w:name="z20025" w:id="1765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658"/>
    <w:bookmarkStart w:name="z20026" w:id="17659"/>
    <w:p>
      <w:pPr>
        <w:spacing w:after="0"/>
        <w:ind w:left="0"/>
        <w:jc w:val="both"/>
      </w:pPr>
      <w:r>
        <w:rPr>
          <w:rFonts w:ascii="Times New Roman"/>
          <w:b w:val="false"/>
          <w:i w:val="false"/>
          <w:color w:val="000000"/>
          <w:sz w:val="28"/>
        </w:rPr>
        <w:t>
      19. Басқарма басшысының өкілеттіктері:</w:t>
      </w:r>
    </w:p>
    <w:bookmarkEnd w:id="17659"/>
    <w:bookmarkStart w:name="z20027" w:id="1766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660"/>
    <w:bookmarkStart w:name="z20028" w:id="1766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661"/>
    <w:bookmarkStart w:name="z20029" w:id="1766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662"/>
    <w:bookmarkStart w:name="z20030" w:id="1766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663"/>
    <w:bookmarkStart w:name="z20031" w:id="1766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664"/>
    <w:bookmarkStart w:name="z20032" w:id="1766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665"/>
    <w:bookmarkStart w:name="z20033" w:id="17666"/>
    <w:p>
      <w:pPr>
        <w:spacing w:after="0"/>
        <w:ind w:left="0"/>
        <w:jc w:val="left"/>
      </w:pPr>
      <w:r>
        <w:rPr>
          <w:rFonts w:ascii="Times New Roman"/>
          <w:b/>
          <w:i w:val="false"/>
          <w:color w:val="000000"/>
        </w:rPr>
        <w:t xml:space="preserve"> 4-тарау. Басқарманың мүлкі</w:t>
      </w:r>
    </w:p>
    <w:bookmarkEnd w:id="17666"/>
    <w:bookmarkStart w:name="z20034" w:id="1766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667"/>
    <w:bookmarkStart w:name="z20035" w:id="1766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668"/>
    <w:bookmarkStart w:name="z20036" w:id="1766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669"/>
    <w:bookmarkStart w:name="z20037" w:id="1767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670"/>
    <w:bookmarkStart w:name="z20038" w:id="17671"/>
    <w:p>
      <w:pPr>
        <w:spacing w:after="0"/>
        <w:ind w:left="0"/>
        <w:jc w:val="left"/>
      </w:pPr>
      <w:r>
        <w:rPr>
          <w:rFonts w:ascii="Times New Roman"/>
          <w:b/>
          <w:i w:val="false"/>
          <w:color w:val="000000"/>
        </w:rPr>
        <w:t xml:space="preserve"> 5-тарау. Басқарманы қайта ұйымдастыру және тарату</w:t>
      </w:r>
    </w:p>
    <w:bookmarkEnd w:id="17671"/>
    <w:bookmarkStart w:name="z20039" w:id="1767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6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209-3-қосымша</w:t>
            </w:r>
          </w:p>
        </w:tc>
      </w:tr>
    </w:tbl>
    <w:bookmarkStart w:name="z20041" w:id="1767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Қаражал қалалық санитариялық-эпидемиологиялық бақылау басқармасы" республикалық мемлекеттік мекемесінің ережесі</w:t>
      </w:r>
    </w:p>
    <w:bookmarkEnd w:id="17673"/>
    <w:p>
      <w:pPr>
        <w:spacing w:after="0"/>
        <w:ind w:left="0"/>
        <w:jc w:val="both"/>
      </w:pPr>
      <w:r>
        <w:rPr>
          <w:rFonts w:ascii="Times New Roman"/>
          <w:b w:val="false"/>
          <w:i w:val="false"/>
          <w:color w:val="ff0000"/>
          <w:sz w:val="28"/>
        </w:rPr>
        <w:t xml:space="preserve">
      Ескерту. Бұйрық 209-3-қосымшамен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042" w:id="17674"/>
    <w:p>
      <w:pPr>
        <w:spacing w:after="0"/>
        <w:ind w:left="0"/>
        <w:jc w:val="left"/>
      </w:pPr>
      <w:r>
        <w:rPr>
          <w:rFonts w:ascii="Times New Roman"/>
          <w:b/>
          <w:i w:val="false"/>
          <w:color w:val="000000"/>
        </w:rPr>
        <w:t xml:space="preserve"> 1-тарау. Жалпы ережелер</w:t>
      </w:r>
    </w:p>
    <w:bookmarkEnd w:id="17674"/>
    <w:bookmarkStart w:name="z20043" w:id="1767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Қаражал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675"/>
    <w:bookmarkStart w:name="z20044" w:id="1767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676"/>
    <w:bookmarkStart w:name="z20045" w:id="1767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677"/>
    <w:bookmarkStart w:name="z20046" w:id="1767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678"/>
    <w:bookmarkStart w:name="z20047" w:id="1767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679"/>
    <w:bookmarkStart w:name="z20048" w:id="1768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680"/>
    <w:bookmarkStart w:name="z20049" w:id="1768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681"/>
    <w:bookmarkStart w:name="z20050" w:id="17682"/>
    <w:p>
      <w:pPr>
        <w:spacing w:after="0"/>
        <w:ind w:left="0"/>
        <w:jc w:val="both"/>
      </w:pPr>
      <w:r>
        <w:rPr>
          <w:rFonts w:ascii="Times New Roman"/>
          <w:b w:val="false"/>
          <w:i w:val="false"/>
          <w:color w:val="000000"/>
          <w:sz w:val="28"/>
        </w:rPr>
        <w:t>
      8. Заңды тұлғаның орналасқан жері – индекс 100700, Қазақстан Республикасы, Ұлытау облысы, Қаражал қаласы, Хамит Тойымбеков көшесі, 8 ғим.</w:t>
      </w:r>
    </w:p>
    <w:bookmarkEnd w:id="17682"/>
    <w:bookmarkStart w:name="z20051" w:id="1768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Қаражал қалалық санитариялық-эпидемиологиялық бақылау басқармасы" республикалық мемлекеттік мекемесі.</w:t>
      </w:r>
    </w:p>
    <w:bookmarkEnd w:id="17683"/>
    <w:bookmarkStart w:name="z20052" w:id="1768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684"/>
    <w:bookmarkStart w:name="z20053" w:id="1768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685"/>
    <w:bookmarkStart w:name="z20054" w:id="1768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686"/>
    <w:bookmarkStart w:name="z20055" w:id="1768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687"/>
    <w:bookmarkStart w:name="z20056" w:id="1768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688"/>
    <w:bookmarkStart w:name="z20057" w:id="17689"/>
    <w:p>
      <w:pPr>
        <w:spacing w:after="0"/>
        <w:ind w:left="0"/>
        <w:jc w:val="both"/>
      </w:pPr>
      <w:r>
        <w:rPr>
          <w:rFonts w:ascii="Times New Roman"/>
          <w:b w:val="false"/>
          <w:i w:val="false"/>
          <w:color w:val="000000"/>
          <w:sz w:val="28"/>
        </w:rPr>
        <w:t>
      13. Міндеттері:</w:t>
      </w:r>
    </w:p>
    <w:bookmarkEnd w:id="17689"/>
    <w:bookmarkStart w:name="z20058" w:id="1769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690"/>
    <w:bookmarkStart w:name="z20059" w:id="1769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691"/>
    <w:bookmarkStart w:name="z20060" w:id="1769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692"/>
    <w:bookmarkStart w:name="z20061" w:id="17693"/>
    <w:p>
      <w:pPr>
        <w:spacing w:after="0"/>
        <w:ind w:left="0"/>
        <w:jc w:val="both"/>
      </w:pPr>
      <w:r>
        <w:rPr>
          <w:rFonts w:ascii="Times New Roman"/>
          <w:b w:val="false"/>
          <w:i w:val="false"/>
          <w:color w:val="000000"/>
          <w:sz w:val="28"/>
        </w:rPr>
        <w:t>
      14. Құқықтары мен міндеттері:</w:t>
      </w:r>
    </w:p>
    <w:bookmarkEnd w:id="17693"/>
    <w:bookmarkStart w:name="z20062" w:id="1769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694"/>
    <w:bookmarkStart w:name="z20063" w:id="1769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695"/>
    <w:bookmarkStart w:name="z20064" w:id="1769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696"/>
    <w:bookmarkStart w:name="z20065" w:id="1769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697"/>
    <w:bookmarkStart w:name="z20066" w:id="1769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698"/>
    <w:bookmarkStart w:name="z20067" w:id="1769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699"/>
    <w:bookmarkStart w:name="z20068" w:id="1770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700"/>
    <w:bookmarkStart w:name="z20069" w:id="1770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701"/>
    <w:bookmarkStart w:name="z20070" w:id="1770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702"/>
    <w:bookmarkStart w:name="z20071" w:id="17703"/>
    <w:p>
      <w:pPr>
        <w:spacing w:after="0"/>
        <w:ind w:left="0"/>
        <w:jc w:val="both"/>
      </w:pPr>
      <w:r>
        <w:rPr>
          <w:rFonts w:ascii="Times New Roman"/>
          <w:b w:val="false"/>
          <w:i w:val="false"/>
          <w:color w:val="000000"/>
          <w:sz w:val="28"/>
        </w:rPr>
        <w:t>
      15. Функциялары:</w:t>
      </w:r>
    </w:p>
    <w:bookmarkEnd w:id="17703"/>
    <w:bookmarkStart w:name="z20072" w:id="17704"/>
    <w:p>
      <w:pPr>
        <w:spacing w:after="0"/>
        <w:ind w:left="0"/>
        <w:jc w:val="both"/>
      </w:pPr>
      <w:r>
        <w:rPr>
          <w:rFonts w:ascii="Times New Roman"/>
          <w:b w:val="false"/>
          <w:i w:val="false"/>
          <w:color w:val="000000"/>
          <w:sz w:val="28"/>
        </w:rPr>
        <w:t>
      1) реттелетін салада мемлекеттік саясатты іске асыру;</w:t>
      </w:r>
    </w:p>
    <w:bookmarkEnd w:id="17704"/>
    <w:bookmarkStart w:name="z20073" w:id="1770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705"/>
    <w:bookmarkStart w:name="z20074" w:id="1770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706"/>
    <w:bookmarkStart w:name="z20075" w:id="1770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707"/>
    <w:bookmarkStart w:name="z20076" w:id="1770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708"/>
    <w:bookmarkStart w:name="z20077" w:id="1770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70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0078" w:id="1771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71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0079" w:id="1771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711"/>
    <w:bookmarkStart w:name="z20080" w:id="1771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712"/>
    <w:bookmarkStart w:name="z20081" w:id="1771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713"/>
    <w:bookmarkStart w:name="z20082" w:id="1771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7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084" w:id="1771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7715"/>
    <w:bookmarkStart w:name="z20085" w:id="1771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716"/>
    <w:bookmarkStart w:name="z20086" w:id="1771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717"/>
    <w:bookmarkStart w:name="z20087" w:id="1771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7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090" w:id="1771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719"/>
    <w:bookmarkStart w:name="z20091" w:id="1772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720"/>
    <w:bookmarkStart w:name="z20092" w:id="1772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721"/>
    <w:bookmarkStart w:name="z20093" w:id="1772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722"/>
    <w:bookmarkStart w:name="z20094" w:id="1772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723"/>
    <w:bookmarkStart w:name="z20095" w:id="1772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7724"/>
    <w:bookmarkStart w:name="z20096" w:id="1772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725"/>
    <w:bookmarkStart w:name="z20097" w:id="1772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7726"/>
    <w:bookmarkStart w:name="z20098" w:id="1772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727"/>
    <w:bookmarkStart w:name="z20099" w:id="1772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772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0100" w:id="17729"/>
    <w:p>
      <w:pPr>
        <w:spacing w:after="0"/>
        <w:ind w:left="0"/>
        <w:jc w:val="both"/>
      </w:pPr>
      <w:r>
        <w:rPr>
          <w:rFonts w:ascii="Times New Roman"/>
          <w:b w:val="false"/>
          <w:i w:val="false"/>
          <w:color w:val="000000"/>
          <w:sz w:val="28"/>
        </w:rPr>
        <w:t>
      29) мыналарды:</w:t>
      </w:r>
    </w:p>
    <w:bookmarkEnd w:id="17729"/>
    <w:bookmarkStart w:name="z20101" w:id="1773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73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0102" w:id="1773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731"/>
    <w:bookmarkStart w:name="z20103" w:id="1773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7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0104" w:id="1773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733"/>
    <w:bookmarkStart w:name="z20105" w:id="1773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734"/>
    <w:bookmarkStart w:name="z20106" w:id="1773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735"/>
    <w:bookmarkStart w:name="z20107" w:id="1773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736"/>
    <w:bookmarkStart w:name="z20108" w:id="17737"/>
    <w:p>
      <w:pPr>
        <w:spacing w:after="0"/>
        <w:ind w:left="0"/>
        <w:jc w:val="both"/>
      </w:pPr>
      <w:r>
        <w:rPr>
          <w:rFonts w:ascii="Times New Roman"/>
          <w:b w:val="false"/>
          <w:i w:val="false"/>
          <w:color w:val="000000"/>
          <w:sz w:val="28"/>
        </w:rPr>
        <w:t>
      19. Басқарма басшысының өкілеттіктері:</w:t>
      </w:r>
    </w:p>
    <w:bookmarkEnd w:id="17737"/>
    <w:bookmarkStart w:name="z20109" w:id="1773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738"/>
    <w:bookmarkStart w:name="z20110" w:id="1773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739"/>
    <w:bookmarkStart w:name="z20111" w:id="1774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740"/>
    <w:bookmarkStart w:name="z20112" w:id="1774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741"/>
    <w:bookmarkStart w:name="z20113" w:id="1774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742"/>
    <w:bookmarkStart w:name="z20114" w:id="1774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743"/>
    <w:bookmarkStart w:name="z20115" w:id="17744"/>
    <w:p>
      <w:pPr>
        <w:spacing w:after="0"/>
        <w:ind w:left="0"/>
        <w:jc w:val="left"/>
      </w:pPr>
      <w:r>
        <w:rPr>
          <w:rFonts w:ascii="Times New Roman"/>
          <w:b/>
          <w:i w:val="false"/>
          <w:color w:val="000000"/>
        </w:rPr>
        <w:t xml:space="preserve"> 4-тарау. Басқарманың мүлкі</w:t>
      </w:r>
    </w:p>
    <w:bookmarkEnd w:id="17744"/>
    <w:bookmarkStart w:name="z20116" w:id="1774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745"/>
    <w:bookmarkStart w:name="z20117" w:id="1774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746"/>
    <w:bookmarkStart w:name="z20118" w:id="1774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747"/>
    <w:bookmarkStart w:name="z20119" w:id="1774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748"/>
    <w:bookmarkStart w:name="z20120" w:id="17749"/>
    <w:p>
      <w:pPr>
        <w:spacing w:after="0"/>
        <w:ind w:left="0"/>
        <w:jc w:val="left"/>
      </w:pPr>
      <w:r>
        <w:rPr>
          <w:rFonts w:ascii="Times New Roman"/>
          <w:b/>
          <w:i w:val="false"/>
          <w:color w:val="000000"/>
        </w:rPr>
        <w:t xml:space="preserve"> 5-тарау. Басқарманы қайта ұйымдастыру және тарату</w:t>
      </w:r>
    </w:p>
    <w:bookmarkEnd w:id="17749"/>
    <w:bookmarkStart w:name="z20121" w:id="1775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7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209-4-қосымша</w:t>
            </w:r>
          </w:p>
        </w:tc>
      </w:tr>
    </w:tbl>
    <w:bookmarkStart w:name="z20123" w:id="1775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Сәтбаев қалалық санитариялық-эпидемиологиялық бақылау басқармасы" республикалық мемлекеттік мекемесінің ережесі</w:t>
      </w:r>
    </w:p>
    <w:bookmarkEnd w:id="17751"/>
    <w:p>
      <w:pPr>
        <w:spacing w:after="0"/>
        <w:ind w:left="0"/>
        <w:jc w:val="both"/>
      </w:pPr>
      <w:r>
        <w:rPr>
          <w:rFonts w:ascii="Times New Roman"/>
          <w:b w:val="false"/>
          <w:i w:val="false"/>
          <w:color w:val="ff0000"/>
          <w:sz w:val="28"/>
        </w:rPr>
        <w:t xml:space="preserve">
      Ескерту. Бұйрық 209-4-қосымшамен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124" w:id="17752"/>
    <w:p>
      <w:pPr>
        <w:spacing w:after="0"/>
        <w:ind w:left="0"/>
        <w:jc w:val="left"/>
      </w:pPr>
      <w:r>
        <w:rPr>
          <w:rFonts w:ascii="Times New Roman"/>
          <w:b/>
          <w:i w:val="false"/>
          <w:color w:val="000000"/>
        </w:rPr>
        <w:t xml:space="preserve"> 1-тарау. Жалпы ережелер</w:t>
      </w:r>
    </w:p>
    <w:bookmarkEnd w:id="17752"/>
    <w:bookmarkStart w:name="z20125" w:id="1775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Сәтбаев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753"/>
    <w:bookmarkStart w:name="z20126" w:id="1775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754"/>
    <w:bookmarkStart w:name="z20127" w:id="1775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755"/>
    <w:bookmarkStart w:name="z20128" w:id="1775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756"/>
    <w:bookmarkStart w:name="z20129" w:id="1775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757"/>
    <w:bookmarkStart w:name="z20130" w:id="1775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758"/>
    <w:bookmarkStart w:name="z20131" w:id="1775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759"/>
    <w:bookmarkStart w:name="z20132" w:id="17760"/>
    <w:p>
      <w:pPr>
        <w:spacing w:after="0"/>
        <w:ind w:left="0"/>
        <w:jc w:val="both"/>
      </w:pPr>
      <w:r>
        <w:rPr>
          <w:rFonts w:ascii="Times New Roman"/>
          <w:b w:val="false"/>
          <w:i w:val="false"/>
          <w:color w:val="000000"/>
          <w:sz w:val="28"/>
        </w:rPr>
        <w:t>
      8. Заңды тұлғаның орналасқан жері – индекс 101300, Қазақстан Республикасы, Ұлытау облысы, Сәтбаев қаласы, Абай Құнанбаев көшесі, 60 үй.</w:t>
      </w:r>
    </w:p>
    <w:bookmarkEnd w:id="17760"/>
    <w:bookmarkStart w:name="z20133" w:id="1776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Сәтбаев қалалық санитариялық-эпидемиологиялық бақылау басқармасы" республикалық мемлекеттік мекемесі.</w:t>
      </w:r>
    </w:p>
    <w:bookmarkEnd w:id="17761"/>
    <w:bookmarkStart w:name="z20134" w:id="1776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762"/>
    <w:bookmarkStart w:name="z20135" w:id="1776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763"/>
    <w:bookmarkStart w:name="z20136" w:id="1776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764"/>
    <w:bookmarkStart w:name="z20137" w:id="1776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765"/>
    <w:bookmarkStart w:name="z20138" w:id="1776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766"/>
    <w:bookmarkStart w:name="z20139" w:id="17767"/>
    <w:p>
      <w:pPr>
        <w:spacing w:after="0"/>
        <w:ind w:left="0"/>
        <w:jc w:val="both"/>
      </w:pPr>
      <w:r>
        <w:rPr>
          <w:rFonts w:ascii="Times New Roman"/>
          <w:b w:val="false"/>
          <w:i w:val="false"/>
          <w:color w:val="000000"/>
          <w:sz w:val="28"/>
        </w:rPr>
        <w:t>
      13. Міндеттері:</w:t>
      </w:r>
    </w:p>
    <w:bookmarkEnd w:id="17767"/>
    <w:bookmarkStart w:name="z20140" w:id="1776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768"/>
    <w:bookmarkStart w:name="z20141" w:id="1776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769"/>
    <w:bookmarkStart w:name="z20142" w:id="1777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770"/>
    <w:bookmarkStart w:name="z20143" w:id="17771"/>
    <w:p>
      <w:pPr>
        <w:spacing w:after="0"/>
        <w:ind w:left="0"/>
        <w:jc w:val="both"/>
      </w:pPr>
      <w:r>
        <w:rPr>
          <w:rFonts w:ascii="Times New Roman"/>
          <w:b w:val="false"/>
          <w:i w:val="false"/>
          <w:color w:val="000000"/>
          <w:sz w:val="28"/>
        </w:rPr>
        <w:t>
      14. Құқықтары мен міндеттері:</w:t>
      </w:r>
    </w:p>
    <w:bookmarkEnd w:id="17771"/>
    <w:bookmarkStart w:name="z20144" w:id="1777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772"/>
    <w:bookmarkStart w:name="z20145" w:id="1777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773"/>
    <w:bookmarkStart w:name="z20146" w:id="1777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774"/>
    <w:bookmarkStart w:name="z20147" w:id="1777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775"/>
    <w:bookmarkStart w:name="z20148" w:id="1777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776"/>
    <w:bookmarkStart w:name="z20149" w:id="1777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777"/>
    <w:bookmarkStart w:name="z20150" w:id="1777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778"/>
    <w:bookmarkStart w:name="z20151" w:id="1777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779"/>
    <w:bookmarkStart w:name="z20152" w:id="1778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780"/>
    <w:bookmarkStart w:name="z20153" w:id="17781"/>
    <w:p>
      <w:pPr>
        <w:spacing w:after="0"/>
        <w:ind w:left="0"/>
        <w:jc w:val="both"/>
      </w:pPr>
      <w:r>
        <w:rPr>
          <w:rFonts w:ascii="Times New Roman"/>
          <w:b w:val="false"/>
          <w:i w:val="false"/>
          <w:color w:val="000000"/>
          <w:sz w:val="28"/>
        </w:rPr>
        <w:t>
      15. Функциялары:</w:t>
      </w:r>
    </w:p>
    <w:bookmarkEnd w:id="17781"/>
    <w:bookmarkStart w:name="z20154" w:id="17782"/>
    <w:p>
      <w:pPr>
        <w:spacing w:after="0"/>
        <w:ind w:left="0"/>
        <w:jc w:val="both"/>
      </w:pPr>
      <w:r>
        <w:rPr>
          <w:rFonts w:ascii="Times New Roman"/>
          <w:b w:val="false"/>
          <w:i w:val="false"/>
          <w:color w:val="000000"/>
          <w:sz w:val="28"/>
        </w:rPr>
        <w:t>
      1) реттелетін салада мемлекеттік саясатты іске асыру;</w:t>
      </w:r>
    </w:p>
    <w:bookmarkEnd w:id="17782"/>
    <w:bookmarkStart w:name="z20155" w:id="1778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783"/>
    <w:bookmarkStart w:name="z20156" w:id="1778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784"/>
    <w:bookmarkStart w:name="z20157" w:id="1778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785"/>
    <w:bookmarkStart w:name="z20158" w:id="1778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786"/>
    <w:bookmarkStart w:name="z20159" w:id="1778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787"/>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0160" w:id="1778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788"/>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0161" w:id="1778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789"/>
    <w:bookmarkStart w:name="z20162" w:id="1779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790"/>
    <w:bookmarkStart w:name="z20163" w:id="1779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791"/>
    <w:bookmarkStart w:name="z20164" w:id="1779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7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166" w:id="17793"/>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7793"/>
    <w:bookmarkStart w:name="z20167" w:id="1779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794"/>
    <w:bookmarkStart w:name="z20168" w:id="1779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795"/>
    <w:bookmarkStart w:name="z20169" w:id="1779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7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172" w:id="1779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797"/>
    <w:bookmarkStart w:name="z20173" w:id="1779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798"/>
    <w:bookmarkStart w:name="z20174" w:id="1779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799"/>
    <w:bookmarkStart w:name="z20175" w:id="1780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800"/>
    <w:bookmarkStart w:name="z20176" w:id="1780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801"/>
    <w:bookmarkStart w:name="z20177" w:id="17802"/>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7802"/>
    <w:bookmarkStart w:name="z20178" w:id="1780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803"/>
    <w:bookmarkStart w:name="z20179" w:id="1780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7804"/>
    <w:bookmarkStart w:name="z20180" w:id="1780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805"/>
    <w:bookmarkStart w:name="z20181" w:id="1780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7806"/>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0182" w:id="17807"/>
    <w:p>
      <w:pPr>
        <w:spacing w:after="0"/>
        <w:ind w:left="0"/>
        <w:jc w:val="both"/>
      </w:pPr>
      <w:r>
        <w:rPr>
          <w:rFonts w:ascii="Times New Roman"/>
          <w:b w:val="false"/>
          <w:i w:val="false"/>
          <w:color w:val="000000"/>
          <w:sz w:val="28"/>
        </w:rPr>
        <w:t>
      29) мыналарды:</w:t>
      </w:r>
    </w:p>
    <w:bookmarkEnd w:id="17807"/>
    <w:bookmarkStart w:name="z20183" w:id="1780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808"/>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0184" w:id="1780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809"/>
    <w:bookmarkStart w:name="z20185" w:id="1781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8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0186" w:id="1781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811"/>
    <w:bookmarkStart w:name="z20187" w:id="1781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812"/>
    <w:bookmarkStart w:name="z20188" w:id="1781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813"/>
    <w:bookmarkStart w:name="z20189" w:id="1781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814"/>
    <w:bookmarkStart w:name="z20190" w:id="17815"/>
    <w:p>
      <w:pPr>
        <w:spacing w:after="0"/>
        <w:ind w:left="0"/>
        <w:jc w:val="both"/>
      </w:pPr>
      <w:r>
        <w:rPr>
          <w:rFonts w:ascii="Times New Roman"/>
          <w:b w:val="false"/>
          <w:i w:val="false"/>
          <w:color w:val="000000"/>
          <w:sz w:val="28"/>
        </w:rPr>
        <w:t>
      19. Басқарма басшысының өкілеттіктері:</w:t>
      </w:r>
    </w:p>
    <w:bookmarkEnd w:id="17815"/>
    <w:bookmarkStart w:name="z20191" w:id="1781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816"/>
    <w:bookmarkStart w:name="z20192" w:id="1781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817"/>
    <w:bookmarkStart w:name="z20193" w:id="1781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818"/>
    <w:bookmarkStart w:name="z20194" w:id="1781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819"/>
    <w:bookmarkStart w:name="z20195" w:id="1782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820"/>
    <w:bookmarkStart w:name="z20196" w:id="1782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821"/>
    <w:bookmarkStart w:name="z20197" w:id="17822"/>
    <w:p>
      <w:pPr>
        <w:spacing w:after="0"/>
        <w:ind w:left="0"/>
        <w:jc w:val="left"/>
      </w:pPr>
      <w:r>
        <w:rPr>
          <w:rFonts w:ascii="Times New Roman"/>
          <w:b/>
          <w:i w:val="false"/>
          <w:color w:val="000000"/>
        </w:rPr>
        <w:t xml:space="preserve"> 4-тарау. Басқарманың мүлкі</w:t>
      </w:r>
    </w:p>
    <w:bookmarkEnd w:id="17822"/>
    <w:bookmarkStart w:name="z20198" w:id="1782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823"/>
    <w:bookmarkStart w:name="z20199" w:id="1782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824"/>
    <w:bookmarkStart w:name="z20200" w:id="1782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825"/>
    <w:bookmarkStart w:name="z20201" w:id="1782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826"/>
    <w:bookmarkStart w:name="z20202" w:id="17827"/>
    <w:p>
      <w:pPr>
        <w:spacing w:after="0"/>
        <w:ind w:left="0"/>
        <w:jc w:val="left"/>
      </w:pPr>
      <w:r>
        <w:rPr>
          <w:rFonts w:ascii="Times New Roman"/>
          <w:b/>
          <w:i w:val="false"/>
          <w:color w:val="000000"/>
        </w:rPr>
        <w:t xml:space="preserve"> 5-тарау. Басқарманы қайта ұйымдастыру және тарату</w:t>
      </w:r>
    </w:p>
    <w:bookmarkEnd w:id="17827"/>
    <w:bookmarkStart w:name="z20203" w:id="1782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8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209-5-қосымша</w:t>
            </w:r>
          </w:p>
        </w:tc>
      </w:tr>
    </w:tbl>
    <w:bookmarkStart w:name="z20205" w:id="1782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Ұлытау аудандық санитариялық-эпидемиологиялық бақылау басқармасы" республикалық мемлекеттік мекемесінің ережесі</w:t>
      </w:r>
    </w:p>
    <w:bookmarkEnd w:id="17829"/>
    <w:p>
      <w:pPr>
        <w:spacing w:after="0"/>
        <w:ind w:left="0"/>
        <w:jc w:val="both"/>
      </w:pPr>
      <w:r>
        <w:rPr>
          <w:rFonts w:ascii="Times New Roman"/>
          <w:b w:val="false"/>
          <w:i w:val="false"/>
          <w:color w:val="ff0000"/>
          <w:sz w:val="28"/>
        </w:rPr>
        <w:t xml:space="preserve">
      Ескерту. Бұйрық 209-5-қосымшамен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206" w:id="17830"/>
    <w:p>
      <w:pPr>
        <w:spacing w:after="0"/>
        <w:ind w:left="0"/>
        <w:jc w:val="left"/>
      </w:pPr>
      <w:r>
        <w:rPr>
          <w:rFonts w:ascii="Times New Roman"/>
          <w:b/>
          <w:i w:val="false"/>
          <w:color w:val="000000"/>
        </w:rPr>
        <w:t xml:space="preserve"> 1-тарау. Жалпы ережелер</w:t>
      </w:r>
    </w:p>
    <w:bookmarkEnd w:id="17830"/>
    <w:bookmarkStart w:name="z20207" w:id="1783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Ұлытау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831"/>
    <w:bookmarkStart w:name="z20208" w:id="1783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832"/>
    <w:bookmarkStart w:name="z20209" w:id="1783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833"/>
    <w:bookmarkStart w:name="z20210" w:id="1783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834"/>
    <w:bookmarkStart w:name="z20211" w:id="1783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835"/>
    <w:bookmarkStart w:name="z20212" w:id="1783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836"/>
    <w:bookmarkStart w:name="z20213" w:id="1783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837"/>
    <w:bookmarkStart w:name="z20214" w:id="17838"/>
    <w:p>
      <w:pPr>
        <w:spacing w:after="0"/>
        <w:ind w:left="0"/>
        <w:jc w:val="both"/>
      </w:pPr>
      <w:r>
        <w:rPr>
          <w:rFonts w:ascii="Times New Roman"/>
          <w:b w:val="false"/>
          <w:i w:val="false"/>
          <w:color w:val="000000"/>
          <w:sz w:val="28"/>
        </w:rPr>
        <w:t>
      8. Заңды тұлғаның орналасқан жері – индекс 100500, Қазақстан Республикасы, Ұлытау облысы, Ұлытау ауданы, Ұлытау ауылдық округі, Ұлытау ауылы, Булкышева көшесі, 25 ғим.</w:t>
      </w:r>
    </w:p>
    <w:bookmarkEnd w:id="17838"/>
    <w:bookmarkStart w:name="z20215" w:id="1783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Ұлытау аудандық санитариялық-эпидемиологиялық бақылау басқармасы" республикалық мемлекеттік мекемесі.</w:t>
      </w:r>
    </w:p>
    <w:bookmarkEnd w:id="17839"/>
    <w:bookmarkStart w:name="z20216" w:id="1784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840"/>
    <w:bookmarkStart w:name="z20217" w:id="1784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841"/>
    <w:bookmarkStart w:name="z20218" w:id="1784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842"/>
    <w:bookmarkStart w:name="z20219" w:id="1784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843"/>
    <w:bookmarkStart w:name="z20220" w:id="1784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844"/>
    <w:bookmarkStart w:name="z20221" w:id="17845"/>
    <w:p>
      <w:pPr>
        <w:spacing w:after="0"/>
        <w:ind w:left="0"/>
        <w:jc w:val="both"/>
      </w:pPr>
      <w:r>
        <w:rPr>
          <w:rFonts w:ascii="Times New Roman"/>
          <w:b w:val="false"/>
          <w:i w:val="false"/>
          <w:color w:val="000000"/>
          <w:sz w:val="28"/>
        </w:rPr>
        <w:t>
      13. Міндеттері:</w:t>
      </w:r>
    </w:p>
    <w:bookmarkEnd w:id="17845"/>
    <w:bookmarkStart w:name="z20222" w:id="1784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846"/>
    <w:bookmarkStart w:name="z20223" w:id="1784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847"/>
    <w:bookmarkStart w:name="z20224" w:id="1784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848"/>
    <w:bookmarkStart w:name="z20225" w:id="17849"/>
    <w:p>
      <w:pPr>
        <w:spacing w:after="0"/>
        <w:ind w:left="0"/>
        <w:jc w:val="both"/>
      </w:pPr>
      <w:r>
        <w:rPr>
          <w:rFonts w:ascii="Times New Roman"/>
          <w:b w:val="false"/>
          <w:i w:val="false"/>
          <w:color w:val="000000"/>
          <w:sz w:val="28"/>
        </w:rPr>
        <w:t>
      14. Құқықтары мен міндеттері:</w:t>
      </w:r>
    </w:p>
    <w:bookmarkEnd w:id="17849"/>
    <w:bookmarkStart w:name="z20226" w:id="1785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850"/>
    <w:bookmarkStart w:name="z20227" w:id="1785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851"/>
    <w:bookmarkStart w:name="z20228" w:id="1785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852"/>
    <w:bookmarkStart w:name="z20229" w:id="1785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853"/>
    <w:bookmarkStart w:name="z20230" w:id="1785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854"/>
    <w:bookmarkStart w:name="z20231" w:id="1785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855"/>
    <w:bookmarkStart w:name="z20232" w:id="1785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856"/>
    <w:bookmarkStart w:name="z20233" w:id="1785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857"/>
    <w:bookmarkStart w:name="z20234" w:id="1785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858"/>
    <w:bookmarkStart w:name="z20235" w:id="17859"/>
    <w:p>
      <w:pPr>
        <w:spacing w:after="0"/>
        <w:ind w:left="0"/>
        <w:jc w:val="both"/>
      </w:pPr>
      <w:r>
        <w:rPr>
          <w:rFonts w:ascii="Times New Roman"/>
          <w:b w:val="false"/>
          <w:i w:val="false"/>
          <w:color w:val="000000"/>
          <w:sz w:val="28"/>
        </w:rPr>
        <w:t>
      15. Функциялары:</w:t>
      </w:r>
    </w:p>
    <w:bookmarkEnd w:id="17859"/>
    <w:bookmarkStart w:name="z20236" w:id="17860"/>
    <w:p>
      <w:pPr>
        <w:spacing w:after="0"/>
        <w:ind w:left="0"/>
        <w:jc w:val="both"/>
      </w:pPr>
      <w:r>
        <w:rPr>
          <w:rFonts w:ascii="Times New Roman"/>
          <w:b w:val="false"/>
          <w:i w:val="false"/>
          <w:color w:val="000000"/>
          <w:sz w:val="28"/>
        </w:rPr>
        <w:t>
      1) реттелетін салада мемлекеттік саясатты іске асыру;</w:t>
      </w:r>
    </w:p>
    <w:bookmarkEnd w:id="17860"/>
    <w:bookmarkStart w:name="z20237" w:id="1786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861"/>
    <w:bookmarkStart w:name="z20238" w:id="1786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862"/>
    <w:bookmarkStart w:name="z20239" w:id="1786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863"/>
    <w:bookmarkStart w:name="z20240" w:id="1786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864"/>
    <w:bookmarkStart w:name="z20241" w:id="1786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86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0242" w:id="1786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86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0243" w:id="1786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867"/>
    <w:bookmarkStart w:name="z20244" w:id="1786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868"/>
    <w:bookmarkStart w:name="z20245" w:id="1786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869"/>
    <w:bookmarkStart w:name="z20246" w:id="1787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8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248" w:id="1787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7871"/>
    <w:bookmarkStart w:name="z20249" w:id="1787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872"/>
    <w:bookmarkStart w:name="z20250" w:id="1787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873"/>
    <w:bookmarkStart w:name="z20251" w:id="1787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8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254" w:id="1787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875"/>
    <w:bookmarkStart w:name="z20255" w:id="1787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876"/>
    <w:bookmarkStart w:name="z20256" w:id="1787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877"/>
    <w:bookmarkStart w:name="z20257" w:id="1787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878"/>
    <w:bookmarkStart w:name="z20258" w:id="1787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879"/>
    <w:bookmarkStart w:name="z20259" w:id="1788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7880"/>
    <w:bookmarkStart w:name="z20260" w:id="1788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881"/>
    <w:bookmarkStart w:name="z20261" w:id="1788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7882"/>
    <w:bookmarkStart w:name="z20262" w:id="1788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883"/>
    <w:bookmarkStart w:name="z20263" w:id="1788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788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0264" w:id="17885"/>
    <w:p>
      <w:pPr>
        <w:spacing w:after="0"/>
        <w:ind w:left="0"/>
        <w:jc w:val="both"/>
      </w:pPr>
      <w:r>
        <w:rPr>
          <w:rFonts w:ascii="Times New Roman"/>
          <w:b w:val="false"/>
          <w:i w:val="false"/>
          <w:color w:val="000000"/>
          <w:sz w:val="28"/>
        </w:rPr>
        <w:t>
      29) мыналарды:</w:t>
      </w:r>
    </w:p>
    <w:bookmarkEnd w:id="17885"/>
    <w:bookmarkStart w:name="z20265" w:id="1788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88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0266" w:id="1788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887"/>
    <w:bookmarkStart w:name="z20267" w:id="1788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8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0268" w:id="1788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889"/>
    <w:bookmarkStart w:name="z20269" w:id="1789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890"/>
    <w:bookmarkStart w:name="z20270" w:id="1789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891"/>
    <w:bookmarkStart w:name="z20271" w:id="1789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892"/>
    <w:bookmarkStart w:name="z20272" w:id="17893"/>
    <w:p>
      <w:pPr>
        <w:spacing w:after="0"/>
        <w:ind w:left="0"/>
        <w:jc w:val="both"/>
      </w:pPr>
      <w:r>
        <w:rPr>
          <w:rFonts w:ascii="Times New Roman"/>
          <w:b w:val="false"/>
          <w:i w:val="false"/>
          <w:color w:val="000000"/>
          <w:sz w:val="28"/>
        </w:rPr>
        <w:t>
      19. Басқарма басшысының өкілеттіктері:</w:t>
      </w:r>
    </w:p>
    <w:bookmarkEnd w:id="17893"/>
    <w:bookmarkStart w:name="z20273" w:id="1789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894"/>
    <w:bookmarkStart w:name="z20274" w:id="1789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895"/>
    <w:bookmarkStart w:name="z20275" w:id="1789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896"/>
    <w:bookmarkStart w:name="z20276" w:id="1789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897"/>
    <w:bookmarkStart w:name="z20277" w:id="1789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898"/>
    <w:bookmarkStart w:name="z20278" w:id="1789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899"/>
    <w:bookmarkStart w:name="z20279" w:id="17900"/>
    <w:p>
      <w:pPr>
        <w:spacing w:after="0"/>
        <w:ind w:left="0"/>
        <w:jc w:val="left"/>
      </w:pPr>
      <w:r>
        <w:rPr>
          <w:rFonts w:ascii="Times New Roman"/>
          <w:b/>
          <w:i w:val="false"/>
          <w:color w:val="000000"/>
        </w:rPr>
        <w:t xml:space="preserve"> 4-тарау. Басқарманың мүлкі</w:t>
      </w:r>
    </w:p>
    <w:bookmarkEnd w:id="17900"/>
    <w:bookmarkStart w:name="z20280" w:id="1790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901"/>
    <w:bookmarkStart w:name="z20281" w:id="1790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902"/>
    <w:bookmarkStart w:name="z20282" w:id="1790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903"/>
    <w:bookmarkStart w:name="z20283" w:id="1790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904"/>
    <w:bookmarkStart w:name="z20284" w:id="17905"/>
    <w:p>
      <w:pPr>
        <w:spacing w:after="0"/>
        <w:ind w:left="0"/>
        <w:jc w:val="left"/>
      </w:pPr>
      <w:r>
        <w:rPr>
          <w:rFonts w:ascii="Times New Roman"/>
          <w:b/>
          <w:i w:val="false"/>
          <w:color w:val="000000"/>
        </w:rPr>
        <w:t xml:space="preserve"> 5-тарау. Басқарманы қайта ұйымдастыру және тарату</w:t>
      </w:r>
    </w:p>
    <w:bookmarkEnd w:id="17905"/>
    <w:bookmarkStart w:name="z20285" w:id="1790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9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210-қосымша</w:t>
            </w:r>
          </w:p>
        </w:tc>
      </w:tr>
    </w:tbl>
    <w:bookmarkStart w:name="z16185" w:id="1790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мекемесінің ережесі</w:t>
      </w:r>
    </w:p>
    <w:bookmarkEnd w:id="17907"/>
    <w:p>
      <w:pPr>
        <w:spacing w:after="0"/>
        <w:ind w:left="0"/>
        <w:jc w:val="both"/>
      </w:pPr>
      <w:r>
        <w:rPr>
          <w:rFonts w:ascii="Times New Roman"/>
          <w:b w:val="false"/>
          <w:i w:val="false"/>
          <w:color w:val="ff0000"/>
          <w:sz w:val="28"/>
        </w:rPr>
        <w:t xml:space="preserve">
      Ескерту. 210-қосымша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211-қосымша</w:t>
            </w:r>
          </w:p>
        </w:tc>
      </w:tr>
    </w:tbl>
    <w:bookmarkStart w:name="z16261" w:id="1790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Алтай ауданының санитариялық-эпидемиологиялық бақылау басқармасы" республикалық мемлекеттік мекемесінің ережесі</w:t>
      </w:r>
    </w:p>
    <w:bookmarkEnd w:id="17908"/>
    <w:p>
      <w:pPr>
        <w:spacing w:after="0"/>
        <w:ind w:left="0"/>
        <w:jc w:val="both"/>
      </w:pPr>
      <w:r>
        <w:rPr>
          <w:rFonts w:ascii="Times New Roman"/>
          <w:b w:val="false"/>
          <w:i w:val="false"/>
          <w:color w:val="ff0000"/>
          <w:sz w:val="28"/>
        </w:rPr>
        <w:t xml:space="preserve">
      Ескерту. 211-қосымша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914" w:id="17909"/>
    <w:p>
      <w:pPr>
        <w:spacing w:after="0"/>
        <w:ind w:left="0"/>
        <w:jc w:val="left"/>
      </w:pPr>
      <w:r>
        <w:rPr>
          <w:rFonts w:ascii="Times New Roman"/>
          <w:b/>
          <w:i w:val="false"/>
          <w:color w:val="000000"/>
        </w:rPr>
        <w:t xml:space="preserve"> 1-тарау. Жалпы ережелер</w:t>
      </w:r>
    </w:p>
    <w:bookmarkEnd w:id="17909"/>
    <w:bookmarkStart w:name="z35915" w:id="1791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Алтай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910"/>
    <w:bookmarkStart w:name="z35916" w:id="17911"/>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911"/>
    <w:bookmarkStart w:name="z35917" w:id="1791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912"/>
    <w:bookmarkStart w:name="z35918" w:id="1791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913"/>
    <w:bookmarkStart w:name="z35919" w:id="1791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914"/>
    <w:bookmarkStart w:name="z35920" w:id="1791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915"/>
    <w:bookmarkStart w:name="z35921" w:id="1791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916"/>
    <w:bookmarkStart w:name="z35922" w:id="17917"/>
    <w:p>
      <w:pPr>
        <w:spacing w:after="0"/>
        <w:ind w:left="0"/>
        <w:jc w:val="both"/>
      </w:pPr>
      <w:r>
        <w:rPr>
          <w:rFonts w:ascii="Times New Roman"/>
          <w:b w:val="false"/>
          <w:i w:val="false"/>
          <w:color w:val="000000"/>
          <w:sz w:val="28"/>
        </w:rPr>
        <w:t>
      8. Заңды тұлғаның орналасқан жері – индекс 070800, Қазақстан Республикасы, Шығыс Қазақстан облысы, Алтай ауданы, Алтай қаласы, М.Горький көшесі, 36 үй.</w:t>
      </w:r>
    </w:p>
    <w:bookmarkEnd w:id="17917"/>
    <w:bookmarkStart w:name="z35923" w:id="1791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Алтай ауданының санитариялық-эпидемиологиялық бақылау басқармасы" республикалық мемлекеттік мекемесі.</w:t>
      </w:r>
    </w:p>
    <w:bookmarkEnd w:id="17918"/>
    <w:bookmarkStart w:name="z35924" w:id="1791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919"/>
    <w:bookmarkStart w:name="z35925" w:id="1792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920"/>
    <w:bookmarkStart w:name="z35926" w:id="1792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921"/>
    <w:bookmarkStart w:name="z35927" w:id="1792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922"/>
    <w:bookmarkStart w:name="z35928" w:id="1792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923"/>
    <w:bookmarkStart w:name="z35929" w:id="17924"/>
    <w:p>
      <w:pPr>
        <w:spacing w:after="0"/>
        <w:ind w:left="0"/>
        <w:jc w:val="both"/>
      </w:pPr>
      <w:r>
        <w:rPr>
          <w:rFonts w:ascii="Times New Roman"/>
          <w:b w:val="false"/>
          <w:i w:val="false"/>
          <w:color w:val="000000"/>
          <w:sz w:val="28"/>
        </w:rPr>
        <w:t>
      13. Міндеттері:</w:t>
      </w:r>
    </w:p>
    <w:bookmarkEnd w:id="17924"/>
    <w:bookmarkStart w:name="z35930" w:id="1792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925"/>
    <w:bookmarkStart w:name="z35931" w:id="1792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926"/>
    <w:bookmarkStart w:name="z35932" w:id="1792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927"/>
    <w:bookmarkStart w:name="z35933" w:id="17928"/>
    <w:p>
      <w:pPr>
        <w:spacing w:after="0"/>
        <w:ind w:left="0"/>
        <w:jc w:val="both"/>
      </w:pPr>
      <w:r>
        <w:rPr>
          <w:rFonts w:ascii="Times New Roman"/>
          <w:b w:val="false"/>
          <w:i w:val="false"/>
          <w:color w:val="000000"/>
          <w:sz w:val="28"/>
        </w:rPr>
        <w:t>
      14. Құқықтары мен міндеттері:</w:t>
      </w:r>
    </w:p>
    <w:bookmarkEnd w:id="17928"/>
    <w:bookmarkStart w:name="z35934" w:id="1792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929"/>
    <w:bookmarkStart w:name="z35935" w:id="1793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930"/>
    <w:bookmarkStart w:name="z35936" w:id="1793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931"/>
    <w:bookmarkStart w:name="z35937" w:id="1793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932"/>
    <w:bookmarkStart w:name="z35938" w:id="1793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933"/>
    <w:bookmarkStart w:name="z35939" w:id="1793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934"/>
    <w:bookmarkStart w:name="z35940" w:id="1793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935"/>
    <w:bookmarkStart w:name="z35941" w:id="1793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936"/>
    <w:bookmarkStart w:name="z35942" w:id="1793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937"/>
    <w:bookmarkStart w:name="z35943" w:id="17938"/>
    <w:p>
      <w:pPr>
        <w:spacing w:after="0"/>
        <w:ind w:left="0"/>
        <w:jc w:val="both"/>
      </w:pPr>
      <w:r>
        <w:rPr>
          <w:rFonts w:ascii="Times New Roman"/>
          <w:b w:val="false"/>
          <w:i w:val="false"/>
          <w:color w:val="000000"/>
          <w:sz w:val="28"/>
        </w:rPr>
        <w:t>
      15. Функциялары:</w:t>
      </w:r>
    </w:p>
    <w:bookmarkEnd w:id="17938"/>
    <w:bookmarkStart w:name="z35944" w:id="17939"/>
    <w:p>
      <w:pPr>
        <w:spacing w:after="0"/>
        <w:ind w:left="0"/>
        <w:jc w:val="both"/>
      </w:pPr>
      <w:r>
        <w:rPr>
          <w:rFonts w:ascii="Times New Roman"/>
          <w:b w:val="false"/>
          <w:i w:val="false"/>
          <w:color w:val="000000"/>
          <w:sz w:val="28"/>
        </w:rPr>
        <w:t>
      1) реттелетін салада мемлекеттік саясатты іске асыру;</w:t>
      </w:r>
    </w:p>
    <w:bookmarkEnd w:id="17939"/>
    <w:bookmarkStart w:name="z35945" w:id="1794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940"/>
    <w:bookmarkStart w:name="z35946" w:id="1794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941"/>
    <w:bookmarkStart w:name="z35947" w:id="1794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942"/>
    <w:bookmarkStart w:name="z35948" w:id="1794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943"/>
    <w:bookmarkStart w:name="z35949" w:id="1794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944"/>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5950" w:id="1794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945"/>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5951" w:id="1794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946"/>
    <w:bookmarkStart w:name="z35952" w:id="1794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947"/>
    <w:bookmarkStart w:name="z35953" w:id="1794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948"/>
    <w:bookmarkStart w:name="z35954" w:id="1794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9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956" w:id="17950"/>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7950"/>
    <w:bookmarkStart w:name="z35957" w:id="1795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951"/>
    <w:bookmarkStart w:name="z35958" w:id="1795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952"/>
    <w:bookmarkStart w:name="z35959" w:id="1795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9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5962" w:id="1795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954"/>
    <w:bookmarkStart w:name="z35963" w:id="1795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955"/>
    <w:bookmarkStart w:name="z35964" w:id="1795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956"/>
    <w:bookmarkStart w:name="z35965" w:id="1795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957"/>
    <w:bookmarkStart w:name="z35966" w:id="1795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958"/>
    <w:bookmarkStart w:name="z35967" w:id="17959"/>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7959"/>
    <w:bookmarkStart w:name="z35968" w:id="1796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960"/>
    <w:bookmarkStart w:name="z35969" w:id="1796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7961"/>
    <w:bookmarkStart w:name="z35970" w:id="1796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962"/>
    <w:bookmarkStart w:name="z35971" w:id="1796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7963"/>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5972" w:id="17964"/>
    <w:p>
      <w:pPr>
        <w:spacing w:after="0"/>
        <w:ind w:left="0"/>
        <w:jc w:val="both"/>
      </w:pPr>
      <w:r>
        <w:rPr>
          <w:rFonts w:ascii="Times New Roman"/>
          <w:b w:val="false"/>
          <w:i w:val="false"/>
          <w:color w:val="000000"/>
          <w:sz w:val="28"/>
        </w:rPr>
        <w:t>
      29) мыналарды:</w:t>
      </w:r>
    </w:p>
    <w:bookmarkEnd w:id="17964"/>
    <w:bookmarkStart w:name="z35973" w:id="1796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965"/>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5974" w:id="1796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966"/>
    <w:bookmarkStart w:name="z35975" w:id="1796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9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5976" w:id="1796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968"/>
    <w:bookmarkStart w:name="z35977" w:id="1796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969"/>
    <w:bookmarkStart w:name="z35978" w:id="1797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970"/>
    <w:bookmarkStart w:name="z35979" w:id="1797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971"/>
    <w:bookmarkStart w:name="z35980" w:id="17972"/>
    <w:p>
      <w:pPr>
        <w:spacing w:after="0"/>
        <w:ind w:left="0"/>
        <w:jc w:val="both"/>
      </w:pPr>
      <w:r>
        <w:rPr>
          <w:rFonts w:ascii="Times New Roman"/>
          <w:b w:val="false"/>
          <w:i w:val="false"/>
          <w:color w:val="000000"/>
          <w:sz w:val="28"/>
        </w:rPr>
        <w:t>
      19. Басқарма басшысының өкілеттіктері:</w:t>
      </w:r>
    </w:p>
    <w:bookmarkEnd w:id="17972"/>
    <w:bookmarkStart w:name="z35981" w:id="1797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973"/>
    <w:bookmarkStart w:name="z35982" w:id="1797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974"/>
    <w:bookmarkStart w:name="z35983" w:id="1797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975"/>
    <w:bookmarkStart w:name="z35984" w:id="1797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976"/>
    <w:bookmarkStart w:name="z35985" w:id="1797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977"/>
    <w:bookmarkStart w:name="z35986" w:id="1797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978"/>
    <w:bookmarkStart w:name="z35987" w:id="17979"/>
    <w:p>
      <w:pPr>
        <w:spacing w:after="0"/>
        <w:ind w:left="0"/>
        <w:jc w:val="left"/>
      </w:pPr>
      <w:r>
        <w:rPr>
          <w:rFonts w:ascii="Times New Roman"/>
          <w:b/>
          <w:i w:val="false"/>
          <w:color w:val="000000"/>
        </w:rPr>
        <w:t xml:space="preserve"> 4-тарау. Басқарманың мүлкі</w:t>
      </w:r>
    </w:p>
    <w:bookmarkEnd w:id="17979"/>
    <w:bookmarkStart w:name="z35988" w:id="1798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980"/>
    <w:bookmarkStart w:name="z35989" w:id="1798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981"/>
    <w:bookmarkStart w:name="z35990" w:id="1798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982"/>
    <w:bookmarkStart w:name="z35991" w:id="1798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983"/>
    <w:bookmarkStart w:name="z35992" w:id="17984"/>
    <w:p>
      <w:pPr>
        <w:spacing w:after="0"/>
        <w:ind w:left="0"/>
        <w:jc w:val="left"/>
      </w:pPr>
      <w:r>
        <w:rPr>
          <w:rFonts w:ascii="Times New Roman"/>
          <w:b/>
          <w:i w:val="false"/>
          <w:color w:val="000000"/>
        </w:rPr>
        <w:t xml:space="preserve"> 5-тарау. Басқарманы қайта ұйымдастыру және тарату</w:t>
      </w:r>
    </w:p>
    <w:bookmarkEnd w:id="17984"/>
    <w:bookmarkStart w:name="z35993" w:id="1798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9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212-қосымша</w:t>
            </w:r>
          </w:p>
        </w:tc>
      </w:tr>
    </w:tbl>
    <w:bookmarkStart w:name="z16337" w:id="1798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Аягөз аудандық санитариялық-эпидемиологиялық бақылау" республикалық мемлекеттік мекемесінің ережесі</w:t>
      </w:r>
    </w:p>
    <w:bookmarkEnd w:id="17986"/>
    <w:p>
      <w:pPr>
        <w:spacing w:after="0"/>
        <w:ind w:left="0"/>
        <w:jc w:val="both"/>
      </w:pPr>
      <w:r>
        <w:rPr>
          <w:rFonts w:ascii="Times New Roman"/>
          <w:b w:val="false"/>
          <w:i w:val="false"/>
          <w:color w:val="ff0000"/>
          <w:sz w:val="28"/>
        </w:rPr>
        <w:t xml:space="preserve">
      Ескерту. 212-қосымша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213-қосымша</w:t>
            </w:r>
          </w:p>
        </w:tc>
      </w:tr>
    </w:tbl>
    <w:bookmarkStart w:name="z16413" w:id="1798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Бесқарағай аудандық санитариялық-эпидемиологиялық бақылау басқармасы" республикалық мемлекеттік мекемесінің ережесі</w:t>
      </w:r>
    </w:p>
    <w:bookmarkEnd w:id="17987"/>
    <w:p>
      <w:pPr>
        <w:spacing w:after="0"/>
        <w:ind w:left="0"/>
        <w:jc w:val="both"/>
      </w:pPr>
      <w:r>
        <w:rPr>
          <w:rFonts w:ascii="Times New Roman"/>
          <w:b w:val="false"/>
          <w:i w:val="false"/>
          <w:color w:val="ff0000"/>
          <w:sz w:val="28"/>
        </w:rPr>
        <w:t xml:space="preserve">
      Ескерту. 213-қосымша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214-қосымша</w:t>
            </w:r>
          </w:p>
        </w:tc>
      </w:tr>
    </w:tbl>
    <w:bookmarkStart w:name="z16489" w:id="1798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Бородулиха аудандық санитариялық-эпидемиологиялық бақылау басқармасы" республикалық мемлекеттік мекемесінің ережесі</w:t>
      </w:r>
    </w:p>
    <w:bookmarkEnd w:id="17988"/>
    <w:p>
      <w:pPr>
        <w:spacing w:after="0"/>
        <w:ind w:left="0"/>
        <w:jc w:val="both"/>
      </w:pPr>
      <w:r>
        <w:rPr>
          <w:rFonts w:ascii="Times New Roman"/>
          <w:b w:val="false"/>
          <w:i w:val="false"/>
          <w:color w:val="ff0000"/>
          <w:sz w:val="28"/>
        </w:rPr>
        <w:t xml:space="preserve">
      Ескерту. 214-қосымша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215-қосымша</w:t>
            </w:r>
          </w:p>
        </w:tc>
      </w:tr>
    </w:tbl>
    <w:bookmarkStart w:name="z16565" w:id="1798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Глубокое аудандық санитариялық-эпидемиологиялық бақылау басқармасы" республикалық мемлекеттік мекемесінің ережесі</w:t>
      </w:r>
    </w:p>
    <w:bookmarkEnd w:id="17989"/>
    <w:p>
      <w:pPr>
        <w:spacing w:after="0"/>
        <w:ind w:left="0"/>
        <w:jc w:val="both"/>
      </w:pPr>
      <w:r>
        <w:rPr>
          <w:rFonts w:ascii="Times New Roman"/>
          <w:b w:val="false"/>
          <w:i w:val="false"/>
          <w:color w:val="ff0000"/>
          <w:sz w:val="28"/>
        </w:rPr>
        <w:t xml:space="preserve">
      Ескерту. 215-қосымша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5994" w:id="17990"/>
    <w:p>
      <w:pPr>
        <w:spacing w:after="0"/>
        <w:ind w:left="0"/>
        <w:jc w:val="left"/>
      </w:pPr>
      <w:r>
        <w:rPr>
          <w:rFonts w:ascii="Times New Roman"/>
          <w:b/>
          <w:i w:val="false"/>
          <w:color w:val="000000"/>
        </w:rPr>
        <w:t xml:space="preserve"> 1-тарау. Жалпы ережелер</w:t>
      </w:r>
    </w:p>
    <w:bookmarkEnd w:id="17990"/>
    <w:bookmarkStart w:name="z35995" w:id="1799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Глубокое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991"/>
    <w:bookmarkStart w:name="z35996" w:id="1799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992"/>
    <w:bookmarkStart w:name="z35997" w:id="1799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993"/>
    <w:bookmarkStart w:name="z35998" w:id="1799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994"/>
    <w:bookmarkStart w:name="z35999" w:id="1799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995"/>
    <w:bookmarkStart w:name="z36000" w:id="1799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996"/>
    <w:bookmarkStart w:name="z36001" w:id="1799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997"/>
    <w:bookmarkStart w:name="z36002" w:id="17998"/>
    <w:p>
      <w:pPr>
        <w:spacing w:after="0"/>
        <w:ind w:left="0"/>
        <w:jc w:val="both"/>
      </w:pPr>
      <w:r>
        <w:rPr>
          <w:rFonts w:ascii="Times New Roman"/>
          <w:b w:val="false"/>
          <w:i w:val="false"/>
          <w:color w:val="000000"/>
          <w:sz w:val="28"/>
        </w:rPr>
        <w:t>
      8. Заңды тұлғаның орналасқан жері – индекс 070500, Қазақстан Республикасы, Шығыс Қазақстан облысы, Глубокое ауданы, Глубокое кенті, Пирогов көшесі, 10/1құрылыс , 4 корпус.</w:t>
      </w:r>
    </w:p>
    <w:bookmarkEnd w:id="17998"/>
    <w:bookmarkStart w:name="z36003" w:id="1799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Глубокое аудандық санитариялық-эпидемиологиялық бақылау басқармасы" республикалық мемлекеттік мекемесі.</w:t>
      </w:r>
    </w:p>
    <w:bookmarkEnd w:id="17999"/>
    <w:bookmarkStart w:name="z36004" w:id="1800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000"/>
    <w:bookmarkStart w:name="z36005" w:id="1800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001"/>
    <w:bookmarkStart w:name="z36006" w:id="1800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002"/>
    <w:bookmarkStart w:name="z36007" w:id="1800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003"/>
    <w:bookmarkStart w:name="z36008" w:id="1800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004"/>
    <w:bookmarkStart w:name="z36009" w:id="18005"/>
    <w:p>
      <w:pPr>
        <w:spacing w:after="0"/>
        <w:ind w:left="0"/>
        <w:jc w:val="both"/>
      </w:pPr>
      <w:r>
        <w:rPr>
          <w:rFonts w:ascii="Times New Roman"/>
          <w:b w:val="false"/>
          <w:i w:val="false"/>
          <w:color w:val="000000"/>
          <w:sz w:val="28"/>
        </w:rPr>
        <w:t>
      13. Міндеттері:</w:t>
      </w:r>
    </w:p>
    <w:bookmarkEnd w:id="18005"/>
    <w:bookmarkStart w:name="z36010" w:id="1800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006"/>
    <w:bookmarkStart w:name="z36011" w:id="1800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007"/>
    <w:bookmarkStart w:name="z36012" w:id="1800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008"/>
    <w:bookmarkStart w:name="z36013" w:id="18009"/>
    <w:p>
      <w:pPr>
        <w:spacing w:after="0"/>
        <w:ind w:left="0"/>
        <w:jc w:val="both"/>
      </w:pPr>
      <w:r>
        <w:rPr>
          <w:rFonts w:ascii="Times New Roman"/>
          <w:b w:val="false"/>
          <w:i w:val="false"/>
          <w:color w:val="000000"/>
          <w:sz w:val="28"/>
        </w:rPr>
        <w:t>
      14. Құқықтары мен міндеттері:</w:t>
      </w:r>
    </w:p>
    <w:bookmarkEnd w:id="18009"/>
    <w:bookmarkStart w:name="z36014" w:id="1801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010"/>
    <w:bookmarkStart w:name="z36015" w:id="1801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011"/>
    <w:bookmarkStart w:name="z36016" w:id="1801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012"/>
    <w:bookmarkStart w:name="z36017" w:id="1801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013"/>
    <w:bookmarkStart w:name="z36018" w:id="1801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014"/>
    <w:bookmarkStart w:name="z36019" w:id="1801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015"/>
    <w:bookmarkStart w:name="z36020" w:id="1801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016"/>
    <w:bookmarkStart w:name="z36021" w:id="1801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017"/>
    <w:bookmarkStart w:name="z36022" w:id="1801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018"/>
    <w:bookmarkStart w:name="z36023" w:id="18019"/>
    <w:p>
      <w:pPr>
        <w:spacing w:after="0"/>
        <w:ind w:left="0"/>
        <w:jc w:val="both"/>
      </w:pPr>
      <w:r>
        <w:rPr>
          <w:rFonts w:ascii="Times New Roman"/>
          <w:b w:val="false"/>
          <w:i w:val="false"/>
          <w:color w:val="000000"/>
          <w:sz w:val="28"/>
        </w:rPr>
        <w:t>
      15. Функциялары:</w:t>
      </w:r>
    </w:p>
    <w:bookmarkEnd w:id="18019"/>
    <w:bookmarkStart w:name="z36024" w:id="18020"/>
    <w:p>
      <w:pPr>
        <w:spacing w:after="0"/>
        <w:ind w:left="0"/>
        <w:jc w:val="both"/>
      </w:pPr>
      <w:r>
        <w:rPr>
          <w:rFonts w:ascii="Times New Roman"/>
          <w:b w:val="false"/>
          <w:i w:val="false"/>
          <w:color w:val="000000"/>
          <w:sz w:val="28"/>
        </w:rPr>
        <w:t>
      1) реттелетін салада мемлекеттік саясатты іске асыру;</w:t>
      </w:r>
    </w:p>
    <w:bookmarkEnd w:id="18020"/>
    <w:bookmarkStart w:name="z36025" w:id="1802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021"/>
    <w:bookmarkStart w:name="z36026" w:id="1802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022"/>
    <w:bookmarkStart w:name="z36027" w:id="1802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023"/>
    <w:bookmarkStart w:name="z36028" w:id="1802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024"/>
    <w:bookmarkStart w:name="z36029" w:id="1802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02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6030" w:id="1802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02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6031" w:id="1802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027"/>
    <w:bookmarkStart w:name="z36032" w:id="1802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028"/>
    <w:bookmarkStart w:name="z36033" w:id="1802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029"/>
    <w:bookmarkStart w:name="z36034" w:id="1803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0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036" w:id="18031"/>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8031"/>
    <w:bookmarkStart w:name="z36037" w:id="1803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032"/>
    <w:bookmarkStart w:name="z36038" w:id="1803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033"/>
    <w:bookmarkStart w:name="z36041" w:id="1803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0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042" w:id="1803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035"/>
    <w:bookmarkStart w:name="z36043" w:id="1803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036"/>
    <w:bookmarkStart w:name="z36044" w:id="1803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037"/>
    <w:bookmarkStart w:name="z36045" w:id="1803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038"/>
    <w:bookmarkStart w:name="z36046" w:id="1803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039"/>
    <w:bookmarkStart w:name="z36047" w:id="18040"/>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8040"/>
    <w:bookmarkStart w:name="z36048" w:id="1804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041"/>
    <w:bookmarkStart w:name="z36049" w:id="1804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8042"/>
    <w:bookmarkStart w:name="z36050" w:id="1804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043"/>
    <w:bookmarkStart w:name="z36051" w:id="1804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8044"/>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6052" w:id="18045"/>
    <w:p>
      <w:pPr>
        <w:spacing w:after="0"/>
        <w:ind w:left="0"/>
        <w:jc w:val="both"/>
      </w:pPr>
      <w:r>
        <w:rPr>
          <w:rFonts w:ascii="Times New Roman"/>
          <w:b w:val="false"/>
          <w:i w:val="false"/>
          <w:color w:val="000000"/>
          <w:sz w:val="28"/>
        </w:rPr>
        <w:t>
      29) мыналарды:</w:t>
      </w:r>
    </w:p>
    <w:bookmarkEnd w:id="18045"/>
    <w:bookmarkStart w:name="z36053" w:id="1804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046"/>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6054" w:id="1804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047"/>
    <w:bookmarkStart w:name="z36055" w:id="1804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0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6056" w:id="1804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049"/>
    <w:bookmarkStart w:name="z36057" w:id="1805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050"/>
    <w:bookmarkStart w:name="z36058" w:id="1805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051"/>
    <w:bookmarkStart w:name="z36059" w:id="1805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052"/>
    <w:bookmarkStart w:name="z36060" w:id="18053"/>
    <w:p>
      <w:pPr>
        <w:spacing w:after="0"/>
        <w:ind w:left="0"/>
        <w:jc w:val="both"/>
      </w:pPr>
      <w:r>
        <w:rPr>
          <w:rFonts w:ascii="Times New Roman"/>
          <w:b w:val="false"/>
          <w:i w:val="false"/>
          <w:color w:val="000000"/>
          <w:sz w:val="28"/>
        </w:rPr>
        <w:t>
      19. Басқарма басшысының өкілеттіктері:</w:t>
      </w:r>
    </w:p>
    <w:bookmarkEnd w:id="18053"/>
    <w:bookmarkStart w:name="z36061" w:id="1805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054"/>
    <w:bookmarkStart w:name="z36062" w:id="1805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055"/>
    <w:bookmarkStart w:name="z36063" w:id="1805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056"/>
    <w:bookmarkStart w:name="z36064" w:id="1805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057"/>
    <w:bookmarkStart w:name="z36065" w:id="1805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058"/>
    <w:bookmarkStart w:name="z36066" w:id="1805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059"/>
    <w:bookmarkStart w:name="z36067" w:id="18060"/>
    <w:p>
      <w:pPr>
        <w:spacing w:after="0"/>
        <w:ind w:left="0"/>
        <w:jc w:val="left"/>
      </w:pPr>
      <w:r>
        <w:rPr>
          <w:rFonts w:ascii="Times New Roman"/>
          <w:b/>
          <w:i w:val="false"/>
          <w:color w:val="000000"/>
        </w:rPr>
        <w:t xml:space="preserve"> 4-тарау. Басқарманың мүлкі</w:t>
      </w:r>
    </w:p>
    <w:bookmarkEnd w:id="18060"/>
    <w:bookmarkStart w:name="z36068" w:id="1806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061"/>
    <w:bookmarkStart w:name="z36069" w:id="1806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062"/>
    <w:bookmarkStart w:name="z36070" w:id="1806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063"/>
    <w:bookmarkStart w:name="z36071" w:id="1806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064"/>
    <w:bookmarkStart w:name="z36072" w:id="18065"/>
    <w:p>
      <w:pPr>
        <w:spacing w:after="0"/>
        <w:ind w:left="0"/>
        <w:jc w:val="left"/>
      </w:pPr>
      <w:r>
        <w:rPr>
          <w:rFonts w:ascii="Times New Roman"/>
          <w:b/>
          <w:i w:val="false"/>
          <w:color w:val="000000"/>
        </w:rPr>
        <w:t xml:space="preserve"> 5-тарау. Басқарманы қайта ұйымдастыру және тарату</w:t>
      </w:r>
    </w:p>
    <w:bookmarkEnd w:id="18065"/>
    <w:bookmarkStart w:name="z36073" w:id="1806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0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216-қосымша</w:t>
            </w:r>
          </w:p>
        </w:tc>
      </w:tr>
    </w:tbl>
    <w:bookmarkStart w:name="z16641" w:id="1806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Жарма аудандық санитариялық-эпидемиологиялық бақылау басқармасы" республикалық мемлекеттік мекемесінің ережесі</w:t>
      </w:r>
    </w:p>
    <w:bookmarkEnd w:id="18067"/>
    <w:p>
      <w:pPr>
        <w:spacing w:after="0"/>
        <w:ind w:left="0"/>
        <w:jc w:val="both"/>
      </w:pPr>
      <w:r>
        <w:rPr>
          <w:rFonts w:ascii="Times New Roman"/>
          <w:b w:val="false"/>
          <w:i w:val="false"/>
          <w:color w:val="ff0000"/>
          <w:sz w:val="28"/>
        </w:rPr>
        <w:t xml:space="preserve">
      Ескерту. 216-қосымша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217-қосымша</w:t>
            </w:r>
          </w:p>
        </w:tc>
      </w:tr>
    </w:tbl>
    <w:bookmarkStart w:name="z16717" w:id="1806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Зайсан аудандық санитариялық-эпидемиологиялық бақылау басқармасы" республикалық мемлекеттік мекемесінің ережесі</w:t>
      </w:r>
    </w:p>
    <w:bookmarkEnd w:id="18068"/>
    <w:p>
      <w:pPr>
        <w:spacing w:after="0"/>
        <w:ind w:left="0"/>
        <w:jc w:val="both"/>
      </w:pPr>
      <w:r>
        <w:rPr>
          <w:rFonts w:ascii="Times New Roman"/>
          <w:b w:val="false"/>
          <w:i w:val="false"/>
          <w:color w:val="ff0000"/>
          <w:sz w:val="28"/>
        </w:rPr>
        <w:t xml:space="preserve">
      Ескерту. 217-қосымша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074" w:id="18069"/>
    <w:p>
      <w:pPr>
        <w:spacing w:after="0"/>
        <w:ind w:left="0"/>
        <w:jc w:val="left"/>
      </w:pPr>
      <w:r>
        <w:rPr>
          <w:rFonts w:ascii="Times New Roman"/>
          <w:b/>
          <w:i w:val="false"/>
          <w:color w:val="000000"/>
        </w:rPr>
        <w:t xml:space="preserve"> 1-тарау. Жалпы ережелер</w:t>
      </w:r>
    </w:p>
    <w:bookmarkEnd w:id="18069"/>
    <w:bookmarkStart w:name="z36075" w:id="1807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Зайсан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070"/>
    <w:bookmarkStart w:name="z36076" w:id="18071"/>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071"/>
    <w:bookmarkStart w:name="z36077" w:id="1807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072"/>
    <w:bookmarkStart w:name="z36078" w:id="1807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073"/>
    <w:bookmarkStart w:name="z36079" w:id="1807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074"/>
    <w:bookmarkStart w:name="z36080" w:id="1807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075"/>
    <w:bookmarkStart w:name="z36081" w:id="1807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076"/>
    <w:bookmarkStart w:name="z36082" w:id="18077"/>
    <w:p>
      <w:pPr>
        <w:spacing w:after="0"/>
        <w:ind w:left="0"/>
        <w:jc w:val="both"/>
      </w:pPr>
      <w:r>
        <w:rPr>
          <w:rFonts w:ascii="Times New Roman"/>
          <w:b w:val="false"/>
          <w:i w:val="false"/>
          <w:color w:val="000000"/>
          <w:sz w:val="28"/>
        </w:rPr>
        <w:t>
      8. Заңды тұлғаның орналасқан жері – индекс 070700, Қазақстан Республикасы, Шығыс Қазақстан облысы, Зайсан ауданы, Зайсан қаласы, З. Ибраев көшесі, 1 ғимарат.</w:t>
      </w:r>
    </w:p>
    <w:bookmarkEnd w:id="18077"/>
    <w:bookmarkStart w:name="z36083" w:id="1807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Зайсан аудандық санитариялық-эпидемиологиялық бақылау басқармасы" республикалық мемлекеттік мекемесі.</w:t>
      </w:r>
    </w:p>
    <w:bookmarkEnd w:id="18078"/>
    <w:bookmarkStart w:name="z36084" w:id="1807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079"/>
    <w:bookmarkStart w:name="z36085" w:id="1808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080"/>
    <w:bookmarkStart w:name="z36086" w:id="1808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081"/>
    <w:bookmarkStart w:name="z36087" w:id="1808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082"/>
    <w:bookmarkStart w:name="z36088" w:id="1808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083"/>
    <w:bookmarkStart w:name="z36089" w:id="18084"/>
    <w:p>
      <w:pPr>
        <w:spacing w:after="0"/>
        <w:ind w:left="0"/>
        <w:jc w:val="both"/>
      </w:pPr>
      <w:r>
        <w:rPr>
          <w:rFonts w:ascii="Times New Roman"/>
          <w:b w:val="false"/>
          <w:i w:val="false"/>
          <w:color w:val="000000"/>
          <w:sz w:val="28"/>
        </w:rPr>
        <w:t>
      13. Міндеттері:</w:t>
      </w:r>
    </w:p>
    <w:bookmarkEnd w:id="18084"/>
    <w:bookmarkStart w:name="z36090" w:id="1808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085"/>
    <w:bookmarkStart w:name="z36091" w:id="1808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086"/>
    <w:bookmarkStart w:name="z36092" w:id="1808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087"/>
    <w:bookmarkStart w:name="z36093" w:id="18088"/>
    <w:p>
      <w:pPr>
        <w:spacing w:after="0"/>
        <w:ind w:left="0"/>
        <w:jc w:val="both"/>
      </w:pPr>
      <w:r>
        <w:rPr>
          <w:rFonts w:ascii="Times New Roman"/>
          <w:b w:val="false"/>
          <w:i w:val="false"/>
          <w:color w:val="000000"/>
          <w:sz w:val="28"/>
        </w:rPr>
        <w:t>
      14. Құқықтары мен міндеттері:</w:t>
      </w:r>
    </w:p>
    <w:bookmarkEnd w:id="18088"/>
    <w:bookmarkStart w:name="z36094" w:id="1808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089"/>
    <w:bookmarkStart w:name="z36095" w:id="1809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090"/>
    <w:bookmarkStart w:name="z36096" w:id="1809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091"/>
    <w:bookmarkStart w:name="z36097" w:id="1809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092"/>
    <w:bookmarkStart w:name="z36098" w:id="1809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093"/>
    <w:bookmarkStart w:name="z36099" w:id="1809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094"/>
    <w:bookmarkStart w:name="z36100" w:id="1809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095"/>
    <w:bookmarkStart w:name="z36101" w:id="1809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096"/>
    <w:bookmarkStart w:name="z36102" w:id="1809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097"/>
    <w:bookmarkStart w:name="z36103" w:id="18098"/>
    <w:p>
      <w:pPr>
        <w:spacing w:after="0"/>
        <w:ind w:left="0"/>
        <w:jc w:val="both"/>
      </w:pPr>
      <w:r>
        <w:rPr>
          <w:rFonts w:ascii="Times New Roman"/>
          <w:b w:val="false"/>
          <w:i w:val="false"/>
          <w:color w:val="000000"/>
          <w:sz w:val="28"/>
        </w:rPr>
        <w:t>
      15. Функциялары:</w:t>
      </w:r>
    </w:p>
    <w:bookmarkEnd w:id="18098"/>
    <w:bookmarkStart w:name="z36104" w:id="18099"/>
    <w:p>
      <w:pPr>
        <w:spacing w:after="0"/>
        <w:ind w:left="0"/>
        <w:jc w:val="both"/>
      </w:pPr>
      <w:r>
        <w:rPr>
          <w:rFonts w:ascii="Times New Roman"/>
          <w:b w:val="false"/>
          <w:i w:val="false"/>
          <w:color w:val="000000"/>
          <w:sz w:val="28"/>
        </w:rPr>
        <w:t>
      1) реттелетін салада мемлекеттік саясатты іске асыру;</w:t>
      </w:r>
    </w:p>
    <w:bookmarkEnd w:id="18099"/>
    <w:bookmarkStart w:name="z36105" w:id="1810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100"/>
    <w:bookmarkStart w:name="z36106" w:id="1810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101"/>
    <w:bookmarkStart w:name="z36107" w:id="1810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102"/>
    <w:bookmarkStart w:name="z36108" w:id="1810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103"/>
    <w:bookmarkStart w:name="z36109" w:id="1810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104"/>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6110" w:id="1810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105"/>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6111" w:id="1810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106"/>
    <w:bookmarkStart w:name="z36112" w:id="1810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107"/>
    <w:bookmarkStart w:name="z36113" w:id="1810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108"/>
    <w:bookmarkStart w:name="z36114" w:id="1810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1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116" w:id="18110"/>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8110"/>
    <w:bookmarkStart w:name="z36117" w:id="1811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111"/>
    <w:bookmarkStart w:name="z36118" w:id="1811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112"/>
    <w:bookmarkStart w:name="z36119" w:id="1811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1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122" w:id="1811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114"/>
    <w:bookmarkStart w:name="z36123" w:id="1811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115"/>
    <w:bookmarkStart w:name="z36124" w:id="1811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116"/>
    <w:bookmarkStart w:name="z36125" w:id="1811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117"/>
    <w:bookmarkStart w:name="z36126" w:id="1811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118"/>
    <w:bookmarkStart w:name="z36127" w:id="18119"/>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8119"/>
    <w:bookmarkStart w:name="z36128" w:id="1812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120"/>
    <w:bookmarkStart w:name="z36129" w:id="1812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8121"/>
    <w:bookmarkStart w:name="z36130" w:id="1812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122"/>
    <w:bookmarkStart w:name="z36131" w:id="1812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8123"/>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6132" w:id="18124"/>
    <w:p>
      <w:pPr>
        <w:spacing w:after="0"/>
        <w:ind w:left="0"/>
        <w:jc w:val="both"/>
      </w:pPr>
      <w:r>
        <w:rPr>
          <w:rFonts w:ascii="Times New Roman"/>
          <w:b w:val="false"/>
          <w:i w:val="false"/>
          <w:color w:val="000000"/>
          <w:sz w:val="28"/>
        </w:rPr>
        <w:t>
      29) мыналарды:</w:t>
      </w:r>
    </w:p>
    <w:bookmarkEnd w:id="18124"/>
    <w:bookmarkStart w:name="z36133" w:id="1812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125"/>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6134" w:id="1812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126"/>
    <w:bookmarkStart w:name="z36135" w:id="1812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1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6136" w:id="1812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128"/>
    <w:bookmarkStart w:name="z36137" w:id="1812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129"/>
    <w:bookmarkStart w:name="z36138" w:id="1813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130"/>
    <w:bookmarkStart w:name="z36139" w:id="1813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131"/>
    <w:bookmarkStart w:name="z36140" w:id="18132"/>
    <w:p>
      <w:pPr>
        <w:spacing w:after="0"/>
        <w:ind w:left="0"/>
        <w:jc w:val="both"/>
      </w:pPr>
      <w:r>
        <w:rPr>
          <w:rFonts w:ascii="Times New Roman"/>
          <w:b w:val="false"/>
          <w:i w:val="false"/>
          <w:color w:val="000000"/>
          <w:sz w:val="28"/>
        </w:rPr>
        <w:t>
      19. Басқарма басшысының өкілеттіктері:</w:t>
      </w:r>
    </w:p>
    <w:bookmarkEnd w:id="18132"/>
    <w:bookmarkStart w:name="z36141" w:id="1813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133"/>
    <w:bookmarkStart w:name="z36142" w:id="1813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134"/>
    <w:bookmarkStart w:name="z36143" w:id="1813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135"/>
    <w:bookmarkStart w:name="z36144" w:id="1813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136"/>
    <w:bookmarkStart w:name="z36145" w:id="1813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137"/>
    <w:bookmarkStart w:name="z36146" w:id="1813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138"/>
    <w:bookmarkStart w:name="z36147" w:id="18139"/>
    <w:p>
      <w:pPr>
        <w:spacing w:after="0"/>
        <w:ind w:left="0"/>
        <w:jc w:val="left"/>
      </w:pPr>
      <w:r>
        <w:rPr>
          <w:rFonts w:ascii="Times New Roman"/>
          <w:b/>
          <w:i w:val="false"/>
          <w:color w:val="000000"/>
        </w:rPr>
        <w:t xml:space="preserve"> 4-тарау. Басқарманың мүлкі</w:t>
      </w:r>
    </w:p>
    <w:bookmarkEnd w:id="18139"/>
    <w:bookmarkStart w:name="z36148" w:id="1814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140"/>
    <w:bookmarkStart w:name="z36149" w:id="1814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141"/>
    <w:bookmarkStart w:name="z36150" w:id="1814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142"/>
    <w:bookmarkStart w:name="z36151" w:id="1814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143"/>
    <w:bookmarkStart w:name="z36152" w:id="18144"/>
    <w:p>
      <w:pPr>
        <w:spacing w:after="0"/>
        <w:ind w:left="0"/>
        <w:jc w:val="left"/>
      </w:pPr>
      <w:r>
        <w:rPr>
          <w:rFonts w:ascii="Times New Roman"/>
          <w:b/>
          <w:i w:val="false"/>
          <w:color w:val="000000"/>
        </w:rPr>
        <w:t xml:space="preserve"> 5-тарау. Басқарманы қайта ұйымдастыру және тарату</w:t>
      </w:r>
    </w:p>
    <w:bookmarkEnd w:id="18144"/>
    <w:bookmarkStart w:name="z36153" w:id="1814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1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218-қосымша</w:t>
            </w:r>
          </w:p>
        </w:tc>
      </w:tr>
    </w:tbl>
    <w:bookmarkStart w:name="z16793" w:id="1814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Катонқарағай аудандық санитариялық-эпидемиологиялық бақылау басқармасы" республикалық мемлекеттік мекемесінің ережесі</w:t>
      </w:r>
    </w:p>
    <w:bookmarkEnd w:id="18146"/>
    <w:p>
      <w:pPr>
        <w:spacing w:after="0"/>
        <w:ind w:left="0"/>
        <w:jc w:val="both"/>
      </w:pPr>
      <w:r>
        <w:rPr>
          <w:rFonts w:ascii="Times New Roman"/>
          <w:b w:val="false"/>
          <w:i w:val="false"/>
          <w:color w:val="ff0000"/>
          <w:sz w:val="28"/>
        </w:rPr>
        <w:t xml:space="preserve">
      Ескерту. 218-қосымша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154" w:id="18147"/>
    <w:p>
      <w:pPr>
        <w:spacing w:after="0"/>
        <w:ind w:left="0"/>
        <w:jc w:val="left"/>
      </w:pPr>
      <w:r>
        <w:rPr>
          <w:rFonts w:ascii="Times New Roman"/>
          <w:b/>
          <w:i w:val="false"/>
          <w:color w:val="000000"/>
        </w:rPr>
        <w:t xml:space="preserve"> 1-тарау. Жалпы ережелер</w:t>
      </w:r>
    </w:p>
    <w:bookmarkEnd w:id="18147"/>
    <w:bookmarkStart w:name="z36155" w:id="1814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Катонқарағай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148"/>
    <w:bookmarkStart w:name="z36156" w:id="18149"/>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149"/>
    <w:bookmarkStart w:name="z36157" w:id="1815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150"/>
    <w:bookmarkStart w:name="z36158" w:id="1815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151"/>
    <w:bookmarkStart w:name="z36159" w:id="1815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152"/>
    <w:bookmarkStart w:name="z36160" w:id="1815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153"/>
    <w:bookmarkStart w:name="z36161" w:id="1815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154"/>
    <w:bookmarkStart w:name="z36162" w:id="18155"/>
    <w:p>
      <w:pPr>
        <w:spacing w:after="0"/>
        <w:ind w:left="0"/>
        <w:jc w:val="both"/>
      </w:pPr>
      <w:r>
        <w:rPr>
          <w:rFonts w:ascii="Times New Roman"/>
          <w:b w:val="false"/>
          <w:i w:val="false"/>
          <w:color w:val="000000"/>
          <w:sz w:val="28"/>
        </w:rPr>
        <w:t>
      8. Заңды тұлғаның орналасқан жері – индекс 070900, Қазақстан Республикасы, Шығыс Қазақстан облысы, Катонқарағай ауданы, Үлкен Нарын ауылдық округі, Үлкен Нарын ауылы, Огнев көшесі, 38 үй.</w:t>
      </w:r>
    </w:p>
    <w:bookmarkEnd w:id="18155"/>
    <w:bookmarkStart w:name="z36163" w:id="1815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Катонқарағай аудандық санитариялық-эпидемиологиялық бақылау басқармасы" республикалық мемлекеттік мекемесі.</w:t>
      </w:r>
    </w:p>
    <w:bookmarkEnd w:id="18156"/>
    <w:bookmarkStart w:name="z36164" w:id="1815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157"/>
    <w:bookmarkStart w:name="z36165" w:id="1815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158"/>
    <w:bookmarkStart w:name="z36166" w:id="1815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159"/>
    <w:bookmarkStart w:name="z36167" w:id="1816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160"/>
    <w:bookmarkStart w:name="z36168" w:id="1816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161"/>
    <w:bookmarkStart w:name="z36169" w:id="18162"/>
    <w:p>
      <w:pPr>
        <w:spacing w:after="0"/>
        <w:ind w:left="0"/>
        <w:jc w:val="both"/>
      </w:pPr>
      <w:r>
        <w:rPr>
          <w:rFonts w:ascii="Times New Roman"/>
          <w:b w:val="false"/>
          <w:i w:val="false"/>
          <w:color w:val="000000"/>
          <w:sz w:val="28"/>
        </w:rPr>
        <w:t>
      13. Міндеттері:</w:t>
      </w:r>
    </w:p>
    <w:bookmarkEnd w:id="18162"/>
    <w:bookmarkStart w:name="z36170" w:id="1816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163"/>
    <w:bookmarkStart w:name="z36171" w:id="1816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164"/>
    <w:bookmarkStart w:name="z36172" w:id="1816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165"/>
    <w:bookmarkStart w:name="z36173" w:id="18166"/>
    <w:p>
      <w:pPr>
        <w:spacing w:after="0"/>
        <w:ind w:left="0"/>
        <w:jc w:val="both"/>
      </w:pPr>
      <w:r>
        <w:rPr>
          <w:rFonts w:ascii="Times New Roman"/>
          <w:b w:val="false"/>
          <w:i w:val="false"/>
          <w:color w:val="000000"/>
          <w:sz w:val="28"/>
        </w:rPr>
        <w:t>
      14. Құқықтары мен міндеттері:</w:t>
      </w:r>
    </w:p>
    <w:bookmarkEnd w:id="18166"/>
    <w:bookmarkStart w:name="z36174" w:id="1816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167"/>
    <w:bookmarkStart w:name="z36175" w:id="1816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168"/>
    <w:bookmarkStart w:name="z36176" w:id="1816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169"/>
    <w:bookmarkStart w:name="z36177" w:id="1817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170"/>
    <w:bookmarkStart w:name="z36178" w:id="1817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171"/>
    <w:bookmarkStart w:name="z36179" w:id="1817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172"/>
    <w:bookmarkStart w:name="z36180" w:id="1817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173"/>
    <w:bookmarkStart w:name="z36181" w:id="1817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174"/>
    <w:bookmarkStart w:name="z36182" w:id="1817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175"/>
    <w:bookmarkStart w:name="z36183" w:id="18176"/>
    <w:p>
      <w:pPr>
        <w:spacing w:after="0"/>
        <w:ind w:left="0"/>
        <w:jc w:val="both"/>
      </w:pPr>
      <w:r>
        <w:rPr>
          <w:rFonts w:ascii="Times New Roman"/>
          <w:b w:val="false"/>
          <w:i w:val="false"/>
          <w:color w:val="000000"/>
          <w:sz w:val="28"/>
        </w:rPr>
        <w:t>
      15. Функциялары:</w:t>
      </w:r>
    </w:p>
    <w:bookmarkEnd w:id="18176"/>
    <w:bookmarkStart w:name="z36184" w:id="18177"/>
    <w:p>
      <w:pPr>
        <w:spacing w:after="0"/>
        <w:ind w:left="0"/>
        <w:jc w:val="both"/>
      </w:pPr>
      <w:r>
        <w:rPr>
          <w:rFonts w:ascii="Times New Roman"/>
          <w:b w:val="false"/>
          <w:i w:val="false"/>
          <w:color w:val="000000"/>
          <w:sz w:val="28"/>
        </w:rPr>
        <w:t>
      1) реттелетін салада мемлекеттік саясатты іске асыру;</w:t>
      </w:r>
    </w:p>
    <w:bookmarkEnd w:id="18177"/>
    <w:bookmarkStart w:name="z36185" w:id="1817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178"/>
    <w:bookmarkStart w:name="z36186" w:id="1817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179"/>
    <w:bookmarkStart w:name="z36187" w:id="1818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180"/>
    <w:bookmarkStart w:name="z36188" w:id="1818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181"/>
    <w:bookmarkStart w:name="z36189" w:id="1818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182"/>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6190" w:id="1818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183"/>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6191" w:id="1818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184"/>
    <w:bookmarkStart w:name="z36192" w:id="1818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185"/>
    <w:bookmarkStart w:name="z36193" w:id="1818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186"/>
    <w:bookmarkStart w:name="z36194" w:id="1818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1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196" w:id="18188"/>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8188"/>
    <w:bookmarkStart w:name="z36197" w:id="1818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189"/>
    <w:bookmarkStart w:name="z36198" w:id="1819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190"/>
    <w:bookmarkStart w:name="z36199" w:id="1819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1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202" w:id="1819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192"/>
    <w:bookmarkStart w:name="z36203" w:id="1819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193"/>
    <w:bookmarkStart w:name="z36204" w:id="1819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194"/>
    <w:bookmarkStart w:name="z36205" w:id="1819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195"/>
    <w:bookmarkStart w:name="z36206" w:id="1819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196"/>
    <w:bookmarkStart w:name="z36207" w:id="18197"/>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8197"/>
    <w:bookmarkStart w:name="z36208" w:id="1819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198"/>
    <w:bookmarkStart w:name="z36209" w:id="1819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8199"/>
    <w:bookmarkStart w:name="z36210" w:id="1820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200"/>
    <w:bookmarkStart w:name="z36211" w:id="1820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8201"/>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6212" w:id="18202"/>
    <w:p>
      <w:pPr>
        <w:spacing w:after="0"/>
        <w:ind w:left="0"/>
        <w:jc w:val="both"/>
      </w:pPr>
      <w:r>
        <w:rPr>
          <w:rFonts w:ascii="Times New Roman"/>
          <w:b w:val="false"/>
          <w:i w:val="false"/>
          <w:color w:val="000000"/>
          <w:sz w:val="28"/>
        </w:rPr>
        <w:t>
      29) мыналарды:</w:t>
      </w:r>
    </w:p>
    <w:bookmarkEnd w:id="18202"/>
    <w:bookmarkStart w:name="z36213" w:id="1820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203"/>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6214" w:id="1820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204"/>
    <w:bookmarkStart w:name="z36215" w:id="1820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2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6216" w:id="1820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206"/>
    <w:bookmarkStart w:name="z36217" w:id="1820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207"/>
    <w:bookmarkStart w:name="z36218" w:id="1820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208"/>
    <w:bookmarkStart w:name="z36219" w:id="1820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209"/>
    <w:bookmarkStart w:name="z36220" w:id="18210"/>
    <w:p>
      <w:pPr>
        <w:spacing w:after="0"/>
        <w:ind w:left="0"/>
        <w:jc w:val="both"/>
      </w:pPr>
      <w:r>
        <w:rPr>
          <w:rFonts w:ascii="Times New Roman"/>
          <w:b w:val="false"/>
          <w:i w:val="false"/>
          <w:color w:val="000000"/>
          <w:sz w:val="28"/>
        </w:rPr>
        <w:t>
      19. Басқарма басшысының өкілеттіктері:</w:t>
      </w:r>
    </w:p>
    <w:bookmarkEnd w:id="18210"/>
    <w:bookmarkStart w:name="z36221" w:id="1821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211"/>
    <w:bookmarkStart w:name="z36222" w:id="1821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212"/>
    <w:bookmarkStart w:name="z36223" w:id="1821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213"/>
    <w:bookmarkStart w:name="z36224" w:id="1821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214"/>
    <w:bookmarkStart w:name="z36225" w:id="1821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215"/>
    <w:bookmarkStart w:name="z36226" w:id="1821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216"/>
    <w:bookmarkStart w:name="z36227" w:id="18217"/>
    <w:p>
      <w:pPr>
        <w:spacing w:after="0"/>
        <w:ind w:left="0"/>
        <w:jc w:val="left"/>
      </w:pPr>
      <w:r>
        <w:rPr>
          <w:rFonts w:ascii="Times New Roman"/>
          <w:b/>
          <w:i w:val="false"/>
          <w:color w:val="000000"/>
        </w:rPr>
        <w:t xml:space="preserve"> 4-тарау. Басқарманың мүлкі</w:t>
      </w:r>
    </w:p>
    <w:bookmarkEnd w:id="18217"/>
    <w:bookmarkStart w:name="z36228" w:id="1821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218"/>
    <w:bookmarkStart w:name="z36229" w:id="1821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219"/>
    <w:bookmarkStart w:name="z36230" w:id="1822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220"/>
    <w:bookmarkStart w:name="z36231" w:id="1822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221"/>
    <w:bookmarkStart w:name="z36232" w:id="18222"/>
    <w:p>
      <w:pPr>
        <w:spacing w:after="0"/>
        <w:ind w:left="0"/>
        <w:jc w:val="left"/>
      </w:pPr>
      <w:r>
        <w:rPr>
          <w:rFonts w:ascii="Times New Roman"/>
          <w:b/>
          <w:i w:val="false"/>
          <w:color w:val="000000"/>
        </w:rPr>
        <w:t xml:space="preserve"> 5-тарау. Басқарманы қайта ұйымдастыру және тарату</w:t>
      </w:r>
    </w:p>
    <w:bookmarkEnd w:id="18222"/>
    <w:bookmarkStart w:name="z36233" w:id="1822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2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219-қосымша</w:t>
            </w:r>
          </w:p>
        </w:tc>
      </w:tr>
    </w:tbl>
    <w:bookmarkStart w:name="z16869" w:id="1822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Көкпекті аудандық санитариялық-эпидемиологиялық бақылау басқармасы" республикалық мемлекеттік мекемесінің ережесі</w:t>
      </w:r>
    </w:p>
    <w:bookmarkEnd w:id="18224"/>
    <w:p>
      <w:pPr>
        <w:spacing w:after="0"/>
        <w:ind w:left="0"/>
        <w:jc w:val="both"/>
      </w:pPr>
      <w:r>
        <w:rPr>
          <w:rFonts w:ascii="Times New Roman"/>
          <w:b w:val="false"/>
          <w:i w:val="false"/>
          <w:color w:val="ff0000"/>
          <w:sz w:val="28"/>
        </w:rPr>
        <w:t xml:space="preserve">
      Ескерту. 219-қосымша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220-қосымша</w:t>
            </w:r>
          </w:p>
        </w:tc>
      </w:tr>
    </w:tbl>
    <w:bookmarkStart w:name="z16945" w:id="1822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Курчатов қалалық санитариялық-эпидемиологиялық бақылау басқармасы" республикалық мемлекеттік мекемесінің ережесі</w:t>
      </w:r>
    </w:p>
    <w:bookmarkEnd w:id="18225"/>
    <w:p>
      <w:pPr>
        <w:spacing w:after="0"/>
        <w:ind w:left="0"/>
        <w:jc w:val="both"/>
      </w:pPr>
      <w:r>
        <w:rPr>
          <w:rFonts w:ascii="Times New Roman"/>
          <w:b w:val="false"/>
          <w:i w:val="false"/>
          <w:color w:val="ff0000"/>
          <w:sz w:val="28"/>
        </w:rPr>
        <w:t xml:space="preserve">
      Ескерту. 220-қосымша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221-қосымша</w:t>
            </w:r>
          </w:p>
        </w:tc>
      </w:tr>
    </w:tbl>
    <w:bookmarkStart w:name="z17020" w:id="1822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Күршім аудандық санитариялық-эпидемиологиялық бақылау басқармасы" республикалық мемлекеттік мекемесінің ережесі</w:t>
      </w:r>
    </w:p>
    <w:bookmarkEnd w:id="18226"/>
    <w:p>
      <w:pPr>
        <w:spacing w:after="0"/>
        <w:ind w:left="0"/>
        <w:jc w:val="both"/>
      </w:pPr>
      <w:r>
        <w:rPr>
          <w:rFonts w:ascii="Times New Roman"/>
          <w:b w:val="false"/>
          <w:i w:val="false"/>
          <w:color w:val="ff0000"/>
          <w:sz w:val="28"/>
        </w:rPr>
        <w:t xml:space="preserve">
      Ескерту. 221-қосымша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234" w:id="18227"/>
    <w:p>
      <w:pPr>
        <w:spacing w:after="0"/>
        <w:ind w:left="0"/>
        <w:jc w:val="left"/>
      </w:pPr>
      <w:r>
        <w:rPr>
          <w:rFonts w:ascii="Times New Roman"/>
          <w:b/>
          <w:i w:val="false"/>
          <w:color w:val="000000"/>
        </w:rPr>
        <w:t xml:space="preserve"> 1-тарау. Жалпы ережелер</w:t>
      </w:r>
    </w:p>
    <w:bookmarkEnd w:id="18227"/>
    <w:bookmarkStart w:name="z36235" w:id="1822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Күршім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228"/>
    <w:bookmarkStart w:name="z36236" w:id="18229"/>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229"/>
    <w:bookmarkStart w:name="z36237" w:id="1823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230"/>
    <w:bookmarkStart w:name="z36238" w:id="1823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231"/>
    <w:bookmarkStart w:name="z36239" w:id="1823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232"/>
    <w:bookmarkStart w:name="z36240" w:id="1823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233"/>
    <w:bookmarkStart w:name="z36241" w:id="1823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234"/>
    <w:bookmarkStart w:name="z36242" w:id="18235"/>
    <w:p>
      <w:pPr>
        <w:spacing w:after="0"/>
        <w:ind w:left="0"/>
        <w:jc w:val="both"/>
      </w:pPr>
      <w:r>
        <w:rPr>
          <w:rFonts w:ascii="Times New Roman"/>
          <w:b w:val="false"/>
          <w:i w:val="false"/>
          <w:color w:val="000000"/>
          <w:sz w:val="28"/>
        </w:rPr>
        <w:t>
      8. Заңды тұлғаның орналасқан жері – индекс 071200, Қазақстан Республикасы, Шығыс Қазақстан облысы, Күршім ауданы, Күршім ауылдық округі, Күршім ауылы, Исабеков көшесі, 28 үй.</w:t>
      </w:r>
    </w:p>
    <w:bookmarkEnd w:id="18235"/>
    <w:bookmarkStart w:name="z36243" w:id="1823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Күршім аудандық санитариялық-эпидемиологиялық бақылау басқармасы" республикалық мемлекеттік мекемесі.</w:t>
      </w:r>
    </w:p>
    <w:bookmarkEnd w:id="18236"/>
    <w:bookmarkStart w:name="z36244" w:id="1823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237"/>
    <w:bookmarkStart w:name="z36245" w:id="1823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238"/>
    <w:bookmarkStart w:name="z36246" w:id="1823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239"/>
    <w:bookmarkStart w:name="z36247" w:id="1824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240"/>
    <w:bookmarkStart w:name="z36248" w:id="1824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241"/>
    <w:bookmarkStart w:name="z36249" w:id="18242"/>
    <w:p>
      <w:pPr>
        <w:spacing w:after="0"/>
        <w:ind w:left="0"/>
        <w:jc w:val="both"/>
      </w:pPr>
      <w:r>
        <w:rPr>
          <w:rFonts w:ascii="Times New Roman"/>
          <w:b w:val="false"/>
          <w:i w:val="false"/>
          <w:color w:val="000000"/>
          <w:sz w:val="28"/>
        </w:rPr>
        <w:t>
      13. Міндеттері:</w:t>
      </w:r>
    </w:p>
    <w:bookmarkEnd w:id="18242"/>
    <w:bookmarkStart w:name="z36250" w:id="1824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243"/>
    <w:bookmarkStart w:name="z36251" w:id="1824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244"/>
    <w:bookmarkStart w:name="z36252" w:id="1824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245"/>
    <w:bookmarkStart w:name="z36253" w:id="18246"/>
    <w:p>
      <w:pPr>
        <w:spacing w:after="0"/>
        <w:ind w:left="0"/>
        <w:jc w:val="both"/>
      </w:pPr>
      <w:r>
        <w:rPr>
          <w:rFonts w:ascii="Times New Roman"/>
          <w:b w:val="false"/>
          <w:i w:val="false"/>
          <w:color w:val="000000"/>
          <w:sz w:val="28"/>
        </w:rPr>
        <w:t>
      14. Құқықтары мен міндеттері:</w:t>
      </w:r>
    </w:p>
    <w:bookmarkEnd w:id="18246"/>
    <w:bookmarkStart w:name="z36254" w:id="1824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247"/>
    <w:bookmarkStart w:name="z36255" w:id="1824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248"/>
    <w:bookmarkStart w:name="z36256" w:id="1824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249"/>
    <w:bookmarkStart w:name="z36257" w:id="1825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250"/>
    <w:bookmarkStart w:name="z36258" w:id="1825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251"/>
    <w:bookmarkStart w:name="z36259" w:id="1825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252"/>
    <w:bookmarkStart w:name="z36260" w:id="1825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253"/>
    <w:bookmarkStart w:name="z36261" w:id="1825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254"/>
    <w:bookmarkStart w:name="z36262" w:id="1825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255"/>
    <w:bookmarkStart w:name="z36263" w:id="18256"/>
    <w:p>
      <w:pPr>
        <w:spacing w:after="0"/>
        <w:ind w:left="0"/>
        <w:jc w:val="both"/>
      </w:pPr>
      <w:r>
        <w:rPr>
          <w:rFonts w:ascii="Times New Roman"/>
          <w:b w:val="false"/>
          <w:i w:val="false"/>
          <w:color w:val="000000"/>
          <w:sz w:val="28"/>
        </w:rPr>
        <w:t>
      15. Функциялары:</w:t>
      </w:r>
    </w:p>
    <w:bookmarkEnd w:id="18256"/>
    <w:bookmarkStart w:name="z36264" w:id="18257"/>
    <w:p>
      <w:pPr>
        <w:spacing w:after="0"/>
        <w:ind w:left="0"/>
        <w:jc w:val="both"/>
      </w:pPr>
      <w:r>
        <w:rPr>
          <w:rFonts w:ascii="Times New Roman"/>
          <w:b w:val="false"/>
          <w:i w:val="false"/>
          <w:color w:val="000000"/>
          <w:sz w:val="28"/>
        </w:rPr>
        <w:t>
      1) реттелетін салада мемлекеттік саясатты іске асыру;</w:t>
      </w:r>
    </w:p>
    <w:bookmarkEnd w:id="18257"/>
    <w:bookmarkStart w:name="z36265" w:id="1825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258"/>
    <w:bookmarkStart w:name="z36266" w:id="1825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259"/>
    <w:bookmarkStart w:name="z36267" w:id="1826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260"/>
    <w:bookmarkStart w:name="z36268" w:id="1826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261"/>
    <w:bookmarkStart w:name="z36269" w:id="1826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262"/>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6270" w:id="1826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263"/>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6271" w:id="1826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264"/>
    <w:bookmarkStart w:name="z36272" w:id="1826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265"/>
    <w:bookmarkStart w:name="z36273" w:id="1826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266"/>
    <w:bookmarkStart w:name="z36274" w:id="1826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2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276" w:id="18268"/>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8268"/>
    <w:bookmarkStart w:name="z36277" w:id="1826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269"/>
    <w:bookmarkStart w:name="z36278" w:id="1827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270"/>
    <w:bookmarkStart w:name="z36279" w:id="1827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2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282" w:id="1827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272"/>
    <w:bookmarkStart w:name="z36283" w:id="1827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273"/>
    <w:bookmarkStart w:name="z36284" w:id="1827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274"/>
    <w:bookmarkStart w:name="z36285" w:id="1827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275"/>
    <w:bookmarkStart w:name="z36286" w:id="1827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276"/>
    <w:bookmarkStart w:name="z36287" w:id="18277"/>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8277"/>
    <w:bookmarkStart w:name="z36288" w:id="1827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278"/>
    <w:bookmarkStart w:name="z36289" w:id="1827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8279"/>
    <w:bookmarkStart w:name="z36290" w:id="1828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280"/>
    <w:bookmarkStart w:name="z36291" w:id="1828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8281"/>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6292" w:id="18282"/>
    <w:p>
      <w:pPr>
        <w:spacing w:after="0"/>
        <w:ind w:left="0"/>
        <w:jc w:val="both"/>
      </w:pPr>
      <w:r>
        <w:rPr>
          <w:rFonts w:ascii="Times New Roman"/>
          <w:b w:val="false"/>
          <w:i w:val="false"/>
          <w:color w:val="000000"/>
          <w:sz w:val="28"/>
        </w:rPr>
        <w:t>
      29) мыналарды:</w:t>
      </w:r>
    </w:p>
    <w:bookmarkEnd w:id="18282"/>
    <w:bookmarkStart w:name="z36293" w:id="1828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283"/>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6294" w:id="1828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284"/>
    <w:bookmarkStart w:name="z36295" w:id="1828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2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6296" w:id="1828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286"/>
    <w:bookmarkStart w:name="z36297" w:id="1828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287"/>
    <w:bookmarkStart w:name="z36298" w:id="1828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288"/>
    <w:bookmarkStart w:name="z36299" w:id="1828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289"/>
    <w:bookmarkStart w:name="z36300" w:id="18290"/>
    <w:p>
      <w:pPr>
        <w:spacing w:after="0"/>
        <w:ind w:left="0"/>
        <w:jc w:val="both"/>
      </w:pPr>
      <w:r>
        <w:rPr>
          <w:rFonts w:ascii="Times New Roman"/>
          <w:b w:val="false"/>
          <w:i w:val="false"/>
          <w:color w:val="000000"/>
          <w:sz w:val="28"/>
        </w:rPr>
        <w:t>
      19. Басқарма басшысының өкілеттіктері:</w:t>
      </w:r>
    </w:p>
    <w:bookmarkEnd w:id="18290"/>
    <w:bookmarkStart w:name="z36301" w:id="1829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291"/>
    <w:bookmarkStart w:name="z36302" w:id="1829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292"/>
    <w:bookmarkStart w:name="z36303" w:id="1829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293"/>
    <w:bookmarkStart w:name="z36304" w:id="1829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294"/>
    <w:bookmarkStart w:name="z36305" w:id="1829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295"/>
    <w:bookmarkStart w:name="z36306" w:id="1829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296"/>
    <w:bookmarkStart w:name="z36307" w:id="18297"/>
    <w:p>
      <w:pPr>
        <w:spacing w:after="0"/>
        <w:ind w:left="0"/>
        <w:jc w:val="left"/>
      </w:pPr>
      <w:r>
        <w:rPr>
          <w:rFonts w:ascii="Times New Roman"/>
          <w:b/>
          <w:i w:val="false"/>
          <w:color w:val="000000"/>
        </w:rPr>
        <w:t xml:space="preserve"> 4-тарау. Басқарманың мүлкі</w:t>
      </w:r>
    </w:p>
    <w:bookmarkEnd w:id="18297"/>
    <w:bookmarkStart w:name="z36308" w:id="1829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298"/>
    <w:bookmarkStart w:name="z36309" w:id="1829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299"/>
    <w:bookmarkStart w:name="z36310" w:id="1830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300"/>
    <w:bookmarkStart w:name="z36311" w:id="1830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301"/>
    <w:bookmarkStart w:name="z36312" w:id="18302"/>
    <w:p>
      <w:pPr>
        <w:spacing w:after="0"/>
        <w:ind w:left="0"/>
        <w:jc w:val="left"/>
      </w:pPr>
      <w:r>
        <w:rPr>
          <w:rFonts w:ascii="Times New Roman"/>
          <w:b/>
          <w:i w:val="false"/>
          <w:color w:val="000000"/>
        </w:rPr>
        <w:t xml:space="preserve"> 5-тарау. Басқарманы қайта ұйымдастыру және тарату</w:t>
      </w:r>
    </w:p>
    <w:bookmarkEnd w:id="1830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221-1-қосымша</w:t>
            </w:r>
          </w:p>
        </w:tc>
      </w:tr>
    </w:tbl>
    <w:bookmarkStart w:name="z37336" w:id="1830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Марқакөл ауданының санитариялық-эпидемиологиялық бақылау басқармасы" республикалық мемлекеттік мекемесінің ережесі</w:t>
      </w:r>
    </w:p>
    <w:bookmarkEnd w:id="18303"/>
    <w:bookmarkStart w:name="z37337" w:id="18304"/>
    <w:p>
      <w:pPr>
        <w:spacing w:after="0"/>
        <w:ind w:left="0"/>
        <w:jc w:val="both"/>
      </w:pPr>
      <w:r>
        <w:rPr>
          <w:rFonts w:ascii="Times New Roman"/>
          <w:b w:val="false"/>
          <w:i w:val="false"/>
          <w:color w:val="ff0000"/>
          <w:sz w:val="28"/>
        </w:rPr>
        <w:t xml:space="preserve">
      Ескерту. Ережемен толықтырылды – ҚР Денсаулық сақтау министрлігі Санитариялық-эпидемиологиялық бақылау комитеті Төрағасының 31.05.2024 </w:t>
      </w:r>
      <w:r>
        <w:rPr>
          <w:rFonts w:ascii="Times New Roman"/>
          <w:b w:val="false"/>
          <w:i w:val="false"/>
          <w:color w:val="ff0000"/>
          <w:sz w:val="28"/>
        </w:rPr>
        <w:t>№ 61-НҚ</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End w:id="18304"/>
    <w:bookmarkStart w:name="z37338" w:id="18305"/>
    <w:p>
      <w:pPr>
        <w:spacing w:after="0"/>
        <w:ind w:left="0"/>
        <w:jc w:val="left"/>
      </w:pPr>
      <w:r>
        <w:rPr>
          <w:rFonts w:ascii="Times New Roman"/>
          <w:b/>
          <w:i w:val="false"/>
          <w:color w:val="000000"/>
        </w:rPr>
        <w:t xml:space="preserve"> 1-тарау. Жалпы ережелер</w:t>
      </w:r>
    </w:p>
    <w:bookmarkEnd w:id="18305"/>
    <w:bookmarkStart w:name="z37339" w:id="1830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Марқакөл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306"/>
    <w:bookmarkStart w:name="z37340" w:id="18307"/>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307"/>
    <w:bookmarkStart w:name="z37341" w:id="1830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308"/>
    <w:bookmarkStart w:name="z37342" w:id="1830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309"/>
    <w:bookmarkStart w:name="z37343" w:id="1831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310"/>
    <w:bookmarkStart w:name="z37344" w:id="1831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311"/>
    <w:bookmarkStart w:name="z37345" w:id="1831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312"/>
    <w:bookmarkStart w:name="z37346" w:id="18313"/>
    <w:p>
      <w:pPr>
        <w:spacing w:after="0"/>
        <w:ind w:left="0"/>
        <w:jc w:val="both"/>
      </w:pPr>
      <w:r>
        <w:rPr>
          <w:rFonts w:ascii="Times New Roman"/>
          <w:b w:val="false"/>
          <w:i w:val="false"/>
          <w:color w:val="000000"/>
          <w:sz w:val="28"/>
        </w:rPr>
        <w:t xml:space="preserve">
      8. Заңды тұлғаның орналасқан жері – индекс 071200, Қазақстан Республикасы, Шығыс Қазақстан облысы, Күршім ауданы, Күршім ауылдық округі, Күршім ауылы, Исабеков көшесі, 28 үй. </w:t>
      </w:r>
    </w:p>
    <w:bookmarkEnd w:id="18313"/>
    <w:bookmarkStart w:name="z37347" w:id="1831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Марқакөл ауданының санитариялық-эпидемиологиялық бақылау басқармасы" республикалық мемлекеттік мекемесі.</w:t>
      </w:r>
    </w:p>
    <w:bookmarkEnd w:id="18314"/>
    <w:bookmarkStart w:name="z37348" w:id="1831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315"/>
    <w:bookmarkStart w:name="z37349" w:id="1831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316"/>
    <w:bookmarkStart w:name="z37350" w:id="1831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317"/>
    <w:bookmarkStart w:name="z37351" w:id="1831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318"/>
    <w:bookmarkStart w:name="z37352" w:id="1831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319"/>
    <w:bookmarkStart w:name="z37353" w:id="18320"/>
    <w:p>
      <w:pPr>
        <w:spacing w:after="0"/>
        <w:ind w:left="0"/>
        <w:jc w:val="both"/>
      </w:pPr>
      <w:r>
        <w:rPr>
          <w:rFonts w:ascii="Times New Roman"/>
          <w:b w:val="false"/>
          <w:i w:val="false"/>
          <w:color w:val="000000"/>
          <w:sz w:val="28"/>
        </w:rPr>
        <w:t>
      13. Міндеттері:</w:t>
      </w:r>
    </w:p>
    <w:bookmarkEnd w:id="18320"/>
    <w:bookmarkStart w:name="z37354" w:id="1832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321"/>
    <w:bookmarkStart w:name="z37355" w:id="1832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322"/>
    <w:bookmarkStart w:name="z37356" w:id="18323"/>
    <w:p>
      <w:pPr>
        <w:spacing w:after="0"/>
        <w:ind w:left="0"/>
        <w:jc w:val="both"/>
      </w:pPr>
      <w:r>
        <w:rPr>
          <w:rFonts w:ascii="Times New Roman"/>
          <w:b w:val="false"/>
          <w:i w:val="false"/>
          <w:color w:val="000000"/>
          <w:sz w:val="28"/>
        </w:rPr>
        <w:t>
      3) өз құзыреті шегінде Қазақстан Республикасының халықтың санитариялық-эпидемиологиялық саламаттылығы саласындағы заңнамасымен Басқармаға жүктелген өзге де міндеттерді жүзеге асыру.</w:t>
      </w:r>
    </w:p>
    <w:bookmarkEnd w:id="18323"/>
    <w:bookmarkStart w:name="z37357" w:id="18324"/>
    <w:p>
      <w:pPr>
        <w:spacing w:after="0"/>
        <w:ind w:left="0"/>
        <w:jc w:val="both"/>
      </w:pPr>
      <w:r>
        <w:rPr>
          <w:rFonts w:ascii="Times New Roman"/>
          <w:b w:val="false"/>
          <w:i w:val="false"/>
          <w:color w:val="000000"/>
          <w:sz w:val="28"/>
        </w:rPr>
        <w:t>
      14. Құқықтары мен міндеттері:</w:t>
      </w:r>
    </w:p>
    <w:bookmarkEnd w:id="18324"/>
    <w:bookmarkStart w:name="z37358" w:id="1832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325"/>
    <w:bookmarkStart w:name="z37359" w:id="1832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326"/>
    <w:bookmarkStart w:name="z37360" w:id="1832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327"/>
    <w:bookmarkStart w:name="z37361" w:id="1832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328"/>
    <w:bookmarkStart w:name="z37362" w:id="1832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329"/>
    <w:bookmarkStart w:name="z37363" w:id="1833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330"/>
    <w:bookmarkStart w:name="z37364" w:id="1833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331"/>
    <w:bookmarkStart w:name="z37365" w:id="1833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332"/>
    <w:bookmarkStart w:name="z37366" w:id="18333"/>
    <w:p>
      <w:pPr>
        <w:spacing w:after="0"/>
        <w:ind w:left="0"/>
        <w:jc w:val="both"/>
      </w:pPr>
      <w:r>
        <w:rPr>
          <w:rFonts w:ascii="Times New Roman"/>
          <w:b w:val="false"/>
          <w:i w:val="false"/>
          <w:color w:val="000000"/>
          <w:sz w:val="28"/>
        </w:rPr>
        <w:t>
      9) Қазақстан Республикасының халықтың санитариялық-эпидемиологиялық саламаттылығы саласындағы заңнамасында көзделген өзге де құқықтар мен міндеттерді жүзеге асыру.</w:t>
      </w:r>
    </w:p>
    <w:bookmarkEnd w:id="18333"/>
    <w:bookmarkStart w:name="z37367" w:id="18334"/>
    <w:p>
      <w:pPr>
        <w:spacing w:after="0"/>
        <w:ind w:left="0"/>
        <w:jc w:val="both"/>
      </w:pPr>
      <w:r>
        <w:rPr>
          <w:rFonts w:ascii="Times New Roman"/>
          <w:b w:val="false"/>
          <w:i w:val="false"/>
          <w:color w:val="000000"/>
          <w:sz w:val="28"/>
        </w:rPr>
        <w:t>
      15. Функциялары:</w:t>
      </w:r>
    </w:p>
    <w:bookmarkEnd w:id="18334"/>
    <w:bookmarkStart w:name="z37368" w:id="18335"/>
    <w:p>
      <w:pPr>
        <w:spacing w:after="0"/>
        <w:ind w:left="0"/>
        <w:jc w:val="both"/>
      </w:pPr>
      <w:r>
        <w:rPr>
          <w:rFonts w:ascii="Times New Roman"/>
          <w:b w:val="false"/>
          <w:i w:val="false"/>
          <w:color w:val="000000"/>
          <w:sz w:val="28"/>
        </w:rPr>
        <w:t>
      1) реттелетін салада мемлекеттік саясатты іске асыру;</w:t>
      </w:r>
    </w:p>
    <w:bookmarkEnd w:id="18335"/>
    <w:bookmarkStart w:name="z37369" w:id="1833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336"/>
    <w:bookmarkStart w:name="z37370" w:id="1833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337"/>
    <w:bookmarkStart w:name="z37371" w:id="1833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338"/>
    <w:bookmarkStart w:name="z37372" w:id="1833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339"/>
    <w:bookmarkStart w:name="z37373" w:id="1834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340"/>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7374" w:id="1834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341"/>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7375" w:id="1834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342"/>
    <w:bookmarkStart w:name="z37376" w:id="1834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343"/>
    <w:bookmarkStart w:name="z37377" w:id="1834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344"/>
    <w:bookmarkStart w:name="z37378" w:id="1834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345"/>
    <w:bookmarkStart w:name="z37379" w:id="18346"/>
    <w:p>
      <w:pPr>
        <w:spacing w:after="0"/>
        <w:ind w:left="0"/>
        <w:jc w:val="both"/>
      </w:pPr>
      <w:r>
        <w:rPr>
          <w:rFonts w:ascii="Times New Roman"/>
          <w:b w:val="false"/>
          <w:i w:val="false"/>
          <w:color w:val="000000"/>
          <w:sz w:val="28"/>
        </w:rPr>
        <w:t>
      12) медициналық қалдықтардың адамға және қоршаған ортаға әсер ету дәрежесі бойынша олардың қауіптілік сыныптарын айқындау;</w:t>
      </w:r>
    </w:p>
    <w:bookmarkEnd w:id="18346"/>
    <w:bookmarkStart w:name="z37380" w:id="18347"/>
    <w:p>
      <w:pPr>
        <w:spacing w:after="0"/>
        <w:ind w:left="0"/>
        <w:jc w:val="both"/>
      </w:pPr>
      <w:r>
        <w:rPr>
          <w:rFonts w:ascii="Times New Roman"/>
          <w:b w:val="false"/>
          <w:i w:val="false"/>
          <w:color w:val="000000"/>
          <w:sz w:val="28"/>
        </w:rPr>
        <w:t>
      13)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347"/>
    <w:bookmarkStart w:name="z37381" w:id="18348"/>
    <w:p>
      <w:pPr>
        <w:spacing w:after="0"/>
        <w:ind w:left="0"/>
        <w:jc w:val="both"/>
      </w:pPr>
      <w:r>
        <w:rPr>
          <w:rFonts w:ascii="Times New Roman"/>
          <w:b w:val="false"/>
          <w:i w:val="false"/>
          <w:color w:val="000000"/>
          <w:sz w:val="28"/>
        </w:rPr>
        <w:t>
      14)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348"/>
    <w:bookmarkStart w:name="z37382" w:id="18349"/>
    <w:p>
      <w:pPr>
        <w:spacing w:after="0"/>
        <w:ind w:left="0"/>
        <w:jc w:val="both"/>
      </w:pPr>
      <w:r>
        <w:rPr>
          <w:rFonts w:ascii="Times New Roman"/>
          <w:b w:val="false"/>
          <w:i w:val="false"/>
          <w:color w:val="000000"/>
          <w:sz w:val="28"/>
        </w:rPr>
        <w:t>
      15) құзыреті шегінде биологиялық тәуекелдерге сыртқы бағалау жүргізу;</w:t>
      </w:r>
    </w:p>
    <w:bookmarkEnd w:id="183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7385" w:id="18350"/>
    <w:p>
      <w:pPr>
        <w:spacing w:after="0"/>
        <w:ind w:left="0"/>
        <w:jc w:val="both"/>
      </w:pPr>
      <w:r>
        <w:rPr>
          <w:rFonts w:ascii="Times New Roman"/>
          <w:b w:val="false"/>
          <w:i w:val="false"/>
          <w:color w:val="000000"/>
          <w:sz w:val="28"/>
        </w:rPr>
        <w:t>
      18)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350"/>
    <w:bookmarkStart w:name="z37386" w:id="18351"/>
    <w:p>
      <w:pPr>
        <w:spacing w:after="0"/>
        <w:ind w:left="0"/>
        <w:jc w:val="both"/>
      </w:pPr>
      <w:r>
        <w:rPr>
          <w:rFonts w:ascii="Times New Roman"/>
          <w:b w:val="false"/>
          <w:i w:val="false"/>
          <w:color w:val="000000"/>
          <w:sz w:val="28"/>
        </w:rPr>
        <w:t>
      19) аурулардан таза немесе аурулардың таралу деңгейі төмен аумақтарды (оның бір бөлігін) айқындау;</w:t>
      </w:r>
    </w:p>
    <w:bookmarkEnd w:id="18351"/>
    <w:bookmarkStart w:name="z37387" w:id="18352"/>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18352"/>
    <w:bookmarkStart w:name="z37388" w:id="18353"/>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353"/>
    <w:bookmarkStart w:name="z37389" w:id="18354"/>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18354"/>
    <w:bookmarkStart w:name="z37390" w:id="18355"/>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8355"/>
    <w:bookmarkStart w:name="z37391" w:id="18356"/>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18356"/>
    <w:bookmarkStart w:name="z37392" w:id="18357"/>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8357"/>
    <w:bookmarkStart w:name="z37393" w:id="1835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тексерулер жүргізудің жартыжылдық кестелерін әзірлеу;</w:t>
      </w:r>
    </w:p>
    <w:bookmarkEnd w:id="18358"/>
    <w:bookmarkStart w:name="z37394" w:id="18359"/>
    <w:p>
      <w:pPr>
        <w:spacing w:after="0"/>
        <w:ind w:left="0"/>
        <w:jc w:val="both"/>
      </w:pPr>
      <w:r>
        <w:rPr>
          <w:rFonts w:ascii="Times New Roman"/>
          <w:b w:val="false"/>
          <w:i w:val="false"/>
          <w:color w:val="000000"/>
          <w:sz w:val="28"/>
        </w:rPr>
        <w:t>
      27)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8359"/>
    <w:p>
      <w:pPr>
        <w:spacing w:after="0"/>
        <w:ind w:left="0"/>
        <w:jc w:val="both"/>
      </w:pPr>
      <w:r>
        <w:rPr>
          <w:rFonts w:ascii="Times New Roman"/>
          <w:b w:val="false"/>
          <w:i w:val="false"/>
          <w:color w:val="000000"/>
          <w:sz w:val="28"/>
        </w:rPr>
        <w:t>
      27-1) кәсіптік аурулар мен улануларды, инфекциялық емес сырқаттанушылықты есепке алуды жүргізу;</w:t>
      </w:r>
    </w:p>
    <w:bookmarkStart w:name="z37395" w:id="18360"/>
    <w:p>
      <w:pPr>
        <w:spacing w:after="0"/>
        <w:ind w:left="0"/>
        <w:jc w:val="both"/>
      </w:pPr>
      <w:r>
        <w:rPr>
          <w:rFonts w:ascii="Times New Roman"/>
          <w:b w:val="false"/>
          <w:i w:val="false"/>
          <w:color w:val="000000"/>
          <w:sz w:val="28"/>
        </w:rPr>
        <w:t>
      28) мыналарды:</w:t>
      </w:r>
    </w:p>
    <w:bookmarkEnd w:id="18360"/>
    <w:bookmarkStart w:name="z37396" w:id="18361"/>
    <w:p>
      <w:pPr>
        <w:spacing w:after="0"/>
        <w:ind w:left="0"/>
        <w:jc w:val="both"/>
      </w:pPr>
      <w:r>
        <w:rPr>
          <w:rFonts w:ascii="Times New Roman"/>
          <w:b w:val="false"/>
          <w:i w:val="false"/>
          <w:color w:val="000000"/>
          <w:sz w:val="28"/>
        </w:rPr>
        <w:t xml:space="preserve">
      "Әкімшілік құқық бұзушылық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әкімшілік құқық бұзушылықтар туралы істерді;</w:t>
      </w:r>
    </w:p>
    <w:bookmarkEnd w:id="18361"/>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7397" w:id="1836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362"/>
    <w:bookmarkStart w:name="z37398" w:id="18363"/>
    <w:p>
      <w:pPr>
        <w:spacing w:after="0"/>
        <w:ind w:left="0"/>
        <w:jc w:val="both"/>
      </w:pPr>
      <w:r>
        <w:rPr>
          <w:rFonts w:ascii="Times New Roman"/>
          <w:b w:val="false"/>
          <w:i w:val="false"/>
          <w:color w:val="000000"/>
          <w:sz w:val="28"/>
        </w:rPr>
        <w:t>
      29) Қазақстан Республикасының халықтың санитариялық-эпидемиологиялық саламаттылығы саласындағы заңнамасында көзделген өзге де функцияларды жүзеге асыру.</w:t>
      </w:r>
    </w:p>
    <w:bookmarkEnd w:id="183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7399" w:id="1836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364"/>
    <w:bookmarkStart w:name="z37400" w:id="1836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365"/>
    <w:bookmarkStart w:name="z37401" w:id="1836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366"/>
    <w:bookmarkStart w:name="z37402" w:id="1836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367"/>
    <w:bookmarkStart w:name="z37403" w:id="18368"/>
    <w:p>
      <w:pPr>
        <w:spacing w:after="0"/>
        <w:ind w:left="0"/>
        <w:jc w:val="both"/>
      </w:pPr>
      <w:r>
        <w:rPr>
          <w:rFonts w:ascii="Times New Roman"/>
          <w:b w:val="false"/>
          <w:i w:val="false"/>
          <w:color w:val="000000"/>
          <w:sz w:val="28"/>
        </w:rPr>
        <w:t>
      19. Басқарма басшысының өкілеттіктері:</w:t>
      </w:r>
    </w:p>
    <w:bookmarkEnd w:id="18368"/>
    <w:bookmarkStart w:name="z37404" w:id="1836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369"/>
    <w:bookmarkStart w:name="z37405" w:id="1837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370"/>
    <w:bookmarkStart w:name="z37406" w:id="1837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371"/>
    <w:bookmarkStart w:name="z37407" w:id="18372"/>
    <w:p>
      <w:pPr>
        <w:spacing w:after="0"/>
        <w:ind w:left="0"/>
        <w:jc w:val="both"/>
      </w:pPr>
      <w:r>
        <w:rPr>
          <w:rFonts w:ascii="Times New Roman"/>
          <w:b w:val="false"/>
          <w:i w:val="false"/>
          <w:color w:val="000000"/>
          <w:sz w:val="28"/>
        </w:rPr>
        <w:t>
      4) Қазақстан Республикасының халықтың санитариялық-эпидемиологиялық саламаттылығы саласындағы заңнамасына сәйкес өзге де өкілеттіктерді жүзеге асырады.</w:t>
      </w:r>
    </w:p>
    <w:bookmarkEnd w:id="18372"/>
    <w:bookmarkStart w:name="z37408" w:id="1837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373"/>
    <w:bookmarkStart w:name="z37409" w:id="1837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374"/>
    <w:bookmarkStart w:name="z37410" w:id="18375"/>
    <w:p>
      <w:pPr>
        <w:spacing w:after="0"/>
        <w:ind w:left="0"/>
        <w:jc w:val="left"/>
      </w:pPr>
      <w:r>
        <w:rPr>
          <w:rFonts w:ascii="Times New Roman"/>
          <w:b/>
          <w:i w:val="false"/>
          <w:color w:val="000000"/>
        </w:rPr>
        <w:t xml:space="preserve"> 4-тарау. Басқарманың мүлкі</w:t>
      </w:r>
    </w:p>
    <w:bookmarkEnd w:id="18375"/>
    <w:bookmarkStart w:name="z37411" w:id="1837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376"/>
    <w:bookmarkStart w:name="z37412" w:id="1837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377"/>
    <w:bookmarkStart w:name="z37413" w:id="1837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378"/>
    <w:bookmarkStart w:name="z37414" w:id="1837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379"/>
    <w:bookmarkStart w:name="z37415" w:id="18380"/>
    <w:p>
      <w:pPr>
        <w:spacing w:after="0"/>
        <w:ind w:left="0"/>
        <w:jc w:val="left"/>
      </w:pPr>
      <w:r>
        <w:rPr>
          <w:rFonts w:ascii="Times New Roman"/>
          <w:b/>
          <w:i w:val="false"/>
          <w:color w:val="000000"/>
        </w:rPr>
        <w:t xml:space="preserve"> 5-тарау. Басқарманы қайта ұйымдастыру және тарату</w:t>
      </w:r>
    </w:p>
    <w:bookmarkEnd w:id="18380"/>
    <w:bookmarkStart w:name="z37416" w:id="1838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38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222-қосымша</w:t>
            </w:r>
          </w:p>
        </w:tc>
      </w:tr>
    </w:tbl>
    <w:bookmarkStart w:name="z17096" w:id="1838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Өскемен қалалық санитариялық-эпидемиологиялық бақылау басқармасы" республикалық мемлекеттік мекемесінің ережесі</w:t>
      </w:r>
    </w:p>
    <w:bookmarkEnd w:id="18382"/>
    <w:p>
      <w:pPr>
        <w:spacing w:after="0"/>
        <w:ind w:left="0"/>
        <w:jc w:val="both"/>
      </w:pPr>
      <w:r>
        <w:rPr>
          <w:rFonts w:ascii="Times New Roman"/>
          <w:b w:val="false"/>
          <w:i w:val="false"/>
          <w:color w:val="ff0000"/>
          <w:sz w:val="28"/>
        </w:rPr>
        <w:t xml:space="preserve">
      Ескерту. 222-қосымша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314" w:id="18383"/>
    <w:p>
      <w:pPr>
        <w:spacing w:after="0"/>
        <w:ind w:left="0"/>
        <w:jc w:val="left"/>
      </w:pPr>
      <w:r>
        <w:rPr>
          <w:rFonts w:ascii="Times New Roman"/>
          <w:b/>
          <w:i w:val="false"/>
          <w:color w:val="000000"/>
        </w:rPr>
        <w:t xml:space="preserve"> 1-тарау. Жалпы ережелер</w:t>
      </w:r>
    </w:p>
    <w:bookmarkEnd w:id="18383"/>
    <w:bookmarkStart w:name="z36315" w:id="1838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Өскемен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384"/>
    <w:bookmarkStart w:name="z36316" w:id="1838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385"/>
    <w:bookmarkStart w:name="z36317" w:id="1838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386"/>
    <w:bookmarkStart w:name="z36318" w:id="1838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387"/>
    <w:bookmarkStart w:name="z36319" w:id="1838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388"/>
    <w:bookmarkStart w:name="z36320" w:id="1838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389"/>
    <w:bookmarkStart w:name="z36321" w:id="1839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390"/>
    <w:bookmarkStart w:name="z36322" w:id="18391"/>
    <w:p>
      <w:pPr>
        <w:spacing w:after="0"/>
        <w:ind w:left="0"/>
        <w:jc w:val="both"/>
      </w:pPr>
      <w:r>
        <w:rPr>
          <w:rFonts w:ascii="Times New Roman"/>
          <w:b w:val="false"/>
          <w:i w:val="false"/>
          <w:color w:val="000000"/>
          <w:sz w:val="28"/>
        </w:rPr>
        <w:t>
      8. Заңды тұлғаның орналасқан жері – индекс 070002, Қазақстан Республикасы, Шығыс Қазақстан облысы, Өскемен қаласы, 30-шы Гвардиялық дивизия көшесі, 22.</w:t>
      </w:r>
    </w:p>
    <w:bookmarkEnd w:id="18391"/>
    <w:bookmarkStart w:name="z36323" w:id="1839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Өскемен қалалық санитариялық-эпидемиологиялық бақылау басқармасы" республикалық мемлекеттік мекемесі.</w:t>
      </w:r>
    </w:p>
    <w:bookmarkEnd w:id="18392"/>
    <w:bookmarkStart w:name="z36324" w:id="1839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393"/>
    <w:bookmarkStart w:name="z36325" w:id="1839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394"/>
    <w:bookmarkStart w:name="z36326" w:id="1839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395"/>
    <w:bookmarkStart w:name="z36327" w:id="1839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396"/>
    <w:bookmarkStart w:name="z36328" w:id="1839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397"/>
    <w:bookmarkStart w:name="z36329" w:id="18398"/>
    <w:p>
      <w:pPr>
        <w:spacing w:after="0"/>
        <w:ind w:left="0"/>
        <w:jc w:val="both"/>
      </w:pPr>
      <w:r>
        <w:rPr>
          <w:rFonts w:ascii="Times New Roman"/>
          <w:b w:val="false"/>
          <w:i w:val="false"/>
          <w:color w:val="000000"/>
          <w:sz w:val="28"/>
        </w:rPr>
        <w:t>
      13. Міндеттері:</w:t>
      </w:r>
    </w:p>
    <w:bookmarkEnd w:id="18398"/>
    <w:bookmarkStart w:name="z36330" w:id="1839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399"/>
    <w:bookmarkStart w:name="z36331" w:id="1840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400"/>
    <w:bookmarkStart w:name="z36332" w:id="1840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401"/>
    <w:bookmarkStart w:name="z36333" w:id="18402"/>
    <w:p>
      <w:pPr>
        <w:spacing w:after="0"/>
        <w:ind w:left="0"/>
        <w:jc w:val="both"/>
      </w:pPr>
      <w:r>
        <w:rPr>
          <w:rFonts w:ascii="Times New Roman"/>
          <w:b w:val="false"/>
          <w:i w:val="false"/>
          <w:color w:val="000000"/>
          <w:sz w:val="28"/>
        </w:rPr>
        <w:t>
      14. Құқықтары мен міндеттері:</w:t>
      </w:r>
    </w:p>
    <w:bookmarkEnd w:id="18402"/>
    <w:bookmarkStart w:name="z36334" w:id="1840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403"/>
    <w:bookmarkStart w:name="z36335" w:id="1840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404"/>
    <w:bookmarkStart w:name="z36336" w:id="1840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405"/>
    <w:bookmarkStart w:name="z36337" w:id="1840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406"/>
    <w:bookmarkStart w:name="z36338" w:id="1840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407"/>
    <w:bookmarkStart w:name="z36339" w:id="1840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408"/>
    <w:bookmarkStart w:name="z36340" w:id="1840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409"/>
    <w:bookmarkStart w:name="z36341" w:id="1841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410"/>
    <w:bookmarkStart w:name="z36342" w:id="1841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411"/>
    <w:bookmarkStart w:name="z36343" w:id="18412"/>
    <w:p>
      <w:pPr>
        <w:spacing w:after="0"/>
        <w:ind w:left="0"/>
        <w:jc w:val="both"/>
      </w:pPr>
      <w:r>
        <w:rPr>
          <w:rFonts w:ascii="Times New Roman"/>
          <w:b w:val="false"/>
          <w:i w:val="false"/>
          <w:color w:val="000000"/>
          <w:sz w:val="28"/>
        </w:rPr>
        <w:t>
      15. Функциялары:</w:t>
      </w:r>
    </w:p>
    <w:bookmarkEnd w:id="18412"/>
    <w:bookmarkStart w:name="z36344" w:id="18413"/>
    <w:p>
      <w:pPr>
        <w:spacing w:after="0"/>
        <w:ind w:left="0"/>
        <w:jc w:val="both"/>
      </w:pPr>
      <w:r>
        <w:rPr>
          <w:rFonts w:ascii="Times New Roman"/>
          <w:b w:val="false"/>
          <w:i w:val="false"/>
          <w:color w:val="000000"/>
          <w:sz w:val="28"/>
        </w:rPr>
        <w:t>
      1) реттелетін салада мемлекеттік саясатты іске асыру;</w:t>
      </w:r>
    </w:p>
    <w:bookmarkEnd w:id="18413"/>
    <w:bookmarkStart w:name="z36345" w:id="1841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414"/>
    <w:bookmarkStart w:name="z36346" w:id="1841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415"/>
    <w:bookmarkStart w:name="z36347" w:id="1841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416"/>
    <w:bookmarkStart w:name="z36348" w:id="1841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417"/>
    <w:bookmarkStart w:name="z36349" w:id="1841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418"/>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6350" w:id="1841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419"/>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6351" w:id="1842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420"/>
    <w:bookmarkStart w:name="z36352" w:id="1842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421"/>
    <w:bookmarkStart w:name="z36353" w:id="1842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422"/>
    <w:bookmarkStart w:name="z36354" w:id="1842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4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356" w:id="18424"/>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8424"/>
    <w:bookmarkStart w:name="z36357" w:id="1842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425"/>
    <w:bookmarkStart w:name="z36358" w:id="1842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426"/>
    <w:bookmarkStart w:name="z36359" w:id="1842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4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362" w:id="1842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428"/>
    <w:bookmarkStart w:name="z36363" w:id="1842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429"/>
    <w:bookmarkStart w:name="z36364" w:id="1843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430"/>
    <w:bookmarkStart w:name="z36365" w:id="1843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431"/>
    <w:bookmarkStart w:name="z36366" w:id="1843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432"/>
    <w:bookmarkStart w:name="z36367" w:id="18433"/>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8433"/>
    <w:bookmarkStart w:name="z36368" w:id="1843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434"/>
    <w:bookmarkStart w:name="z36369" w:id="1843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8435"/>
    <w:bookmarkStart w:name="z36370" w:id="1843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436"/>
    <w:bookmarkStart w:name="z36371" w:id="1843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8437"/>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6372" w:id="18438"/>
    <w:p>
      <w:pPr>
        <w:spacing w:after="0"/>
        <w:ind w:left="0"/>
        <w:jc w:val="both"/>
      </w:pPr>
      <w:r>
        <w:rPr>
          <w:rFonts w:ascii="Times New Roman"/>
          <w:b w:val="false"/>
          <w:i w:val="false"/>
          <w:color w:val="000000"/>
          <w:sz w:val="28"/>
        </w:rPr>
        <w:t>
      29) мыналарды:</w:t>
      </w:r>
    </w:p>
    <w:bookmarkEnd w:id="18438"/>
    <w:bookmarkStart w:name="z36373" w:id="1843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43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6374" w:id="1844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440"/>
    <w:bookmarkStart w:name="z36375" w:id="1844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4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6376" w:id="1844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442"/>
    <w:bookmarkStart w:name="z36377" w:id="1844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443"/>
    <w:bookmarkStart w:name="z36378" w:id="1844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444"/>
    <w:bookmarkStart w:name="z36379" w:id="1844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445"/>
    <w:bookmarkStart w:name="z36380" w:id="18446"/>
    <w:p>
      <w:pPr>
        <w:spacing w:after="0"/>
        <w:ind w:left="0"/>
        <w:jc w:val="both"/>
      </w:pPr>
      <w:r>
        <w:rPr>
          <w:rFonts w:ascii="Times New Roman"/>
          <w:b w:val="false"/>
          <w:i w:val="false"/>
          <w:color w:val="000000"/>
          <w:sz w:val="28"/>
        </w:rPr>
        <w:t>
      19. Басқарма басшысының өкілеттіктері:</w:t>
      </w:r>
    </w:p>
    <w:bookmarkEnd w:id="18446"/>
    <w:bookmarkStart w:name="z36381" w:id="1844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447"/>
    <w:bookmarkStart w:name="z36382" w:id="1844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448"/>
    <w:bookmarkStart w:name="z36383" w:id="1844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449"/>
    <w:bookmarkStart w:name="z36384" w:id="1845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450"/>
    <w:bookmarkStart w:name="z36385" w:id="1845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451"/>
    <w:bookmarkStart w:name="z36386" w:id="1845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452"/>
    <w:bookmarkStart w:name="z36387" w:id="18453"/>
    <w:p>
      <w:pPr>
        <w:spacing w:after="0"/>
        <w:ind w:left="0"/>
        <w:jc w:val="left"/>
      </w:pPr>
      <w:r>
        <w:rPr>
          <w:rFonts w:ascii="Times New Roman"/>
          <w:b/>
          <w:i w:val="false"/>
          <w:color w:val="000000"/>
        </w:rPr>
        <w:t xml:space="preserve"> 4-тарау. Басқарманың мүлкі</w:t>
      </w:r>
    </w:p>
    <w:bookmarkEnd w:id="18453"/>
    <w:bookmarkStart w:name="z36388" w:id="1845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454"/>
    <w:bookmarkStart w:name="z36389" w:id="1845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455"/>
    <w:bookmarkStart w:name="z36390" w:id="1845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456"/>
    <w:bookmarkStart w:name="z36391" w:id="1845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457"/>
    <w:bookmarkStart w:name="z36392" w:id="18458"/>
    <w:p>
      <w:pPr>
        <w:spacing w:after="0"/>
        <w:ind w:left="0"/>
        <w:jc w:val="left"/>
      </w:pPr>
      <w:r>
        <w:rPr>
          <w:rFonts w:ascii="Times New Roman"/>
          <w:b/>
          <w:i w:val="false"/>
          <w:color w:val="000000"/>
        </w:rPr>
        <w:t xml:space="preserve"> 5-тарау. Басқарманы қайта ұйымдастыру және тарату</w:t>
      </w:r>
    </w:p>
    <w:bookmarkEnd w:id="18458"/>
    <w:bookmarkStart w:name="z36393" w:id="1845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4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223-қосымша</w:t>
            </w:r>
          </w:p>
        </w:tc>
      </w:tr>
    </w:tbl>
    <w:bookmarkStart w:name="z17172" w:id="1846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Риддер қалалық санитариялық-эпидемиологиялық бақылау басқармасы" республикалық мемлекеттік мекемесінің ережесі</w:t>
      </w:r>
    </w:p>
    <w:bookmarkEnd w:id="18460"/>
    <w:p>
      <w:pPr>
        <w:spacing w:after="0"/>
        <w:ind w:left="0"/>
        <w:jc w:val="both"/>
      </w:pPr>
      <w:r>
        <w:rPr>
          <w:rFonts w:ascii="Times New Roman"/>
          <w:b w:val="false"/>
          <w:i w:val="false"/>
          <w:color w:val="ff0000"/>
          <w:sz w:val="28"/>
        </w:rPr>
        <w:t xml:space="preserve">
      Ескерту. 223-қосымша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394" w:id="18461"/>
    <w:p>
      <w:pPr>
        <w:spacing w:after="0"/>
        <w:ind w:left="0"/>
        <w:jc w:val="left"/>
      </w:pPr>
      <w:r>
        <w:rPr>
          <w:rFonts w:ascii="Times New Roman"/>
          <w:b/>
          <w:i w:val="false"/>
          <w:color w:val="000000"/>
        </w:rPr>
        <w:t xml:space="preserve"> 1-тарау. Жалпы ережелер</w:t>
      </w:r>
    </w:p>
    <w:bookmarkEnd w:id="18461"/>
    <w:bookmarkStart w:name="z36395" w:id="1846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Риддер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462"/>
    <w:bookmarkStart w:name="z36396" w:id="1846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463"/>
    <w:bookmarkStart w:name="z36397" w:id="1846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464"/>
    <w:bookmarkStart w:name="z36398" w:id="1846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465"/>
    <w:bookmarkStart w:name="z36399" w:id="1846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466"/>
    <w:bookmarkStart w:name="z36400" w:id="1846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467"/>
    <w:bookmarkStart w:name="z36401" w:id="1846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468"/>
    <w:bookmarkStart w:name="z36402" w:id="18469"/>
    <w:p>
      <w:pPr>
        <w:spacing w:after="0"/>
        <w:ind w:left="0"/>
        <w:jc w:val="both"/>
      </w:pPr>
      <w:r>
        <w:rPr>
          <w:rFonts w:ascii="Times New Roman"/>
          <w:b w:val="false"/>
          <w:i w:val="false"/>
          <w:color w:val="000000"/>
          <w:sz w:val="28"/>
        </w:rPr>
        <w:t>
      8. Заңды тұлғаның орналасқан жері – индекс 071303, Қазақстан Республикасы, Шығыс Қазақстан облысы, Риддер қаласы, Безголосов көшесі, 5 ғимарат, 1 т.е.б.</w:t>
      </w:r>
    </w:p>
    <w:bookmarkEnd w:id="18469"/>
    <w:bookmarkStart w:name="z36403" w:id="1847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Риддер қалалық санитариялық-эпидемиологиялық бақылау басқармасы" республикалық мемлекеттік мекемесі.</w:t>
      </w:r>
    </w:p>
    <w:bookmarkEnd w:id="18470"/>
    <w:bookmarkStart w:name="z36404" w:id="1847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471"/>
    <w:bookmarkStart w:name="z36405" w:id="1847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472"/>
    <w:bookmarkStart w:name="z36406" w:id="1847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473"/>
    <w:bookmarkStart w:name="z36407" w:id="1847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474"/>
    <w:bookmarkStart w:name="z36408" w:id="1847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475"/>
    <w:bookmarkStart w:name="z36409" w:id="18476"/>
    <w:p>
      <w:pPr>
        <w:spacing w:after="0"/>
        <w:ind w:left="0"/>
        <w:jc w:val="both"/>
      </w:pPr>
      <w:r>
        <w:rPr>
          <w:rFonts w:ascii="Times New Roman"/>
          <w:b w:val="false"/>
          <w:i w:val="false"/>
          <w:color w:val="000000"/>
          <w:sz w:val="28"/>
        </w:rPr>
        <w:t>
      13. Міндеттері:</w:t>
      </w:r>
    </w:p>
    <w:bookmarkEnd w:id="18476"/>
    <w:bookmarkStart w:name="z36410" w:id="1847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477"/>
    <w:bookmarkStart w:name="z36411" w:id="1847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478"/>
    <w:bookmarkStart w:name="z36412" w:id="1847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479"/>
    <w:bookmarkStart w:name="z36413" w:id="18480"/>
    <w:p>
      <w:pPr>
        <w:spacing w:after="0"/>
        <w:ind w:left="0"/>
        <w:jc w:val="both"/>
      </w:pPr>
      <w:r>
        <w:rPr>
          <w:rFonts w:ascii="Times New Roman"/>
          <w:b w:val="false"/>
          <w:i w:val="false"/>
          <w:color w:val="000000"/>
          <w:sz w:val="28"/>
        </w:rPr>
        <w:t>
      14. Құқықтары мен міндеттері:</w:t>
      </w:r>
    </w:p>
    <w:bookmarkEnd w:id="18480"/>
    <w:bookmarkStart w:name="z36414" w:id="1848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481"/>
    <w:bookmarkStart w:name="z36415" w:id="1848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482"/>
    <w:bookmarkStart w:name="z36416" w:id="1848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483"/>
    <w:bookmarkStart w:name="z36417" w:id="1848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484"/>
    <w:bookmarkStart w:name="z36418" w:id="1848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485"/>
    <w:bookmarkStart w:name="z36419" w:id="1848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486"/>
    <w:bookmarkStart w:name="z36420" w:id="1848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487"/>
    <w:bookmarkStart w:name="z36421" w:id="1848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488"/>
    <w:bookmarkStart w:name="z36422" w:id="1848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489"/>
    <w:bookmarkStart w:name="z36423" w:id="18490"/>
    <w:p>
      <w:pPr>
        <w:spacing w:after="0"/>
        <w:ind w:left="0"/>
        <w:jc w:val="both"/>
      </w:pPr>
      <w:r>
        <w:rPr>
          <w:rFonts w:ascii="Times New Roman"/>
          <w:b w:val="false"/>
          <w:i w:val="false"/>
          <w:color w:val="000000"/>
          <w:sz w:val="28"/>
        </w:rPr>
        <w:t>
      15. Функциялары:</w:t>
      </w:r>
    </w:p>
    <w:bookmarkEnd w:id="18490"/>
    <w:bookmarkStart w:name="z36424" w:id="18491"/>
    <w:p>
      <w:pPr>
        <w:spacing w:after="0"/>
        <w:ind w:left="0"/>
        <w:jc w:val="both"/>
      </w:pPr>
      <w:r>
        <w:rPr>
          <w:rFonts w:ascii="Times New Roman"/>
          <w:b w:val="false"/>
          <w:i w:val="false"/>
          <w:color w:val="000000"/>
          <w:sz w:val="28"/>
        </w:rPr>
        <w:t>
      1) реттелетін салада мемлекеттік саясатты іске асыру;</w:t>
      </w:r>
    </w:p>
    <w:bookmarkEnd w:id="18491"/>
    <w:bookmarkStart w:name="z36425" w:id="1849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492"/>
    <w:bookmarkStart w:name="z36426" w:id="1849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493"/>
    <w:bookmarkStart w:name="z36427" w:id="1849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494"/>
    <w:bookmarkStart w:name="z36428" w:id="1849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495"/>
    <w:bookmarkStart w:name="z36429" w:id="1849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496"/>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6430" w:id="1849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49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6431" w:id="1849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498"/>
    <w:bookmarkStart w:name="z36432" w:id="1849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499"/>
    <w:bookmarkStart w:name="z36433" w:id="1850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500"/>
    <w:bookmarkStart w:name="z36434" w:id="1850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5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436" w:id="1850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8502"/>
    <w:bookmarkStart w:name="z36437" w:id="1850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503"/>
    <w:bookmarkStart w:name="z36438" w:id="1850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504"/>
    <w:bookmarkStart w:name="z36439" w:id="1850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5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442" w:id="1850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506"/>
    <w:bookmarkStart w:name="z36443" w:id="1850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507"/>
    <w:bookmarkStart w:name="z36444" w:id="1850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508"/>
    <w:bookmarkStart w:name="z36445" w:id="1850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509"/>
    <w:bookmarkStart w:name="z36446" w:id="1851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510"/>
    <w:bookmarkStart w:name="z36447" w:id="18511"/>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8511"/>
    <w:bookmarkStart w:name="z36448" w:id="1851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512"/>
    <w:bookmarkStart w:name="z36449" w:id="1851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8513"/>
    <w:bookmarkStart w:name="z36450" w:id="1851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514"/>
    <w:bookmarkStart w:name="z36451" w:id="1851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8515"/>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6452" w:id="18516"/>
    <w:p>
      <w:pPr>
        <w:spacing w:after="0"/>
        <w:ind w:left="0"/>
        <w:jc w:val="both"/>
      </w:pPr>
      <w:r>
        <w:rPr>
          <w:rFonts w:ascii="Times New Roman"/>
          <w:b w:val="false"/>
          <w:i w:val="false"/>
          <w:color w:val="000000"/>
          <w:sz w:val="28"/>
        </w:rPr>
        <w:t>
      29) мыналарды:</w:t>
      </w:r>
    </w:p>
    <w:bookmarkEnd w:id="18516"/>
    <w:bookmarkStart w:name="z36453" w:id="1851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517"/>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6454" w:id="1851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518"/>
    <w:bookmarkStart w:name="z36455" w:id="1851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5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6456" w:id="1852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520"/>
    <w:bookmarkStart w:name="z36457" w:id="1852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521"/>
    <w:bookmarkStart w:name="z36458" w:id="1852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522"/>
    <w:bookmarkStart w:name="z36459" w:id="1852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523"/>
    <w:bookmarkStart w:name="z36460" w:id="18524"/>
    <w:p>
      <w:pPr>
        <w:spacing w:after="0"/>
        <w:ind w:left="0"/>
        <w:jc w:val="both"/>
      </w:pPr>
      <w:r>
        <w:rPr>
          <w:rFonts w:ascii="Times New Roman"/>
          <w:b w:val="false"/>
          <w:i w:val="false"/>
          <w:color w:val="000000"/>
          <w:sz w:val="28"/>
        </w:rPr>
        <w:t>
      19. Басқарма басшысының өкілеттіктері:</w:t>
      </w:r>
    </w:p>
    <w:bookmarkEnd w:id="18524"/>
    <w:bookmarkStart w:name="z36461" w:id="1852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525"/>
    <w:bookmarkStart w:name="z36462" w:id="1852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526"/>
    <w:bookmarkStart w:name="z36463" w:id="1852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527"/>
    <w:bookmarkStart w:name="z36464" w:id="1852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528"/>
    <w:bookmarkStart w:name="z36465" w:id="1852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529"/>
    <w:bookmarkStart w:name="z36466" w:id="1853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530"/>
    <w:bookmarkStart w:name="z36467" w:id="18531"/>
    <w:p>
      <w:pPr>
        <w:spacing w:after="0"/>
        <w:ind w:left="0"/>
        <w:jc w:val="left"/>
      </w:pPr>
      <w:r>
        <w:rPr>
          <w:rFonts w:ascii="Times New Roman"/>
          <w:b/>
          <w:i w:val="false"/>
          <w:color w:val="000000"/>
        </w:rPr>
        <w:t xml:space="preserve"> 4-тарау. Басқарманың мүлкі</w:t>
      </w:r>
    </w:p>
    <w:bookmarkEnd w:id="18531"/>
    <w:bookmarkStart w:name="z36468" w:id="1853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532"/>
    <w:bookmarkStart w:name="z36469" w:id="1853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533"/>
    <w:bookmarkStart w:name="z36470" w:id="1853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534"/>
    <w:bookmarkStart w:name="z36471" w:id="1853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535"/>
    <w:bookmarkStart w:name="z36472" w:id="18536"/>
    <w:p>
      <w:pPr>
        <w:spacing w:after="0"/>
        <w:ind w:left="0"/>
        <w:jc w:val="left"/>
      </w:pPr>
      <w:r>
        <w:rPr>
          <w:rFonts w:ascii="Times New Roman"/>
          <w:b/>
          <w:i w:val="false"/>
          <w:color w:val="000000"/>
        </w:rPr>
        <w:t xml:space="preserve"> 5-тарау. Басқарманы қайта ұйымдастыру және тарату</w:t>
      </w:r>
    </w:p>
    <w:bookmarkEnd w:id="18536"/>
    <w:bookmarkStart w:name="z36473" w:id="1853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5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223-1-қосымша</w:t>
            </w:r>
          </w:p>
        </w:tc>
      </w:tr>
    </w:tbl>
    <w:bookmarkStart w:name="z20287" w:id="1853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Самар аудандық санитариялық-эпидемиологиялық бақылау басқармасы" республикалық мемлекеттік мекемесінің ережесі</w:t>
      </w:r>
    </w:p>
    <w:bookmarkEnd w:id="18538"/>
    <w:p>
      <w:pPr>
        <w:spacing w:after="0"/>
        <w:ind w:left="0"/>
        <w:jc w:val="both"/>
      </w:pPr>
      <w:r>
        <w:rPr>
          <w:rFonts w:ascii="Times New Roman"/>
          <w:b w:val="false"/>
          <w:i w:val="false"/>
          <w:color w:val="ff0000"/>
          <w:sz w:val="28"/>
        </w:rPr>
        <w:t xml:space="preserve">
      Ескерту. Бұйрық 223-1-қосымшамен толықтырылды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20288" w:id="18539"/>
    <w:p>
      <w:pPr>
        <w:spacing w:after="0"/>
        <w:ind w:left="0"/>
        <w:jc w:val="left"/>
      </w:pPr>
      <w:r>
        <w:rPr>
          <w:rFonts w:ascii="Times New Roman"/>
          <w:b/>
          <w:i w:val="false"/>
          <w:color w:val="000000"/>
        </w:rPr>
        <w:t xml:space="preserve"> 1-тарау. Жалпы ережелер</w:t>
      </w:r>
    </w:p>
    <w:bookmarkEnd w:id="18539"/>
    <w:bookmarkStart w:name="z20289" w:id="1854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Самар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540"/>
    <w:bookmarkStart w:name="z20290" w:id="1854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541"/>
    <w:bookmarkStart w:name="z20291" w:id="1854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542"/>
    <w:bookmarkStart w:name="z20292" w:id="1854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543"/>
    <w:bookmarkStart w:name="z20293" w:id="1854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544"/>
    <w:bookmarkStart w:name="z20294" w:id="1854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545"/>
    <w:bookmarkStart w:name="z20295" w:id="1854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546"/>
    <w:bookmarkStart w:name="z20296" w:id="18547"/>
    <w:p>
      <w:pPr>
        <w:spacing w:after="0"/>
        <w:ind w:left="0"/>
        <w:jc w:val="both"/>
      </w:pPr>
      <w:r>
        <w:rPr>
          <w:rFonts w:ascii="Times New Roman"/>
          <w:b w:val="false"/>
          <w:i w:val="false"/>
          <w:color w:val="000000"/>
          <w:sz w:val="28"/>
        </w:rPr>
        <w:t>
      8. Заңды тұлғаның орналасқан жері – индекс 071010, Қазақстан Республикасы, Шығыс Қазақстан облысы, Самар ауданы, Самар ауылдық округі, Самар ауылы, Бакраев көшесі, 11 үй.</w:t>
      </w:r>
    </w:p>
    <w:bookmarkEnd w:id="18547"/>
    <w:bookmarkStart w:name="z20297" w:id="1854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Самар аудандық санитариялық-эпидемиологиялық бақылау басқармасы" республикалық мемлекеттік мекемесі.</w:t>
      </w:r>
    </w:p>
    <w:bookmarkEnd w:id="18548"/>
    <w:bookmarkStart w:name="z20298" w:id="1854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549"/>
    <w:bookmarkStart w:name="z20299" w:id="1855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550"/>
    <w:bookmarkStart w:name="z20300" w:id="1855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551"/>
    <w:bookmarkStart w:name="z20301" w:id="1855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552"/>
    <w:bookmarkStart w:name="z20302" w:id="1855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553"/>
    <w:bookmarkStart w:name="z20303" w:id="18554"/>
    <w:p>
      <w:pPr>
        <w:spacing w:after="0"/>
        <w:ind w:left="0"/>
        <w:jc w:val="both"/>
      </w:pPr>
      <w:r>
        <w:rPr>
          <w:rFonts w:ascii="Times New Roman"/>
          <w:b w:val="false"/>
          <w:i w:val="false"/>
          <w:color w:val="000000"/>
          <w:sz w:val="28"/>
        </w:rPr>
        <w:t>
      13. Міндеттері:</w:t>
      </w:r>
    </w:p>
    <w:bookmarkEnd w:id="18554"/>
    <w:bookmarkStart w:name="z20304" w:id="1855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555"/>
    <w:bookmarkStart w:name="z20305" w:id="1855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556"/>
    <w:bookmarkStart w:name="z20306" w:id="1855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557"/>
    <w:bookmarkStart w:name="z20307" w:id="18558"/>
    <w:p>
      <w:pPr>
        <w:spacing w:after="0"/>
        <w:ind w:left="0"/>
        <w:jc w:val="both"/>
      </w:pPr>
      <w:r>
        <w:rPr>
          <w:rFonts w:ascii="Times New Roman"/>
          <w:b w:val="false"/>
          <w:i w:val="false"/>
          <w:color w:val="000000"/>
          <w:sz w:val="28"/>
        </w:rPr>
        <w:t>
      14. Құқықтары мен міндеттері:</w:t>
      </w:r>
    </w:p>
    <w:bookmarkEnd w:id="18558"/>
    <w:bookmarkStart w:name="z20308" w:id="1855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559"/>
    <w:bookmarkStart w:name="z20309" w:id="1856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560"/>
    <w:bookmarkStart w:name="z20310" w:id="1856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561"/>
    <w:bookmarkStart w:name="z20311" w:id="1856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562"/>
    <w:bookmarkStart w:name="z20312" w:id="1856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563"/>
    <w:bookmarkStart w:name="z20313" w:id="1856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564"/>
    <w:bookmarkStart w:name="z20314" w:id="1856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565"/>
    <w:bookmarkStart w:name="z20315" w:id="1856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566"/>
    <w:bookmarkStart w:name="z20316" w:id="1856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567"/>
    <w:bookmarkStart w:name="z20317" w:id="18568"/>
    <w:p>
      <w:pPr>
        <w:spacing w:after="0"/>
        <w:ind w:left="0"/>
        <w:jc w:val="both"/>
      </w:pPr>
      <w:r>
        <w:rPr>
          <w:rFonts w:ascii="Times New Roman"/>
          <w:b w:val="false"/>
          <w:i w:val="false"/>
          <w:color w:val="000000"/>
          <w:sz w:val="28"/>
        </w:rPr>
        <w:t>
      15. Функциялары:</w:t>
      </w:r>
    </w:p>
    <w:bookmarkEnd w:id="18568"/>
    <w:bookmarkStart w:name="z20318" w:id="18569"/>
    <w:p>
      <w:pPr>
        <w:spacing w:after="0"/>
        <w:ind w:left="0"/>
        <w:jc w:val="both"/>
      </w:pPr>
      <w:r>
        <w:rPr>
          <w:rFonts w:ascii="Times New Roman"/>
          <w:b w:val="false"/>
          <w:i w:val="false"/>
          <w:color w:val="000000"/>
          <w:sz w:val="28"/>
        </w:rPr>
        <w:t>
      1) реттелетін салада мемлекеттік саясатты іске асыру;</w:t>
      </w:r>
    </w:p>
    <w:bookmarkEnd w:id="18569"/>
    <w:bookmarkStart w:name="z20319" w:id="1857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570"/>
    <w:bookmarkStart w:name="z20320" w:id="1857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571"/>
    <w:bookmarkStart w:name="z20321" w:id="1857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572"/>
    <w:bookmarkStart w:name="z20322" w:id="1857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573"/>
    <w:bookmarkStart w:name="z20323" w:id="1857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574"/>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20324" w:id="1857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575"/>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20325" w:id="1857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576"/>
    <w:bookmarkStart w:name="z20326" w:id="1857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577"/>
    <w:bookmarkStart w:name="z20327" w:id="1857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578"/>
    <w:bookmarkStart w:name="z20328" w:id="1857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5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330" w:id="18580"/>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8580"/>
    <w:bookmarkStart w:name="z20331" w:id="1858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581"/>
    <w:bookmarkStart w:name="z20332" w:id="1858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582"/>
    <w:bookmarkStart w:name="z20333" w:id="1858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5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0336" w:id="1858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584"/>
    <w:bookmarkStart w:name="z20337" w:id="1858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585"/>
    <w:bookmarkStart w:name="z20338" w:id="1858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586"/>
    <w:bookmarkStart w:name="z20339" w:id="1858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587"/>
    <w:bookmarkStart w:name="z20340" w:id="1858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588"/>
    <w:bookmarkStart w:name="z20341" w:id="18589"/>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8589"/>
    <w:bookmarkStart w:name="z20342" w:id="1859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590"/>
    <w:bookmarkStart w:name="z20343" w:id="1859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8591"/>
    <w:bookmarkStart w:name="z20344" w:id="1859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592"/>
    <w:bookmarkStart w:name="z20345" w:id="1859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8593"/>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20346" w:id="18594"/>
    <w:p>
      <w:pPr>
        <w:spacing w:after="0"/>
        <w:ind w:left="0"/>
        <w:jc w:val="both"/>
      </w:pPr>
      <w:r>
        <w:rPr>
          <w:rFonts w:ascii="Times New Roman"/>
          <w:b w:val="false"/>
          <w:i w:val="false"/>
          <w:color w:val="000000"/>
          <w:sz w:val="28"/>
        </w:rPr>
        <w:t>
      29) мыналарды:</w:t>
      </w:r>
    </w:p>
    <w:bookmarkEnd w:id="18594"/>
    <w:bookmarkStart w:name="z20347" w:id="1859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595"/>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20348" w:id="1859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596"/>
    <w:bookmarkStart w:name="z20349" w:id="1859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5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20350" w:id="1859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598"/>
    <w:bookmarkStart w:name="z20351" w:id="1859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599"/>
    <w:bookmarkStart w:name="z20352" w:id="1860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600"/>
    <w:bookmarkStart w:name="z20353" w:id="1860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601"/>
    <w:bookmarkStart w:name="z20354" w:id="18602"/>
    <w:p>
      <w:pPr>
        <w:spacing w:after="0"/>
        <w:ind w:left="0"/>
        <w:jc w:val="both"/>
      </w:pPr>
      <w:r>
        <w:rPr>
          <w:rFonts w:ascii="Times New Roman"/>
          <w:b w:val="false"/>
          <w:i w:val="false"/>
          <w:color w:val="000000"/>
          <w:sz w:val="28"/>
        </w:rPr>
        <w:t>
      19. Басқарма басшысының өкілеттіктері:</w:t>
      </w:r>
    </w:p>
    <w:bookmarkEnd w:id="18602"/>
    <w:bookmarkStart w:name="z20355" w:id="1860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603"/>
    <w:bookmarkStart w:name="z20356" w:id="1860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604"/>
    <w:bookmarkStart w:name="z20357" w:id="1860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605"/>
    <w:bookmarkStart w:name="z20358" w:id="1860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606"/>
    <w:bookmarkStart w:name="z20359" w:id="1860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607"/>
    <w:bookmarkStart w:name="z20360" w:id="1860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608"/>
    <w:bookmarkStart w:name="z20361" w:id="18609"/>
    <w:p>
      <w:pPr>
        <w:spacing w:after="0"/>
        <w:ind w:left="0"/>
        <w:jc w:val="left"/>
      </w:pPr>
      <w:r>
        <w:rPr>
          <w:rFonts w:ascii="Times New Roman"/>
          <w:b/>
          <w:i w:val="false"/>
          <w:color w:val="000000"/>
        </w:rPr>
        <w:t xml:space="preserve"> 4-тарау. Басқарманың мүлкі</w:t>
      </w:r>
    </w:p>
    <w:bookmarkEnd w:id="18609"/>
    <w:bookmarkStart w:name="z20362" w:id="1861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610"/>
    <w:bookmarkStart w:name="z20363" w:id="1861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611"/>
    <w:bookmarkStart w:name="z20364" w:id="1861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612"/>
    <w:bookmarkStart w:name="z20365" w:id="1861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613"/>
    <w:bookmarkStart w:name="z20366" w:id="18614"/>
    <w:p>
      <w:pPr>
        <w:spacing w:after="0"/>
        <w:ind w:left="0"/>
        <w:jc w:val="left"/>
      </w:pPr>
      <w:r>
        <w:rPr>
          <w:rFonts w:ascii="Times New Roman"/>
          <w:b/>
          <w:i w:val="false"/>
          <w:color w:val="000000"/>
        </w:rPr>
        <w:t xml:space="preserve"> 5-тарау. Басқарманы қайта ұйымдастыру және тарату</w:t>
      </w:r>
    </w:p>
    <w:bookmarkEnd w:id="18614"/>
    <w:bookmarkStart w:name="z20367" w:id="1861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6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224-қосымша</w:t>
            </w:r>
          </w:p>
        </w:tc>
      </w:tr>
    </w:tbl>
    <w:bookmarkStart w:name="z17248" w:id="1861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Семей қалалық санитариялық-эпидемиологиялық бақылау басқармасы" республикалық мемлекеттік мекемесінің ережесі</w:t>
      </w:r>
    </w:p>
    <w:bookmarkEnd w:id="18616"/>
    <w:p>
      <w:pPr>
        <w:spacing w:after="0"/>
        <w:ind w:left="0"/>
        <w:jc w:val="both"/>
      </w:pPr>
      <w:r>
        <w:rPr>
          <w:rFonts w:ascii="Times New Roman"/>
          <w:b w:val="false"/>
          <w:i w:val="false"/>
          <w:color w:val="ff0000"/>
          <w:sz w:val="28"/>
        </w:rPr>
        <w:t xml:space="preserve">
      Ескерту. 224-қосымша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225-қосымша</w:t>
            </w:r>
          </w:p>
        </w:tc>
      </w:tr>
    </w:tbl>
    <w:bookmarkStart w:name="z17323" w:id="1861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Тарбағатай аудандық санитариялық-эпидемиологиялық бақылау басқармасы" республикалық мемлекеттік мекемесінің ережесі</w:t>
      </w:r>
    </w:p>
    <w:bookmarkEnd w:id="18617"/>
    <w:p>
      <w:pPr>
        <w:spacing w:after="0"/>
        <w:ind w:left="0"/>
        <w:jc w:val="both"/>
      </w:pPr>
      <w:r>
        <w:rPr>
          <w:rFonts w:ascii="Times New Roman"/>
          <w:b w:val="false"/>
          <w:i w:val="false"/>
          <w:color w:val="ff0000"/>
          <w:sz w:val="28"/>
        </w:rPr>
        <w:t xml:space="preserve">
      Ескерту. 225-қосымша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474" w:id="18618"/>
    <w:p>
      <w:pPr>
        <w:spacing w:after="0"/>
        <w:ind w:left="0"/>
        <w:jc w:val="left"/>
      </w:pPr>
      <w:r>
        <w:rPr>
          <w:rFonts w:ascii="Times New Roman"/>
          <w:b/>
          <w:i w:val="false"/>
          <w:color w:val="000000"/>
        </w:rPr>
        <w:t xml:space="preserve"> 1-тарау. Жалпы ережелер</w:t>
      </w:r>
    </w:p>
    <w:bookmarkEnd w:id="18618"/>
    <w:bookmarkStart w:name="z36475" w:id="1861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Тарбағатай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619"/>
    <w:bookmarkStart w:name="z36476" w:id="1862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620"/>
    <w:bookmarkStart w:name="z36477" w:id="1862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621"/>
    <w:bookmarkStart w:name="z36478" w:id="1862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622"/>
    <w:bookmarkStart w:name="z36479" w:id="1862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623"/>
    <w:bookmarkStart w:name="z36480" w:id="1862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624"/>
    <w:bookmarkStart w:name="z36481" w:id="1862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625"/>
    <w:bookmarkStart w:name="z36482" w:id="18626"/>
    <w:p>
      <w:pPr>
        <w:spacing w:after="0"/>
        <w:ind w:left="0"/>
        <w:jc w:val="both"/>
      </w:pPr>
      <w:r>
        <w:rPr>
          <w:rFonts w:ascii="Times New Roman"/>
          <w:b w:val="false"/>
          <w:i w:val="false"/>
          <w:color w:val="000000"/>
          <w:sz w:val="28"/>
        </w:rPr>
        <w:t>
      8. Заңды тұлғаның орналасқан жері – индекс 071501, Қазақстан Республикасы, Шығыс Қазақстан облысы, Тарбағатай ауданы, Ақжар ауылдық округі, Ақжар ауылы, А. Мұхамадиев көшесі, 1 үй.</w:t>
      </w:r>
    </w:p>
    <w:bookmarkEnd w:id="18626"/>
    <w:bookmarkStart w:name="z36483" w:id="1862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Тарбағатай аудандық санитариялық-эпидемиологиялық бақылау басқармасы" республикалық мемлекеттік мекемесі.</w:t>
      </w:r>
    </w:p>
    <w:bookmarkEnd w:id="18627"/>
    <w:bookmarkStart w:name="z36484" w:id="1862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628"/>
    <w:bookmarkStart w:name="z36485" w:id="1862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629"/>
    <w:bookmarkStart w:name="z36486" w:id="1863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630"/>
    <w:bookmarkStart w:name="z36487" w:id="1863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631"/>
    <w:bookmarkStart w:name="z36488" w:id="1863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632"/>
    <w:bookmarkStart w:name="z36489" w:id="18633"/>
    <w:p>
      <w:pPr>
        <w:spacing w:after="0"/>
        <w:ind w:left="0"/>
        <w:jc w:val="both"/>
      </w:pPr>
      <w:r>
        <w:rPr>
          <w:rFonts w:ascii="Times New Roman"/>
          <w:b w:val="false"/>
          <w:i w:val="false"/>
          <w:color w:val="000000"/>
          <w:sz w:val="28"/>
        </w:rPr>
        <w:t>
      13. Міндеттері:</w:t>
      </w:r>
    </w:p>
    <w:bookmarkEnd w:id="18633"/>
    <w:bookmarkStart w:name="z36490" w:id="1863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634"/>
    <w:bookmarkStart w:name="z36491" w:id="1863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635"/>
    <w:bookmarkStart w:name="z36492" w:id="1863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636"/>
    <w:bookmarkStart w:name="z36493" w:id="18637"/>
    <w:p>
      <w:pPr>
        <w:spacing w:after="0"/>
        <w:ind w:left="0"/>
        <w:jc w:val="both"/>
      </w:pPr>
      <w:r>
        <w:rPr>
          <w:rFonts w:ascii="Times New Roman"/>
          <w:b w:val="false"/>
          <w:i w:val="false"/>
          <w:color w:val="000000"/>
          <w:sz w:val="28"/>
        </w:rPr>
        <w:t>
      14. Құқықтары мен міндеттері:</w:t>
      </w:r>
    </w:p>
    <w:bookmarkEnd w:id="18637"/>
    <w:bookmarkStart w:name="z36494" w:id="1863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638"/>
    <w:bookmarkStart w:name="z36495" w:id="1863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639"/>
    <w:bookmarkStart w:name="z36496" w:id="1864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640"/>
    <w:bookmarkStart w:name="z36497" w:id="1864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641"/>
    <w:bookmarkStart w:name="z36498" w:id="1864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642"/>
    <w:bookmarkStart w:name="z36499" w:id="1864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643"/>
    <w:bookmarkStart w:name="z36500" w:id="1864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644"/>
    <w:bookmarkStart w:name="z36501" w:id="1864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645"/>
    <w:bookmarkStart w:name="z36502" w:id="1864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646"/>
    <w:bookmarkStart w:name="z36503" w:id="18647"/>
    <w:p>
      <w:pPr>
        <w:spacing w:after="0"/>
        <w:ind w:left="0"/>
        <w:jc w:val="both"/>
      </w:pPr>
      <w:r>
        <w:rPr>
          <w:rFonts w:ascii="Times New Roman"/>
          <w:b w:val="false"/>
          <w:i w:val="false"/>
          <w:color w:val="000000"/>
          <w:sz w:val="28"/>
        </w:rPr>
        <w:t>
      15. Функциялары:</w:t>
      </w:r>
    </w:p>
    <w:bookmarkEnd w:id="18647"/>
    <w:bookmarkStart w:name="z36504" w:id="18648"/>
    <w:p>
      <w:pPr>
        <w:spacing w:after="0"/>
        <w:ind w:left="0"/>
        <w:jc w:val="both"/>
      </w:pPr>
      <w:r>
        <w:rPr>
          <w:rFonts w:ascii="Times New Roman"/>
          <w:b w:val="false"/>
          <w:i w:val="false"/>
          <w:color w:val="000000"/>
          <w:sz w:val="28"/>
        </w:rPr>
        <w:t>
      1) реттелетін салада мемлекеттік саясатты іске асыру;</w:t>
      </w:r>
    </w:p>
    <w:bookmarkEnd w:id="18648"/>
    <w:bookmarkStart w:name="z36505" w:id="1864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649"/>
    <w:bookmarkStart w:name="z36506" w:id="1865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650"/>
    <w:bookmarkStart w:name="z36507" w:id="1865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651"/>
    <w:bookmarkStart w:name="z36508" w:id="1865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652"/>
    <w:bookmarkStart w:name="z36509" w:id="1865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653"/>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6510" w:id="1865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654"/>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6511" w:id="1865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655"/>
    <w:bookmarkStart w:name="z36512" w:id="1865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656"/>
    <w:bookmarkStart w:name="z36513" w:id="1865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657"/>
    <w:bookmarkStart w:name="z36514" w:id="1865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6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516" w:id="18659"/>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8659"/>
    <w:bookmarkStart w:name="z36517" w:id="1866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660"/>
    <w:bookmarkStart w:name="z36518" w:id="1866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661"/>
    <w:bookmarkStart w:name="z36519" w:id="1866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6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522" w:id="1866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663"/>
    <w:bookmarkStart w:name="z36523" w:id="1866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664"/>
    <w:bookmarkStart w:name="z36524" w:id="1866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665"/>
    <w:bookmarkStart w:name="z36525" w:id="1866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666"/>
    <w:bookmarkStart w:name="z36526" w:id="1866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667"/>
    <w:bookmarkStart w:name="z36527" w:id="18668"/>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8668"/>
    <w:bookmarkStart w:name="z36528" w:id="1866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669"/>
    <w:bookmarkStart w:name="z36529" w:id="1867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8670"/>
    <w:bookmarkStart w:name="z36530" w:id="1867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671"/>
    <w:bookmarkStart w:name="z36531" w:id="1867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8672"/>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6532" w:id="18673"/>
    <w:p>
      <w:pPr>
        <w:spacing w:after="0"/>
        <w:ind w:left="0"/>
        <w:jc w:val="both"/>
      </w:pPr>
      <w:r>
        <w:rPr>
          <w:rFonts w:ascii="Times New Roman"/>
          <w:b w:val="false"/>
          <w:i w:val="false"/>
          <w:color w:val="000000"/>
          <w:sz w:val="28"/>
        </w:rPr>
        <w:t>
      29) мыналарды:</w:t>
      </w:r>
    </w:p>
    <w:bookmarkEnd w:id="18673"/>
    <w:bookmarkStart w:name="z36533" w:id="1867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674"/>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6534" w:id="1867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675"/>
    <w:bookmarkStart w:name="z36535" w:id="1867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6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6536" w:id="1867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677"/>
    <w:bookmarkStart w:name="z36537" w:id="1867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678"/>
    <w:bookmarkStart w:name="z36538" w:id="1867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679"/>
    <w:bookmarkStart w:name="z36539" w:id="1868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680"/>
    <w:bookmarkStart w:name="z36540" w:id="18681"/>
    <w:p>
      <w:pPr>
        <w:spacing w:after="0"/>
        <w:ind w:left="0"/>
        <w:jc w:val="both"/>
      </w:pPr>
      <w:r>
        <w:rPr>
          <w:rFonts w:ascii="Times New Roman"/>
          <w:b w:val="false"/>
          <w:i w:val="false"/>
          <w:color w:val="000000"/>
          <w:sz w:val="28"/>
        </w:rPr>
        <w:t>
      19. Басқарма басшысының өкілеттіктері:</w:t>
      </w:r>
    </w:p>
    <w:bookmarkEnd w:id="18681"/>
    <w:bookmarkStart w:name="z36541" w:id="1868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682"/>
    <w:bookmarkStart w:name="z36542" w:id="1868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683"/>
    <w:bookmarkStart w:name="z36543" w:id="1868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684"/>
    <w:bookmarkStart w:name="z36544" w:id="1868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685"/>
    <w:bookmarkStart w:name="z36545" w:id="1868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686"/>
    <w:bookmarkStart w:name="z36546" w:id="1868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687"/>
    <w:bookmarkStart w:name="z36547" w:id="18688"/>
    <w:p>
      <w:pPr>
        <w:spacing w:after="0"/>
        <w:ind w:left="0"/>
        <w:jc w:val="left"/>
      </w:pPr>
      <w:r>
        <w:rPr>
          <w:rFonts w:ascii="Times New Roman"/>
          <w:b/>
          <w:i w:val="false"/>
          <w:color w:val="000000"/>
        </w:rPr>
        <w:t xml:space="preserve"> 4-тарау. Басқарманың мүлкі</w:t>
      </w:r>
    </w:p>
    <w:bookmarkEnd w:id="18688"/>
    <w:bookmarkStart w:name="z36548" w:id="1868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689"/>
    <w:bookmarkStart w:name="z36549" w:id="1869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690"/>
    <w:bookmarkStart w:name="z36550" w:id="1869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691"/>
    <w:bookmarkStart w:name="z36551" w:id="1869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692"/>
    <w:bookmarkStart w:name="z36552" w:id="18693"/>
    <w:p>
      <w:pPr>
        <w:spacing w:after="0"/>
        <w:ind w:left="0"/>
        <w:jc w:val="left"/>
      </w:pPr>
      <w:r>
        <w:rPr>
          <w:rFonts w:ascii="Times New Roman"/>
          <w:b/>
          <w:i w:val="false"/>
          <w:color w:val="000000"/>
        </w:rPr>
        <w:t xml:space="preserve"> 5-тарау. Басқарманы қайта ұйымдастыру және тарату</w:t>
      </w:r>
    </w:p>
    <w:bookmarkEnd w:id="1869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225-1-қосымша</w:t>
            </w:r>
          </w:p>
        </w:tc>
      </w:tr>
    </w:tbl>
    <w:bookmarkStart w:name="z37418" w:id="1869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Үлкен Нарын ауданының санитариялық-эпидемиологиялық бақылау басқармасы" республикалық мемлекеттік мекемесінің ережесі</w:t>
      </w:r>
    </w:p>
    <w:bookmarkEnd w:id="18694"/>
    <w:bookmarkStart w:name="z37419" w:id="18695"/>
    <w:p>
      <w:pPr>
        <w:spacing w:after="0"/>
        <w:ind w:left="0"/>
        <w:jc w:val="both"/>
      </w:pPr>
      <w:r>
        <w:rPr>
          <w:rFonts w:ascii="Times New Roman"/>
          <w:b w:val="false"/>
          <w:i w:val="false"/>
          <w:color w:val="ff0000"/>
          <w:sz w:val="28"/>
        </w:rPr>
        <w:t xml:space="preserve">
      Ескерту. Ережемен толықтырылды – ҚР Денсаулық сақтау министрлігі Санитариялық-эпидемиологиялық бақылау комитеті Төрағасының 31.05.2024 </w:t>
      </w:r>
      <w:r>
        <w:rPr>
          <w:rFonts w:ascii="Times New Roman"/>
          <w:b w:val="false"/>
          <w:i w:val="false"/>
          <w:color w:val="ff0000"/>
          <w:sz w:val="28"/>
        </w:rPr>
        <w:t>№ 61-НҚ</w:t>
      </w:r>
      <w:r>
        <w:rPr>
          <w:rFonts w:ascii="Times New Roman"/>
          <w:b w:val="false"/>
          <w:i w:val="false"/>
          <w:color w:val="ff0000"/>
          <w:sz w:val="28"/>
        </w:rPr>
        <w:t xml:space="preserve"> (алғашқы ресми жарияланған күнінен бастап қолданысқа енгізіледі) бұйрығымен.</w:t>
      </w:r>
    </w:p>
    <w:bookmarkEnd w:id="18695"/>
    <w:bookmarkStart w:name="z37420" w:id="18696"/>
    <w:p>
      <w:pPr>
        <w:spacing w:after="0"/>
        <w:ind w:left="0"/>
        <w:jc w:val="left"/>
      </w:pPr>
      <w:r>
        <w:rPr>
          <w:rFonts w:ascii="Times New Roman"/>
          <w:b/>
          <w:i w:val="false"/>
          <w:color w:val="000000"/>
        </w:rPr>
        <w:t xml:space="preserve"> 1-тарау. Жалпы ережелер</w:t>
      </w:r>
    </w:p>
    <w:bookmarkEnd w:id="18696"/>
    <w:bookmarkStart w:name="z37421" w:id="1869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Үлкен Нарын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697"/>
    <w:bookmarkStart w:name="z37422" w:id="1869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698"/>
    <w:bookmarkStart w:name="z37423" w:id="1869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699"/>
    <w:bookmarkStart w:name="z37424" w:id="1870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700"/>
    <w:bookmarkStart w:name="z37425" w:id="1870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701"/>
    <w:bookmarkStart w:name="z37426" w:id="1870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702"/>
    <w:bookmarkStart w:name="z37427" w:id="1870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703"/>
    <w:bookmarkStart w:name="z37428" w:id="18704"/>
    <w:p>
      <w:pPr>
        <w:spacing w:after="0"/>
        <w:ind w:left="0"/>
        <w:jc w:val="both"/>
      </w:pPr>
      <w:r>
        <w:rPr>
          <w:rFonts w:ascii="Times New Roman"/>
          <w:b w:val="false"/>
          <w:i w:val="false"/>
          <w:color w:val="000000"/>
          <w:sz w:val="28"/>
        </w:rPr>
        <w:t xml:space="preserve">
      8. Заңды тұлғаның орналасқан жері – индекс 070900, Қазақстан Республикасы, Шығыс Қазақстан облысы, Катонқарағай ауданы, Үлкен Нарын ауылдық округі, Үлкен Нарын ауылы, Огнев көшесі, 38 үй. </w:t>
      </w:r>
    </w:p>
    <w:bookmarkEnd w:id="18704"/>
    <w:bookmarkStart w:name="z37429" w:id="1870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Үлкен Нарын ауданының санитариялық-эпидемиологиялық бақылау басқармасы" республикалық мемлекеттік мекемесі.</w:t>
      </w:r>
    </w:p>
    <w:bookmarkEnd w:id="18705"/>
    <w:bookmarkStart w:name="z37430" w:id="1870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706"/>
    <w:bookmarkStart w:name="z37431" w:id="1870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707"/>
    <w:bookmarkStart w:name="z37432" w:id="1870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708"/>
    <w:bookmarkStart w:name="z37433" w:id="1870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709"/>
    <w:bookmarkStart w:name="z37434" w:id="1871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710"/>
    <w:bookmarkStart w:name="z37435" w:id="18711"/>
    <w:p>
      <w:pPr>
        <w:spacing w:after="0"/>
        <w:ind w:left="0"/>
        <w:jc w:val="both"/>
      </w:pPr>
      <w:r>
        <w:rPr>
          <w:rFonts w:ascii="Times New Roman"/>
          <w:b w:val="false"/>
          <w:i w:val="false"/>
          <w:color w:val="000000"/>
          <w:sz w:val="28"/>
        </w:rPr>
        <w:t>
      13. Міндеттері:</w:t>
      </w:r>
    </w:p>
    <w:bookmarkEnd w:id="18711"/>
    <w:bookmarkStart w:name="z37436" w:id="1871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712"/>
    <w:bookmarkStart w:name="z37437" w:id="1871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713"/>
    <w:bookmarkStart w:name="z37438" w:id="18714"/>
    <w:p>
      <w:pPr>
        <w:spacing w:after="0"/>
        <w:ind w:left="0"/>
        <w:jc w:val="both"/>
      </w:pPr>
      <w:r>
        <w:rPr>
          <w:rFonts w:ascii="Times New Roman"/>
          <w:b w:val="false"/>
          <w:i w:val="false"/>
          <w:color w:val="000000"/>
          <w:sz w:val="28"/>
        </w:rPr>
        <w:t>
      3) өз құзыреті шегінде Қазақстан Республикасының халықтың санитариялық-эпидемиологиялық саламаттылығы саласындағы заңнамасымен Басқармаға жүктелген өзге де міндеттерді жүзеге асыру.</w:t>
      </w:r>
    </w:p>
    <w:bookmarkEnd w:id="18714"/>
    <w:bookmarkStart w:name="z37439" w:id="18715"/>
    <w:p>
      <w:pPr>
        <w:spacing w:after="0"/>
        <w:ind w:left="0"/>
        <w:jc w:val="both"/>
      </w:pPr>
      <w:r>
        <w:rPr>
          <w:rFonts w:ascii="Times New Roman"/>
          <w:b w:val="false"/>
          <w:i w:val="false"/>
          <w:color w:val="000000"/>
          <w:sz w:val="28"/>
        </w:rPr>
        <w:t>
      14. Құқықтары мен міндеттері:</w:t>
      </w:r>
    </w:p>
    <w:bookmarkEnd w:id="18715"/>
    <w:bookmarkStart w:name="z37440" w:id="1871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716"/>
    <w:bookmarkStart w:name="z37441" w:id="1871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717"/>
    <w:bookmarkStart w:name="z37442" w:id="1871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718"/>
    <w:bookmarkStart w:name="z37443" w:id="1871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719"/>
    <w:bookmarkStart w:name="z37444" w:id="1872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720"/>
    <w:bookmarkStart w:name="z37445" w:id="1872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721"/>
    <w:bookmarkStart w:name="z37446" w:id="1872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722"/>
    <w:bookmarkStart w:name="z37447" w:id="1872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723"/>
    <w:bookmarkStart w:name="z37448" w:id="18724"/>
    <w:p>
      <w:pPr>
        <w:spacing w:after="0"/>
        <w:ind w:left="0"/>
        <w:jc w:val="both"/>
      </w:pPr>
      <w:r>
        <w:rPr>
          <w:rFonts w:ascii="Times New Roman"/>
          <w:b w:val="false"/>
          <w:i w:val="false"/>
          <w:color w:val="000000"/>
          <w:sz w:val="28"/>
        </w:rPr>
        <w:t>
      9) Қазақстан Республикасының халықтың санитариялық-эпидемиологиялық саламаттылығы саласындағы заңнамасында көзделген өзге де құқықтар мен міндеттерді жүзеге асыру.</w:t>
      </w:r>
    </w:p>
    <w:bookmarkEnd w:id="18724"/>
    <w:bookmarkStart w:name="z37449" w:id="18725"/>
    <w:p>
      <w:pPr>
        <w:spacing w:after="0"/>
        <w:ind w:left="0"/>
        <w:jc w:val="both"/>
      </w:pPr>
      <w:r>
        <w:rPr>
          <w:rFonts w:ascii="Times New Roman"/>
          <w:b w:val="false"/>
          <w:i w:val="false"/>
          <w:color w:val="000000"/>
          <w:sz w:val="28"/>
        </w:rPr>
        <w:t>
      15. Функциялары:</w:t>
      </w:r>
    </w:p>
    <w:bookmarkEnd w:id="18725"/>
    <w:bookmarkStart w:name="z37450" w:id="18726"/>
    <w:p>
      <w:pPr>
        <w:spacing w:after="0"/>
        <w:ind w:left="0"/>
        <w:jc w:val="both"/>
      </w:pPr>
      <w:r>
        <w:rPr>
          <w:rFonts w:ascii="Times New Roman"/>
          <w:b w:val="false"/>
          <w:i w:val="false"/>
          <w:color w:val="000000"/>
          <w:sz w:val="28"/>
        </w:rPr>
        <w:t>
      1) реттелетін салада мемлекеттік саясатты іске асыру;</w:t>
      </w:r>
    </w:p>
    <w:bookmarkEnd w:id="18726"/>
    <w:bookmarkStart w:name="z37451" w:id="1872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727"/>
    <w:bookmarkStart w:name="z37452" w:id="1872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728"/>
    <w:bookmarkStart w:name="z37453" w:id="1872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729"/>
    <w:bookmarkStart w:name="z37454" w:id="1873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730"/>
    <w:bookmarkStart w:name="z37455" w:id="1873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731"/>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7456" w:id="1873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732"/>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7457" w:id="1873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733"/>
    <w:bookmarkStart w:name="z37458" w:id="1873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734"/>
    <w:bookmarkStart w:name="z37459" w:id="1873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735"/>
    <w:bookmarkStart w:name="z37460" w:id="1873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736"/>
    <w:bookmarkStart w:name="z37461" w:id="18737"/>
    <w:p>
      <w:pPr>
        <w:spacing w:after="0"/>
        <w:ind w:left="0"/>
        <w:jc w:val="both"/>
      </w:pPr>
      <w:r>
        <w:rPr>
          <w:rFonts w:ascii="Times New Roman"/>
          <w:b w:val="false"/>
          <w:i w:val="false"/>
          <w:color w:val="000000"/>
          <w:sz w:val="28"/>
        </w:rPr>
        <w:t>
      12) медициналық қалдықтардың адамға және қоршаған ортаға әсер ету дәрежесі бойынша олардың қауіптілік сыныптарын айқындау;</w:t>
      </w:r>
    </w:p>
    <w:bookmarkEnd w:id="18737"/>
    <w:bookmarkStart w:name="z37462" w:id="18738"/>
    <w:p>
      <w:pPr>
        <w:spacing w:after="0"/>
        <w:ind w:left="0"/>
        <w:jc w:val="both"/>
      </w:pPr>
      <w:r>
        <w:rPr>
          <w:rFonts w:ascii="Times New Roman"/>
          <w:b w:val="false"/>
          <w:i w:val="false"/>
          <w:color w:val="000000"/>
          <w:sz w:val="28"/>
        </w:rPr>
        <w:t>
      13)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738"/>
    <w:bookmarkStart w:name="z37463" w:id="18739"/>
    <w:p>
      <w:pPr>
        <w:spacing w:after="0"/>
        <w:ind w:left="0"/>
        <w:jc w:val="both"/>
      </w:pPr>
      <w:r>
        <w:rPr>
          <w:rFonts w:ascii="Times New Roman"/>
          <w:b w:val="false"/>
          <w:i w:val="false"/>
          <w:color w:val="000000"/>
          <w:sz w:val="28"/>
        </w:rPr>
        <w:t>
      14)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739"/>
    <w:bookmarkStart w:name="z37464" w:id="18740"/>
    <w:p>
      <w:pPr>
        <w:spacing w:after="0"/>
        <w:ind w:left="0"/>
        <w:jc w:val="both"/>
      </w:pPr>
      <w:r>
        <w:rPr>
          <w:rFonts w:ascii="Times New Roman"/>
          <w:b w:val="false"/>
          <w:i w:val="false"/>
          <w:color w:val="000000"/>
          <w:sz w:val="28"/>
        </w:rPr>
        <w:t>
      15) құзыреті шегінде биологиялық тәуекелдерге сыртқы бағалау жүргізу;</w:t>
      </w:r>
    </w:p>
    <w:bookmarkEnd w:id="187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7467" w:id="18741"/>
    <w:p>
      <w:pPr>
        <w:spacing w:after="0"/>
        <w:ind w:left="0"/>
        <w:jc w:val="both"/>
      </w:pPr>
      <w:r>
        <w:rPr>
          <w:rFonts w:ascii="Times New Roman"/>
          <w:b w:val="false"/>
          <w:i w:val="false"/>
          <w:color w:val="000000"/>
          <w:sz w:val="28"/>
        </w:rPr>
        <w:t>
      18)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741"/>
    <w:bookmarkStart w:name="z37468" w:id="18742"/>
    <w:p>
      <w:pPr>
        <w:spacing w:after="0"/>
        <w:ind w:left="0"/>
        <w:jc w:val="both"/>
      </w:pPr>
      <w:r>
        <w:rPr>
          <w:rFonts w:ascii="Times New Roman"/>
          <w:b w:val="false"/>
          <w:i w:val="false"/>
          <w:color w:val="000000"/>
          <w:sz w:val="28"/>
        </w:rPr>
        <w:t>
      19) аурулардан таза немесе аурулардың таралу деңгейі төмен аумақтарды (оның бір бөлігін) айқындау;</w:t>
      </w:r>
    </w:p>
    <w:bookmarkEnd w:id="18742"/>
    <w:bookmarkStart w:name="z37469" w:id="18743"/>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18743"/>
    <w:bookmarkStart w:name="z37470" w:id="18744"/>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744"/>
    <w:bookmarkStart w:name="z37471" w:id="18745"/>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18745"/>
    <w:bookmarkStart w:name="z37472" w:id="18746"/>
    <w:p>
      <w:pPr>
        <w:spacing w:after="0"/>
        <w:ind w:left="0"/>
        <w:jc w:val="both"/>
      </w:pPr>
      <w:r>
        <w:rPr>
          <w:rFonts w:ascii="Times New Roman"/>
          <w:b w:val="false"/>
          <w:i w:val="false"/>
          <w:color w:val="000000"/>
          <w:sz w:val="28"/>
        </w:rPr>
        <w:t>
      23)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8746"/>
    <w:bookmarkStart w:name="z37473" w:id="18747"/>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18747"/>
    <w:bookmarkStart w:name="z37474" w:id="18748"/>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8748"/>
    <w:bookmarkStart w:name="z37475" w:id="1874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тексерулер жүргізудің жартыжылдық кестелерін әзірлеу;</w:t>
      </w:r>
    </w:p>
    <w:bookmarkEnd w:id="18749"/>
    <w:bookmarkStart w:name="z37476" w:id="18750"/>
    <w:p>
      <w:pPr>
        <w:spacing w:after="0"/>
        <w:ind w:left="0"/>
        <w:jc w:val="both"/>
      </w:pPr>
      <w:r>
        <w:rPr>
          <w:rFonts w:ascii="Times New Roman"/>
          <w:b w:val="false"/>
          <w:i w:val="false"/>
          <w:color w:val="000000"/>
          <w:sz w:val="28"/>
        </w:rPr>
        <w:t>
      27)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8750"/>
    <w:p>
      <w:pPr>
        <w:spacing w:after="0"/>
        <w:ind w:left="0"/>
        <w:jc w:val="both"/>
      </w:pPr>
      <w:r>
        <w:rPr>
          <w:rFonts w:ascii="Times New Roman"/>
          <w:b w:val="false"/>
          <w:i w:val="false"/>
          <w:color w:val="000000"/>
          <w:sz w:val="28"/>
        </w:rPr>
        <w:t>
      27-1) кәсіптік аурулар мен улануларды, инфекциялық емес сырқаттанушылықты есепке алуды жүргізу;</w:t>
      </w:r>
    </w:p>
    <w:bookmarkStart w:name="z37477" w:id="18751"/>
    <w:p>
      <w:pPr>
        <w:spacing w:after="0"/>
        <w:ind w:left="0"/>
        <w:jc w:val="both"/>
      </w:pPr>
      <w:r>
        <w:rPr>
          <w:rFonts w:ascii="Times New Roman"/>
          <w:b w:val="false"/>
          <w:i w:val="false"/>
          <w:color w:val="000000"/>
          <w:sz w:val="28"/>
        </w:rPr>
        <w:t>
      28) мыналарды:</w:t>
      </w:r>
    </w:p>
    <w:bookmarkEnd w:id="18751"/>
    <w:bookmarkStart w:name="z37478" w:id="18752"/>
    <w:p>
      <w:pPr>
        <w:spacing w:after="0"/>
        <w:ind w:left="0"/>
        <w:jc w:val="both"/>
      </w:pPr>
      <w:r>
        <w:rPr>
          <w:rFonts w:ascii="Times New Roman"/>
          <w:b w:val="false"/>
          <w:i w:val="false"/>
          <w:color w:val="000000"/>
          <w:sz w:val="28"/>
        </w:rPr>
        <w:t xml:space="preserve">
      "Әкімшілік құқық бұзушылық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әкімшілік құқық бұзушылықтар туралы істерді;</w:t>
      </w:r>
    </w:p>
    <w:bookmarkEnd w:id="18752"/>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7479" w:id="1875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753"/>
    <w:bookmarkStart w:name="z37480" w:id="18754"/>
    <w:p>
      <w:pPr>
        <w:spacing w:after="0"/>
        <w:ind w:left="0"/>
        <w:jc w:val="both"/>
      </w:pPr>
      <w:r>
        <w:rPr>
          <w:rFonts w:ascii="Times New Roman"/>
          <w:b w:val="false"/>
          <w:i w:val="false"/>
          <w:color w:val="000000"/>
          <w:sz w:val="28"/>
        </w:rPr>
        <w:t>
      29) Қазақстан Республикасының халықтың санитариялық-эпидемиологиялық саламаттылығы саласындағы заңнамасында көзделген өзге де функцияларды жүзеге асыру.</w:t>
      </w:r>
    </w:p>
    <w:bookmarkEnd w:id="187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7481" w:id="1875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755"/>
    <w:bookmarkStart w:name="z37482" w:id="1875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756"/>
    <w:bookmarkStart w:name="z37483" w:id="1875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757"/>
    <w:bookmarkStart w:name="z37484" w:id="1875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758"/>
    <w:bookmarkStart w:name="z37485" w:id="18759"/>
    <w:p>
      <w:pPr>
        <w:spacing w:after="0"/>
        <w:ind w:left="0"/>
        <w:jc w:val="both"/>
      </w:pPr>
      <w:r>
        <w:rPr>
          <w:rFonts w:ascii="Times New Roman"/>
          <w:b w:val="false"/>
          <w:i w:val="false"/>
          <w:color w:val="000000"/>
          <w:sz w:val="28"/>
        </w:rPr>
        <w:t>
      19. Басқарма басшысының өкілеттіктері:</w:t>
      </w:r>
    </w:p>
    <w:bookmarkEnd w:id="18759"/>
    <w:bookmarkStart w:name="z37486" w:id="1876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760"/>
    <w:bookmarkStart w:name="z37487" w:id="1876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761"/>
    <w:bookmarkStart w:name="z37488" w:id="1876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762"/>
    <w:bookmarkStart w:name="z37489" w:id="18763"/>
    <w:p>
      <w:pPr>
        <w:spacing w:after="0"/>
        <w:ind w:left="0"/>
        <w:jc w:val="both"/>
      </w:pPr>
      <w:r>
        <w:rPr>
          <w:rFonts w:ascii="Times New Roman"/>
          <w:b w:val="false"/>
          <w:i w:val="false"/>
          <w:color w:val="000000"/>
          <w:sz w:val="28"/>
        </w:rPr>
        <w:t>
      4) Қазақстан Республикасының халықтың санитариялық-эпидемиологиялық саламаттылығы саласындағы заңнамасына сәйкес өзге де өкілеттіктерді жүзеге асырады.</w:t>
      </w:r>
    </w:p>
    <w:bookmarkEnd w:id="18763"/>
    <w:bookmarkStart w:name="z37490" w:id="1876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764"/>
    <w:bookmarkStart w:name="z37491" w:id="1876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765"/>
    <w:bookmarkStart w:name="z37492" w:id="18766"/>
    <w:p>
      <w:pPr>
        <w:spacing w:after="0"/>
        <w:ind w:left="0"/>
        <w:jc w:val="left"/>
      </w:pPr>
      <w:r>
        <w:rPr>
          <w:rFonts w:ascii="Times New Roman"/>
          <w:b/>
          <w:i w:val="false"/>
          <w:color w:val="000000"/>
        </w:rPr>
        <w:t xml:space="preserve"> 4-тарау. Басқарманың мүлкі</w:t>
      </w:r>
    </w:p>
    <w:bookmarkEnd w:id="18766"/>
    <w:bookmarkStart w:name="z37493" w:id="1876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767"/>
    <w:bookmarkStart w:name="z37494" w:id="1876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768"/>
    <w:bookmarkStart w:name="z37495" w:id="1876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769"/>
    <w:bookmarkStart w:name="z37496" w:id="1877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770"/>
    <w:bookmarkStart w:name="z37497" w:id="18771"/>
    <w:p>
      <w:pPr>
        <w:spacing w:after="0"/>
        <w:ind w:left="0"/>
        <w:jc w:val="left"/>
      </w:pPr>
      <w:r>
        <w:rPr>
          <w:rFonts w:ascii="Times New Roman"/>
          <w:b/>
          <w:i w:val="false"/>
          <w:color w:val="000000"/>
        </w:rPr>
        <w:t xml:space="preserve"> 5-тарау. Басқарманы қайта ұйымдастыру және тарату</w:t>
      </w:r>
    </w:p>
    <w:bookmarkEnd w:id="18771"/>
    <w:bookmarkStart w:name="z37498" w:id="1877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77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226-қосымша</w:t>
            </w:r>
          </w:p>
        </w:tc>
      </w:tr>
    </w:tbl>
    <w:bookmarkStart w:name="z17399" w:id="1877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Ұлан аудандық санитариялық-эпидемиологиялық бақылау басқармасы" республикалық мемлекеттік мекемесінің ережесі</w:t>
      </w:r>
    </w:p>
    <w:bookmarkEnd w:id="18773"/>
    <w:p>
      <w:pPr>
        <w:spacing w:after="0"/>
        <w:ind w:left="0"/>
        <w:jc w:val="both"/>
      </w:pPr>
      <w:r>
        <w:rPr>
          <w:rFonts w:ascii="Times New Roman"/>
          <w:b w:val="false"/>
          <w:i w:val="false"/>
          <w:color w:val="ff0000"/>
          <w:sz w:val="28"/>
        </w:rPr>
        <w:t xml:space="preserve">
      Ескерту. 226-қосымша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554" w:id="18774"/>
    <w:p>
      <w:pPr>
        <w:spacing w:after="0"/>
        <w:ind w:left="0"/>
        <w:jc w:val="left"/>
      </w:pPr>
      <w:r>
        <w:rPr>
          <w:rFonts w:ascii="Times New Roman"/>
          <w:b/>
          <w:i w:val="false"/>
          <w:color w:val="000000"/>
        </w:rPr>
        <w:t xml:space="preserve"> 1-тарау. Жалпы ережелер</w:t>
      </w:r>
    </w:p>
    <w:bookmarkEnd w:id="18774"/>
    <w:bookmarkStart w:name="z36555" w:id="1877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Ұлан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775"/>
    <w:bookmarkStart w:name="z36556" w:id="1877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776"/>
    <w:bookmarkStart w:name="z36557" w:id="1877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777"/>
    <w:bookmarkStart w:name="z36558" w:id="1877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778"/>
    <w:bookmarkStart w:name="z36559" w:id="1877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779"/>
    <w:bookmarkStart w:name="z36560" w:id="1878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780"/>
    <w:bookmarkStart w:name="z36561" w:id="1878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781"/>
    <w:bookmarkStart w:name="z36562" w:id="18782"/>
    <w:p>
      <w:pPr>
        <w:spacing w:after="0"/>
        <w:ind w:left="0"/>
        <w:jc w:val="both"/>
      </w:pPr>
      <w:r>
        <w:rPr>
          <w:rFonts w:ascii="Times New Roman"/>
          <w:b w:val="false"/>
          <w:i w:val="false"/>
          <w:color w:val="000000"/>
          <w:sz w:val="28"/>
        </w:rPr>
        <w:t>
      8. Заңды тұлғаның орналасқан жері – индекс 071600, Қазақстан Республикасы, Шығыс Қазақстан облысы, Ұлан ауданы, Қасым Қайсенов кенті, Нұржау көшесі, 1 ғимарат.</w:t>
      </w:r>
    </w:p>
    <w:bookmarkEnd w:id="18782"/>
    <w:bookmarkStart w:name="z36563" w:id="1878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Ұлан аудандық санитариялық-эпидемиологиялық бақылау басқармасы" республикалық мемлекеттік мекемесі.</w:t>
      </w:r>
    </w:p>
    <w:bookmarkEnd w:id="18783"/>
    <w:bookmarkStart w:name="z36564" w:id="1878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784"/>
    <w:bookmarkStart w:name="z36565" w:id="1878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785"/>
    <w:bookmarkStart w:name="z36566" w:id="1878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786"/>
    <w:bookmarkStart w:name="z36567" w:id="1878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787"/>
    <w:bookmarkStart w:name="z36568" w:id="1878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788"/>
    <w:bookmarkStart w:name="z36569" w:id="18789"/>
    <w:p>
      <w:pPr>
        <w:spacing w:after="0"/>
        <w:ind w:left="0"/>
        <w:jc w:val="both"/>
      </w:pPr>
      <w:r>
        <w:rPr>
          <w:rFonts w:ascii="Times New Roman"/>
          <w:b w:val="false"/>
          <w:i w:val="false"/>
          <w:color w:val="000000"/>
          <w:sz w:val="28"/>
        </w:rPr>
        <w:t>
      13. Міндеттері:</w:t>
      </w:r>
    </w:p>
    <w:bookmarkEnd w:id="18789"/>
    <w:bookmarkStart w:name="z36570" w:id="1879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790"/>
    <w:bookmarkStart w:name="z36571" w:id="1879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791"/>
    <w:bookmarkStart w:name="z36572" w:id="1879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792"/>
    <w:bookmarkStart w:name="z36573" w:id="18793"/>
    <w:p>
      <w:pPr>
        <w:spacing w:after="0"/>
        <w:ind w:left="0"/>
        <w:jc w:val="both"/>
      </w:pPr>
      <w:r>
        <w:rPr>
          <w:rFonts w:ascii="Times New Roman"/>
          <w:b w:val="false"/>
          <w:i w:val="false"/>
          <w:color w:val="000000"/>
          <w:sz w:val="28"/>
        </w:rPr>
        <w:t>
      14. Құқықтары мен міндеттері:</w:t>
      </w:r>
    </w:p>
    <w:bookmarkEnd w:id="18793"/>
    <w:bookmarkStart w:name="z36574" w:id="1879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794"/>
    <w:bookmarkStart w:name="z36575" w:id="1879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795"/>
    <w:bookmarkStart w:name="z36576" w:id="1879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796"/>
    <w:bookmarkStart w:name="z36577" w:id="1879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797"/>
    <w:bookmarkStart w:name="z36578" w:id="1879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798"/>
    <w:bookmarkStart w:name="z36579" w:id="1879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799"/>
    <w:bookmarkStart w:name="z36580" w:id="1880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800"/>
    <w:bookmarkStart w:name="z36581" w:id="1880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801"/>
    <w:bookmarkStart w:name="z36582" w:id="1880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802"/>
    <w:bookmarkStart w:name="z36583" w:id="18803"/>
    <w:p>
      <w:pPr>
        <w:spacing w:after="0"/>
        <w:ind w:left="0"/>
        <w:jc w:val="both"/>
      </w:pPr>
      <w:r>
        <w:rPr>
          <w:rFonts w:ascii="Times New Roman"/>
          <w:b w:val="false"/>
          <w:i w:val="false"/>
          <w:color w:val="000000"/>
          <w:sz w:val="28"/>
        </w:rPr>
        <w:t>
      15. Функциялары:</w:t>
      </w:r>
    </w:p>
    <w:bookmarkEnd w:id="18803"/>
    <w:bookmarkStart w:name="z36584" w:id="18804"/>
    <w:p>
      <w:pPr>
        <w:spacing w:after="0"/>
        <w:ind w:left="0"/>
        <w:jc w:val="both"/>
      </w:pPr>
      <w:r>
        <w:rPr>
          <w:rFonts w:ascii="Times New Roman"/>
          <w:b w:val="false"/>
          <w:i w:val="false"/>
          <w:color w:val="000000"/>
          <w:sz w:val="28"/>
        </w:rPr>
        <w:t>
      1) реттелетін салада мемлекеттік саясатты іске асыру;</w:t>
      </w:r>
    </w:p>
    <w:bookmarkEnd w:id="18804"/>
    <w:bookmarkStart w:name="z36585" w:id="1880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805"/>
    <w:bookmarkStart w:name="z36586" w:id="1880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806"/>
    <w:bookmarkStart w:name="z36587" w:id="1880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807"/>
    <w:bookmarkStart w:name="z36588" w:id="1880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808"/>
    <w:bookmarkStart w:name="z36589" w:id="1880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809"/>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6590" w:id="1881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810"/>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6591" w:id="1881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811"/>
    <w:bookmarkStart w:name="z36592" w:id="1881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812"/>
    <w:bookmarkStart w:name="z36593" w:id="1881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813"/>
    <w:bookmarkStart w:name="z36594" w:id="1881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8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596" w:id="18815"/>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8815"/>
    <w:bookmarkStart w:name="z36597" w:id="1881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816"/>
    <w:bookmarkStart w:name="z36598" w:id="1881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817"/>
    <w:bookmarkStart w:name="z36599" w:id="1881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8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602" w:id="1881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819"/>
    <w:bookmarkStart w:name="z36603" w:id="1882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820"/>
    <w:bookmarkStart w:name="z36604" w:id="1882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821"/>
    <w:bookmarkStart w:name="z36605" w:id="1882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822"/>
    <w:bookmarkStart w:name="z36606" w:id="1882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823"/>
    <w:bookmarkStart w:name="z36607" w:id="18824"/>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8824"/>
    <w:bookmarkStart w:name="z36608" w:id="1882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825"/>
    <w:bookmarkStart w:name="z36609" w:id="1882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8826"/>
    <w:bookmarkStart w:name="z36610" w:id="1882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827"/>
    <w:bookmarkStart w:name="z36611" w:id="1882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8828"/>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6612" w:id="18829"/>
    <w:p>
      <w:pPr>
        <w:spacing w:after="0"/>
        <w:ind w:left="0"/>
        <w:jc w:val="both"/>
      </w:pPr>
      <w:r>
        <w:rPr>
          <w:rFonts w:ascii="Times New Roman"/>
          <w:b w:val="false"/>
          <w:i w:val="false"/>
          <w:color w:val="000000"/>
          <w:sz w:val="28"/>
        </w:rPr>
        <w:t>
      29) мыналарды:</w:t>
      </w:r>
    </w:p>
    <w:bookmarkEnd w:id="18829"/>
    <w:bookmarkStart w:name="z36613" w:id="1883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830"/>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6614" w:id="1883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831"/>
    <w:bookmarkStart w:name="z36615" w:id="1883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8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6616" w:id="1883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833"/>
    <w:bookmarkStart w:name="z36617" w:id="1883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834"/>
    <w:bookmarkStart w:name="z36618" w:id="1883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835"/>
    <w:bookmarkStart w:name="z36619" w:id="1883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836"/>
    <w:bookmarkStart w:name="z36620" w:id="18837"/>
    <w:p>
      <w:pPr>
        <w:spacing w:after="0"/>
        <w:ind w:left="0"/>
        <w:jc w:val="both"/>
      </w:pPr>
      <w:r>
        <w:rPr>
          <w:rFonts w:ascii="Times New Roman"/>
          <w:b w:val="false"/>
          <w:i w:val="false"/>
          <w:color w:val="000000"/>
          <w:sz w:val="28"/>
        </w:rPr>
        <w:t>
      19. Басқарма басшысының өкілеттіктері:</w:t>
      </w:r>
    </w:p>
    <w:bookmarkEnd w:id="18837"/>
    <w:bookmarkStart w:name="z36621" w:id="1883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838"/>
    <w:bookmarkStart w:name="z36622" w:id="1883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839"/>
    <w:bookmarkStart w:name="z36623" w:id="1884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840"/>
    <w:bookmarkStart w:name="z36624" w:id="1884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841"/>
    <w:bookmarkStart w:name="z36625" w:id="1884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842"/>
    <w:bookmarkStart w:name="z36626" w:id="1884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843"/>
    <w:bookmarkStart w:name="z36627" w:id="18844"/>
    <w:p>
      <w:pPr>
        <w:spacing w:after="0"/>
        <w:ind w:left="0"/>
        <w:jc w:val="left"/>
      </w:pPr>
      <w:r>
        <w:rPr>
          <w:rFonts w:ascii="Times New Roman"/>
          <w:b/>
          <w:i w:val="false"/>
          <w:color w:val="000000"/>
        </w:rPr>
        <w:t xml:space="preserve"> 4-тарау. Басқарманың мүлкі</w:t>
      </w:r>
    </w:p>
    <w:bookmarkEnd w:id="18844"/>
    <w:bookmarkStart w:name="z36628" w:id="1884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845"/>
    <w:bookmarkStart w:name="z36629" w:id="1884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846"/>
    <w:bookmarkStart w:name="z36630" w:id="1884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847"/>
    <w:bookmarkStart w:name="z36631" w:id="1884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848"/>
    <w:bookmarkStart w:name="z36632" w:id="18849"/>
    <w:p>
      <w:pPr>
        <w:spacing w:after="0"/>
        <w:ind w:left="0"/>
        <w:jc w:val="left"/>
      </w:pPr>
      <w:r>
        <w:rPr>
          <w:rFonts w:ascii="Times New Roman"/>
          <w:b/>
          <w:i w:val="false"/>
          <w:color w:val="000000"/>
        </w:rPr>
        <w:t xml:space="preserve"> 5-тарау. Басқарманы қайта ұйымдастыру және тарату</w:t>
      </w:r>
    </w:p>
    <w:bookmarkEnd w:id="18849"/>
    <w:bookmarkStart w:name="z36633" w:id="1885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8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227-қосымша</w:t>
            </w:r>
          </w:p>
        </w:tc>
      </w:tr>
    </w:tbl>
    <w:bookmarkStart w:name="z17474" w:id="1885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Үржар аудандық санитариялық-эпидемиологиялық бақылау басқармасы" республикалық мемлекеттік мекемесінің ережесі</w:t>
      </w:r>
    </w:p>
    <w:bookmarkEnd w:id="18851"/>
    <w:p>
      <w:pPr>
        <w:spacing w:after="0"/>
        <w:ind w:left="0"/>
        <w:jc w:val="both"/>
      </w:pPr>
      <w:r>
        <w:rPr>
          <w:rFonts w:ascii="Times New Roman"/>
          <w:b w:val="false"/>
          <w:i w:val="false"/>
          <w:color w:val="ff0000"/>
          <w:sz w:val="28"/>
        </w:rPr>
        <w:t xml:space="preserve">
      Ескерту. 227-қосымша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228-қосымша</w:t>
            </w:r>
          </w:p>
        </w:tc>
      </w:tr>
    </w:tbl>
    <w:bookmarkStart w:name="z17550" w:id="1885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Шемонаиха аудандық санитариялық-эпидемиологиялық бақылау басқармасы" республикалық мемлекеттік мекемесінің ережесі</w:t>
      </w:r>
    </w:p>
    <w:bookmarkEnd w:id="18852"/>
    <w:p>
      <w:pPr>
        <w:spacing w:after="0"/>
        <w:ind w:left="0"/>
        <w:jc w:val="both"/>
      </w:pPr>
      <w:r>
        <w:rPr>
          <w:rFonts w:ascii="Times New Roman"/>
          <w:b w:val="false"/>
          <w:i w:val="false"/>
          <w:color w:val="ff0000"/>
          <w:sz w:val="28"/>
        </w:rPr>
        <w:t xml:space="preserve">
      Ескерту. 228-қосымша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634" w:id="18853"/>
    <w:p>
      <w:pPr>
        <w:spacing w:after="0"/>
        <w:ind w:left="0"/>
        <w:jc w:val="left"/>
      </w:pPr>
      <w:r>
        <w:rPr>
          <w:rFonts w:ascii="Times New Roman"/>
          <w:b/>
          <w:i w:val="false"/>
          <w:color w:val="000000"/>
        </w:rPr>
        <w:t xml:space="preserve"> 1-тарау. Жалпы ережелер</w:t>
      </w:r>
    </w:p>
    <w:bookmarkEnd w:id="18853"/>
    <w:bookmarkStart w:name="z36635" w:id="1885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Шемонаиха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854"/>
    <w:bookmarkStart w:name="z36636" w:id="1885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855"/>
    <w:bookmarkStart w:name="z36637" w:id="1885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856"/>
    <w:bookmarkStart w:name="z36638" w:id="1885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857"/>
    <w:bookmarkStart w:name="z36639" w:id="1885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858"/>
    <w:bookmarkStart w:name="z36640" w:id="1885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859"/>
    <w:bookmarkStart w:name="z36641" w:id="1886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860"/>
    <w:bookmarkStart w:name="z36642" w:id="18861"/>
    <w:p>
      <w:pPr>
        <w:spacing w:after="0"/>
        <w:ind w:left="0"/>
        <w:jc w:val="both"/>
      </w:pPr>
      <w:r>
        <w:rPr>
          <w:rFonts w:ascii="Times New Roman"/>
          <w:b w:val="false"/>
          <w:i w:val="false"/>
          <w:color w:val="000000"/>
          <w:sz w:val="28"/>
        </w:rPr>
        <w:t>
      8. Заңды тұлғаның орналасқан жері – индекс 071800, Қазақстан Республикасы, Шығыс Қазақстан облысы, Шемонаиха ауданы, Шемонаиха қаласы, Астафьев көшесі, 38 үй.</w:t>
      </w:r>
    </w:p>
    <w:bookmarkEnd w:id="18861"/>
    <w:bookmarkStart w:name="z36643" w:id="1886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Шемонаиха аудандық санитариялық-эпидемиологиялық бақылау басқармасы" республикалық мемлекеттік мекемесі.</w:t>
      </w:r>
    </w:p>
    <w:bookmarkEnd w:id="18862"/>
    <w:bookmarkStart w:name="z36644" w:id="1886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863"/>
    <w:bookmarkStart w:name="z36645" w:id="1886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864"/>
    <w:bookmarkStart w:name="z36646" w:id="1886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865"/>
    <w:bookmarkStart w:name="z36647" w:id="1886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866"/>
    <w:bookmarkStart w:name="z36648" w:id="1886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867"/>
    <w:bookmarkStart w:name="z36649" w:id="18868"/>
    <w:p>
      <w:pPr>
        <w:spacing w:after="0"/>
        <w:ind w:left="0"/>
        <w:jc w:val="both"/>
      </w:pPr>
      <w:r>
        <w:rPr>
          <w:rFonts w:ascii="Times New Roman"/>
          <w:b w:val="false"/>
          <w:i w:val="false"/>
          <w:color w:val="000000"/>
          <w:sz w:val="28"/>
        </w:rPr>
        <w:t>
      13. Міндеттері:</w:t>
      </w:r>
    </w:p>
    <w:bookmarkEnd w:id="18868"/>
    <w:bookmarkStart w:name="z36650" w:id="1886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869"/>
    <w:bookmarkStart w:name="z36651" w:id="1887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870"/>
    <w:bookmarkStart w:name="z36652" w:id="1887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871"/>
    <w:bookmarkStart w:name="z36653" w:id="18872"/>
    <w:p>
      <w:pPr>
        <w:spacing w:after="0"/>
        <w:ind w:left="0"/>
        <w:jc w:val="both"/>
      </w:pPr>
      <w:r>
        <w:rPr>
          <w:rFonts w:ascii="Times New Roman"/>
          <w:b w:val="false"/>
          <w:i w:val="false"/>
          <w:color w:val="000000"/>
          <w:sz w:val="28"/>
        </w:rPr>
        <w:t>
      14. Құқықтары мен міндеттері:</w:t>
      </w:r>
    </w:p>
    <w:bookmarkEnd w:id="18872"/>
    <w:bookmarkStart w:name="z36654" w:id="1887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873"/>
    <w:bookmarkStart w:name="z36655" w:id="1887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874"/>
    <w:bookmarkStart w:name="z36656" w:id="1887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875"/>
    <w:bookmarkStart w:name="z36657" w:id="1887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876"/>
    <w:bookmarkStart w:name="z36658" w:id="1887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877"/>
    <w:bookmarkStart w:name="z36659" w:id="1887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878"/>
    <w:bookmarkStart w:name="z36660" w:id="1887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879"/>
    <w:bookmarkStart w:name="z36661" w:id="1888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880"/>
    <w:bookmarkStart w:name="z36662" w:id="1888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881"/>
    <w:bookmarkStart w:name="z36663" w:id="18882"/>
    <w:p>
      <w:pPr>
        <w:spacing w:after="0"/>
        <w:ind w:left="0"/>
        <w:jc w:val="both"/>
      </w:pPr>
      <w:r>
        <w:rPr>
          <w:rFonts w:ascii="Times New Roman"/>
          <w:b w:val="false"/>
          <w:i w:val="false"/>
          <w:color w:val="000000"/>
          <w:sz w:val="28"/>
        </w:rPr>
        <w:t>
      15. Функциялары:</w:t>
      </w:r>
    </w:p>
    <w:bookmarkEnd w:id="18882"/>
    <w:bookmarkStart w:name="z36664" w:id="18883"/>
    <w:p>
      <w:pPr>
        <w:spacing w:after="0"/>
        <w:ind w:left="0"/>
        <w:jc w:val="both"/>
      </w:pPr>
      <w:r>
        <w:rPr>
          <w:rFonts w:ascii="Times New Roman"/>
          <w:b w:val="false"/>
          <w:i w:val="false"/>
          <w:color w:val="000000"/>
          <w:sz w:val="28"/>
        </w:rPr>
        <w:t>
      1) реттелетін салада мемлекеттік саясатты іске асыру;</w:t>
      </w:r>
    </w:p>
    <w:bookmarkEnd w:id="18883"/>
    <w:bookmarkStart w:name="z36665" w:id="1888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884"/>
    <w:bookmarkStart w:name="z36666" w:id="1888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885"/>
    <w:bookmarkStart w:name="z36667" w:id="1888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886"/>
    <w:bookmarkStart w:name="z36668" w:id="1888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887"/>
    <w:bookmarkStart w:name="z36669" w:id="1888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888"/>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6670" w:id="1888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889"/>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6671" w:id="1889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890"/>
    <w:bookmarkStart w:name="z36672" w:id="1889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891"/>
    <w:bookmarkStart w:name="z36673" w:id="1889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892"/>
    <w:bookmarkStart w:name="z36674" w:id="1889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8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676" w:id="18894"/>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8894"/>
    <w:bookmarkStart w:name="z36677" w:id="1889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895"/>
    <w:bookmarkStart w:name="z36678" w:id="1889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896"/>
    <w:bookmarkStart w:name="z36679" w:id="1889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8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682" w:id="1889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898"/>
    <w:bookmarkStart w:name="z36683" w:id="1889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899"/>
    <w:bookmarkStart w:name="z36684" w:id="1890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900"/>
    <w:bookmarkStart w:name="z36685" w:id="1890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901"/>
    <w:bookmarkStart w:name="z36686" w:id="1890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902"/>
    <w:bookmarkStart w:name="z36687" w:id="18903"/>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8903"/>
    <w:bookmarkStart w:name="z36688" w:id="1890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904"/>
    <w:bookmarkStart w:name="z36689" w:id="1890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8905"/>
    <w:bookmarkStart w:name="z36690" w:id="1890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906"/>
    <w:bookmarkStart w:name="z36691" w:id="1890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8907"/>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6692" w:id="18908"/>
    <w:p>
      <w:pPr>
        <w:spacing w:after="0"/>
        <w:ind w:left="0"/>
        <w:jc w:val="both"/>
      </w:pPr>
      <w:r>
        <w:rPr>
          <w:rFonts w:ascii="Times New Roman"/>
          <w:b w:val="false"/>
          <w:i w:val="false"/>
          <w:color w:val="000000"/>
          <w:sz w:val="28"/>
        </w:rPr>
        <w:t>
      29) мыналарды:</w:t>
      </w:r>
    </w:p>
    <w:bookmarkEnd w:id="18908"/>
    <w:bookmarkStart w:name="z36693" w:id="1890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909"/>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6694" w:id="1891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910"/>
    <w:bookmarkStart w:name="z36695" w:id="1891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9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6696" w:id="1891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912"/>
    <w:bookmarkStart w:name="z36697" w:id="1891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913"/>
    <w:bookmarkStart w:name="z36698" w:id="1891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914"/>
    <w:bookmarkStart w:name="z36699" w:id="1891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915"/>
    <w:bookmarkStart w:name="z36700" w:id="18916"/>
    <w:p>
      <w:pPr>
        <w:spacing w:after="0"/>
        <w:ind w:left="0"/>
        <w:jc w:val="both"/>
      </w:pPr>
      <w:r>
        <w:rPr>
          <w:rFonts w:ascii="Times New Roman"/>
          <w:b w:val="false"/>
          <w:i w:val="false"/>
          <w:color w:val="000000"/>
          <w:sz w:val="28"/>
        </w:rPr>
        <w:t>
      19. Басқарма басшысының өкілеттіктері:</w:t>
      </w:r>
    </w:p>
    <w:bookmarkEnd w:id="18916"/>
    <w:bookmarkStart w:name="z36701" w:id="1891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917"/>
    <w:bookmarkStart w:name="z36702" w:id="1891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918"/>
    <w:bookmarkStart w:name="z36703" w:id="1891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919"/>
    <w:bookmarkStart w:name="z36704" w:id="1892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920"/>
    <w:bookmarkStart w:name="z36705" w:id="1892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921"/>
    <w:bookmarkStart w:name="z36706" w:id="1892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922"/>
    <w:bookmarkStart w:name="z36707" w:id="18923"/>
    <w:p>
      <w:pPr>
        <w:spacing w:after="0"/>
        <w:ind w:left="0"/>
        <w:jc w:val="left"/>
      </w:pPr>
      <w:r>
        <w:rPr>
          <w:rFonts w:ascii="Times New Roman"/>
          <w:b/>
          <w:i w:val="false"/>
          <w:color w:val="000000"/>
        </w:rPr>
        <w:t xml:space="preserve"> 4-тарау. Басқарманың мүлкі</w:t>
      </w:r>
    </w:p>
    <w:bookmarkEnd w:id="18923"/>
    <w:bookmarkStart w:name="z36708" w:id="1892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924"/>
    <w:bookmarkStart w:name="z36709" w:id="1892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925"/>
    <w:bookmarkStart w:name="z36710" w:id="1892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926"/>
    <w:bookmarkStart w:name="z36711" w:id="1892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927"/>
    <w:bookmarkStart w:name="z36712" w:id="18928"/>
    <w:p>
      <w:pPr>
        <w:spacing w:after="0"/>
        <w:ind w:left="0"/>
        <w:jc w:val="left"/>
      </w:pPr>
      <w:r>
        <w:rPr>
          <w:rFonts w:ascii="Times New Roman"/>
          <w:b/>
          <w:i w:val="false"/>
          <w:color w:val="000000"/>
        </w:rPr>
        <w:t xml:space="preserve"> 5-тарау. Басқарманы қайта ұйымдастыру және тарату</w:t>
      </w:r>
    </w:p>
    <w:bookmarkEnd w:id="18928"/>
    <w:bookmarkStart w:name="z36713" w:id="1892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9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229-қосымша</w:t>
            </w:r>
          </w:p>
        </w:tc>
      </w:tr>
    </w:tbl>
    <w:bookmarkStart w:name="z17626" w:id="1893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Абай ауданының санитариялық-эпидемиологиялық бақылау басқармасы" республикалық мемлекеттік мекемесінің ережесі</w:t>
      </w:r>
    </w:p>
    <w:bookmarkEnd w:id="18930"/>
    <w:p>
      <w:pPr>
        <w:spacing w:after="0"/>
        <w:ind w:left="0"/>
        <w:jc w:val="both"/>
      </w:pPr>
      <w:r>
        <w:rPr>
          <w:rFonts w:ascii="Times New Roman"/>
          <w:b w:val="false"/>
          <w:i w:val="false"/>
          <w:color w:val="ff0000"/>
          <w:sz w:val="28"/>
        </w:rPr>
        <w:t xml:space="preserve">
      Ескерту. 229-қосымша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714" w:id="18931"/>
    <w:p>
      <w:pPr>
        <w:spacing w:after="0"/>
        <w:ind w:left="0"/>
        <w:jc w:val="left"/>
      </w:pPr>
      <w:r>
        <w:rPr>
          <w:rFonts w:ascii="Times New Roman"/>
          <w:b/>
          <w:i w:val="false"/>
          <w:color w:val="000000"/>
        </w:rPr>
        <w:t xml:space="preserve"> 1-тарау. Жалпы ережелер</w:t>
      </w:r>
    </w:p>
    <w:bookmarkEnd w:id="18931"/>
    <w:bookmarkStart w:name="z36715" w:id="1893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Абай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932"/>
    <w:bookmarkStart w:name="z36716" w:id="1893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933"/>
    <w:bookmarkStart w:name="z36717" w:id="1893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934"/>
    <w:bookmarkStart w:name="z36718" w:id="1893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935"/>
    <w:bookmarkStart w:name="z36719" w:id="1893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936"/>
    <w:bookmarkStart w:name="z36720" w:id="1893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937"/>
    <w:bookmarkStart w:name="z36721" w:id="1893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938"/>
    <w:bookmarkStart w:name="z36722" w:id="18939"/>
    <w:p>
      <w:pPr>
        <w:spacing w:after="0"/>
        <w:ind w:left="0"/>
        <w:jc w:val="both"/>
      </w:pPr>
      <w:r>
        <w:rPr>
          <w:rFonts w:ascii="Times New Roman"/>
          <w:b w:val="false"/>
          <w:i w:val="false"/>
          <w:color w:val="000000"/>
          <w:sz w:val="28"/>
        </w:rPr>
        <w:t>
      8. Заңды тұлғаның орналасқан жері – индекс 160002, Қазақстан Республикасы, Шымкент қаласы, Абай ауданы, Абай даңғылы, 37 ғимарат.</w:t>
      </w:r>
    </w:p>
    <w:bookmarkEnd w:id="18939"/>
    <w:bookmarkStart w:name="z36723" w:id="1894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Абай ауданының санитариялық-эпидемиологиялық бақылау басқармасы" республикалық мемлекеттік мекемесі.</w:t>
      </w:r>
    </w:p>
    <w:bookmarkEnd w:id="18940"/>
    <w:bookmarkStart w:name="z36724" w:id="1894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941"/>
    <w:bookmarkStart w:name="z36725" w:id="1894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942"/>
    <w:bookmarkStart w:name="z36726" w:id="1894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943"/>
    <w:bookmarkStart w:name="z36727" w:id="1894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944"/>
    <w:bookmarkStart w:name="z36728" w:id="1894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945"/>
    <w:bookmarkStart w:name="z36729" w:id="18946"/>
    <w:p>
      <w:pPr>
        <w:spacing w:after="0"/>
        <w:ind w:left="0"/>
        <w:jc w:val="both"/>
      </w:pPr>
      <w:r>
        <w:rPr>
          <w:rFonts w:ascii="Times New Roman"/>
          <w:b w:val="false"/>
          <w:i w:val="false"/>
          <w:color w:val="000000"/>
          <w:sz w:val="28"/>
        </w:rPr>
        <w:t>
      13. Міндеттері:</w:t>
      </w:r>
    </w:p>
    <w:bookmarkEnd w:id="18946"/>
    <w:bookmarkStart w:name="z36730" w:id="1894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947"/>
    <w:bookmarkStart w:name="z36731" w:id="1894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948"/>
    <w:bookmarkStart w:name="z36732" w:id="1894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949"/>
    <w:bookmarkStart w:name="z36733" w:id="18950"/>
    <w:p>
      <w:pPr>
        <w:spacing w:after="0"/>
        <w:ind w:left="0"/>
        <w:jc w:val="both"/>
      </w:pPr>
      <w:r>
        <w:rPr>
          <w:rFonts w:ascii="Times New Roman"/>
          <w:b w:val="false"/>
          <w:i w:val="false"/>
          <w:color w:val="000000"/>
          <w:sz w:val="28"/>
        </w:rPr>
        <w:t>
      14. Құқықтары мен міндеттері:</w:t>
      </w:r>
    </w:p>
    <w:bookmarkEnd w:id="18950"/>
    <w:bookmarkStart w:name="z36734" w:id="1895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951"/>
    <w:bookmarkStart w:name="z36735" w:id="1895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952"/>
    <w:bookmarkStart w:name="z36736" w:id="1895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953"/>
    <w:bookmarkStart w:name="z36737" w:id="1895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954"/>
    <w:bookmarkStart w:name="z36738" w:id="1895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955"/>
    <w:bookmarkStart w:name="z36739" w:id="1895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956"/>
    <w:bookmarkStart w:name="z36740" w:id="1895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957"/>
    <w:bookmarkStart w:name="z36741" w:id="1895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958"/>
    <w:bookmarkStart w:name="z36742" w:id="1895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959"/>
    <w:bookmarkStart w:name="z36743" w:id="18960"/>
    <w:p>
      <w:pPr>
        <w:spacing w:after="0"/>
        <w:ind w:left="0"/>
        <w:jc w:val="both"/>
      </w:pPr>
      <w:r>
        <w:rPr>
          <w:rFonts w:ascii="Times New Roman"/>
          <w:b w:val="false"/>
          <w:i w:val="false"/>
          <w:color w:val="000000"/>
          <w:sz w:val="28"/>
        </w:rPr>
        <w:t>
      15. Функциялары:</w:t>
      </w:r>
    </w:p>
    <w:bookmarkEnd w:id="18960"/>
    <w:bookmarkStart w:name="z36744" w:id="18961"/>
    <w:p>
      <w:pPr>
        <w:spacing w:after="0"/>
        <w:ind w:left="0"/>
        <w:jc w:val="both"/>
      </w:pPr>
      <w:r>
        <w:rPr>
          <w:rFonts w:ascii="Times New Roman"/>
          <w:b w:val="false"/>
          <w:i w:val="false"/>
          <w:color w:val="000000"/>
          <w:sz w:val="28"/>
        </w:rPr>
        <w:t>
      1) реттелетін салада мемлекеттік саясатты іске асыру;</w:t>
      </w:r>
    </w:p>
    <w:bookmarkEnd w:id="18961"/>
    <w:bookmarkStart w:name="z36745" w:id="1896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962"/>
    <w:bookmarkStart w:name="z36746" w:id="1896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963"/>
    <w:bookmarkStart w:name="z36747" w:id="1896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964"/>
    <w:bookmarkStart w:name="z36748" w:id="1896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965"/>
    <w:bookmarkStart w:name="z36749" w:id="1896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966"/>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6750" w:id="1896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967"/>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6751" w:id="1896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968"/>
    <w:bookmarkStart w:name="z36752" w:id="1896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969"/>
    <w:bookmarkStart w:name="z36753" w:id="1897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970"/>
    <w:bookmarkStart w:name="z36754" w:id="1897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9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756" w:id="18972"/>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8972"/>
    <w:bookmarkStart w:name="z36757" w:id="1897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973"/>
    <w:bookmarkStart w:name="z36758" w:id="1897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974"/>
    <w:bookmarkStart w:name="z36759" w:id="1897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9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762" w:id="1897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976"/>
    <w:bookmarkStart w:name="z36763" w:id="1897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977"/>
    <w:bookmarkStart w:name="z36764" w:id="1897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978"/>
    <w:bookmarkStart w:name="z36765" w:id="1897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979"/>
    <w:bookmarkStart w:name="z36766" w:id="1898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980"/>
    <w:bookmarkStart w:name="z36767" w:id="18981"/>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8981"/>
    <w:bookmarkStart w:name="z36768" w:id="1898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982"/>
    <w:bookmarkStart w:name="z36769" w:id="1898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8983"/>
    <w:bookmarkStart w:name="z36770" w:id="1898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984"/>
    <w:bookmarkStart w:name="z36771" w:id="1898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8985"/>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6772" w:id="18986"/>
    <w:p>
      <w:pPr>
        <w:spacing w:after="0"/>
        <w:ind w:left="0"/>
        <w:jc w:val="both"/>
      </w:pPr>
      <w:r>
        <w:rPr>
          <w:rFonts w:ascii="Times New Roman"/>
          <w:b w:val="false"/>
          <w:i w:val="false"/>
          <w:color w:val="000000"/>
          <w:sz w:val="28"/>
        </w:rPr>
        <w:t>
      29) мыналарды:</w:t>
      </w:r>
    </w:p>
    <w:bookmarkEnd w:id="18986"/>
    <w:bookmarkStart w:name="z36773" w:id="1898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987"/>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6774" w:id="1898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988"/>
    <w:bookmarkStart w:name="z36775" w:id="1898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9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6776" w:id="1899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990"/>
    <w:bookmarkStart w:name="z36777" w:id="1899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991"/>
    <w:bookmarkStart w:name="z36778" w:id="1899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992"/>
    <w:bookmarkStart w:name="z36779" w:id="1899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993"/>
    <w:bookmarkStart w:name="z36780" w:id="18994"/>
    <w:p>
      <w:pPr>
        <w:spacing w:after="0"/>
        <w:ind w:left="0"/>
        <w:jc w:val="both"/>
      </w:pPr>
      <w:r>
        <w:rPr>
          <w:rFonts w:ascii="Times New Roman"/>
          <w:b w:val="false"/>
          <w:i w:val="false"/>
          <w:color w:val="000000"/>
          <w:sz w:val="28"/>
        </w:rPr>
        <w:t>
      19. Басқарма басшысының өкілеттіктері:</w:t>
      </w:r>
    </w:p>
    <w:bookmarkEnd w:id="18994"/>
    <w:bookmarkStart w:name="z36781" w:id="1899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995"/>
    <w:bookmarkStart w:name="z36782" w:id="1899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996"/>
    <w:bookmarkStart w:name="z36783" w:id="1899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997"/>
    <w:bookmarkStart w:name="z36784" w:id="1899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998"/>
    <w:bookmarkStart w:name="z36785" w:id="1899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999"/>
    <w:bookmarkStart w:name="z36786" w:id="1900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9000"/>
    <w:bookmarkStart w:name="z36787" w:id="19001"/>
    <w:p>
      <w:pPr>
        <w:spacing w:after="0"/>
        <w:ind w:left="0"/>
        <w:jc w:val="left"/>
      </w:pPr>
      <w:r>
        <w:rPr>
          <w:rFonts w:ascii="Times New Roman"/>
          <w:b/>
          <w:i w:val="false"/>
          <w:color w:val="000000"/>
        </w:rPr>
        <w:t xml:space="preserve"> 4-тарау. Басқарманың мүлкі</w:t>
      </w:r>
    </w:p>
    <w:bookmarkEnd w:id="19001"/>
    <w:bookmarkStart w:name="z36788" w:id="1900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9002"/>
    <w:bookmarkStart w:name="z36789" w:id="1900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003"/>
    <w:bookmarkStart w:name="z36790" w:id="1900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9004"/>
    <w:bookmarkStart w:name="z36791" w:id="1900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005"/>
    <w:bookmarkStart w:name="z36792" w:id="19006"/>
    <w:p>
      <w:pPr>
        <w:spacing w:after="0"/>
        <w:ind w:left="0"/>
        <w:jc w:val="left"/>
      </w:pPr>
      <w:r>
        <w:rPr>
          <w:rFonts w:ascii="Times New Roman"/>
          <w:b/>
          <w:i w:val="false"/>
          <w:color w:val="000000"/>
        </w:rPr>
        <w:t xml:space="preserve"> 5-тарау. Басқарманы қайта ұйымдастыру және тарату</w:t>
      </w:r>
    </w:p>
    <w:bookmarkEnd w:id="19006"/>
    <w:bookmarkStart w:name="z36793" w:id="1900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90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230-қосымша</w:t>
            </w:r>
          </w:p>
        </w:tc>
      </w:tr>
    </w:tbl>
    <w:bookmarkStart w:name="z17702" w:id="1900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Әл-Фараби ауданының санитариялық-эпидемиологиялық бақылау басқармасы" республикалық мемлекеттік мекемесінің ережесі</w:t>
      </w:r>
    </w:p>
    <w:bookmarkEnd w:id="19008"/>
    <w:p>
      <w:pPr>
        <w:spacing w:after="0"/>
        <w:ind w:left="0"/>
        <w:jc w:val="both"/>
      </w:pPr>
      <w:r>
        <w:rPr>
          <w:rFonts w:ascii="Times New Roman"/>
          <w:b w:val="false"/>
          <w:i w:val="false"/>
          <w:color w:val="ff0000"/>
          <w:sz w:val="28"/>
        </w:rPr>
        <w:t xml:space="preserve">
      Ескерту. 230-қосымша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794" w:id="19009"/>
    <w:p>
      <w:pPr>
        <w:spacing w:after="0"/>
        <w:ind w:left="0"/>
        <w:jc w:val="left"/>
      </w:pPr>
      <w:r>
        <w:rPr>
          <w:rFonts w:ascii="Times New Roman"/>
          <w:b/>
          <w:i w:val="false"/>
          <w:color w:val="000000"/>
        </w:rPr>
        <w:t xml:space="preserve"> 1-тарау. Жалпы ережелер</w:t>
      </w:r>
    </w:p>
    <w:bookmarkEnd w:id="19009"/>
    <w:bookmarkStart w:name="z36795" w:id="1901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Әл-Фараби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9010"/>
    <w:bookmarkStart w:name="z36796" w:id="19011"/>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9011"/>
    <w:bookmarkStart w:name="z36797" w:id="1901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9012"/>
    <w:bookmarkStart w:name="z36798" w:id="1901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9013"/>
    <w:bookmarkStart w:name="z36799" w:id="1901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9014"/>
    <w:bookmarkStart w:name="z36800" w:id="1901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9015"/>
    <w:bookmarkStart w:name="z36801" w:id="1901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9016"/>
    <w:bookmarkStart w:name="z36802" w:id="19017"/>
    <w:p>
      <w:pPr>
        <w:spacing w:after="0"/>
        <w:ind w:left="0"/>
        <w:jc w:val="both"/>
      </w:pPr>
      <w:r>
        <w:rPr>
          <w:rFonts w:ascii="Times New Roman"/>
          <w:b w:val="false"/>
          <w:i w:val="false"/>
          <w:color w:val="000000"/>
          <w:sz w:val="28"/>
        </w:rPr>
        <w:t>
      8. Заңды тұлғаның орналасқан жері – индекс 160002, Қазақстан Республикасы, Шымкент қаласы, Абай ауданы, Абай даңғылы, 37 ғимарат.</w:t>
      </w:r>
    </w:p>
    <w:bookmarkEnd w:id="19017"/>
    <w:bookmarkStart w:name="z36803" w:id="1901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Әл-Фараби ауданының санитариялық-эпидемиологиялық бақылау басқармасы" республикалық мемлекеттік мекемесі.</w:t>
      </w:r>
    </w:p>
    <w:bookmarkEnd w:id="19018"/>
    <w:bookmarkStart w:name="z36804" w:id="1901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9019"/>
    <w:bookmarkStart w:name="z36805" w:id="1902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9020"/>
    <w:bookmarkStart w:name="z36806" w:id="1902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9021"/>
    <w:bookmarkStart w:name="z36807" w:id="1902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022"/>
    <w:bookmarkStart w:name="z36808" w:id="1902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9023"/>
    <w:bookmarkStart w:name="z36809" w:id="19024"/>
    <w:p>
      <w:pPr>
        <w:spacing w:after="0"/>
        <w:ind w:left="0"/>
        <w:jc w:val="both"/>
      </w:pPr>
      <w:r>
        <w:rPr>
          <w:rFonts w:ascii="Times New Roman"/>
          <w:b w:val="false"/>
          <w:i w:val="false"/>
          <w:color w:val="000000"/>
          <w:sz w:val="28"/>
        </w:rPr>
        <w:t>
      13. Міндеттері:</w:t>
      </w:r>
    </w:p>
    <w:bookmarkEnd w:id="19024"/>
    <w:bookmarkStart w:name="z36810" w:id="1902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9025"/>
    <w:bookmarkStart w:name="z36811" w:id="1902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9026"/>
    <w:bookmarkStart w:name="z36812" w:id="1902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9027"/>
    <w:bookmarkStart w:name="z36813" w:id="19028"/>
    <w:p>
      <w:pPr>
        <w:spacing w:after="0"/>
        <w:ind w:left="0"/>
        <w:jc w:val="both"/>
      </w:pPr>
      <w:r>
        <w:rPr>
          <w:rFonts w:ascii="Times New Roman"/>
          <w:b w:val="false"/>
          <w:i w:val="false"/>
          <w:color w:val="000000"/>
          <w:sz w:val="28"/>
        </w:rPr>
        <w:t>
      14. Құқықтары мен міндеттері:</w:t>
      </w:r>
    </w:p>
    <w:bookmarkEnd w:id="19028"/>
    <w:bookmarkStart w:name="z36814" w:id="1902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9029"/>
    <w:bookmarkStart w:name="z36815" w:id="1903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9030"/>
    <w:bookmarkStart w:name="z36816" w:id="1903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9031"/>
    <w:bookmarkStart w:name="z36817" w:id="1903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9032"/>
    <w:bookmarkStart w:name="z36818" w:id="1903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9033"/>
    <w:bookmarkStart w:name="z36819" w:id="1903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9034"/>
    <w:bookmarkStart w:name="z36820" w:id="1903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9035"/>
    <w:bookmarkStart w:name="z36821" w:id="1903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9036"/>
    <w:bookmarkStart w:name="z36822" w:id="1903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9037"/>
    <w:bookmarkStart w:name="z36823" w:id="19038"/>
    <w:p>
      <w:pPr>
        <w:spacing w:after="0"/>
        <w:ind w:left="0"/>
        <w:jc w:val="both"/>
      </w:pPr>
      <w:r>
        <w:rPr>
          <w:rFonts w:ascii="Times New Roman"/>
          <w:b w:val="false"/>
          <w:i w:val="false"/>
          <w:color w:val="000000"/>
          <w:sz w:val="28"/>
        </w:rPr>
        <w:t>
      15. Функциялары:</w:t>
      </w:r>
    </w:p>
    <w:bookmarkEnd w:id="19038"/>
    <w:bookmarkStart w:name="z36824" w:id="19039"/>
    <w:p>
      <w:pPr>
        <w:spacing w:after="0"/>
        <w:ind w:left="0"/>
        <w:jc w:val="both"/>
      </w:pPr>
      <w:r>
        <w:rPr>
          <w:rFonts w:ascii="Times New Roman"/>
          <w:b w:val="false"/>
          <w:i w:val="false"/>
          <w:color w:val="000000"/>
          <w:sz w:val="28"/>
        </w:rPr>
        <w:t>
      1) реттелетін салада мемлекеттік саясатты іске асыру;</w:t>
      </w:r>
    </w:p>
    <w:bookmarkEnd w:id="19039"/>
    <w:bookmarkStart w:name="z36825" w:id="1904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9040"/>
    <w:bookmarkStart w:name="z36826" w:id="1904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9041"/>
    <w:bookmarkStart w:name="z36827" w:id="1904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9042"/>
    <w:bookmarkStart w:name="z36828" w:id="1904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9043"/>
    <w:bookmarkStart w:name="z36829" w:id="1904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9044"/>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6830" w:id="1904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9045"/>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6831" w:id="1904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9046"/>
    <w:bookmarkStart w:name="z36832" w:id="1904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9047"/>
    <w:bookmarkStart w:name="z36833" w:id="1904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9048"/>
    <w:bookmarkStart w:name="z36834" w:id="1904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90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836" w:id="19050"/>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9050"/>
    <w:bookmarkStart w:name="z36837" w:id="1905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9051"/>
    <w:bookmarkStart w:name="z36838" w:id="1905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9052"/>
    <w:bookmarkStart w:name="z36839" w:id="1905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90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842" w:id="1905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9054"/>
    <w:bookmarkStart w:name="z36843" w:id="1905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9055"/>
    <w:bookmarkStart w:name="z36844" w:id="1905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9056"/>
    <w:bookmarkStart w:name="z36845" w:id="1905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9057"/>
    <w:bookmarkStart w:name="z36846" w:id="1905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9058"/>
    <w:bookmarkStart w:name="z36847" w:id="19059"/>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9059"/>
    <w:bookmarkStart w:name="z36848" w:id="1906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9060"/>
    <w:bookmarkStart w:name="z36849" w:id="1906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9061"/>
    <w:bookmarkStart w:name="z36850" w:id="1906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9062"/>
    <w:bookmarkStart w:name="z36851" w:id="1906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9063"/>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6852" w:id="19064"/>
    <w:p>
      <w:pPr>
        <w:spacing w:after="0"/>
        <w:ind w:left="0"/>
        <w:jc w:val="both"/>
      </w:pPr>
      <w:r>
        <w:rPr>
          <w:rFonts w:ascii="Times New Roman"/>
          <w:b w:val="false"/>
          <w:i w:val="false"/>
          <w:color w:val="000000"/>
          <w:sz w:val="28"/>
        </w:rPr>
        <w:t>
      29) мыналарды:</w:t>
      </w:r>
    </w:p>
    <w:bookmarkEnd w:id="19064"/>
    <w:bookmarkStart w:name="z36853" w:id="1906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9065"/>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6854" w:id="1906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9066"/>
    <w:bookmarkStart w:name="z36855" w:id="1906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90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6856" w:id="1906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9068"/>
    <w:bookmarkStart w:name="z36857" w:id="1906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9069"/>
    <w:bookmarkStart w:name="z36858" w:id="1907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9070"/>
    <w:bookmarkStart w:name="z36859" w:id="1907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9071"/>
    <w:bookmarkStart w:name="z36860" w:id="19072"/>
    <w:p>
      <w:pPr>
        <w:spacing w:after="0"/>
        <w:ind w:left="0"/>
        <w:jc w:val="both"/>
      </w:pPr>
      <w:r>
        <w:rPr>
          <w:rFonts w:ascii="Times New Roman"/>
          <w:b w:val="false"/>
          <w:i w:val="false"/>
          <w:color w:val="000000"/>
          <w:sz w:val="28"/>
        </w:rPr>
        <w:t>
      19. Басқарма басшысының өкілеттіктері:</w:t>
      </w:r>
    </w:p>
    <w:bookmarkEnd w:id="19072"/>
    <w:bookmarkStart w:name="z36861" w:id="1907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9073"/>
    <w:bookmarkStart w:name="z36862" w:id="1907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9074"/>
    <w:bookmarkStart w:name="z36863" w:id="1907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9075"/>
    <w:bookmarkStart w:name="z36864" w:id="1907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9076"/>
    <w:bookmarkStart w:name="z36865" w:id="1907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9077"/>
    <w:bookmarkStart w:name="z36866" w:id="1907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9078"/>
    <w:bookmarkStart w:name="z36867" w:id="19079"/>
    <w:p>
      <w:pPr>
        <w:spacing w:after="0"/>
        <w:ind w:left="0"/>
        <w:jc w:val="left"/>
      </w:pPr>
      <w:r>
        <w:rPr>
          <w:rFonts w:ascii="Times New Roman"/>
          <w:b/>
          <w:i w:val="false"/>
          <w:color w:val="000000"/>
        </w:rPr>
        <w:t xml:space="preserve"> 4-тарау. Басқарманың мүлкі</w:t>
      </w:r>
    </w:p>
    <w:bookmarkEnd w:id="19079"/>
    <w:bookmarkStart w:name="z36868" w:id="1908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9080"/>
    <w:bookmarkStart w:name="z36869" w:id="1908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081"/>
    <w:bookmarkStart w:name="z36870" w:id="1908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9082"/>
    <w:bookmarkStart w:name="z36871" w:id="1908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083"/>
    <w:bookmarkStart w:name="z36872" w:id="19084"/>
    <w:p>
      <w:pPr>
        <w:spacing w:after="0"/>
        <w:ind w:left="0"/>
        <w:jc w:val="left"/>
      </w:pPr>
      <w:r>
        <w:rPr>
          <w:rFonts w:ascii="Times New Roman"/>
          <w:b/>
          <w:i w:val="false"/>
          <w:color w:val="000000"/>
        </w:rPr>
        <w:t xml:space="preserve"> 5-тарау. Басқарманы қайта ұйымдастыру және тарату</w:t>
      </w:r>
    </w:p>
    <w:bookmarkEnd w:id="19084"/>
    <w:bookmarkStart w:name="z36873" w:id="1908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90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231-қосымша</w:t>
            </w:r>
          </w:p>
        </w:tc>
      </w:tr>
    </w:tbl>
    <w:bookmarkStart w:name="z17778" w:id="1908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Еңбекші ауданының санитариялық-эпидемиологиялық бақылау басқармасы" республикалық мемлекеттік мекемесінің ережесі</w:t>
      </w:r>
    </w:p>
    <w:bookmarkEnd w:id="19086"/>
    <w:p>
      <w:pPr>
        <w:spacing w:after="0"/>
        <w:ind w:left="0"/>
        <w:jc w:val="both"/>
      </w:pPr>
      <w:r>
        <w:rPr>
          <w:rFonts w:ascii="Times New Roman"/>
          <w:b w:val="false"/>
          <w:i w:val="false"/>
          <w:color w:val="ff0000"/>
          <w:sz w:val="28"/>
        </w:rPr>
        <w:t xml:space="preserve">
      Ескерту. 231-қосымша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874" w:id="19087"/>
    <w:p>
      <w:pPr>
        <w:spacing w:after="0"/>
        <w:ind w:left="0"/>
        <w:jc w:val="left"/>
      </w:pPr>
      <w:r>
        <w:rPr>
          <w:rFonts w:ascii="Times New Roman"/>
          <w:b/>
          <w:i w:val="false"/>
          <w:color w:val="000000"/>
        </w:rPr>
        <w:t xml:space="preserve"> 1-тарау. Жалпы ережелер</w:t>
      </w:r>
    </w:p>
    <w:bookmarkEnd w:id="19087"/>
    <w:bookmarkStart w:name="z36875" w:id="1908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Еңбекші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9088"/>
    <w:bookmarkStart w:name="z36876" w:id="19089"/>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9089"/>
    <w:bookmarkStart w:name="z36877" w:id="1909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9090"/>
    <w:bookmarkStart w:name="z36878" w:id="1909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9091"/>
    <w:bookmarkStart w:name="z36879" w:id="1909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9092"/>
    <w:bookmarkStart w:name="z36880" w:id="1909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9093"/>
    <w:bookmarkStart w:name="z36881" w:id="1909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9094"/>
    <w:bookmarkStart w:name="z36882" w:id="19095"/>
    <w:p>
      <w:pPr>
        <w:spacing w:after="0"/>
        <w:ind w:left="0"/>
        <w:jc w:val="both"/>
      </w:pPr>
      <w:r>
        <w:rPr>
          <w:rFonts w:ascii="Times New Roman"/>
          <w:b w:val="false"/>
          <w:i w:val="false"/>
          <w:color w:val="000000"/>
          <w:sz w:val="28"/>
        </w:rPr>
        <w:t>
      8. Заңды тұлғаның орналасқан жері – индекс 160011, Қазақстан Республикасы, Шымкент қаласы, Еңбекші ауданы, Қаражан Аблязимов көшесі, 24А ғимарат.</w:t>
      </w:r>
    </w:p>
    <w:bookmarkEnd w:id="19095"/>
    <w:bookmarkStart w:name="z36883" w:id="1909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Еңбекші ауданының санитариялық-эпидемиологиялық бақылау басқармасы" республикалық мемлекеттік мекемесі.</w:t>
      </w:r>
    </w:p>
    <w:bookmarkEnd w:id="19096"/>
    <w:bookmarkStart w:name="z36884" w:id="1909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9097"/>
    <w:bookmarkStart w:name="z36885" w:id="1909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9098"/>
    <w:bookmarkStart w:name="z36886" w:id="1909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9099"/>
    <w:bookmarkStart w:name="z36887" w:id="1910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100"/>
    <w:bookmarkStart w:name="z36888" w:id="1910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9101"/>
    <w:bookmarkStart w:name="z36889" w:id="19102"/>
    <w:p>
      <w:pPr>
        <w:spacing w:after="0"/>
        <w:ind w:left="0"/>
        <w:jc w:val="both"/>
      </w:pPr>
      <w:r>
        <w:rPr>
          <w:rFonts w:ascii="Times New Roman"/>
          <w:b w:val="false"/>
          <w:i w:val="false"/>
          <w:color w:val="000000"/>
          <w:sz w:val="28"/>
        </w:rPr>
        <w:t>
      13. Міндеттері:</w:t>
      </w:r>
    </w:p>
    <w:bookmarkEnd w:id="19102"/>
    <w:bookmarkStart w:name="z36890" w:id="1910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9103"/>
    <w:bookmarkStart w:name="z36891" w:id="1910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9104"/>
    <w:bookmarkStart w:name="z36892" w:id="1910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9105"/>
    <w:bookmarkStart w:name="z36893" w:id="19106"/>
    <w:p>
      <w:pPr>
        <w:spacing w:after="0"/>
        <w:ind w:left="0"/>
        <w:jc w:val="both"/>
      </w:pPr>
      <w:r>
        <w:rPr>
          <w:rFonts w:ascii="Times New Roman"/>
          <w:b w:val="false"/>
          <w:i w:val="false"/>
          <w:color w:val="000000"/>
          <w:sz w:val="28"/>
        </w:rPr>
        <w:t>
      14. Құқықтары мен міндеттері:</w:t>
      </w:r>
    </w:p>
    <w:bookmarkEnd w:id="19106"/>
    <w:bookmarkStart w:name="z36894" w:id="1910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9107"/>
    <w:bookmarkStart w:name="z36895" w:id="1910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9108"/>
    <w:bookmarkStart w:name="z36896" w:id="1910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9109"/>
    <w:bookmarkStart w:name="z36897" w:id="1911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9110"/>
    <w:bookmarkStart w:name="z36898" w:id="1911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9111"/>
    <w:bookmarkStart w:name="z36899" w:id="1911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9112"/>
    <w:bookmarkStart w:name="z36900" w:id="1911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9113"/>
    <w:bookmarkStart w:name="z36901" w:id="1911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9114"/>
    <w:bookmarkStart w:name="z36902" w:id="1911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9115"/>
    <w:bookmarkStart w:name="z36903" w:id="19116"/>
    <w:p>
      <w:pPr>
        <w:spacing w:after="0"/>
        <w:ind w:left="0"/>
        <w:jc w:val="both"/>
      </w:pPr>
      <w:r>
        <w:rPr>
          <w:rFonts w:ascii="Times New Roman"/>
          <w:b w:val="false"/>
          <w:i w:val="false"/>
          <w:color w:val="000000"/>
          <w:sz w:val="28"/>
        </w:rPr>
        <w:t>
      15. Функциялары:</w:t>
      </w:r>
    </w:p>
    <w:bookmarkEnd w:id="19116"/>
    <w:bookmarkStart w:name="z36904" w:id="19117"/>
    <w:p>
      <w:pPr>
        <w:spacing w:after="0"/>
        <w:ind w:left="0"/>
        <w:jc w:val="both"/>
      </w:pPr>
      <w:r>
        <w:rPr>
          <w:rFonts w:ascii="Times New Roman"/>
          <w:b w:val="false"/>
          <w:i w:val="false"/>
          <w:color w:val="000000"/>
          <w:sz w:val="28"/>
        </w:rPr>
        <w:t>
      1) реттелетін салада мемлекеттік саясатты іске асыру;</w:t>
      </w:r>
    </w:p>
    <w:bookmarkEnd w:id="19117"/>
    <w:bookmarkStart w:name="z36905" w:id="1911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9118"/>
    <w:bookmarkStart w:name="z36906" w:id="1911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9119"/>
    <w:bookmarkStart w:name="z36907" w:id="1912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9120"/>
    <w:bookmarkStart w:name="z36908" w:id="1912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9121"/>
    <w:bookmarkStart w:name="z36909" w:id="1912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9122"/>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6910" w:id="1912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9123"/>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6911" w:id="1912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9124"/>
    <w:bookmarkStart w:name="z36912" w:id="1912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9125"/>
    <w:bookmarkStart w:name="z36913" w:id="1912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9126"/>
    <w:bookmarkStart w:name="z36914" w:id="1912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91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916" w:id="19128"/>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9128"/>
    <w:bookmarkStart w:name="z36917" w:id="1912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9129"/>
    <w:bookmarkStart w:name="z36918" w:id="1913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9130"/>
    <w:bookmarkStart w:name="z36919" w:id="1913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91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922" w:id="1913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9132"/>
    <w:bookmarkStart w:name="z36923" w:id="1913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9133"/>
    <w:bookmarkStart w:name="z36924" w:id="1913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9134"/>
    <w:bookmarkStart w:name="z36925" w:id="1913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9135"/>
    <w:bookmarkStart w:name="z36926" w:id="1913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9136"/>
    <w:bookmarkStart w:name="z36927" w:id="19137"/>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9137"/>
    <w:bookmarkStart w:name="z36928" w:id="1913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9138"/>
    <w:bookmarkStart w:name="z36929" w:id="1913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9139"/>
    <w:bookmarkStart w:name="z36930" w:id="1914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9140"/>
    <w:bookmarkStart w:name="z36931" w:id="1914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9141"/>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6932" w:id="19142"/>
    <w:p>
      <w:pPr>
        <w:spacing w:after="0"/>
        <w:ind w:left="0"/>
        <w:jc w:val="both"/>
      </w:pPr>
      <w:r>
        <w:rPr>
          <w:rFonts w:ascii="Times New Roman"/>
          <w:b w:val="false"/>
          <w:i w:val="false"/>
          <w:color w:val="000000"/>
          <w:sz w:val="28"/>
        </w:rPr>
        <w:t>
      29) мыналарды:</w:t>
      </w:r>
    </w:p>
    <w:bookmarkEnd w:id="19142"/>
    <w:bookmarkStart w:name="z36933" w:id="1914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9143"/>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6934" w:id="1914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9144"/>
    <w:bookmarkStart w:name="z36935" w:id="1914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91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6936" w:id="1914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9146"/>
    <w:bookmarkStart w:name="z36937" w:id="1914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9147"/>
    <w:bookmarkStart w:name="z36938" w:id="1914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9148"/>
    <w:bookmarkStart w:name="z36939" w:id="1914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9149"/>
    <w:bookmarkStart w:name="z36940" w:id="19150"/>
    <w:p>
      <w:pPr>
        <w:spacing w:after="0"/>
        <w:ind w:left="0"/>
        <w:jc w:val="both"/>
      </w:pPr>
      <w:r>
        <w:rPr>
          <w:rFonts w:ascii="Times New Roman"/>
          <w:b w:val="false"/>
          <w:i w:val="false"/>
          <w:color w:val="000000"/>
          <w:sz w:val="28"/>
        </w:rPr>
        <w:t>
      19. Басқарма басшысының өкілеттіктері:</w:t>
      </w:r>
    </w:p>
    <w:bookmarkEnd w:id="19150"/>
    <w:bookmarkStart w:name="z36941" w:id="1915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9151"/>
    <w:bookmarkStart w:name="z36942" w:id="1915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9152"/>
    <w:bookmarkStart w:name="z36943" w:id="1915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9153"/>
    <w:bookmarkStart w:name="z36944" w:id="1915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9154"/>
    <w:bookmarkStart w:name="z36945" w:id="1915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9155"/>
    <w:bookmarkStart w:name="z36946" w:id="1915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9156"/>
    <w:bookmarkStart w:name="z36947" w:id="19157"/>
    <w:p>
      <w:pPr>
        <w:spacing w:after="0"/>
        <w:ind w:left="0"/>
        <w:jc w:val="left"/>
      </w:pPr>
      <w:r>
        <w:rPr>
          <w:rFonts w:ascii="Times New Roman"/>
          <w:b/>
          <w:i w:val="false"/>
          <w:color w:val="000000"/>
        </w:rPr>
        <w:t xml:space="preserve"> 4-тарау. Басқарманың мүлкі</w:t>
      </w:r>
    </w:p>
    <w:bookmarkEnd w:id="19157"/>
    <w:bookmarkStart w:name="z36948" w:id="1915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9158"/>
    <w:bookmarkStart w:name="z36949" w:id="1915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159"/>
    <w:bookmarkStart w:name="z36950" w:id="1916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9160"/>
    <w:bookmarkStart w:name="z36951" w:id="1916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161"/>
    <w:bookmarkStart w:name="z36952" w:id="19162"/>
    <w:p>
      <w:pPr>
        <w:spacing w:after="0"/>
        <w:ind w:left="0"/>
        <w:jc w:val="left"/>
      </w:pPr>
      <w:r>
        <w:rPr>
          <w:rFonts w:ascii="Times New Roman"/>
          <w:b/>
          <w:i w:val="false"/>
          <w:color w:val="000000"/>
        </w:rPr>
        <w:t xml:space="preserve"> 5-тарау. Басқарманы қайта ұйымдастыру және тарату</w:t>
      </w:r>
    </w:p>
    <w:bookmarkEnd w:id="19162"/>
    <w:bookmarkStart w:name="z36953" w:id="1916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91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232-қосымша</w:t>
            </w:r>
          </w:p>
        </w:tc>
      </w:tr>
    </w:tbl>
    <w:bookmarkStart w:name="z17854" w:id="1916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Қаратау ауданының санитариялық-эпидемиологиялық бақылау басқармасы" республикалық мемлекеттік мекемесінің ережесі</w:t>
      </w:r>
    </w:p>
    <w:bookmarkEnd w:id="19164"/>
    <w:p>
      <w:pPr>
        <w:spacing w:after="0"/>
        <w:ind w:left="0"/>
        <w:jc w:val="both"/>
      </w:pPr>
      <w:r>
        <w:rPr>
          <w:rFonts w:ascii="Times New Roman"/>
          <w:b w:val="false"/>
          <w:i w:val="false"/>
          <w:color w:val="ff0000"/>
          <w:sz w:val="28"/>
        </w:rPr>
        <w:t xml:space="preserve">
      Ескерту. 232-қосымша жаңа редакцияда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5-т</w:t>
      </w:r>
      <w:r>
        <w:rPr>
          <w:rFonts w:ascii="Times New Roman"/>
          <w:b w:val="false"/>
          <w:i w:val="false"/>
          <w:color w:val="ff0000"/>
          <w:sz w:val="28"/>
        </w:rPr>
        <w:t>. қараңыз) бұйрығымен.</w:t>
      </w:r>
    </w:p>
    <w:bookmarkStart w:name="z36954" w:id="19165"/>
    <w:p>
      <w:pPr>
        <w:spacing w:after="0"/>
        <w:ind w:left="0"/>
        <w:jc w:val="left"/>
      </w:pPr>
      <w:r>
        <w:rPr>
          <w:rFonts w:ascii="Times New Roman"/>
          <w:b/>
          <w:i w:val="false"/>
          <w:color w:val="000000"/>
        </w:rPr>
        <w:t xml:space="preserve"> 1-тарау. Жалпы ережелер</w:t>
      </w:r>
    </w:p>
    <w:bookmarkEnd w:id="19165"/>
    <w:bookmarkStart w:name="z36955" w:id="1916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Қаратау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9166"/>
    <w:bookmarkStart w:name="z36956" w:id="19167"/>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9167"/>
    <w:bookmarkStart w:name="z36957" w:id="1916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9168"/>
    <w:bookmarkStart w:name="z36958" w:id="1916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9169"/>
    <w:bookmarkStart w:name="z36959" w:id="1917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9170"/>
    <w:bookmarkStart w:name="z36960" w:id="1917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9171"/>
    <w:bookmarkStart w:name="z36961" w:id="1917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9172"/>
    <w:bookmarkStart w:name="z36962" w:id="19173"/>
    <w:p>
      <w:pPr>
        <w:spacing w:after="0"/>
        <w:ind w:left="0"/>
        <w:jc w:val="both"/>
      </w:pPr>
      <w:r>
        <w:rPr>
          <w:rFonts w:ascii="Times New Roman"/>
          <w:b w:val="false"/>
          <w:i w:val="false"/>
          <w:color w:val="000000"/>
          <w:sz w:val="28"/>
        </w:rPr>
        <w:t>
      8. Заңды тұлғаның орналасқан жері – индекс 160011, Қазақстан Республикасы, Шымкент қаласы, Әл-Фараби ауданы, Қаражан Әбләзімов көшесі, 24А-ғимарат.</w:t>
      </w:r>
    </w:p>
    <w:bookmarkEnd w:id="191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963" w:id="1917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Қаратау ауданының санитариялық-эпидемиологиялық бақылау басқармасы" республикалық мемлекеттік мекемесі.</w:t>
      </w:r>
    </w:p>
    <w:bookmarkEnd w:id="19174"/>
    <w:bookmarkStart w:name="z36964" w:id="1917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9175"/>
    <w:bookmarkStart w:name="z36965" w:id="1917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9176"/>
    <w:bookmarkStart w:name="z36966" w:id="1917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9177"/>
    <w:bookmarkStart w:name="z36967" w:id="1917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178"/>
    <w:bookmarkStart w:name="z36968" w:id="1917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9179"/>
    <w:bookmarkStart w:name="z36969" w:id="19180"/>
    <w:p>
      <w:pPr>
        <w:spacing w:after="0"/>
        <w:ind w:left="0"/>
        <w:jc w:val="both"/>
      </w:pPr>
      <w:r>
        <w:rPr>
          <w:rFonts w:ascii="Times New Roman"/>
          <w:b w:val="false"/>
          <w:i w:val="false"/>
          <w:color w:val="000000"/>
          <w:sz w:val="28"/>
        </w:rPr>
        <w:t>
      13. Міндеттері:</w:t>
      </w:r>
    </w:p>
    <w:bookmarkEnd w:id="19180"/>
    <w:bookmarkStart w:name="z36970" w:id="1918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9181"/>
    <w:bookmarkStart w:name="z36971" w:id="1918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9182"/>
    <w:bookmarkStart w:name="z36972" w:id="1918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9183"/>
    <w:bookmarkStart w:name="z36973" w:id="19184"/>
    <w:p>
      <w:pPr>
        <w:spacing w:after="0"/>
        <w:ind w:left="0"/>
        <w:jc w:val="both"/>
      </w:pPr>
      <w:r>
        <w:rPr>
          <w:rFonts w:ascii="Times New Roman"/>
          <w:b w:val="false"/>
          <w:i w:val="false"/>
          <w:color w:val="000000"/>
          <w:sz w:val="28"/>
        </w:rPr>
        <w:t>
      14. Құқықтары мен міндеттері:</w:t>
      </w:r>
    </w:p>
    <w:bookmarkEnd w:id="19184"/>
    <w:bookmarkStart w:name="z36974" w:id="1918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9185"/>
    <w:bookmarkStart w:name="z36975" w:id="1918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9186"/>
    <w:bookmarkStart w:name="z36976" w:id="1918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9187"/>
    <w:bookmarkStart w:name="z36977" w:id="1918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9188"/>
    <w:bookmarkStart w:name="z36978" w:id="1918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9189"/>
    <w:bookmarkStart w:name="z36979" w:id="1919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9190"/>
    <w:bookmarkStart w:name="z36980" w:id="1919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9191"/>
    <w:bookmarkStart w:name="z36981" w:id="1919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9192"/>
    <w:bookmarkStart w:name="z36982" w:id="1919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9193"/>
    <w:bookmarkStart w:name="z36983" w:id="19194"/>
    <w:p>
      <w:pPr>
        <w:spacing w:after="0"/>
        <w:ind w:left="0"/>
        <w:jc w:val="both"/>
      </w:pPr>
      <w:r>
        <w:rPr>
          <w:rFonts w:ascii="Times New Roman"/>
          <w:b w:val="false"/>
          <w:i w:val="false"/>
          <w:color w:val="000000"/>
          <w:sz w:val="28"/>
        </w:rPr>
        <w:t>
      15. Функциялары:</w:t>
      </w:r>
    </w:p>
    <w:bookmarkEnd w:id="19194"/>
    <w:bookmarkStart w:name="z36984" w:id="19195"/>
    <w:p>
      <w:pPr>
        <w:spacing w:after="0"/>
        <w:ind w:left="0"/>
        <w:jc w:val="both"/>
      </w:pPr>
      <w:r>
        <w:rPr>
          <w:rFonts w:ascii="Times New Roman"/>
          <w:b w:val="false"/>
          <w:i w:val="false"/>
          <w:color w:val="000000"/>
          <w:sz w:val="28"/>
        </w:rPr>
        <w:t>
      1) реттелетін салада мемлекеттік саясатты іске асыру;</w:t>
      </w:r>
    </w:p>
    <w:bookmarkEnd w:id="19195"/>
    <w:bookmarkStart w:name="z36985" w:id="1919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9196"/>
    <w:bookmarkStart w:name="z36986" w:id="1919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9197"/>
    <w:bookmarkStart w:name="z36987" w:id="1919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9198"/>
    <w:bookmarkStart w:name="z36988" w:id="1919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9199"/>
    <w:bookmarkStart w:name="z36989" w:id="1920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9200"/>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6990" w:id="1920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9201"/>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6991" w:id="1920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9202"/>
    <w:bookmarkStart w:name="z36992" w:id="1920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9203"/>
    <w:bookmarkStart w:name="z36993" w:id="1920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9204"/>
    <w:bookmarkStart w:name="z36994" w:id="1920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92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6996" w:id="19206"/>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bookmarkEnd w:id="19206"/>
    <w:bookmarkStart w:name="z36997" w:id="1920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9207"/>
    <w:bookmarkStart w:name="z36998" w:id="1920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9208"/>
    <w:bookmarkStart w:name="z36999" w:id="1920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92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37002" w:id="1921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9210"/>
    <w:bookmarkStart w:name="z37003" w:id="1921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9211"/>
    <w:bookmarkStart w:name="z37004" w:id="1921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9212"/>
    <w:bookmarkStart w:name="z37005" w:id="1921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9213"/>
    <w:bookmarkStart w:name="z37006" w:id="1921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9214"/>
    <w:bookmarkStart w:name="z37007" w:id="19215"/>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bookmarkEnd w:id="19215"/>
    <w:bookmarkStart w:name="z37008" w:id="1921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9216"/>
    <w:bookmarkStart w:name="z37009" w:id="1921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bookmarkEnd w:id="19217"/>
    <w:bookmarkStart w:name="z37010" w:id="1921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9218"/>
    <w:bookmarkStart w:name="z37011" w:id="1921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bookmarkEnd w:id="19219"/>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bookmarkStart w:name="z37012" w:id="19220"/>
    <w:p>
      <w:pPr>
        <w:spacing w:after="0"/>
        <w:ind w:left="0"/>
        <w:jc w:val="both"/>
      </w:pPr>
      <w:r>
        <w:rPr>
          <w:rFonts w:ascii="Times New Roman"/>
          <w:b w:val="false"/>
          <w:i w:val="false"/>
          <w:color w:val="000000"/>
          <w:sz w:val="28"/>
        </w:rPr>
        <w:t>
      29) мыналарды:</w:t>
      </w:r>
    </w:p>
    <w:bookmarkEnd w:id="19220"/>
    <w:bookmarkStart w:name="z37013" w:id="1922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9221"/>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bookmarkStart w:name="z37014" w:id="1922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9222"/>
    <w:bookmarkStart w:name="z37015" w:id="1922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92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7016" w:id="1922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9224"/>
    <w:bookmarkStart w:name="z37017" w:id="1922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9225"/>
    <w:bookmarkStart w:name="z37018" w:id="1922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9226"/>
    <w:bookmarkStart w:name="z37019" w:id="1922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9227"/>
    <w:bookmarkStart w:name="z37020" w:id="19228"/>
    <w:p>
      <w:pPr>
        <w:spacing w:after="0"/>
        <w:ind w:left="0"/>
        <w:jc w:val="both"/>
      </w:pPr>
      <w:r>
        <w:rPr>
          <w:rFonts w:ascii="Times New Roman"/>
          <w:b w:val="false"/>
          <w:i w:val="false"/>
          <w:color w:val="000000"/>
          <w:sz w:val="28"/>
        </w:rPr>
        <w:t>
      19. Басқарма басшысының өкілеттіктері:</w:t>
      </w:r>
    </w:p>
    <w:bookmarkEnd w:id="19228"/>
    <w:bookmarkStart w:name="z37021" w:id="1922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9229"/>
    <w:bookmarkStart w:name="z37022" w:id="1923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9230"/>
    <w:bookmarkStart w:name="z37023" w:id="1923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9231"/>
    <w:bookmarkStart w:name="z37024" w:id="1923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9232"/>
    <w:bookmarkStart w:name="z37025" w:id="1923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9233"/>
    <w:bookmarkStart w:name="z37026" w:id="1923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9234"/>
    <w:bookmarkStart w:name="z37027" w:id="19235"/>
    <w:p>
      <w:pPr>
        <w:spacing w:after="0"/>
        <w:ind w:left="0"/>
        <w:jc w:val="left"/>
      </w:pPr>
      <w:r>
        <w:rPr>
          <w:rFonts w:ascii="Times New Roman"/>
          <w:b/>
          <w:i w:val="false"/>
          <w:color w:val="000000"/>
        </w:rPr>
        <w:t xml:space="preserve"> 4-тарау. Басқарманың мүлкі</w:t>
      </w:r>
    </w:p>
    <w:bookmarkEnd w:id="19235"/>
    <w:bookmarkStart w:name="z37028" w:id="1923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9236"/>
    <w:bookmarkStart w:name="z37029" w:id="1923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237"/>
    <w:bookmarkStart w:name="z37030" w:id="1923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9238"/>
    <w:bookmarkStart w:name="z37031" w:id="1923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239"/>
    <w:bookmarkStart w:name="z37032" w:id="19240"/>
    <w:p>
      <w:pPr>
        <w:spacing w:after="0"/>
        <w:ind w:left="0"/>
        <w:jc w:val="left"/>
      </w:pPr>
      <w:r>
        <w:rPr>
          <w:rFonts w:ascii="Times New Roman"/>
          <w:b/>
          <w:i w:val="false"/>
          <w:color w:val="000000"/>
        </w:rPr>
        <w:t xml:space="preserve"> 5-тарау. Басқарманы қайта ұйымдастыру және тарату</w:t>
      </w:r>
    </w:p>
    <w:bookmarkEnd w:id="19240"/>
    <w:bookmarkStart w:name="z37033" w:id="1924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92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233-қосымша</w:t>
            </w:r>
          </w:p>
        </w:tc>
      </w:tr>
    </w:tbl>
    <w:bookmarkStart w:name="z17930" w:id="1924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Сауран аудандық санитариялық-эпидемиологиялық бақылау басқармасы" республикалық мемлекеттік мекемесінің ережесі</w:t>
      </w:r>
    </w:p>
    <w:bookmarkEnd w:id="19242"/>
    <w:p>
      <w:pPr>
        <w:spacing w:after="0"/>
        <w:ind w:left="0"/>
        <w:jc w:val="both"/>
      </w:pPr>
      <w:r>
        <w:rPr>
          <w:rFonts w:ascii="Times New Roman"/>
          <w:b w:val="false"/>
          <w:i w:val="false"/>
          <w:color w:val="ff0000"/>
          <w:sz w:val="28"/>
        </w:rPr>
        <w:t xml:space="preserve">
      Ескерту. 233-қосымша алып тасталды – ҚР Денсаулық сақтау министрлігі Санитариялық-эпидемиологиялық бақылау комитеті Төрағасының 09.08.2022 </w:t>
      </w:r>
      <w:r>
        <w:rPr>
          <w:rFonts w:ascii="Times New Roman"/>
          <w:b w:val="false"/>
          <w:i w:val="false"/>
          <w:color w:val="ff0000"/>
          <w:sz w:val="28"/>
        </w:rPr>
        <w:t>№ 115-НҚ</w:t>
      </w:r>
      <w:r>
        <w:rPr>
          <w:rFonts w:ascii="Times New Roman"/>
          <w:b w:val="false"/>
          <w:i w:val="false"/>
          <w:color w:val="ff0000"/>
          <w:sz w:val="28"/>
        </w:rPr>
        <w:t xml:space="preserve"> (алғашқы ресми жарияланған күнінен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 xml:space="preserve">Санитариялық-эпидемиологиялық </w:t>
            </w:r>
            <w:r>
              <w:br/>
            </w:r>
            <w:r>
              <w:rPr>
                <w:rFonts w:ascii="Times New Roman"/>
                <w:b w:val="false"/>
                <w:i w:val="false"/>
                <w:color w:val="000000"/>
                <w:sz w:val="20"/>
              </w:rPr>
              <w:t xml:space="preserve">бақылау комитеті төрағасының </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234-қосымша</w:t>
            </w:r>
          </w:p>
        </w:tc>
      </w:tr>
    </w:tbl>
    <w:bookmarkStart w:name="z37036" w:id="1924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Тұран ауданының санитариялық-эпидемиологиялық бақылау басқармасы" республикалық мемлекеттік мекемесінің ережесі</w:t>
      </w:r>
    </w:p>
    <w:bookmarkEnd w:id="19243"/>
    <w:p>
      <w:pPr>
        <w:spacing w:after="0"/>
        <w:ind w:left="0"/>
        <w:jc w:val="both"/>
      </w:pPr>
      <w:r>
        <w:rPr>
          <w:rFonts w:ascii="Times New Roman"/>
          <w:b w:val="false"/>
          <w:i w:val="false"/>
          <w:color w:val="ff0000"/>
          <w:sz w:val="28"/>
        </w:rPr>
        <w:t xml:space="preserve">
      Ескерту. Ережемен толықтырылды – ҚР Денсаулық сақтау министрлігі Санитариялық-эпидемиологиялық бақылау комитеті Төрағасының 27.10.2022 </w:t>
      </w:r>
      <w:r>
        <w:rPr>
          <w:rFonts w:ascii="Times New Roman"/>
          <w:b w:val="false"/>
          <w:i w:val="false"/>
          <w:color w:val="ff0000"/>
          <w:sz w:val="28"/>
        </w:rPr>
        <w:t>№ 156-НҚ</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4-т</w:t>
      </w:r>
      <w:r>
        <w:rPr>
          <w:rFonts w:ascii="Times New Roman"/>
          <w:b w:val="false"/>
          <w:i w:val="false"/>
          <w:color w:val="ff0000"/>
          <w:sz w:val="28"/>
        </w:rPr>
        <w:t>. қараңыз) бұйрығымен.</w:t>
      </w:r>
    </w:p>
    <w:bookmarkStart w:name="z37037" w:id="19244"/>
    <w:p>
      <w:pPr>
        <w:spacing w:after="0"/>
        <w:ind w:left="0"/>
        <w:jc w:val="left"/>
      </w:pPr>
      <w:r>
        <w:rPr>
          <w:rFonts w:ascii="Times New Roman"/>
          <w:b/>
          <w:i w:val="false"/>
          <w:color w:val="000000"/>
        </w:rPr>
        <w:t xml:space="preserve"> 1-тарау. Жалпы ережелер</w:t>
      </w:r>
    </w:p>
    <w:bookmarkEnd w:id="19244"/>
    <w:bookmarkStart w:name="z37038" w:id="1924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Тұран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9245"/>
    <w:bookmarkStart w:name="z37039" w:id="1924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9246"/>
    <w:bookmarkStart w:name="z37040" w:id="1924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тұлғасы болып табылады, қазақ тілінде өз атауы бар мөрі мен мөртаңбалары, белгіленген үлгідегі бланкілері болады.</w:t>
      </w:r>
    </w:p>
    <w:bookmarkEnd w:id="19247"/>
    <w:bookmarkStart w:name="z37041" w:id="1924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9248"/>
    <w:bookmarkStart w:name="z37042" w:id="19249"/>
    <w:p>
      <w:pPr>
        <w:spacing w:after="0"/>
        <w:ind w:left="0"/>
        <w:jc w:val="both"/>
      </w:pPr>
      <w:r>
        <w:rPr>
          <w:rFonts w:ascii="Times New Roman"/>
          <w:b w:val="false"/>
          <w:i w:val="false"/>
          <w:color w:val="000000"/>
          <w:sz w:val="28"/>
        </w:rPr>
        <w:t>
      5. Басқарманың, егер заңнамаға сәйкес осыған уәкілеттілік берілген болса, мемлекет атынан азаматтық-құқықтық қатынастардың тарапы болуға құқығы бар.</w:t>
      </w:r>
    </w:p>
    <w:bookmarkEnd w:id="19249"/>
    <w:bookmarkStart w:name="z37043" w:id="1925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9250"/>
    <w:bookmarkStart w:name="z37044" w:id="1925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9251"/>
    <w:bookmarkStart w:name="z37045" w:id="19252"/>
    <w:p>
      <w:pPr>
        <w:spacing w:after="0"/>
        <w:ind w:left="0"/>
        <w:jc w:val="both"/>
      </w:pPr>
      <w:r>
        <w:rPr>
          <w:rFonts w:ascii="Times New Roman"/>
          <w:b w:val="false"/>
          <w:i w:val="false"/>
          <w:color w:val="000000"/>
          <w:sz w:val="28"/>
        </w:rPr>
        <w:t>
      8. Заңды тұлғаның орналасқан жері – индекс 160002, Қазақстан Республикасы, Шымкент қаласы, Абай ауданы, Абай даңғылы, 37-ғимарат.</w:t>
      </w:r>
    </w:p>
    <w:bookmarkEnd w:id="19252"/>
    <w:bookmarkStart w:name="z37046" w:id="1925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Тұран ауданының санитариялық-эпидемиологиялық бақылау басқармасы" республикалық мемлекеттік мекемесі.</w:t>
      </w:r>
    </w:p>
    <w:bookmarkEnd w:id="19253"/>
    <w:bookmarkStart w:name="z37047" w:id="1925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9254"/>
    <w:bookmarkStart w:name="z37048" w:id="19255"/>
    <w:p>
      <w:pPr>
        <w:spacing w:after="0"/>
        <w:ind w:left="0"/>
        <w:jc w:val="both"/>
      </w:pPr>
      <w:r>
        <w:rPr>
          <w:rFonts w:ascii="Times New Roman"/>
          <w:b w:val="false"/>
          <w:i w:val="false"/>
          <w:color w:val="000000"/>
          <w:sz w:val="28"/>
        </w:rPr>
        <w:t>
      11. Басқарманың қызметін қаржыландыру республикалық бюджеттен жүзеге асырылады.</w:t>
      </w:r>
    </w:p>
    <w:bookmarkEnd w:id="19255"/>
    <w:bookmarkStart w:name="z37049" w:id="1925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925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37050" w:id="19257"/>
    <w:p>
      <w:pPr>
        <w:spacing w:after="0"/>
        <w:ind w:left="0"/>
        <w:jc w:val="left"/>
      </w:pPr>
      <w:r>
        <w:rPr>
          <w:rFonts w:ascii="Times New Roman"/>
          <w:b/>
          <w:i w:val="false"/>
          <w:color w:val="000000"/>
        </w:rPr>
        <w:t xml:space="preserve"> 2-тарау. Басқарманың міндеттері, құқықтары мен міндеттемелері</w:t>
      </w:r>
    </w:p>
    <w:bookmarkEnd w:id="19257"/>
    <w:bookmarkStart w:name="z37051" w:id="19258"/>
    <w:p>
      <w:pPr>
        <w:spacing w:after="0"/>
        <w:ind w:left="0"/>
        <w:jc w:val="both"/>
      </w:pPr>
      <w:r>
        <w:rPr>
          <w:rFonts w:ascii="Times New Roman"/>
          <w:b w:val="false"/>
          <w:i w:val="false"/>
          <w:color w:val="000000"/>
          <w:sz w:val="28"/>
        </w:rPr>
        <w:t>
      13. Міндеттері:</w:t>
      </w:r>
    </w:p>
    <w:bookmarkEnd w:id="19258"/>
    <w:bookmarkStart w:name="z37052" w:id="1925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9259"/>
    <w:bookmarkStart w:name="z37053" w:id="19260"/>
    <w:p>
      <w:pPr>
        <w:spacing w:after="0"/>
        <w:ind w:left="0"/>
        <w:jc w:val="both"/>
      </w:pPr>
      <w:r>
        <w:rPr>
          <w:rFonts w:ascii="Times New Roman"/>
          <w:b w:val="false"/>
          <w:i w:val="false"/>
          <w:color w:val="000000"/>
          <w:sz w:val="28"/>
        </w:rPr>
        <w:t>
      2) реттелетін салада мемлекеттік көрсетілетін қызметтердің сапасы мен қолжетімділігін қамтамасыз ету;</w:t>
      </w:r>
    </w:p>
    <w:bookmarkEnd w:id="19260"/>
    <w:bookmarkStart w:name="z37054" w:id="1926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9261"/>
    <w:bookmarkStart w:name="z37055" w:id="19262"/>
    <w:p>
      <w:pPr>
        <w:spacing w:after="0"/>
        <w:ind w:left="0"/>
        <w:jc w:val="both"/>
      </w:pPr>
      <w:r>
        <w:rPr>
          <w:rFonts w:ascii="Times New Roman"/>
          <w:b w:val="false"/>
          <w:i w:val="false"/>
          <w:color w:val="000000"/>
          <w:sz w:val="28"/>
        </w:rPr>
        <w:t>
      14. Құқықтары мен міндеттері:</w:t>
      </w:r>
    </w:p>
    <w:bookmarkEnd w:id="19262"/>
    <w:bookmarkStart w:name="z37056" w:id="1926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9263"/>
    <w:bookmarkStart w:name="z37057" w:id="1926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9264"/>
    <w:bookmarkStart w:name="z37058" w:id="1926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9265"/>
    <w:bookmarkStart w:name="z37059" w:id="1926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9266"/>
    <w:bookmarkStart w:name="z37060" w:id="1926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9267"/>
    <w:bookmarkStart w:name="z37061" w:id="1926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926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Start w:name="z37062" w:id="19269"/>
    <w:p>
      <w:pPr>
        <w:spacing w:after="0"/>
        <w:ind w:left="0"/>
        <w:jc w:val="both"/>
      </w:pPr>
      <w:r>
        <w:rPr>
          <w:rFonts w:ascii="Times New Roman"/>
          <w:b w:val="false"/>
          <w:i w:val="false"/>
          <w:color w:val="000000"/>
          <w:sz w:val="28"/>
        </w:rPr>
        <w:t>
      15. Функциялар:</w:t>
      </w:r>
    </w:p>
    <w:bookmarkEnd w:id="19269"/>
    <w:bookmarkStart w:name="z37063" w:id="19270"/>
    <w:p>
      <w:pPr>
        <w:spacing w:after="0"/>
        <w:ind w:left="0"/>
        <w:jc w:val="both"/>
      </w:pPr>
      <w:r>
        <w:rPr>
          <w:rFonts w:ascii="Times New Roman"/>
          <w:b w:val="false"/>
          <w:i w:val="false"/>
          <w:color w:val="000000"/>
          <w:sz w:val="28"/>
        </w:rPr>
        <w:t>
      1) реттелетін салада мемлекеттік саясатты іске асыру;</w:t>
      </w:r>
    </w:p>
    <w:bookmarkEnd w:id="19270"/>
    <w:bookmarkStart w:name="z37064" w:id="1927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9271"/>
    <w:bookmarkStart w:name="z37065" w:id="19272"/>
    <w:p>
      <w:pPr>
        <w:spacing w:after="0"/>
        <w:ind w:left="0"/>
        <w:jc w:val="both"/>
      </w:pPr>
      <w:r>
        <w:rPr>
          <w:rFonts w:ascii="Times New Roman"/>
          <w:b w:val="false"/>
          <w:i w:val="false"/>
          <w:color w:val="000000"/>
          <w:sz w:val="28"/>
        </w:rPr>
        <w:t>
      3) техникалық регламенттермен белгіленген талаптардың сақталуына бақылауды жүзеге асыру;</w:t>
      </w:r>
    </w:p>
    <w:bookmarkEnd w:id="19272"/>
    <w:bookmarkStart w:name="z37066" w:id="1927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9273"/>
    <w:bookmarkStart w:name="z37067" w:id="19274"/>
    <w:p>
      <w:pPr>
        <w:spacing w:after="0"/>
        <w:ind w:left="0"/>
        <w:jc w:val="both"/>
      </w:pPr>
      <w:r>
        <w:rPr>
          <w:rFonts w:ascii="Times New Roman"/>
          <w:b w:val="false"/>
          <w:i w:val="false"/>
          <w:color w:val="000000"/>
          <w:sz w:val="28"/>
        </w:rPr>
        <w:t xml:space="preserve">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 </w:t>
      </w:r>
    </w:p>
    <w:bookmarkEnd w:id="19274"/>
    <w:bookmarkStart w:name="z37068" w:id="1927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9275"/>
    <w:p>
      <w:pPr>
        <w:spacing w:after="0"/>
        <w:ind w:left="0"/>
        <w:jc w:val="both"/>
      </w:pPr>
      <w:r>
        <w:rPr>
          <w:rFonts w:ascii="Times New Roman"/>
          <w:b w:val="false"/>
          <w:i w:val="false"/>
          <w:color w:val="000000"/>
          <w:sz w:val="28"/>
        </w:rPr>
        <w:t>
      6-1) мемлекеттік тіркеуге жататын, мемлекеттік санитариялық-эпидемиологиялық бақылау мен қадағалаудың бақылауындағы өнімнің (тауарлардың) жарнамасын орналастыруға қойылатын талаптардың сақталуына мемлекеттік бақылауды жүзеге асыру;</w:t>
      </w:r>
    </w:p>
    <w:p>
      <w:pPr>
        <w:spacing w:after="0"/>
        <w:ind w:left="0"/>
        <w:jc w:val="both"/>
      </w:pPr>
      <w:r>
        <w:rPr>
          <w:rFonts w:ascii="Times New Roman"/>
          <w:b w:val="false"/>
          <w:i w:val="false"/>
          <w:color w:val="000000"/>
          <w:sz w:val="28"/>
        </w:rPr>
        <w:t xml:space="preserve">
      6-2) органикалық өнімді өткізу сатысында Қазақстан Республикасының органикалық өнім өндірісі және айналымы саласындағы заңнамасында белгіленген талаптардың сақталуын мемлекеттік бақылау мен қадағалауды жүзеге асыру; </w:t>
      </w:r>
    </w:p>
    <w:p>
      <w:pPr>
        <w:spacing w:after="0"/>
        <w:ind w:left="0"/>
        <w:jc w:val="both"/>
      </w:pPr>
      <w:r>
        <w:rPr>
          <w:rFonts w:ascii="Times New Roman"/>
          <w:b w:val="false"/>
          <w:i w:val="false"/>
          <w:color w:val="000000"/>
          <w:sz w:val="28"/>
        </w:rPr>
        <w:t>
      6-3) ойыншықтардың қауіпсіздігі саласындағы мемлекеттік қадағалауды жүзеге асыру;</w:t>
      </w:r>
    </w:p>
    <w:bookmarkStart w:name="z37069" w:id="1927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9276"/>
    <w:p>
      <w:pPr>
        <w:spacing w:after="0"/>
        <w:ind w:left="0"/>
        <w:jc w:val="both"/>
      </w:pPr>
      <w:r>
        <w:rPr>
          <w:rFonts w:ascii="Times New Roman"/>
          <w:b w:val="false"/>
          <w:i w:val="false"/>
          <w:color w:val="000000"/>
          <w:sz w:val="28"/>
        </w:rPr>
        <w:t>
      7-1) халықтың санитариялық-эпидемиологиялық саламаттылығы саласында тергеп-тексеруді жүзеге асыру;</w:t>
      </w:r>
    </w:p>
    <w:bookmarkStart w:name="z37070" w:id="1927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9277"/>
    <w:bookmarkStart w:name="z37071" w:id="19278"/>
    <w:p>
      <w:pPr>
        <w:spacing w:after="0"/>
        <w:ind w:left="0"/>
        <w:jc w:val="both"/>
      </w:pPr>
      <w:r>
        <w:rPr>
          <w:rFonts w:ascii="Times New Roman"/>
          <w:b w:val="false"/>
          <w:i w:val="false"/>
          <w:color w:val="000000"/>
          <w:sz w:val="28"/>
        </w:rPr>
        <w:t xml:space="preserve">
      9) құзыретінің шегінде биологиялық қауіпсіздік саласында профилактикалық іс-шараларды жүргізу; </w:t>
      </w:r>
    </w:p>
    <w:bookmarkEnd w:id="19278"/>
    <w:bookmarkStart w:name="z37072" w:id="1927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9279"/>
    <w:p>
      <w:pPr>
        <w:spacing w:after="0"/>
        <w:ind w:left="0"/>
        <w:jc w:val="both"/>
      </w:pPr>
      <w:r>
        <w:rPr>
          <w:rFonts w:ascii="Times New Roman"/>
          <w:b w:val="false"/>
          <w:i w:val="false"/>
          <w:color w:val="000000"/>
          <w:sz w:val="28"/>
        </w:rPr>
        <w:t xml:space="preserve">
      11) халықтың санитариялық-эпидемиологиялық саламаттылығы саласындағы ведомстволық статистикалық бақылауларды қамтамасыз ету;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12) алып тасталды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 медициналық қалдықтардың адамға және қоршаған ортаға әсер ету дәрежесі бойынша олардың қауіптілік сыныптарын айқындау;</w:t>
      </w:r>
    </w:p>
    <w:p>
      <w:pPr>
        <w:spacing w:after="0"/>
        <w:ind w:left="0"/>
        <w:jc w:val="both"/>
      </w:pPr>
      <w:r>
        <w:rPr>
          <w:rFonts w:ascii="Times New Roman"/>
          <w:b w:val="false"/>
          <w:i w:val="false"/>
          <w:color w:val="000000"/>
          <w:sz w:val="28"/>
        </w:rPr>
        <w:t xml:space="preserve">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 </w:t>
      </w:r>
    </w:p>
    <w:p>
      <w:pPr>
        <w:spacing w:after="0"/>
        <w:ind w:left="0"/>
        <w:jc w:val="both"/>
      </w:pPr>
      <w:r>
        <w:rPr>
          <w:rFonts w:ascii="Times New Roman"/>
          <w:b w:val="false"/>
          <w:i w:val="false"/>
          <w:color w:val="000000"/>
          <w:sz w:val="28"/>
        </w:rPr>
        <w:t xml:space="preserve">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 </w:t>
      </w:r>
    </w:p>
    <w:p>
      <w:pPr>
        <w:spacing w:after="0"/>
        <w:ind w:left="0"/>
        <w:jc w:val="both"/>
      </w:pPr>
      <w:r>
        <w:rPr>
          <w:rFonts w:ascii="Times New Roman"/>
          <w:b w:val="false"/>
          <w:i w:val="false"/>
          <w:color w:val="000000"/>
          <w:sz w:val="28"/>
        </w:rPr>
        <w:t>
      16) құзыретінің шегінде биологиялық тәуекелдерге сыртқы бағалау жүргізу;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17)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18) алып тасталды - ҚР Денсаулық сақтау министрлігі Санитариялық-эпидемиологиялық бақылау комитеті Төрағасының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p>
      <w:pPr>
        <w:spacing w:after="0"/>
        <w:ind w:left="0"/>
        <w:jc w:val="both"/>
      </w:pPr>
      <w:r>
        <w:rPr>
          <w:rFonts w:ascii="Times New Roman"/>
          <w:b w:val="false"/>
          <w:i w:val="false"/>
          <w:color w:val="000000"/>
          <w:sz w:val="28"/>
        </w:rPr>
        <w:t xml:space="preserve">
      21) йод тапшылығы ауруларының профилактикасы саласында мемлекеттік реттеуді жүзеге асыру; </w:t>
      </w:r>
    </w:p>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p>
      <w:pPr>
        <w:spacing w:after="0"/>
        <w:ind w:left="0"/>
        <w:jc w:val="both"/>
      </w:pPr>
      <w:r>
        <w:rPr>
          <w:rFonts w:ascii="Times New Roman"/>
          <w:b w:val="false"/>
          <w:i w:val="false"/>
          <w:color w:val="000000"/>
          <w:sz w:val="28"/>
        </w:rPr>
        <w:t>
      24) медициналық қалдықтардың айналымын реттеуді және бақылауды жүзеге асыру (медициналық қалдықтарды жинау, сақтау, тасымалдау және кәдеге жарату);</w:t>
      </w:r>
    </w:p>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w:t>
      </w:r>
    </w:p>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орындауымен байланысты жұмыскерге зиянды өндірістік факторлардың әсер етуінен болған кәсіптік аурулар және (немесе) улану жағдайларын тергеп-тексеруді жүргізу;</w:t>
      </w:r>
    </w:p>
    <w:p>
      <w:pPr>
        <w:spacing w:after="0"/>
        <w:ind w:left="0"/>
        <w:jc w:val="both"/>
      </w:pPr>
      <w:r>
        <w:rPr>
          <w:rFonts w:ascii="Times New Roman"/>
          <w:b w:val="false"/>
          <w:i w:val="false"/>
          <w:color w:val="000000"/>
          <w:sz w:val="28"/>
        </w:rPr>
        <w:t>
      28-1) кәсіптік аурулар мен улануларды, инфекциялық емес сырқаттанушылықты есепке алуды жүргізу;</w:t>
      </w:r>
    </w:p>
    <w:p>
      <w:pPr>
        <w:spacing w:after="0"/>
        <w:ind w:left="0"/>
        <w:jc w:val="both"/>
      </w:pPr>
      <w:r>
        <w:rPr>
          <w:rFonts w:ascii="Times New Roman"/>
          <w:b w:val="false"/>
          <w:i w:val="false"/>
          <w:color w:val="000000"/>
          <w:sz w:val="28"/>
        </w:rPr>
        <w:t>
      29) мыналарды:</w:t>
      </w:r>
    </w:p>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p>
      <w:pPr>
        <w:spacing w:after="0"/>
        <w:ind w:left="0"/>
        <w:jc w:val="both"/>
      </w:pPr>
      <w:r>
        <w:rPr>
          <w:rFonts w:ascii="Times New Roman"/>
          <w:b w:val="false"/>
          <w:i w:val="false"/>
          <w:color w:val="000000"/>
          <w:sz w:val="28"/>
        </w:rPr>
        <w:t>
      Басқарманың құзыретіне кіретін мәселелер бойынша петицияларды қарау;</w:t>
      </w:r>
    </w:p>
    <w:p>
      <w:pPr>
        <w:spacing w:after="0"/>
        <w:ind w:left="0"/>
        <w:jc w:val="both"/>
      </w:pPr>
      <w:r>
        <w:rPr>
          <w:rFonts w:ascii="Times New Roman"/>
          <w:b w:val="false"/>
          <w:i w:val="false"/>
          <w:color w:val="000000"/>
          <w:sz w:val="28"/>
        </w:rPr>
        <w:t xml:space="preserve">
      Басқарманың құзыретіне кіретін мәселелер бойынша жеке және заңды тұлғалардың өтініштерін қарау; </w:t>
      </w:r>
    </w:p>
    <w:p>
      <w:pPr>
        <w:spacing w:after="0"/>
        <w:ind w:left="0"/>
        <w:jc w:val="both"/>
      </w:pPr>
      <w:r>
        <w:rPr>
          <w:rFonts w:ascii="Times New Roman"/>
          <w:b w:val="false"/>
          <w:i w:val="false"/>
          <w:color w:val="000000"/>
          <w:sz w:val="28"/>
        </w:rPr>
        <w:t xml:space="preserve">
      30) заңдарда, Қазақстан Республикасы Президентінің және Үкіметінің актілерінде көзделген өзге де функцияларды жүзеге асыру.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өзгерістер енгізілді – ҚР Денсаулық сақтау министрлігі Санитариялық-эпидемиологиялық бақылау комитеті Төрағасының 20.03.2023 </w:t>
      </w:r>
      <w:r>
        <w:rPr>
          <w:rFonts w:ascii="Times New Roman"/>
          <w:b w:val="false"/>
          <w:i w:val="false"/>
          <w:color w:val="000000"/>
          <w:sz w:val="28"/>
        </w:rPr>
        <w:t>№ 33-НҚ</w:t>
      </w:r>
      <w:r>
        <w:rPr>
          <w:rFonts w:ascii="Times New Roman"/>
          <w:b w:val="false"/>
          <w:i w:val="false"/>
          <w:color w:val="ff0000"/>
          <w:sz w:val="28"/>
        </w:rPr>
        <w:t xml:space="preserve"> (алғашқы ресми жарияланған күнінен бастап қолданысқа енгізіледі); 22.07.2024 </w:t>
      </w:r>
      <w:r>
        <w:rPr>
          <w:rFonts w:ascii="Times New Roman"/>
          <w:b w:val="false"/>
          <w:i w:val="false"/>
          <w:color w:val="000000"/>
          <w:sz w:val="28"/>
        </w:rPr>
        <w:t>№ 82-НҚ</w:t>
      </w:r>
      <w:r>
        <w:rPr>
          <w:rFonts w:ascii="Times New Roman"/>
          <w:b w:val="false"/>
          <w:i w:val="false"/>
          <w:color w:val="ff0000"/>
          <w:sz w:val="28"/>
        </w:rPr>
        <w:t xml:space="preserve"> (алғашқы ресми жарияланған күнінен бастап қолданысқа енгізіледі); 18.03.2025 </w:t>
      </w:r>
      <w:r>
        <w:rPr>
          <w:rFonts w:ascii="Times New Roman"/>
          <w:b w:val="false"/>
          <w:i w:val="false"/>
          <w:color w:val="000000"/>
          <w:sz w:val="28"/>
        </w:rPr>
        <w:t>№ 28-НҚ</w:t>
      </w:r>
      <w:r>
        <w:rPr>
          <w:rFonts w:ascii="Times New Roman"/>
          <w:b w:val="false"/>
          <w:i w:val="false"/>
          <w:color w:val="ff0000"/>
          <w:sz w:val="28"/>
        </w:rPr>
        <w:t xml:space="preserve"> (алғашқы ресми жарияланған күнінен бастап қолданысқа енгізіледі) бұйрықтарымен.</w:t>
      </w:r>
      <w:r>
        <w:br/>
      </w:r>
      <w:r>
        <w:rPr>
          <w:rFonts w:ascii="Times New Roman"/>
          <w:b w:val="false"/>
          <w:i w:val="false"/>
          <w:color w:val="000000"/>
          <w:sz w:val="28"/>
        </w:rPr>
        <w:t>
</w:t>
      </w:r>
    </w:p>
    <w:bookmarkStart w:name="z37073" w:id="19280"/>
    <w:p>
      <w:pPr>
        <w:spacing w:after="0"/>
        <w:ind w:left="0"/>
        <w:jc w:val="left"/>
      </w:pPr>
      <w:r>
        <w:rPr>
          <w:rFonts w:ascii="Times New Roman"/>
          <w:b/>
          <w:i w:val="false"/>
          <w:color w:val="000000"/>
        </w:rPr>
        <w:t xml:space="preserve"> 3-тарау. Басқарма қызметін ұйымдастыру кезінде оның басшысының мәртебесі мен өкілеттіктері</w:t>
      </w:r>
    </w:p>
    <w:bookmarkEnd w:id="19280"/>
    <w:bookmarkStart w:name="z37074" w:id="1928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функцияларын жүзеге асыруға дербес жауапты болатын басшы жүзеге асырады.</w:t>
      </w:r>
    </w:p>
    <w:bookmarkEnd w:id="19281"/>
    <w:bookmarkStart w:name="z37075" w:id="1928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9282"/>
    <w:bookmarkStart w:name="z37076" w:id="1928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9283"/>
    <w:bookmarkStart w:name="z37077" w:id="19284"/>
    <w:p>
      <w:pPr>
        <w:spacing w:after="0"/>
        <w:ind w:left="0"/>
        <w:jc w:val="both"/>
      </w:pPr>
      <w:r>
        <w:rPr>
          <w:rFonts w:ascii="Times New Roman"/>
          <w:b w:val="false"/>
          <w:i w:val="false"/>
          <w:color w:val="000000"/>
          <w:sz w:val="28"/>
        </w:rPr>
        <w:t>
      19. Басқарма басшысының өкілеттіктері:</w:t>
      </w:r>
    </w:p>
    <w:bookmarkEnd w:id="19284"/>
    <w:bookmarkStart w:name="z37078" w:id="1928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9285"/>
    <w:bookmarkStart w:name="z37079" w:id="1928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9286"/>
    <w:bookmarkStart w:name="z37080" w:id="1928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9287"/>
    <w:bookmarkStart w:name="z37081" w:id="1928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928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Start w:name="z37082" w:id="1928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9289"/>
    <w:bookmarkStart w:name="z37083" w:id="19290"/>
    <w:p>
      <w:pPr>
        <w:spacing w:after="0"/>
        <w:ind w:left="0"/>
        <w:jc w:val="left"/>
      </w:pPr>
      <w:r>
        <w:rPr>
          <w:rFonts w:ascii="Times New Roman"/>
          <w:b/>
          <w:i w:val="false"/>
          <w:color w:val="000000"/>
        </w:rPr>
        <w:t xml:space="preserve"> 4-тарау. Басқарманың мүлкі</w:t>
      </w:r>
    </w:p>
    <w:bookmarkEnd w:id="19290"/>
    <w:bookmarkStart w:name="z37084" w:id="1929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929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Start w:name="z37085" w:id="1929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9292"/>
    <w:bookmarkStart w:name="z37086" w:id="1929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293"/>
    <w:bookmarkStart w:name="z37087" w:id="19294"/>
    <w:p>
      <w:pPr>
        <w:spacing w:after="0"/>
        <w:ind w:left="0"/>
        <w:jc w:val="left"/>
      </w:pPr>
      <w:r>
        <w:rPr>
          <w:rFonts w:ascii="Times New Roman"/>
          <w:b/>
          <w:i w:val="false"/>
          <w:color w:val="000000"/>
        </w:rPr>
        <w:t xml:space="preserve"> 5-тарау. Басқарманы қайта ұйымдастыру және тарату</w:t>
      </w:r>
    </w:p>
    <w:bookmarkEnd w:id="19294"/>
    <w:bookmarkStart w:name="z37088" w:id="1929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929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