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32960" w14:textId="d8329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Степногорск қаласы бойынша 2021-2022 жылдарға арналған жайылымдарды басқару және пайдалану жоспарын бекіту туралы</w:t>
      </w:r>
    </w:p>
    <w:p>
      <w:pPr>
        <w:spacing w:after="0"/>
        <w:ind w:left="0"/>
        <w:jc w:val="both"/>
      </w:pPr>
      <w:r>
        <w:rPr>
          <w:rFonts w:ascii="Times New Roman"/>
          <w:b w:val="false"/>
          <w:i w:val="false"/>
          <w:color w:val="000000"/>
          <w:sz w:val="28"/>
        </w:rPr>
        <w:t>Ақмола облысы Степногорск қалалық мәслихатының 2021 жылғы 10 қарашадағы № 7С-9/5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"Жайылымдарды ұтымды пайдалану ережесін бекіту туралы" Қазақстан Республикасы Премьер-Министрінің орынбасары – Қазақстан Республикасы Ауыл шаруашылығы министрінің 2017 жылғы 24 сәуірдегі № 173 (Нормативтік құқықтық актілерді мемлекеттік тіркеу тізілімінде №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Степногорск қалалық мәслихаты ШЕШТІ:</w:t>
      </w:r>
    </w:p>
    <w:bookmarkEnd w:id="0"/>
    <w:bookmarkStart w:name="z2" w:id="1"/>
    <w:p>
      <w:pPr>
        <w:spacing w:after="0"/>
        <w:ind w:left="0"/>
        <w:jc w:val="both"/>
      </w:pPr>
      <w:r>
        <w:rPr>
          <w:rFonts w:ascii="Times New Roman"/>
          <w:b w:val="false"/>
          <w:i w:val="false"/>
          <w:color w:val="000000"/>
          <w:sz w:val="28"/>
        </w:rPr>
        <w:t xml:space="preserve">
      1. Степногорск қаласы бойынша 2021-2022 жылдарға арналған жайылымдарды басқару және пайдалану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Х.Кабар</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қалалық мәслихатының</w:t>
            </w:r>
            <w:r>
              <w:br/>
            </w:r>
            <w:r>
              <w:rPr>
                <w:rFonts w:ascii="Times New Roman"/>
                <w:b w:val="false"/>
                <w:i w:val="false"/>
                <w:color w:val="000000"/>
                <w:sz w:val="20"/>
              </w:rPr>
              <w:t>2021 жылғы 10 қарашадағы</w:t>
            </w:r>
            <w:r>
              <w:br/>
            </w:r>
            <w:r>
              <w:rPr>
                <w:rFonts w:ascii="Times New Roman"/>
                <w:b w:val="false"/>
                <w:i w:val="false"/>
                <w:color w:val="000000"/>
                <w:sz w:val="20"/>
              </w:rPr>
              <w:t>№ 7С-9/5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Степногорск қаласы бойынша 2021-2022 жылдарға арналған жайылымдарды басқару және пайдалану жоспары</w:t>
      </w:r>
    </w:p>
    <w:bookmarkEnd w:id="3"/>
    <w:p>
      <w:pPr>
        <w:spacing w:after="0"/>
        <w:ind w:left="0"/>
        <w:jc w:val="both"/>
      </w:pPr>
      <w:r>
        <w:rPr>
          <w:rFonts w:ascii="Times New Roman"/>
          <w:b w:val="false"/>
          <w:i w:val="false"/>
          <w:color w:val="000000"/>
          <w:sz w:val="28"/>
        </w:rPr>
        <w:t>
      Степногорск қаласы бойынша 2021-2022 жылдарға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Степногорск қаласы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әуіттерге, тоғандарға,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7-қосымшаға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кестені;</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8-қосымшаға</w:t>
      </w:r>
      <w:r>
        <w:rPr>
          <w:rFonts w:ascii="Times New Roman"/>
          <w:b w:val="false"/>
          <w:i w:val="false"/>
          <w:color w:val="000000"/>
          <w:sz w:val="28"/>
        </w:rPr>
        <w:t xml:space="preserve"> сәйкес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ақпаратты, ветеринариялық-санитариялық объектілер туралы, ақпаратты ауыл шаруашылық жануарларының саны туралы деректерді олардың иелері-жайылым пайдаланушылар, жеке және (немесе) заңды тұлғаларды көрсете отырып нысандар, ауыл шаруашылығы жануарларының түрлері мен жынысы мен жас топтары бойынша құрылған табындар, отарлар саны туралы мәліметтер, ауылшаруашылық жануарларының алыс жайылымдарда жайылымға шығуы туралы, ауылшаруашылық жануарларын мәдени және құрғақ жайылымдарда жаю ерекшеліктері туралы мәліметтер, малды айдау сервитуттары туралы мәліметтер және мемлекеттік органдар, жеке және (немесе) заңды тұлғалар ұсынатын өзге де мәліметтерді есепке ала отырып қабылданды.</w:t>
      </w:r>
    </w:p>
    <w:p>
      <w:pPr>
        <w:spacing w:after="0"/>
        <w:ind w:left="0"/>
        <w:jc w:val="both"/>
      </w:pPr>
      <w:r>
        <w:rPr>
          <w:rFonts w:ascii="Times New Roman"/>
          <w:b w:val="false"/>
          <w:i w:val="false"/>
          <w:color w:val="000000"/>
          <w:sz w:val="28"/>
        </w:rPr>
        <w:t>
      Степногорск қаласының жалпы ауданы 290 540 гектар құрайды, оның ішінде егістік – 24 818,1 гектар, көпжылдық екпелер – 305 гектар, тыңайған жерлер – 12 317 гектар, шабындықтар – 55,5 гектар, жайылымдық жерлер – 119 240,3 гектар, оның ішінде жақсартылған – 38 087,8 гектар.</w:t>
      </w:r>
    </w:p>
    <w:p>
      <w:pPr>
        <w:spacing w:after="0"/>
        <w:ind w:left="0"/>
        <w:jc w:val="both"/>
      </w:pPr>
      <w:r>
        <w:rPr>
          <w:rFonts w:ascii="Times New Roman"/>
          <w:b w:val="false"/>
          <w:i w:val="false"/>
          <w:color w:val="000000"/>
          <w:sz w:val="28"/>
        </w:rPr>
        <w:t>
      Санаттар бойынша жерлер мыналарға бөлінеді:</w:t>
      </w:r>
    </w:p>
    <w:p>
      <w:pPr>
        <w:spacing w:after="0"/>
        <w:ind w:left="0"/>
        <w:jc w:val="both"/>
      </w:pPr>
      <w:r>
        <w:rPr>
          <w:rFonts w:ascii="Times New Roman"/>
          <w:b w:val="false"/>
          <w:i w:val="false"/>
          <w:color w:val="000000"/>
          <w:sz w:val="28"/>
        </w:rPr>
        <w:t>
      ауыл шаруашылығы мақсатындағы жерлер – 158 721,9 гектар ауыл шаруашылығы алқаптары, оның ішінде егістік – 24 818,1 гектар, тыңайған жерлер – 12 317 гектар, шабындықтар – 55,5 гектар, жайылымдар – 119 240 гектар, оның ішінде жақсартылғаны – 38 087,8 гектар;</w:t>
      </w:r>
    </w:p>
    <w:p>
      <w:pPr>
        <w:spacing w:after="0"/>
        <w:ind w:left="0"/>
        <w:jc w:val="both"/>
      </w:pPr>
      <w:r>
        <w:rPr>
          <w:rFonts w:ascii="Times New Roman"/>
          <w:b w:val="false"/>
          <w:i w:val="false"/>
          <w:color w:val="000000"/>
          <w:sz w:val="28"/>
        </w:rPr>
        <w:t>
      Степногорск қаласы бойынша 42 шаруа қожалығы бар, жалпы алып жатқан ауыл шаруашылығы алқаптарының алаңы – 101 819,7 гектар, оның ішінде егістік – 11 912,3 гектар, шабындық – 51 гектар, жайылым – 85 302 гектар, оның ішінде жақсартылғаны – 27 248,3 гектар;</w:t>
      </w:r>
    </w:p>
    <w:p>
      <w:pPr>
        <w:spacing w:after="0"/>
        <w:ind w:left="0"/>
        <w:jc w:val="both"/>
      </w:pPr>
      <w:r>
        <w:rPr>
          <w:rFonts w:ascii="Times New Roman"/>
          <w:b w:val="false"/>
          <w:i w:val="false"/>
          <w:color w:val="000000"/>
          <w:sz w:val="28"/>
        </w:rPr>
        <w:t>
      Степногорск қаласы бойынша мемлекеттік емес заңды тұлғалардың саны 8, жалпы алып жатқан ауыл шаруашылығы алқаптарының алаңы – 55 786,1 гектар, оның ішінде егістік – 12 905,8 гектар, шабындық – 4,5 гектар, жайылым – 33 938 гектар, оның ішінде жақсартылғаны – 10 839,5 гектар;</w:t>
      </w:r>
    </w:p>
    <w:p>
      <w:pPr>
        <w:spacing w:after="0"/>
        <w:ind w:left="0"/>
        <w:jc w:val="both"/>
      </w:pPr>
      <w:r>
        <w:rPr>
          <w:rFonts w:ascii="Times New Roman"/>
          <w:b w:val="false"/>
          <w:i w:val="false"/>
          <w:color w:val="000000"/>
          <w:sz w:val="28"/>
        </w:rPr>
        <w:t>
      Степногорск қаласы бойынша мемлекеттік заңды тұлғалардың саны 0, жалпы алып жатқан ауыл шаруашылығы алқаптарының алаңы – 0 гектар; елді мекендердің жерлері – 75 975,9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 4 143,3 гектар, орман қорының жерлері – 5 512 гектар, су қорының жерлері – 0 гектар, босалқы жерлер – 46 186,9 гектар.</w:t>
      </w:r>
    </w:p>
    <w:p>
      <w:pPr>
        <w:spacing w:after="0"/>
        <w:ind w:left="0"/>
        <w:jc w:val="both"/>
      </w:pPr>
      <w:r>
        <w:rPr>
          <w:rFonts w:ascii="Times New Roman"/>
          <w:b w:val="false"/>
          <w:i w:val="false"/>
          <w:color w:val="000000"/>
          <w:sz w:val="28"/>
        </w:rPr>
        <w:t>
      Степногорск қаласы аумағының рельефі әр түрлі: көп бөлігін дала, ұсақ шоқылар, жазық және өзен аңғарлары алып жатыр.</w:t>
      </w:r>
    </w:p>
    <w:p>
      <w:pPr>
        <w:spacing w:after="0"/>
        <w:ind w:left="0"/>
        <w:jc w:val="both"/>
      </w:pPr>
      <w:r>
        <w:rPr>
          <w:rFonts w:ascii="Times New Roman"/>
          <w:b w:val="false"/>
          <w:i w:val="false"/>
          <w:color w:val="000000"/>
          <w:sz w:val="28"/>
        </w:rPr>
        <w:t>
      Өсімдіктері әр түрлі дала шөптерінің түрлерінен және сәйкесінше ландшафттан, қайың ормандарынан турады. Топырағы негізінен қара топырақ және өсімдік бірлестіктері түрлі-түсті және әр түрлі, құрғақшылыққа төзімді. Климаты шұғыл континентті және өте қуаң.</w:t>
      </w:r>
    </w:p>
    <w:p>
      <w:pPr>
        <w:spacing w:after="0"/>
        <w:ind w:left="0"/>
        <w:jc w:val="both"/>
      </w:pPr>
      <w:r>
        <w:rPr>
          <w:rFonts w:ascii="Times New Roman"/>
          <w:b w:val="false"/>
          <w:i w:val="false"/>
          <w:color w:val="000000"/>
          <w:sz w:val="28"/>
        </w:rPr>
        <w:t>
      2021 жылдың 1 ақпанына Степногорск қаласында ірі қара малдың жалпы саны 14 404 бас, оның ішінде аналық мал басы 6 010 бас, ұсақ мал 19 118 бас, жылқы 11 445 бас.</w:t>
      </w:r>
    </w:p>
    <w:p>
      <w:pPr>
        <w:spacing w:after="0"/>
        <w:ind w:left="0"/>
        <w:jc w:val="both"/>
      </w:pPr>
      <w:r>
        <w:rPr>
          <w:rFonts w:ascii="Times New Roman"/>
          <w:b w:val="false"/>
          <w:i w:val="false"/>
          <w:color w:val="000000"/>
          <w:sz w:val="28"/>
        </w:rPr>
        <w:t>
      Степногорск қаласы бойынша қажеттілік:</w:t>
      </w:r>
    </w:p>
    <w:p>
      <w:pPr>
        <w:spacing w:after="0"/>
        <w:ind w:left="0"/>
        <w:jc w:val="both"/>
      </w:pPr>
      <w:r>
        <w:rPr>
          <w:rFonts w:ascii="Times New Roman"/>
          <w:b w:val="false"/>
          <w:i w:val="false"/>
          <w:color w:val="000000"/>
          <w:sz w:val="28"/>
        </w:rPr>
        <w:t>
      ірі қара үшін – 1 басқа 8 гектар;</w:t>
      </w:r>
    </w:p>
    <w:p>
      <w:pPr>
        <w:spacing w:after="0"/>
        <w:ind w:left="0"/>
        <w:jc w:val="both"/>
      </w:pPr>
      <w:r>
        <w:rPr>
          <w:rFonts w:ascii="Times New Roman"/>
          <w:b w:val="false"/>
          <w:i w:val="false"/>
          <w:color w:val="000000"/>
          <w:sz w:val="28"/>
        </w:rPr>
        <w:t>
      ұсақ мал үшін – 1 басқа 1,5 гектар;</w:t>
      </w:r>
    </w:p>
    <w:p>
      <w:pPr>
        <w:spacing w:after="0"/>
        <w:ind w:left="0"/>
        <w:jc w:val="both"/>
      </w:pPr>
      <w:r>
        <w:rPr>
          <w:rFonts w:ascii="Times New Roman"/>
          <w:b w:val="false"/>
          <w:i w:val="false"/>
          <w:color w:val="000000"/>
          <w:sz w:val="28"/>
        </w:rPr>
        <w:t>
      жылқы үшін – 1 басқа 10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Степногорск қаласы аумағында жайылымдардың орналасу схемасы (картасы) </w:t>
      </w:r>
    </w:p>
    <w:bookmarkEnd w:id="4"/>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Степногорск қаласы аумағында жайылымдардың орналасу схемасына (картасына) қоса берілген жер учаскелерін жер пайдаланушылардың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7"/>
        <w:gridCol w:w="10523"/>
      </w:tblGrid>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атауы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 2012"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 Мермухан"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"ВіоProm Technologies"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"G-Tech Company"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"Қыстаубай"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 Food"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"Kusto Farming"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тұқым-2050" жауапкершілігі шектеулі серіктестігі</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жеке кәсіпкер</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"Байгазы"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"Ерсайын"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"Орбита"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"Оним"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"Қозған"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 шаруа қожалығы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Жакен Канапиянович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Амантай Нурбаевич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Гизатович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 Сергей Николаевич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Яцына Сергей Брониславович, Чернов Владимир Михайлович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Адахамов Муратжан Эргашович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Амангельды Калижанулы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Алимкайдаров Жанат Бурамбаевич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Шарипова Асылтас Зайнышевна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Молдир Малыковна</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 Айнур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Катиев Муслим Еркебуланович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Марат Галымович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Талгат Серикович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 Александр Петрович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Дюкенева Шайза</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Пчелков Игорь Андреевич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Тажикеев Талгат Серикович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 Жанат Каиржанович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Максим Владимирович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Галым Аббасович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Азамат Жумабаевич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Каиргельды Алибаевич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Джуманов Ниязбек Сагнаевич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Азнабай Рамазанович</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Жайылым айналымдарының қолайлы схемалары</w:t>
      </w:r>
    </w:p>
    <w:bookmarkEnd w:id="5"/>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4"/>
        <w:gridCol w:w="1952"/>
        <w:gridCol w:w="2377"/>
        <w:gridCol w:w="1953"/>
        <w:gridCol w:w="1954"/>
      </w:tblGrid>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1</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3</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bl>
    <w:p>
      <w:pPr>
        <w:spacing w:after="0"/>
        <w:ind w:left="0"/>
        <w:jc w:val="both"/>
      </w:pPr>
      <w:r>
        <w:rPr>
          <w:rFonts w:ascii="Times New Roman"/>
          <w:b w:val="false"/>
          <w:i w:val="false"/>
          <w:color w:val="000000"/>
          <w:sz w:val="28"/>
        </w:rPr>
        <w:t>
      Ескерту: 1, 2, 3, 4 – жыл сайын кезек бойынша қаламдарды пайдалану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105 149,5 га</w:t>
      </w:r>
    </w:p>
    <w:p>
      <w:pPr>
        <w:spacing w:after="0"/>
        <w:ind w:left="0"/>
        <w:jc w:val="both"/>
      </w:pPr>
      <w:r>
        <w:rPr>
          <w:rFonts w:ascii="Times New Roman"/>
          <w:b w:val="false"/>
          <w:i w:val="false"/>
          <w:color w:val="000000"/>
          <w:sz w:val="28"/>
        </w:rPr>
        <w:t>
      Сыртқы шекаралары: 123 694,7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шекаралры: 5140,0 га</w:t>
      </w:r>
    </w:p>
    <w:p>
      <w:pPr>
        <w:spacing w:after="0"/>
        <w:ind w:left="0"/>
        <w:jc w:val="both"/>
      </w:pPr>
      <w:r>
        <w:rPr>
          <w:rFonts w:ascii="Times New Roman"/>
          <w:b w:val="false"/>
          <w:i w:val="false"/>
          <w:color w:val="000000"/>
          <w:sz w:val="28"/>
        </w:rPr>
        <w:t>
      Сыртқы шекаралары: 5140,0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85 697,51 га</w:t>
      </w:r>
    </w:p>
    <w:p>
      <w:pPr>
        <w:spacing w:after="0"/>
        <w:ind w:left="0"/>
        <w:jc w:val="both"/>
      </w:pPr>
      <w:r>
        <w:rPr>
          <w:rFonts w:ascii="Times New Roman"/>
          <w:b w:val="false"/>
          <w:i w:val="false"/>
          <w:color w:val="000000"/>
          <w:sz w:val="28"/>
        </w:rPr>
        <w:t>
      Сыртқы шекаралары: 127 232,3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898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21045,0 га</w:t>
      </w:r>
    </w:p>
    <w:p>
      <w:pPr>
        <w:spacing w:after="0"/>
        <w:ind w:left="0"/>
        <w:jc w:val="both"/>
      </w:pPr>
      <w:r>
        <w:rPr>
          <w:rFonts w:ascii="Times New Roman"/>
          <w:b w:val="false"/>
          <w:i w:val="false"/>
          <w:color w:val="000000"/>
          <w:sz w:val="28"/>
        </w:rPr>
        <w:t>
      Сыртқы шекаралары: 22468,0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шекаралары: 12005,0 га</w:t>
      </w:r>
    </w:p>
    <w:p>
      <w:pPr>
        <w:spacing w:after="0"/>
        <w:ind w:left="0"/>
        <w:jc w:val="both"/>
      </w:pPr>
      <w:r>
        <w:rPr>
          <w:rFonts w:ascii="Times New Roman"/>
          <w:b w:val="false"/>
          <w:i w:val="false"/>
          <w:color w:val="000000"/>
          <w:sz w:val="28"/>
        </w:rPr>
        <w:t>
      Сыртқы шекаралары: 12005,0 га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Су тұтыну нормасына сәйкес жасалған жайылым пайдаланушылардың су көздеріне (көлдерге, өзендерге, тоғандарға, копаньяларға, суару немесе суландыру каналдарына, құбырлы немесе шахталы құдықтарға) қол жеткізу схемасы</w:t>
      </w:r>
    </w:p>
    <w:bookmarkEnd w:id="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(Нормативтік құқықтық актілерді мемлекеттік тіркеу тізілімінде № 15090 болып тіркелген)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тәулігіне 45 литрді құрайды.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19" w:id="10"/>
    <w:p>
      <w:pPr>
        <w:spacing w:after="0"/>
        <w:ind w:left="0"/>
        <w:jc w:val="left"/>
      </w:pPr>
      <w:r>
        <w:rPr>
          <w:rFonts w:ascii="Times New Roman"/>
          <w:b/>
          <w:i w:val="false"/>
          <w:color w:val="000000"/>
        </w:rPr>
        <w:t xml:space="preserve"> Ауыл шаруашылығы жануарларын жаю мен жылжытудың маусымдық бағыттарын белгілейтін жайылымдарды пайдалану жөніндегі күнтізбелік кесте</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3119"/>
        <w:gridCol w:w="1856"/>
        <w:gridCol w:w="1856"/>
        <w:gridCol w:w="1856"/>
        <w:gridCol w:w="1856"/>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ауылдықокруг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ауылдық округі</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кенті</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кенті</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ауылы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ауылы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қаламдар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8-қосымша</w:t>
            </w:r>
          </w:p>
        </w:tc>
      </w:tr>
    </w:tbl>
    <w:bookmarkStart w:name="z21" w:id="11"/>
    <w:p>
      <w:pPr>
        <w:spacing w:after="0"/>
        <w:ind w:left="0"/>
        <w:jc w:val="left"/>
      </w:pPr>
      <w:r>
        <w:rPr>
          <w:rFonts w:ascii="Times New Roman"/>
          <w:b/>
          <w:i w:val="false"/>
          <w:color w:val="000000"/>
        </w:rPr>
        <w:t xml:space="preserve"> Ауыл шаруашылығы жануарлары басының саны туралы деректер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4"/>
        <w:gridCol w:w="3100"/>
        <w:gridCol w:w="2715"/>
        <w:gridCol w:w="2715"/>
        <w:gridCol w:w="2716"/>
      </w:tblGrid>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қала және ауыл-шаруашылық өндірістік кооператив атауы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бас</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 бас</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бас</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ауылдық округі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кенті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кенті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ауылы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ауылы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