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bc48a6" w14:textId="cbc48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Есіл ауданы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Есіл аудандық мәслихатының 2021 жылғы 19 қарашадағы № 14/3 шешімі</w:t>
      </w:r>
    </w:p>
    <w:p>
      <w:pPr>
        <w:spacing w:after="0"/>
        <w:ind w:left="0"/>
        <w:jc w:val="both"/>
      </w:pPr>
      <w:bookmarkStart w:name="z1" w:id="0"/>
      <w:r>
        <w:rPr>
          <w:rFonts w:ascii="Times New Roman"/>
          <w:b w:val="false"/>
          <w:i w:val="false"/>
          <w:color w:val="000000"/>
          <w:sz w:val="28"/>
        </w:rPr>
        <w:t xml:space="preserve">
      Қазақстан Республикасының "Жайылымдар туралы"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Есіл аудандық мәслихаты ШЕШТІ:</w:t>
      </w:r>
    </w:p>
    <w:bookmarkEnd w:id="0"/>
    <w:bookmarkStart w:name="z2" w:id="1"/>
    <w:p>
      <w:pPr>
        <w:spacing w:after="0"/>
        <w:ind w:left="0"/>
        <w:jc w:val="both"/>
      </w:pPr>
      <w:r>
        <w:rPr>
          <w:rFonts w:ascii="Times New Roman"/>
          <w:b w:val="false"/>
          <w:i w:val="false"/>
          <w:color w:val="000000"/>
          <w:sz w:val="28"/>
        </w:rPr>
        <w:t xml:space="preserve">
      1. Есіл ауданы бойынша 2022-2023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Есіл аудандық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С.Ағымбаева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аудандық мәслихатының</w:t>
            </w:r>
            <w:r>
              <w:br/>
            </w:r>
            <w:r>
              <w:rPr>
                <w:rFonts w:ascii="Times New Roman"/>
                <w:b w:val="false"/>
                <w:i w:val="false"/>
                <w:color w:val="000000"/>
                <w:sz w:val="20"/>
              </w:rPr>
              <w:t>2021 жылғы 19 қарашадағы</w:t>
            </w:r>
            <w:r>
              <w:br/>
            </w:r>
            <w:r>
              <w:rPr>
                <w:rFonts w:ascii="Times New Roman"/>
                <w:b w:val="false"/>
                <w:i w:val="false"/>
                <w:color w:val="000000"/>
                <w:sz w:val="20"/>
              </w:rPr>
              <w:t>№ 14/3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Есіл ауданында жайылымдарды басқару және оларды пайдалану жөніндегі 2022-2023 жылдарға арналған жоспар</w:t>
      </w:r>
    </w:p>
    <w:bookmarkEnd w:id="3"/>
    <w:p>
      <w:pPr>
        <w:spacing w:after="0"/>
        <w:ind w:left="0"/>
        <w:jc w:val="both"/>
      </w:pPr>
      <w:r>
        <w:rPr>
          <w:rFonts w:ascii="Times New Roman"/>
          <w:b w:val="false"/>
          <w:i w:val="false"/>
          <w:color w:val="000000"/>
          <w:sz w:val="28"/>
        </w:rPr>
        <w:t>
      Осы жоспар Есіл ауданында жайылымдарды басқару және оларды пайдалану жөніндегі 2022-2023 жылдарға арналған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Қазақстан Республикасы Премьер-Министрінің орынбасары 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ауылшаруашылығы Министрінің 2015 жылдың 14 сәуірдегі № 3-3/332 "Жайлымдардың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тозуын болдырмау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Есіл ауданында жер санаттары, жер учаскелерінің меншік иелері және жер пайдаланушылар бөлінісінде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және жайылымдардың, оның ішінде маусымдық, жайылымдық инфрақұрылым объектілерінің сыртқы және ішкі шекаралары мен алаңдары белгіленген карта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Есіл ауданы бойынша елді мекендер бөлінісінде ІҚМ аналық (сауын) мал басын орналастыру үшін жайылымдарды бөлу жөніндегі мәліметтер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Есіл өңірінде шалғайдағы жайылымдар жоқ.</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жануарларының мал басының саны туралы деректерді, олардың иелерін көрсете отырып қабылданды – және (немесе) заңды тұлғалар ұсынған өзге де деректер туралы мәліметтерді, ауыл шаруашылығы жануарларының түрлері мен жыныстық-жас топтары бойынша қалыптастырылған табындардың,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малды айдауға арналған сервитуттар туралы мәліметтерді және мемлекеттік органдар, жеке және (немесе) заңды тұлғалар берген.</w:t>
      </w:r>
    </w:p>
    <w:p>
      <w:pPr>
        <w:spacing w:after="0"/>
        <w:ind w:left="0"/>
        <w:jc w:val="both"/>
      </w:pPr>
      <w:r>
        <w:rPr>
          <w:rFonts w:ascii="Times New Roman"/>
          <w:b w:val="false"/>
          <w:i w:val="false"/>
          <w:color w:val="000000"/>
          <w:sz w:val="28"/>
        </w:rPr>
        <w:t>
      Табиғи жағдайлар бойынша Есіл ауданы Қазақтың биік шыңында орналасқан. Жалпы, Есіл ауданының жер пайдалану аумағын екі бөлікке бөлуге болады: солтүстік-батыс – жазық және оңтүстік-шығыс – төбелі. Өзен желісі нашар дамыған, жасанды су қоймалары бар. Су ішуге жарамды және жыл бойы мал суаруға жарамды. Жайылымдар толығымен суарылады.</w:t>
      </w:r>
    </w:p>
    <w:p>
      <w:pPr>
        <w:spacing w:after="0"/>
        <w:ind w:left="0"/>
        <w:jc w:val="both"/>
      </w:pPr>
      <w:r>
        <w:rPr>
          <w:rFonts w:ascii="Times New Roman"/>
          <w:b w:val="false"/>
          <w:i w:val="false"/>
          <w:color w:val="000000"/>
          <w:sz w:val="28"/>
        </w:rPr>
        <w:t>
      Агроклиматтық көрсеткіштер бойынша екі агроклиматтық ауданда: шамалы құрғақшылық орташа жылы (орталық және оңтүстік бөлігі) және құрғақ қалыпты жылы (солтүстік бөлігі), олар континенттіліктің барлық ерекшеліктерімен сипатталады: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p>
      <w:pPr>
        <w:spacing w:after="0"/>
        <w:ind w:left="0"/>
        <w:jc w:val="both"/>
      </w:pPr>
      <w:r>
        <w:rPr>
          <w:rFonts w:ascii="Times New Roman"/>
          <w:b w:val="false"/>
          <w:i w:val="false"/>
          <w:color w:val="000000"/>
          <w:sz w:val="28"/>
        </w:rPr>
        <w:t>
      Топырақтар негізінен қара каштан, гумустың аздығымен, құрылымсыздығымен, карбонатты құрамының жоғары болуымен және жиі сортаңдануымен сипатталады.</w:t>
      </w:r>
    </w:p>
    <w:p>
      <w:pPr>
        <w:spacing w:after="0"/>
        <w:ind w:left="0"/>
        <w:jc w:val="both"/>
      </w:pPr>
      <w:r>
        <w:rPr>
          <w:rFonts w:ascii="Times New Roman"/>
          <w:b w:val="false"/>
          <w:i w:val="false"/>
          <w:color w:val="000000"/>
          <w:sz w:val="28"/>
        </w:rPr>
        <w:t>
      Есіл ауданы аумағының жалпы ауданы 707321 гектар, оның ішінде егістік – 580193 гектар, көпжылдық екпелер – 33 гектар, шабындықтар – 1163,5 гектар, жайылымдық жерлер – 125923,5 гектар.</w:t>
      </w:r>
    </w:p>
    <w:p>
      <w:pPr>
        <w:spacing w:after="0"/>
        <w:ind w:left="0"/>
        <w:jc w:val="both"/>
      </w:pPr>
      <w:r>
        <w:rPr>
          <w:rFonts w:ascii="Times New Roman"/>
          <w:b w:val="false"/>
          <w:i w:val="false"/>
          <w:color w:val="000000"/>
          <w:sz w:val="28"/>
        </w:rPr>
        <w:t>
      2021 жылғы 1 шілдеге Есіл ауданында жалпы ірі қара мал (ІҚМ) басы 21513 бас, оның ішінде аналық мал басы 9309 бас, ұсақ мүйізді мал (ҰММ) басы 20666 бас, 6815 бас жылқы бар.</w:t>
      </w:r>
    </w:p>
    <w:p>
      <w:pPr>
        <w:spacing w:after="0"/>
        <w:ind w:left="0"/>
        <w:jc w:val="both"/>
      </w:pPr>
      <w:r>
        <w:rPr>
          <w:rFonts w:ascii="Times New Roman"/>
          <w:b w:val="false"/>
          <w:i w:val="false"/>
          <w:color w:val="000000"/>
          <w:sz w:val="28"/>
        </w:rPr>
        <w:t>
      Есіл ауданы бойынша қажеттілік:</w:t>
      </w:r>
    </w:p>
    <w:p>
      <w:pPr>
        <w:spacing w:after="0"/>
        <w:ind w:left="0"/>
        <w:jc w:val="both"/>
      </w:pPr>
      <w:r>
        <w:rPr>
          <w:rFonts w:ascii="Times New Roman"/>
          <w:b w:val="false"/>
          <w:i w:val="false"/>
          <w:color w:val="000000"/>
          <w:sz w:val="28"/>
        </w:rPr>
        <w:t>
      ІҚМ үшін – 1 басқа 6,2 гектар,</w:t>
      </w:r>
    </w:p>
    <w:p>
      <w:pPr>
        <w:spacing w:after="0"/>
        <w:ind w:left="0"/>
        <w:jc w:val="both"/>
      </w:pPr>
      <w:r>
        <w:rPr>
          <w:rFonts w:ascii="Times New Roman"/>
          <w:b w:val="false"/>
          <w:i w:val="false"/>
          <w:color w:val="000000"/>
          <w:sz w:val="28"/>
        </w:rPr>
        <w:t>
      ҰММ үшін – 1 басқа 1,3 гектар,</w:t>
      </w:r>
    </w:p>
    <w:p>
      <w:pPr>
        <w:spacing w:after="0"/>
        <w:ind w:left="0"/>
        <w:jc w:val="both"/>
      </w:pPr>
      <w:r>
        <w:rPr>
          <w:rFonts w:ascii="Times New Roman"/>
          <w:b w:val="false"/>
          <w:i w:val="false"/>
          <w:color w:val="000000"/>
          <w:sz w:val="28"/>
        </w:rPr>
        <w:t>
      жылқылар үшін – 1 басқа 6,5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Есіл ауданының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аумағындағы жер учаскелерінің меншік иелері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
        <w:gridCol w:w="1938"/>
        <w:gridCol w:w="1113"/>
        <w:gridCol w:w="885"/>
        <w:gridCol w:w="732"/>
        <w:gridCol w:w="580"/>
        <w:gridCol w:w="503"/>
        <w:gridCol w:w="503"/>
        <w:gridCol w:w="503"/>
        <w:gridCol w:w="1"/>
        <w:gridCol w:w="1"/>
        <w:gridCol w:w="960"/>
        <w:gridCol w:w="962"/>
        <w:gridCol w:w="962"/>
        <w:gridCol w:w="1115"/>
        <w:gridCol w:w="1115"/>
      </w:tblGrid>
      <w:tr>
        <w:trPr>
          <w:trHeight w:val="30" w:hRule="atLeast"/>
        </w:trPr>
        <w:tc>
          <w:tcPr>
            <w:tcW w:w="4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тапшылық</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"Марианна"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 Дүңгіршек үстау</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Красивенский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p>
            <w:pPr>
              <w:spacing w:after="20"/>
              <w:ind w:left="20"/>
              <w:jc w:val="both"/>
            </w:pPr>
            <w:r>
              <w:rPr>
                <w:rFonts w:ascii="Times New Roman"/>
                <w:b w:val="false"/>
                <w:i w:val="false"/>
                <w:color w:val="000000"/>
                <w:sz w:val="20"/>
              </w:rPr>
              <w:t>
тапшылық</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992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"Жанатлек"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"Ильяс-2030"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Жана Жер"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Тапшылық153,5</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"УМС"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"УПЦ Мастер"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Двуреченский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"Аида"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Дүңгіршек үстау</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533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"Агрокурск"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Каракольский"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Каракол"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881,5</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516,5</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"Сымбат"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"Агро-Олдиви"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ауылдық округі</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ZR"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2004"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"Союз-20"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Каракольский"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 Ман"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 Агро"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639,7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"Маншук и К"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"Ерби"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"Марьяна"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"Яхин"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"Чонка"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 2020"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жол"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"Альянов"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126,4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1101,3</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"Чингис-Хан"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тапшылық330,7 </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"Жана Жер"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"Акназар"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Каракольский"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5720,5</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"Мелиса"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"Дормен"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"Кристалл"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ФҚ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Каракольский"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"Орион Плюс"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Жана-Жер"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1 195,6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2612,4</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"Ханша"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Қортынды </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11695</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"Ас-Мади"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w:t>
            </w:r>
          </w:p>
          <w:p>
            <w:pPr>
              <w:spacing w:after="20"/>
              <w:ind w:left="20"/>
              <w:jc w:val="both"/>
            </w:pPr>
            <w:r>
              <w:rPr>
                <w:rFonts w:ascii="Times New Roman"/>
                <w:b w:val="false"/>
                <w:i w:val="false"/>
                <w:color w:val="000000"/>
                <w:sz w:val="20"/>
              </w:rPr>
              <w:t>
1493,9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"Кунсулу"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1459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"Клюев Леонид Тимофеевич"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49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"Коренных Александр Александрович"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5,9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Данил Иванович"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2249,6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"АБА-2003"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"Жана Жер"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 Агро",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"Иглик-1"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145,4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9,8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"Сейталина Сания"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1890</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Мурат"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"Минайдарова Карлыгаш"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"УМС"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"Nurali-2018"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19784,9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16885,9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"Торгайская СХОС"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17275</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Гарыш"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6541</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союз 2"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1130,5</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"Щанырак 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5692,1</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21083,5</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ауылы</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3708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"Кумсуат"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11,3</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"Шыгыс"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1123,4</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10252,7</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1801,3</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"Халым С" ЖК</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576,6</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576,6</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 округ</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"Орион Плюс" ЖШС</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Қолайлы жайылымдардың схемалары мен картасы, жайылымдардың сыртқы және ішкі шекаралары мен учаскелерін және маусымдық, жайылымдық инфрақұрылым объектілері белгіленген карта</w:t>
      </w:r>
    </w:p>
    <w:bookmarkEnd w:id="5"/>
    <w:p>
      <w:pPr>
        <w:spacing w:after="0"/>
        <w:ind w:left="0"/>
        <w:jc w:val="both"/>
      </w:pPr>
      <w:r>
        <w:rPr>
          <w:rFonts w:ascii="Times New Roman"/>
          <w:b w:val="false"/>
          <w:i w:val="false"/>
          <w:color w:val="000000"/>
          <w:sz w:val="28"/>
        </w:rPr>
        <w:t>
      Есіл ауданы Красногорский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Ақсай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Орловка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Знаменка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Московское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Свободный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Бұзылық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Двуреченский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Заречный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Каракөл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аудаы Юбилейный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Интернациональный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Красивинский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Жаныспай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3-қосымша</w:t>
            </w:r>
          </w:p>
        </w:tc>
      </w:tr>
    </w:tbl>
    <w:bookmarkStart w:name="z11" w:id="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
    <w:p>
      <w:pPr>
        <w:spacing w:after="0"/>
        <w:ind w:left="0"/>
        <w:jc w:val="both"/>
      </w:pPr>
      <w:r>
        <w:rPr>
          <w:rFonts w:ascii="Times New Roman"/>
          <w:b w:val="false"/>
          <w:i w:val="false"/>
          <w:color w:val="000000"/>
          <w:sz w:val="28"/>
        </w:rPr>
        <w:t>
      Есіл ауданы Красногорский кенті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Ақсай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Орловка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Знаменка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Московское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Свободный ауылық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Бұзылық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Двуречный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Заречный аулдық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Каракөл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Юбилейный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Интернациональный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Красивинский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Есіл ауданы Жаныспай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4-қосымша</w:t>
            </w:r>
          </w:p>
        </w:tc>
      </w:tr>
    </w:tbl>
    <w:bookmarkStart w:name="z13" w:id="7"/>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6"/>
        <w:gridCol w:w="1009"/>
        <w:gridCol w:w="977"/>
        <w:gridCol w:w="977"/>
        <w:gridCol w:w="977"/>
        <w:gridCol w:w="977"/>
        <w:gridCol w:w="977"/>
        <w:gridCol w:w="978"/>
        <w:gridCol w:w="978"/>
        <w:gridCol w:w="978"/>
        <w:gridCol w:w="978"/>
        <w:gridCol w:w="978"/>
      </w:tblGrid>
      <w:tr>
        <w:trPr>
          <w:trHeight w:val="30" w:hRule="atLeast"/>
        </w:trPr>
        <w:tc>
          <w:tcPr>
            <w:tcW w:w="1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Зареченский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ауылы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Знаменка ауылы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Московский ауылы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Свободненский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Бузулукский сао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Двуреченский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Красивенский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Жаныспайский а/о</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5-қосымша</w:t>
            </w:r>
          </w:p>
        </w:tc>
      </w:tr>
    </w:tbl>
    <w:bookmarkStart w:name="z15" w:id="8"/>
    <w:p>
      <w:pPr>
        <w:spacing w:after="0"/>
        <w:ind w:left="0"/>
        <w:jc w:val="left"/>
      </w:pPr>
      <w:r>
        <w:rPr>
          <w:rFonts w:ascii="Times New Roman"/>
          <w:b/>
          <w:i w:val="false"/>
          <w:color w:val="000000"/>
        </w:rPr>
        <w:t xml:space="preserve"> Есіл ауданы бойынша елді мекендер бөлінісінде ІҚМ аналық (сауын) мал басын орналастыру үшін жайылымдарды бөлу жөніндегі мәліметтер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
        <w:gridCol w:w="1236"/>
        <w:gridCol w:w="1618"/>
        <w:gridCol w:w="976"/>
        <w:gridCol w:w="1578"/>
        <w:gridCol w:w="1745"/>
        <w:gridCol w:w="1532"/>
        <w:gridCol w:w="1150"/>
        <w:gridCol w:w="1747"/>
      </w:tblGrid>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Калачи а.</w:t>
            </w:r>
          </w:p>
          <w:p>
            <w:pPr>
              <w:spacing w:after="20"/>
              <w:ind w:left="20"/>
              <w:jc w:val="both"/>
            </w:pPr>
            <w:r>
              <w:rPr>
                <w:rFonts w:ascii="Times New Roman"/>
                <w:b w:val="false"/>
                <w:i w:val="false"/>
                <w:color w:val="000000"/>
                <w:sz w:val="20"/>
              </w:rPr>
              <w:t>
Иглик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1450,8</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2614,2</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1 450,8</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2614,2</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ауылы</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 ауылдық округі</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Красивое а. Ярославка а.</w:t>
            </w:r>
          </w:p>
          <w:p>
            <w:pPr>
              <w:spacing w:after="20"/>
              <w:ind w:left="20"/>
              <w:jc w:val="both"/>
            </w:pPr>
            <w:r>
              <w:rPr>
                <w:rFonts w:ascii="Times New Roman"/>
                <w:b w:val="false"/>
                <w:i w:val="false"/>
                <w:color w:val="000000"/>
                <w:sz w:val="20"/>
              </w:rPr>
              <w:t>
Ленинское а. Кумай а. Красивое ст.</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2748,7</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2748,7</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Двуреченский ауылдық округі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Двуречное а. Приишимка а. Курское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2391,6</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2391,6</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Московское а.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Зареченский ауылдық округі</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w:t>
            </w:r>
          </w:p>
          <w:p>
            <w:pPr>
              <w:spacing w:after="20"/>
              <w:ind w:left="20"/>
              <w:jc w:val="both"/>
            </w:pPr>
            <w:r>
              <w:rPr>
                <w:rFonts w:ascii="Times New Roman"/>
                <w:b w:val="false"/>
                <w:i w:val="false"/>
                <w:color w:val="000000"/>
                <w:sz w:val="20"/>
              </w:rPr>
              <w:t>
Дальнее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4 612,8</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Қортынды :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4 612,8</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ауылдық округ</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Бузулук а.</w:t>
            </w:r>
          </w:p>
          <w:p>
            <w:pPr>
              <w:spacing w:after="20"/>
              <w:ind w:left="20"/>
              <w:jc w:val="both"/>
            </w:pPr>
            <w:r>
              <w:rPr>
                <w:rFonts w:ascii="Times New Roman"/>
                <w:b w:val="false"/>
                <w:i w:val="false"/>
                <w:color w:val="000000"/>
                <w:sz w:val="20"/>
              </w:rPr>
              <w:t>
Сурган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ауылдық округ</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 Ковыльное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ауылдық округі</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Интернациональное а. </w:t>
            </w:r>
          </w:p>
          <w:p>
            <w:pPr>
              <w:spacing w:after="20"/>
              <w:ind w:left="20"/>
              <w:jc w:val="both"/>
            </w:pPr>
            <w:r>
              <w:rPr>
                <w:rFonts w:ascii="Times New Roman"/>
                <w:b w:val="false"/>
                <w:i w:val="false"/>
                <w:color w:val="000000"/>
                <w:sz w:val="20"/>
              </w:rPr>
              <w:t>
Биртал а. Алматинское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159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-55,8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Каракөл ауылдық округ</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 а. Караколь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1 959,2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2 280,8</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4 240</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316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1 959,2</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2 280,8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2367,6</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1097,4</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округі</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а. Рздольное а.</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Юбилейный ауылдық округ </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Юбилейное а. Ейское а.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917,6</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p>
      <w:pPr>
        <w:spacing w:after="0"/>
        <w:ind w:left="0"/>
        <w:jc w:val="both"/>
      </w:pPr>
      <w:r>
        <w:rPr>
          <w:rFonts w:ascii="Times New Roman"/>
          <w:b w:val="false"/>
          <w:i w:val="false"/>
          <w:color w:val="000000"/>
          <w:sz w:val="28"/>
        </w:rPr>
        <w:t xml:space="preserve">
      Ескерту: Сауын сиырларға арналған 3012,7 га жайылымдық жердің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өтеу арқылы беріледі.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