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bd798" w14:textId="1cbd7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Жарқайың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Жарқайың аудандық мәслихатының 2021 жылғы 7 қыркүйектегі № 7С-14/4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Жарқайың аудандық мәслихаты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Жарқайың ауданы бойынша 2021-2022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Жарқайың аудандық мәслихаттың бюджеттік саясат және экономикалық даму мәселелері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А.Әлжанов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Жарқайың аудандық мәслихатының</w:t>
            </w:r>
            <w:r>
              <w:br/>
            </w:r>
            <w:r>
              <w:rPr>
                <w:rFonts w:ascii="Times New Roman"/>
                <w:b w:val="false"/>
                <w:i w:val="false"/>
                <w:color w:val="000000"/>
                <w:sz w:val="20"/>
              </w:rPr>
              <w:t>2021 жылғы 7 қыркүйектегі</w:t>
            </w:r>
            <w:r>
              <w:br/>
            </w:r>
            <w:r>
              <w:rPr>
                <w:rFonts w:ascii="Times New Roman"/>
                <w:b w:val="false"/>
                <w:i w:val="false"/>
                <w:color w:val="000000"/>
                <w:sz w:val="20"/>
              </w:rPr>
              <w:t>№ 7С-14/4 шешімімен</w:t>
            </w:r>
            <w:r>
              <w:br/>
            </w:r>
            <w:r>
              <w:rPr>
                <w:rFonts w:ascii="Times New Roman"/>
                <w:b w:val="false"/>
                <w:i w:val="false"/>
                <w:color w:val="000000"/>
                <w:sz w:val="20"/>
              </w:rPr>
              <w:t>бекітілді</w:t>
            </w:r>
          </w:p>
        </w:tc>
      </w:tr>
    </w:tbl>
    <w:bookmarkStart w:name="z6" w:id="4"/>
    <w:p>
      <w:pPr>
        <w:spacing w:after="0"/>
        <w:ind w:left="0"/>
        <w:jc w:val="left"/>
      </w:pPr>
      <w:r>
        <w:rPr>
          <w:rFonts w:ascii="Times New Roman"/>
          <w:b/>
          <w:i w:val="false"/>
          <w:color w:val="000000"/>
        </w:rPr>
        <w:t xml:space="preserve"> Жарқайың ауданы бойынша 2021-2022 жылдарға арналған жайылымдарды басқару және оларды пайдалану жөніндегі жоспар</w:t>
      </w:r>
    </w:p>
    <w:bookmarkEnd w:id="4"/>
    <w:p>
      <w:pPr>
        <w:spacing w:after="0"/>
        <w:ind w:left="0"/>
        <w:jc w:val="both"/>
      </w:pPr>
      <w:r>
        <w:rPr>
          <w:rFonts w:ascii="Times New Roman"/>
          <w:b w:val="false"/>
          <w:i w:val="false"/>
          <w:color w:val="000000"/>
          <w:sz w:val="28"/>
        </w:rPr>
        <w:t>
      Осы Жарқайың ауданы бойынша 2021-2022 жылдарға арналған жайылымдарды басқару және оларды пайдалану жөніндегі жоспар (әрі қарай-Жоспар) "Қазақстан Республикасындағы жергілікті мемлекеттік басқару және өзін-өзі басқару туралы", "Жайылымдар туралы" Қазақстан Республикасының Заңдарына Заңдарына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Жоспар:</w:t>
      </w:r>
    </w:p>
    <w:bookmarkStart w:name="z7" w:id="5"/>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 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Жарқайың ауданының аумағында жайылымдардың орналасу схемасын (картасын);</w:t>
      </w:r>
    </w:p>
    <w:bookmarkEnd w:id="5"/>
    <w:bookmarkStart w:name="z8" w:id="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34 қосымшаларына</w:t>
      </w:r>
      <w:r>
        <w:rPr>
          <w:rFonts w:ascii="Times New Roman"/>
          <w:b w:val="false"/>
          <w:i w:val="false"/>
          <w:color w:val="000000"/>
          <w:sz w:val="28"/>
        </w:rPr>
        <w:t xml:space="preserve"> сәйкес жайылым айналымдарының қолайлы схемаларын;</w:t>
      </w:r>
    </w:p>
    <w:bookmarkEnd w:id="6"/>
    <w:bookmarkStart w:name="z9" w:id="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35</w:t>
      </w:r>
      <w:r>
        <w:rPr>
          <w:rFonts w:ascii="Times New Roman"/>
          <w:b w:val="false"/>
          <w:i w:val="false"/>
          <w:color w:val="000000"/>
          <w:sz w:val="28"/>
        </w:rPr>
        <w:t>-</w:t>
      </w:r>
      <w:r>
        <w:rPr>
          <w:rFonts w:ascii="Times New Roman"/>
          <w:b w:val="false"/>
          <w:i w:val="false"/>
          <w:color w:val="000000"/>
          <w:sz w:val="28"/>
        </w:rPr>
        <w:t>51 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
    <w:bookmarkStart w:name="z10" w:id="8"/>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52</w:t>
      </w:r>
      <w:r>
        <w:rPr>
          <w:rFonts w:ascii="Times New Roman"/>
          <w:b w:val="false"/>
          <w:i w:val="false"/>
          <w:color w:val="000000"/>
          <w:sz w:val="28"/>
        </w:rPr>
        <w:t>-</w:t>
      </w:r>
      <w:r>
        <w:rPr>
          <w:rFonts w:ascii="Times New Roman"/>
          <w:b w:val="false"/>
          <w:i w:val="false"/>
          <w:color w:val="000000"/>
          <w:sz w:val="28"/>
        </w:rPr>
        <w:t>68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8"/>
    <w:bookmarkStart w:name="z11" w:id="9"/>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69</w:t>
      </w:r>
      <w:r>
        <w:rPr>
          <w:rFonts w:ascii="Times New Roman"/>
          <w:b w:val="false"/>
          <w:i w:val="false"/>
          <w:color w:val="000000"/>
          <w:sz w:val="28"/>
        </w:rPr>
        <w:t>-</w:t>
      </w:r>
      <w:r>
        <w:rPr>
          <w:rFonts w:ascii="Times New Roman"/>
          <w:b w:val="false"/>
          <w:i w:val="false"/>
          <w:color w:val="000000"/>
          <w:sz w:val="28"/>
        </w:rPr>
        <w:t>85 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9"/>
    <w:bookmarkStart w:name="z12" w:id="10"/>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86</w:t>
      </w:r>
      <w:r>
        <w:rPr>
          <w:rFonts w:ascii="Times New Roman"/>
          <w:b w:val="false"/>
          <w:i w:val="false"/>
          <w:color w:val="000000"/>
          <w:sz w:val="28"/>
        </w:rPr>
        <w:t>-</w:t>
      </w:r>
      <w:r>
        <w:rPr>
          <w:rFonts w:ascii="Times New Roman"/>
          <w:b w:val="false"/>
          <w:i w:val="false"/>
          <w:color w:val="000000"/>
          <w:sz w:val="28"/>
        </w:rPr>
        <w:t>102 қосымшаға</w:t>
      </w:r>
      <w:r>
        <w:rPr>
          <w:rFonts w:ascii="Times New Roman"/>
          <w:b w:val="false"/>
          <w:i w:val="false"/>
          <w:color w:val="000000"/>
          <w:sz w:val="28"/>
        </w:rPr>
        <w:t xml:space="preserve"> сәйкес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0"/>
    <w:bookmarkStart w:name="z13" w:id="11"/>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103 қосымшаға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олардың иелерін - жайылым пайдаланушыларды, жеке және (немесе) заңды тұлғаларды көрсете отырып, ауыл шаруашылығы жануарлары мал басының саны туралы деректерді, шалғайдағы жайылымдарда жаю үшін ауыл шаруашылығы жануарларының мал басын қалыптастыру туралы мәліметтерді, екпе және аридтік жайылымдарда ауыл шаруашылығы жануарларын жаю ерекшеліктерін, малды айдап өтуге арналған сервитуттар туралы мәліметтерді және мемлекеттік органдар, жеке және (немесе) заңды тұлғалар ұсынған өзге де деректерді қамтиды.</w:t>
      </w:r>
    </w:p>
    <w:p>
      <w:pPr>
        <w:spacing w:after="0"/>
        <w:ind w:left="0"/>
        <w:jc w:val="both"/>
      </w:pPr>
      <w:r>
        <w:rPr>
          <w:rFonts w:ascii="Times New Roman"/>
          <w:b w:val="false"/>
          <w:i w:val="false"/>
          <w:color w:val="000000"/>
          <w:sz w:val="28"/>
        </w:rPr>
        <w:t>
      Жарқайың ауданы аумағының жалпы ауданы 1205936 гектар, оның ішінде егістік-715835 гектар, көпжылдық екпелер-167 гектар, тыңайған жерлер-11682 гектар, шабындықтар-14393 гектар, жайылымдық жерлер-419165 гектар, оның ішінде жақсартылған жерлер-65240 гектар.</w:t>
      </w:r>
    </w:p>
    <w:p>
      <w:pPr>
        <w:spacing w:after="0"/>
        <w:ind w:left="0"/>
        <w:jc w:val="both"/>
      </w:pPr>
      <w:r>
        <w:rPr>
          <w:rFonts w:ascii="Times New Roman"/>
          <w:b w:val="false"/>
          <w:i w:val="false"/>
          <w:color w:val="000000"/>
          <w:sz w:val="28"/>
        </w:rPr>
        <w:t>
      Санаттар бойынша жерлер мыналарға бөлінеді:</w:t>
      </w:r>
    </w:p>
    <w:p>
      <w:pPr>
        <w:spacing w:after="0"/>
        <w:ind w:left="0"/>
        <w:jc w:val="both"/>
      </w:pPr>
      <w:r>
        <w:rPr>
          <w:rFonts w:ascii="Times New Roman"/>
          <w:b w:val="false"/>
          <w:i w:val="false"/>
          <w:color w:val="000000"/>
          <w:sz w:val="28"/>
        </w:rPr>
        <w:t>
      ауыл шаруашылығы мақсатындағы жерлер-991374 гектар ауыл шаруашылығы алқаптары, оның ішінде егістік-713441 гектар, шабындықтар-8521 гектар, жайылымдар-269412 гектар, оның ішінде жақсартылған жерлер-49840 гектар;</w:t>
      </w:r>
    </w:p>
    <w:p>
      <w:pPr>
        <w:spacing w:after="0"/>
        <w:ind w:left="0"/>
        <w:jc w:val="both"/>
      </w:pPr>
      <w:r>
        <w:rPr>
          <w:rFonts w:ascii="Times New Roman"/>
          <w:b w:val="false"/>
          <w:i w:val="false"/>
          <w:color w:val="000000"/>
          <w:sz w:val="28"/>
        </w:rPr>
        <w:t>
      Жарқайың ауданы бойынша шаруа қожалықтарының саны 432, ауыл шаруашылығы алқаптарының жалпы көлемін алып жатыр-339795 гектар, оның ішінде егістік-261842 гектар, шабындық-3214 гектар, жайылым-74739 гектар, оның ішінде жақсартылған-11957 гектар;</w:t>
      </w:r>
    </w:p>
    <w:p>
      <w:pPr>
        <w:spacing w:after="0"/>
        <w:ind w:left="0"/>
        <w:jc w:val="both"/>
      </w:pPr>
      <w:r>
        <w:rPr>
          <w:rFonts w:ascii="Times New Roman"/>
          <w:b w:val="false"/>
          <w:i w:val="false"/>
          <w:color w:val="000000"/>
          <w:sz w:val="28"/>
        </w:rPr>
        <w:t>
      Жарқайың ауданы бойынша мемлекеттік емес заңды тұлғалардың саны 73, ауыл шаруашылығы алқаптарының жалпы көлемін алып жатыр-651579 гектар, оның ішінде егістік-451599 гектар, шабындықтар-5307 гектар, жайылымдар-194673 гектар, оның ішінде жақсартылған жерлер-37883 гектар;</w:t>
      </w:r>
    </w:p>
    <w:p>
      <w:pPr>
        <w:spacing w:after="0"/>
        <w:ind w:left="0"/>
        <w:jc w:val="both"/>
      </w:pPr>
      <w:r>
        <w:rPr>
          <w:rFonts w:ascii="Times New Roman"/>
          <w:b w:val="false"/>
          <w:i w:val="false"/>
          <w:color w:val="000000"/>
          <w:sz w:val="28"/>
        </w:rPr>
        <w:t>
      елді мекендердің жерлері-53542 гектар (23 елді мекен);</w:t>
      </w:r>
    </w:p>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және ауыл шаруашылығына арналмаған өзге де жерлер-7800,53 гектар;</w:t>
      </w:r>
    </w:p>
    <w:p>
      <w:pPr>
        <w:spacing w:after="0"/>
        <w:ind w:left="0"/>
        <w:jc w:val="both"/>
      </w:pPr>
      <w:r>
        <w:rPr>
          <w:rFonts w:ascii="Times New Roman"/>
          <w:b w:val="false"/>
          <w:i w:val="false"/>
          <w:color w:val="000000"/>
          <w:sz w:val="28"/>
        </w:rPr>
        <w:t>
      орман қорының жері-1166 гектар;</w:t>
      </w:r>
    </w:p>
    <w:p>
      <w:pPr>
        <w:spacing w:after="0"/>
        <w:ind w:left="0"/>
        <w:jc w:val="both"/>
      </w:pPr>
      <w:r>
        <w:rPr>
          <w:rFonts w:ascii="Times New Roman"/>
          <w:b w:val="false"/>
          <w:i w:val="false"/>
          <w:color w:val="000000"/>
          <w:sz w:val="28"/>
        </w:rPr>
        <w:t>
      су қорының жері-1520 гектар;</w:t>
      </w:r>
    </w:p>
    <w:p>
      <w:pPr>
        <w:spacing w:after="0"/>
        <w:ind w:left="0"/>
        <w:jc w:val="both"/>
      </w:pPr>
      <w:r>
        <w:rPr>
          <w:rFonts w:ascii="Times New Roman"/>
          <w:b w:val="false"/>
          <w:i w:val="false"/>
          <w:color w:val="000000"/>
          <w:sz w:val="28"/>
        </w:rPr>
        <w:t>
      қосалқы жерлер-150533 гектар, оның ішінде көпжылдық екпелер-167 гектар, тыңайған жерлер-11682 гектар, шабындықтар-5872 гектар, жайылымдар-103377 гектар, оның ішінде жақсартылған жерлер-13573 гектар.</w:t>
      </w:r>
    </w:p>
    <w:p>
      <w:pPr>
        <w:spacing w:after="0"/>
        <w:ind w:left="0"/>
        <w:jc w:val="both"/>
      </w:pPr>
      <w:r>
        <w:rPr>
          <w:rFonts w:ascii="Times New Roman"/>
          <w:b w:val="false"/>
          <w:i w:val="false"/>
          <w:color w:val="000000"/>
          <w:sz w:val="28"/>
        </w:rPr>
        <w:t>
      Жарқайың ауданы аумағының жер бедері алуан түрлі: көп бөлігін далалар, ұсақ шоқылар, жазық сәл бөлінген және өзен аңғарлары алып жатыр. Өсімдіктер әртүрлі шөптердің дала түрлерімен және сәйкесінше ландшафтпен, қайың ормандарымен ұсынылған. Топырақ негізінен қара топырақты және өсімдік қауымдастықтары әртүрлі, құрғақшылыққа төзімді. Климаты күрт континенталды және өте құрғақ.</w:t>
      </w:r>
    </w:p>
    <w:p>
      <w:pPr>
        <w:spacing w:after="0"/>
        <w:ind w:left="0"/>
        <w:jc w:val="both"/>
      </w:pPr>
      <w:r>
        <w:rPr>
          <w:rFonts w:ascii="Times New Roman"/>
          <w:b w:val="false"/>
          <w:i w:val="false"/>
          <w:color w:val="000000"/>
          <w:sz w:val="28"/>
        </w:rPr>
        <w:t>
      2021 жылғы 1 шілдеге Жарқайың ауданында жалпы ірі қара мал басы 15249 бас, оның ішінде аналық мал басы 6226 бас, ұсақ мүйізді мал басы 33155 бас, 8874 бас жылқы бар.</w:t>
      </w:r>
    </w:p>
    <w:p>
      <w:pPr>
        <w:spacing w:after="0"/>
        <w:ind w:left="0"/>
        <w:jc w:val="both"/>
      </w:pPr>
      <w:r>
        <w:rPr>
          <w:rFonts w:ascii="Times New Roman"/>
          <w:b w:val="false"/>
          <w:i w:val="false"/>
          <w:color w:val="000000"/>
          <w:sz w:val="28"/>
        </w:rPr>
        <w:t>
      Жарқайың ауданы бойынша қажеттілік:</w:t>
      </w:r>
    </w:p>
    <w:p>
      <w:pPr>
        <w:spacing w:after="0"/>
        <w:ind w:left="0"/>
        <w:jc w:val="both"/>
      </w:pPr>
      <w:r>
        <w:rPr>
          <w:rFonts w:ascii="Times New Roman"/>
          <w:b w:val="false"/>
          <w:i w:val="false"/>
          <w:color w:val="000000"/>
          <w:sz w:val="28"/>
        </w:rPr>
        <w:t>
      ІҚМ үшін-1 басқа 6,5 гектар,</w:t>
      </w:r>
    </w:p>
    <w:p>
      <w:pPr>
        <w:spacing w:after="0"/>
        <w:ind w:left="0"/>
        <w:jc w:val="both"/>
      </w:pPr>
      <w:r>
        <w:rPr>
          <w:rFonts w:ascii="Times New Roman"/>
          <w:b w:val="false"/>
          <w:i w:val="false"/>
          <w:color w:val="000000"/>
          <w:sz w:val="28"/>
        </w:rPr>
        <w:t>
      ҰММ үшін-1 басқа 1,3 гектар,</w:t>
      </w:r>
    </w:p>
    <w:p>
      <w:pPr>
        <w:spacing w:after="0"/>
        <w:ind w:left="0"/>
        <w:jc w:val="both"/>
      </w:pPr>
      <w:r>
        <w:rPr>
          <w:rFonts w:ascii="Times New Roman"/>
          <w:b w:val="false"/>
          <w:i w:val="false"/>
          <w:color w:val="000000"/>
          <w:sz w:val="28"/>
        </w:rPr>
        <w:t>
      жылқылар үшін-1 басқа 7,8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w:t>
            </w:r>
            <w:r>
              <w:br/>
            </w:r>
            <w:r>
              <w:rPr>
                <w:rFonts w:ascii="Times New Roman"/>
                <w:b w:val="false"/>
                <w:i w:val="false"/>
                <w:color w:val="000000"/>
                <w:sz w:val="20"/>
              </w:rPr>
              <w:t>қосымша</w:t>
            </w:r>
          </w:p>
        </w:tc>
      </w:tr>
    </w:tbl>
    <w:bookmarkStart w:name="z15" w:id="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Державин қаласының аумағында жайылымдардың орналасу схемасы (картасы)</w:t>
      </w:r>
    </w:p>
    <w:bookmarkEnd w:id="12"/>
    <w:p>
      <w:pPr>
        <w:spacing w:after="0"/>
        <w:ind w:left="0"/>
        <w:jc w:val="left"/>
      </w:pP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Державин қаласы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6"/>
        <w:gridCol w:w="3687"/>
        <w:gridCol w:w="1784"/>
        <w:gridCol w:w="3793"/>
        <w:gridCol w:w="1890"/>
      </w:tblGrid>
      <w:tr>
        <w:trPr>
          <w:trHeight w:val="30" w:hRule="atLeast"/>
        </w:trPr>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 га</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га</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ІҚМ-3976 бас</w:t>
            </w:r>
            <w:r>
              <w:br/>
            </w:r>
            <w:r>
              <w:rPr>
                <w:rFonts w:ascii="Times New Roman"/>
                <w:b w:val="false"/>
                <w:i w:val="false"/>
                <w:color w:val="000000"/>
                <w:sz w:val="20"/>
              </w:rPr>
              <w:t>
ҰММ-3617 бас</w:t>
            </w:r>
            <w:r>
              <w:br/>
            </w:r>
            <w:r>
              <w:rPr>
                <w:rFonts w:ascii="Times New Roman"/>
                <w:b w:val="false"/>
                <w:i w:val="false"/>
                <w:color w:val="000000"/>
                <w:sz w:val="20"/>
              </w:rPr>
              <w:t>
жылқы-258 бас</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ІҚМ-0 бас</w:t>
            </w:r>
            <w:r>
              <w:br/>
            </w:r>
            <w:r>
              <w:rPr>
                <w:rFonts w:ascii="Times New Roman"/>
                <w:b w:val="false"/>
                <w:i w:val="false"/>
                <w:color w:val="000000"/>
                <w:sz w:val="20"/>
              </w:rPr>
              <w:t>
ҰММ-0бас</w:t>
            </w:r>
            <w:r>
              <w:br/>
            </w:r>
            <w:r>
              <w:rPr>
                <w:rFonts w:ascii="Times New Roman"/>
                <w:b w:val="false"/>
                <w:i w:val="false"/>
                <w:color w:val="000000"/>
                <w:sz w:val="20"/>
              </w:rPr>
              <w:t>
жылқы-0бас</w:t>
            </w:r>
          </w:p>
        </w:tc>
      </w:tr>
    </w:tbl>
    <w:p>
      <w:pPr>
        <w:spacing w:after="0"/>
        <w:ind w:left="0"/>
        <w:jc w:val="left"/>
      </w:pPr>
      <w:r>
        <w:rPr>
          <w:rFonts w:ascii="Times New Roman"/>
          <w:b/>
          <w:i w:val="false"/>
          <w:color w:val="000000"/>
        </w:rPr>
        <w:t xml:space="preserve"> Жарқайың ауданы Державин қаласы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айдау үшін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Державин қаласы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2"/>
        <w:gridCol w:w="7488"/>
      </w:tblGrid>
      <w:tr>
        <w:trPr>
          <w:trHeight w:val="30" w:hRule="atLeast"/>
        </w:trPr>
        <w:tc>
          <w:tcPr>
            <w:tcW w:w="4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w:t>
            </w:r>
            <w:r>
              <w:br/>
            </w:r>
            <w:r>
              <w:rPr>
                <w:rFonts w:ascii="Times New Roman"/>
                <w:b w:val="false"/>
                <w:i w:val="false"/>
                <w:color w:val="000000"/>
                <w:sz w:val="20"/>
              </w:rPr>
              <w:t>қосымша</w:t>
            </w:r>
          </w:p>
        </w:tc>
      </w:tr>
    </w:tbl>
    <w:bookmarkStart w:name="z17" w:id="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Бірсуат ауылының аумағында жайылымдардың орналасу схемасы (картасы)</w:t>
      </w:r>
    </w:p>
    <w:bookmarkEnd w:id="13"/>
    <w:p>
      <w:pPr>
        <w:spacing w:after="0"/>
        <w:ind w:left="0"/>
        <w:jc w:val="left"/>
      </w:pPr>
      <w:r>
        <w:br/>
      </w:r>
    </w:p>
    <w:p>
      <w:pPr>
        <w:spacing w:after="0"/>
        <w:ind w:left="0"/>
        <w:jc w:val="both"/>
      </w:pPr>
      <w:r>
        <w:drawing>
          <wp:inline distT="0" distB="0" distL="0" distR="0">
            <wp:extent cx="5295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2959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Бірсуат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2931"/>
        <w:gridCol w:w="3941"/>
        <w:gridCol w:w="2511"/>
        <w:gridCol w:w="2006"/>
      </w:tblGrid>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 га</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23555,4 га</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ІҚМ-154 бас</w:t>
            </w:r>
            <w:r>
              <w:br/>
            </w:r>
            <w:r>
              <w:rPr>
                <w:rFonts w:ascii="Times New Roman"/>
                <w:b w:val="false"/>
                <w:i w:val="false"/>
                <w:color w:val="000000"/>
                <w:sz w:val="20"/>
              </w:rPr>
              <w:t>
ҰММ-286 бас</w:t>
            </w:r>
            <w:r>
              <w:br/>
            </w:r>
            <w:r>
              <w:rPr>
                <w:rFonts w:ascii="Times New Roman"/>
                <w:b w:val="false"/>
                <w:i w:val="false"/>
                <w:color w:val="000000"/>
                <w:sz w:val="20"/>
              </w:rPr>
              <w:t>
жылқы-25 бас</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 бас</w:t>
            </w:r>
            <w:r>
              <w:br/>
            </w:r>
            <w:r>
              <w:rPr>
                <w:rFonts w:ascii="Times New Roman"/>
                <w:b w:val="false"/>
                <w:i w:val="false"/>
                <w:color w:val="000000"/>
                <w:sz w:val="20"/>
              </w:rPr>
              <w:t>
ҰММ-17 бас</w:t>
            </w:r>
            <w:r>
              <w:br/>
            </w:r>
            <w:r>
              <w:rPr>
                <w:rFonts w:ascii="Times New Roman"/>
                <w:b w:val="false"/>
                <w:i w:val="false"/>
                <w:color w:val="000000"/>
                <w:sz w:val="20"/>
              </w:rPr>
              <w:t>
жылқы-14 бас</w:t>
            </w:r>
          </w:p>
        </w:tc>
      </w:tr>
    </w:tbl>
    <w:p>
      <w:pPr>
        <w:spacing w:after="0"/>
        <w:ind w:left="0"/>
        <w:jc w:val="left"/>
      </w:pPr>
      <w:r>
        <w:rPr>
          <w:rFonts w:ascii="Times New Roman"/>
          <w:b/>
          <w:i w:val="false"/>
          <w:color w:val="000000"/>
        </w:rPr>
        <w:t xml:space="preserve"> Жарқайың ауданы Бірсуат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Бірсуат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7"/>
        <w:gridCol w:w="9823"/>
      </w:tblGrid>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"Интернационал-Астана"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"Гигант-С"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 STT"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"Жаркаинская Нива"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"Азия-Трейд"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"ТАС-ЕСМ"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"СевАгро-3"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"Алтынтюбе"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"Ростовское-Агро" ЖШС</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"Рамдис"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"Кулагер"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"Сания"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"Иволга"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"Ивушка"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w:t>
            </w:r>
            <w:r>
              <w:br/>
            </w:r>
            <w:r>
              <w:rPr>
                <w:rFonts w:ascii="Times New Roman"/>
                <w:b w:val="false"/>
                <w:i w:val="false"/>
                <w:color w:val="000000"/>
                <w:sz w:val="20"/>
              </w:rPr>
              <w:t>қосымша</w:t>
            </w:r>
          </w:p>
        </w:tc>
      </w:tr>
    </w:tbl>
    <w:bookmarkStart w:name="z19" w:id="1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Гастелло ауылының аумағында жайылымдардың орналасу схемасы (картасы)</w:t>
      </w:r>
    </w:p>
    <w:bookmarkEnd w:id="14"/>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Гастелло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2708"/>
        <w:gridCol w:w="3642"/>
        <w:gridCol w:w="2786"/>
        <w:gridCol w:w="2322"/>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 га</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25989,1 га</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ІҚМ-451 бас</w:t>
            </w:r>
            <w:r>
              <w:br/>
            </w:r>
            <w:r>
              <w:rPr>
                <w:rFonts w:ascii="Times New Roman"/>
                <w:b w:val="false"/>
                <w:i w:val="false"/>
                <w:color w:val="000000"/>
                <w:sz w:val="20"/>
              </w:rPr>
              <w:t>
ҰММ-1321 бас</w:t>
            </w:r>
            <w:r>
              <w:br/>
            </w:r>
            <w:r>
              <w:rPr>
                <w:rFonts w:ascii="Times New Roman"/>
                <w:b w:val="false"/>
                <w:i w:val="false"/>
                <w:color w:val="000000"/>
                <w:sz w:val="20"/>
              </w:rPr>
              <w:t>
жылқы-130 бас</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ІҚМ-31 бас</w:t>
            </w:r>
            <w:r>
              <w:br/>
            </w:r>
            <w:r>
              <w:rPr>
                <w:rFonts w:ascii="Times New Roman"/>
                <w:b w:val="false"/>
                <w:i w:val="false"/>
                <w:color w:val="000000"/>
                <w:sz w:val="20"/>
              </w:rPr>
              <w:t>
ҰММ-139 бас</w:t>
            </w:r>
            <w:r>
              <w:br/>
            </w:r>
            <w:r>
              <w:rPr>
                <w:rFonts w:ascii="Times New Roman"/>
                <w:b w:val="false"/>
                <w:i w:val="false"/>
                <w:color w:val="000000"/>
                <w:sz w:val="20"/>
              </w:rPr>
              <w:t>
жылқы-42 бас</w:t>
            </w:r>
          </w:p>
        </w:tc>
      </w:tr>
    </w:tbl>
    <w:p>
      <w:pPr>
        <w:spacing w:after="0"/>
        <w:ind w:left="0"/>
        <w:jc w:val="left"/>
      </w:pPr>
      <w:r>
        <w:rPr>
          <w:rFonts w:ascii="Times New Roman"/>
          <w:b/>
          <w:i w:val="false"/>
          <w:color w:val="000000"/>
        </w:rPr>
        <w:t xml:space="preserve"> Жарқайың ауданы Гастелло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Гастелло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3"/>
        <w:gridCol w:w="7977"/>
      </w:tblGrid>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"Кен-М" ЖШС</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"Сельхозхимия" ЖШС</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"Державинская Агропромтехника" ЖШС</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"Ес-Агро"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"Атай"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"Амина-к"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"Термитау"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"Манафов"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"Нартай"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"Акшай"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"Найза-К"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"Малахит-1"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"Фатима"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"Рубин-1"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"Инес"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"Удача"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w:t>
            </w:r>
            <w:r>
              <w:br/>
            </w:r>
            <w:r>
              <w:rPr>
                <w:rFonts w:ascii="Times New Roman"/>
                <w:b w:val="false"/>
                <w:i w:val="false"/>
                <w:color w:val="000000"/>
                <w:sz w:val="20"/>
              </w:rPr>
              <w:t>қосымша</w:t>
            </w:r>
          </w:p>
        </w:tc>
      </w:tr>
    </w:tbl>
    <w:bookmarkStart w:name="z21" w:id="1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Далабай ауылының аумағында жайылымдардың орналасу схемасы (картасы)</w:t>
      </w:r>
    </w:p>
    <w:bookmarkEnd w:id="15"/>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Далабай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2530"/>
        <w:gridCol w:w="3583"/>
        <w:gridCol w:w="2618"/>
        <w:gridCol w:w="2619"/>
      </w:tblGrid>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 га</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4439,4 га</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ІҚМ-429 бас</w:t>
            </w:r>
            <w:r>
              <w:br/>
            </w:r>
            <w:r>
              <w:rPr>
                <w:rFonts w:ascii="Times New Roman"/>
                <w:b w:val="false"/>
                <w:i w:val="false"/>
                <w:color w:val="000000"/>
                <w:sz w:val="20"/>
              </w:rPr>
              <w:t>
ҰММ-903 бас</w:t>
            </w:r>
            <w:r>
              <w:br/>
            </w:r>
            <w:r>
              <w:rPr>
                <w:rFonts w:ascii="Times New Roman"/>
                <w:b w:val="false"/>
                <w:i w:val="false"/>
                <w:color w:val="000000"/>
                <w:sz w:val="20"/>
              </w:rPr>
              <w:t>
жылқы-170 бас</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ІҚМ-133 бас</w:t>
            </w:r>
            <w:r>
              <w:br/>
            </w:r>
            <w:r>
              <w:rPr>
                <w:rFonts w:ascii="Times New Roman"/>
                <w:b w:val="false"/>
                <w:i w:val="false"/>
                <w:color w:val="000000"/>
                <w:sz w:val="20"/>
              </w:rPr>
              <w:t>
ҰММ-242 бас</w:t>
            </w:r>
            <w:r>
              <w:br/>
            </w:r>
            <w:r>
              <w:rPr>
                <w:rFonts w:ascii="Times New Roman"/>
                <w:b w:val="false"/>
                <w:i w:val="false"/>
                <w:color w:val="000000"/>
                <w:sz w:val="20"/>
              </w:rPr>
              <w:t>
жылқы-128 бас</w:t>
            </w:r>
          </w:p>
        </w:tc>
      </w:tr>
    </w:tbl>
    <w:p>
      <w:pPr>
        <w:spacing w:after="0"/>
        <w:ind w:left="0"/>
        <w:jc w:val="left"/>
      </w:pPr>
      <w:r>
        <w:rPr>
          <w:rFonts w:ascii="Times New Roman"/>
          <w:b/>
          <w:i w:val="false"/>
          <w:color w:val="000000"/>
        </w:rPr>
        <w:t xml:space="preserve"> Жарқайың ауданы Далабай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Далабай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3"/>
        <w:gridCol w:w="7977"/>
      </w:tblGrid>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"АЛИНАГРО" ЖШС</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"А.Азамат"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"Алеев"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"Колос-2"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"Каганат"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"Нурмат"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Исатов Е.Е.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"Азалина"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О"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"Сания"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w:t>
            </w:r>
            <w:r>
              <w:br/>
            </w:r>
            <w:r>
              <w:rPr>
                <w:rFonts w:ascii="Times New Roman"/>
                <w:b w:val="false"/>
                <w:i w:val="false"/>
                <w:color w:val="000000"/>
                <w:sz w:val="20"/>
              </w:rPr>
              <w:t>қосымша</w:t>
            </w:r>
          </w:p>
        </w:tc>
      </w:tr>
    </w:tbl>
    <w:bookmarkStart w:name="z23" w:id="1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Құмсуат ауылының аумағында жайылымдардың орналасу схемасы (картасы)</w:t>
      </w:r>
    </w:p>
    <w:bookmarkEnd w:id="16"/>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Құмсуат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2930"/>
        <w:gridCol w:w="3437"/>
        <w:gridCol w:w="2511"/>
        <w:gridCol w:w="2511"/>
      </w:tblGrid>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 га</w:t>
            </w:r>
          </w:p>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1605,9 га</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ІҚМ-959 бас</w:t>
            </w:r>
            <w:r>
              <w:br/>
            </w:r>
            <w:r>
              <w:rPr>
                <w:rFonts w:ascii="Times New Roman"/>
                <w:b w:val="false"/>
                <w:i w:val="false"/>
                <w:color w:val="000000"/>
                <w:sz w:val="20"/>
              </w:rPr>
              <w:t>
ҰММ-541 бас</w:t>
            </w:r>
            <w:r>
              <w:br/>
            </w:r>
            <w:r>
              <w:rPr>
                <w:rFonts w:ascii="Times New Roman"/>
                <w:b w:val="false"/>
                <w:i w:val="false"/>
                <w:color w:val="000000"/>
                <w:sz w:val="20"/>
              </w:rPr>
              <w:t>
жылқы-330 бас</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ІҚМ-77 бас</w:t>
            </w:r>
            <w:r>
              <w:br/>
            </w:r>
            <w:r>
              <w:rPr>
                <w:rFonts w:ascii="Times New Roman"/>
                <w:b w:val="false"/>
                <w:i w:val="false"/>
                <w:color w:val="000000"/>
                <w:sz w:val="20"/>
              </w:rPr>
              <w:t>
ҰММ-170 бас</w:t>
            </w:r>
            <w:r>
              <w:br/>
            </w:r>
            <w:r>
              <w:rPr>
                <w:rFonts w:ascii="Times New Roman"/>
                <w:b w:val="false"/>
                <w:i w:val="false"/>
                <w:color w:val="000000"/>
                <w:sz w:val="20"/>
              </w:rPr>
              <w:t>
жылқы-207 бас</w:t>
            </w:r>
          </w:p>
        </w:tc>
      </w:tr>
    </w:tbl>
    <w:p>
      <w:pPr>
        <w:spacing w:after="0"/>
        <w:ind w:left="0"/>
        <w:jc w:val="left"/>
      </w:pPr>
      <w:r>
        <w:rPr>
          <w:rFonts w:ascii="Times New Roman"/>
          <w:b/>
          <w:i w:val="false"/>
          <w:color w:val="000000"/>
        </w:rPr>
        <w:t xml:space="preserve"> Жарқайың ауданы Құмсуат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Құмсуат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4"/>
        <w:gridCol w:w="8476"/>
      </w:tblGrid>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"Барыс-Бек" ЖШС</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 Агро" ЖШС</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"Аина"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"Ляззат"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"Шамаран"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М"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"Никита" ш/қ</w:t>
            </w:r>
          </w:p>
        </w:tc>
      </w:tr>
      <w:tr>
        <w:trPr>
          <w:trHeight w:val="30" w:hRule="atLeast"/>
        </w:trPr>
        <w:tc>
          <w:tcPr>
            <w:tcW w:w="3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w:t>
            </w:r>
            <w:r>
              <w:br/>
            </w:r>
            <w:r>
              <w:rPr>
                <w:rFonts w:ascii="Times New Roman"/>
                <w:b w:val="false"/>
                <w:i w:val="false"/>
                <w:color w:val="000000"/>
                <w:sz w:val="20"/>
              </w:rPr>
              <w:t>қосымша</w:t>
            </w:r>
          </w:p>
        </w:tc>
      </w:tr>
    </w:tbl>
    <w:bookmarkStart w:name="z25" w:id="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Львов ауылының аумағында жайылымдардың орналасу схемасы (картасы)</w:t>
      </w:r>
    </w:p>
    <w:bookmarkEnd w:id="17"/>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Львов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3056"/>
        <w:gridCol w:w="3584"/>
        <w:gridCol w:w="2619"/>
        <w:gridCol w:w="2091"/>
      </w:tblGrid>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 га</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3448,6 га</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ІҚМ-208 бас</w:t>
            </w:r>
            <w:r>
              <w:br/>
            </w:r>
            <w:r>
              <w:rPr>
                <w:rFonts w:ascii="Times New Roman"/>
                <w:b w:val="false"/>
                <w:i w:val="false"/>
                <w:color w:val="000000"/>
                <w:sz w:val="20"/>
              </w:rPr>
              <w:t>
ҰММ-158 бас</w:t>
            </w:r>
            <w:r>
              <w:br/>
            </w:r>
            <w:r>
              <w:rPr>
                <w:rFonts w:ascii="Times New Roman"/>
                <w:b w:val="false"/>
                <w:i w:val="false"/>
                <w:color w:val="000000"/>
                <w:sz w:val="20"/>
              </w:rPr>
              <w:t>
жылқы-62 бас</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ІҚМ-27 бас</w:t>
            </w:r>
            <w:r>
              <w:br/>
            </w:r>
            <w:r>
              <w:rPr>
                <w:rFonts w:ascii="Times New Roman"/>
                <w:b w:val="false"/>
                <w:i w:val="false"/>
                <w:color w:val="000000"/>
                <w:sz w:val="20"/>
              </w:rPr>
              <w:t>
ҰММ-0 бас</w:t>
            </w:r>
            <w:r>
              <w:br/>
            </w:r>
            <w:r>
              <w:rPr>
                <w:rFonts w:ascii="Times New Roman"/>
                <w:b w:val="false"/>
                <w:i w:val="false"/>
                <w:color w:val="000000"/>
                <w:sz w:val="20"/>
              </w:rPr>
              <w:t>
жылқы-83 бас</w:t>
            </w:r>
          </w:p>
        </w:tc>
      </w:tr>
    </w:tbl>
    <w:p>
      <w:pPr>
        <w:spacing w:after="0"/>
        <w:ind w:left="0"/>
        <w:jc w:val="left"/>
      </w:pPr>
      <w:r>
        <w:rPr>
          <w:rFonts w:ascii="Times New Roman"/>
          <w:b/>
          <w:i w:val="false"/>
          <w:color w:val="000000"/>
        </w:rPr>
        <w:t xml:space="preserve"> Жарқайың ауданы Львов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Львов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9"/>
        <w:gridCol w:w="9141"/>
      </w:tblGrid>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"Эска" ЖШС</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"Шанс" ЖШС</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Жер-2050" ЖШС</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"Жер-1" ЖШС</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"Шугыта"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"Зевс"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"Юлия-1"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"Орлан"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"Милана"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"Ясмина"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"Дамежан"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"Айгуль"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"Татьяна и к"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1"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"Владлен"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"Рассвет-Н"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"Вифлеем"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"Арвидас"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В"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 ш/қ</w:t>
            </w:r>
          </w:p>
        </w:tc>
      </w:tr>
      <w:tr>
        <w:trPr>
          <w:trHeight w:val="30" w:hRule="atLeast"/>
        </w:trPr>
        <w:tc>
          <w:tcPr>
            <w:tcW w:w="3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"Куаныш-2"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w:t>
            </w:r>
            <w:r>
              <w:br/>
            </w:r>
            <w:r>
              <w:rPr>
                <w:rFonts w:ascii="Times New Roman"/>
                <w:b w:val="false"/>
                <w:i w:val="false"/>
                <w:color w:val="000000"/>
                <w:sz w:val="20"/>
              </w:rPr>
              <w:t>қосымша</w:t>
            </w:r>
          </w:p>
        </w:tc>
      </w:tr>
    </w:tbl>
    <w:bookmarkStart w:name="z27" w:id="1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Пригород ауылының аумағында жайылымдардың орналасу схемасы (картасы)</w:t>
      </w:r>
    </w:p>
    <w:bookmarkEnd w:id="18"/>
    <w:p>
      <w:pPr>
        <w:spacing w:after="0"/>
        <w:ind w:left="0"/>
        <w:jc w:val="left"/>
      </w:pP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Пригород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2427"/>
        <w:gridCol w:w="3940"/>
        <w:gridCol w:w="2511"/>
        <w:gridCol w:w="2511"/>
      </w:tblGrid>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 га</w:t>
            </w:r>
          </w:p>
        </w:tc>
        <w:tc>
          <w:tcPr>
            <w:tcW w:w="3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15771,4 га</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ІҚМ-379 бас</w:t>
            </w:r>
            <w:r>
              <w:br/>
            </w:r>
            <w:r>
              <w:rPr>
                <w:rFonts w:ascii="Times New Roman"/>
                <w:b w:val="false"/>
                <w:i w:val="false"/>
                <w:color w:val="000000"/>
                <w:sz w:val="20"/>
              </w:rPr>
              <w:t>
ҰММ-412 бас</w:t>
            </w:r>
            <w:r>
              <w:br/>
            </w:r>
            <w:r>
              <w:rPr>
                <w:rFonts w:ascii="Times New Roman"/>
                <w:b w:val="false"/>
                <w:i w:val="false"/>
                <w:color w:val="000000"/>
                <w:sz w:val="20"/>
              </w:rPr>
              <w:t>
жылқы-181 бас</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ІҚМ-350 бас</w:t>
            </w:r>
            <w:r>
              <w:br/>
            </w:r>
            <w:r>
              <w:rPr>
                <w:rFonts w:ascii="Times New Roman"/>
                <w:b w:val="false"/>
                <w:i w:val="false"/>
                <w:color w:val="000000"/>
                <w:sz w:val="20"/>
              </w:rPr>
              <w:t>
ҰММ-251 бас</w:t>
            </w:r>
            <w:r>
              <w:br/>
            </w:r>
            <w:r>
              <w:rPr>
                <w:rFonts w:ascii="Times New Roman"/>
                <w:b w:val="false"/>
                <w:i w:val="false"/>
                <w:color w:val="000000"/>
                <w:sz w:val="20"/>
              </w:rPr>
              <w:t>
жылқы-137 бас</w:t>
            </w:r>
          </w:p>
        </w:tc>
      </w:tr>
    </w:tbl>
    <w:p>
      <w:pPr>
        <w:spacing w:after="0"/>
        <w:ind w:left="0"/>
        <w:jc w:val="left"/>
      </w:pPr>
      <w:r>
        <w:rPr>
          <w:rFonts w:ascii="Times New Roman"/>
          <w:b/>
          <w:i w:val="false"/>
          <w:color w:val="000000"/>
        </w:rPr>
        <w:t xml:space="preserve"> Жарқайың ауданы Пригород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Пригород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5"/>
        <w:gridCol w:w="10935"/>
      </w:tblGrid>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"BAUR-AGRO INVEST"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"Рассвет-М"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"Зерно Транс Е.А."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"BАUR-AGRO"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"Нурай-Н" ЖШС</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"Руслан-2"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"ЖҮНІС.МК"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"Арай-1"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"Аттан"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"Айко"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 1"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"Заимка"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"Нива-1"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"Юлианна"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"Империя"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"Азимов"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"Восход"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"А.Я.Люц"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"Николь"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"Орика"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"Аманжол-К"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"Западное"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"Елимай"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"Отто"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"Витязь"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"Рассвет-1"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"Глобус"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Р.Т.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ш/қ</w:t>
            </w:r>
          </w:p>
        </w:tc>
      </w:tr>
      <w:tr>
        <w:trPr>
          <w:trHeight w:val="30" w:hRule="atLeast"/>
        </w:trPr>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w:t>
            </w:r>
            <w:r>
              <w:br/>
            </w:r>
            <w:r>
              <w:rPr>
                <w:rFonts w:ascii="Times New Roman"/>
                <w:b w:val="false"/>
                <w:i w:val="false"/>
                <w:color w:val="000000"/>
                <w:sz w:val="20"/>
              </w:rPr>
              <w:t>қосымша</w:t>
            </w:r>
          </w:p>
        </w:tc>
      </w:tr>
    </w:tbl>
    <w:bookmarkStart w:name="z29" w:id="1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Пятигор ауылының аумағында жайылымдардың орналасу схемасы (картасы)</w:t>
      </w:r>
    </w:p>
    <w:bookmarkEnd w:id="19"/>
    <w:p>
      <w:pPr>
        <w:spacing w:after="0"/>
        <w:ind w:left="0"/>
        <w:jc w:val="left"/>
      </w:pP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Пятигор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2530"/>
        <w:gridCol w:w="3583"/>
        <w:gridCol w:w="2618"/>
        <w:gridCol w:w="2619"/>
      </w:tblGrid>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га</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 га</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ІҚМ-220 бас</w:t>
            </w:r>
            <w:r>
              <w:br/>
            </w:r>
            <w:r>
              <w:rPr>
                <w:rFonts w:ascii="Times New Roman"/>
                <w:b w:val="false"/>
                <w:i w:val="false"/>
                <w:color w:val="000000"/>
                <w:sz w:val="20"/>
              </w:rPr>
              <w:t>
ҰММ-860 бас</w:t>
            </w:r>
            <w:r>
              <w:br/>
            </w:r>
            <w:r>
              <w:rPr>
                <w:rFonts w:ascii="Times New Roman"/>
                <w:b w:val="false"/>
                <w:i w:val="false"/>
                <w:color w:val="000000"/>
                <w:sz w:val="20"/>
              </w:rPr>
              <w:t>
жылқы-204 бас</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ІҚМ-49 бас</w:t>
            </w:r>
            <w:r>
              <w:br/>
            </w:r>
            <w:r>
              <w:rPr>
                <w:rFonts w:ascii="Times New Roman"/>
                <w:b w:val="false"/>
                <w:i w:val="false"/>
                <w:color w:val="000000"/>
                <w:sz w:val="20"/>
              </w:rPr>
              <w:t>
ҰММ-33 бас</w:t>
            </w:r>
            <w:r>
              <w:br/>
            </w:r>
            <w:r>
              <w:rPr>
                <w:rFonts w:ascii="Times New Roman"/>
                <w:b w:val="false"/>
                <w:i w:val="false"/>
                <w:color w:val="000000"/>
                <w:sz w:val="20"/>
              </w:rPr>
              <w:t>
жылқы-365 бас</w:t>
            </w:r>
          </w:p>
        </w:tc>
      </w:tr>
    </w:tbl>
    <w:p>
      <w:pPr>
        <w:spacing w:after="0"/>
        <w:ind w:left="0"/>
        <w:jc w:val="left"/>
      </w:pPr>
      <w:r>
        <w:rPr>
          <w:rFonts w:ascii="Times New Roman"/>
          <w:b/>
          <w:i w:val="false"/>
          <w:color w:val="000000"/>
        </w:rPr>
        <w:t xml:space="preserve"> Жарқайың ауданы Пятигор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Пятигор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3"/>
        <w:gridCol w:w="7977"/>
      </w:tblGrid>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"Мадияр.К" ЖШС</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"Марина"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"АСГ"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"БЭМБИ"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"Доброта"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"Мир-1"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"Меркурий"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"БКО"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"Саша"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"Байлык" ш/қ</w:t>
            </w:r>
          </w:p>
        </w:tc>
      </w:tr>
      <w:tr>
        <w:trPr>
          <w:trHeight w:val="30" w:hRule="atLeast"/>
        </w:trPr>
        <w:tc>
          <w:tcPr>
            <w:tcW w:w="4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"Возраждение"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w:t>
            </w:r>
            <w:r>
              <w:br/>
            </w:r>
            <w:r>
              <w:rPr>
                <w:rFonts w:ascii="Times New Roman"/>
                <w:b w:val="false"/>
                <w:i w:val="false"/>
                <w:color w:val="000000"/>
                <w:sz w:val="20"/>
              </w:rPr>
              <w:t>қосымша</w:t>
            </w:r>
          </w:p>
        </w:tc>
      </w:tr>
    </w:tbl>
    <w:bookmarkStart w:name="z31" w:id="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Тасөткел ауылының аумағында жайылымдардың орналасу схемасы (картасы)</w:t>
      </w:r>
    </w:p>
    <w:bookmarkEnd w:id="20"/>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Тасөткел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2"/>
        <w:gridCol w:w="2708"/>
        <w:gridCol w:w="3642"/>
        <w:gridCol w:w="2321"/>
        <w:gridCol w:w="2787"/>
      </w:tblGrid>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 га</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35835,7 га</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ІҚМ-174 бас</w:t>
            </w:r>
            <w:r>
              <w:br/>
            </w:r>
            <w:r>
              <w:rPr>
                <w:rFonts w:ascii="Times New Roman"/>
                <w:b w:val="false"/>
                <w:i w:val="false"/>
                <w:color w:val="000000"/>
                <w:sz w:val="20"/>
              </w:rPr>
              <w:t>
ҰММ-928 бас</w:t>
            </w:r>
            <w:r>
              <w:br/>
            </w:r>
            <w:r>
              <w:rPr>
                <w:rFonts w:ascii="Times New Roman"/>
                <w:b w:val="false"/>
                <w:i w:val="false"/>
                <w:color w:val="000000"/>
                <w:sz w:val="20"/>
              </w:rPr>
              <w:t>
жылқы-126 бас</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ІҚМ-652 бас</w:t>
            </w:r>
            <w:r>
              <w:br/>
            </w:r>
            <w:r>
              <w:rPr>
                <w:rFonts w:ascii="Times New Roman"/>
                <w:b w:val="false"/>
                <w:i w:val="false"/>
                <w:color w:val="000000"/>
                <w:sz w:val="20"/>
              </w:rPr>
              <w:t>
ҰММ-2319 бас</w:t>
            </w:r>
            <w:r>
              <w:br/>
            </w:r>
            <w:r>
              <w:rPr>
                <w:rFonts w:ascii="Times New Roman"/>
                <w:b w:val="false"/>
                <w:i w:val="false"/>
                <w:color w:val="000000"/>
                <w:sz w:val="20"/>
              </w:rPr>
              <w:t>
жылқы-456 бас</w:t>
            </w:r>
          </w:p>
        </w:tc>
      </w:tr>
    </w:tbl>
    <w:p>
      <w:pPr>
        <w:spacing w:after="0"/>
        <w:ind w:left="0"/>
        <w:jc w:val="left"/>
      </w:pPr>
      <w:r>
        <w:rPr>
          <w:rFonts w:ascii="Times New Roman"/>
          <w:b/>
          <w:i w:val="false"/>
          <w:color w:val="000000"/>
        </w:rPr>
        <w:t xml:space="preserve"> Жарқайың ауданы Тасөткел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Тасөткель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3"/>
        <w:gridCol w:w="9117"/>
      </w:tblGrid>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ЖШС</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"Саян" ш/қ</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"АТА-1" ш/қ</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"Анжелла" ш/қ</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r>
      <w:tr>
        <w:trPr>
          <w:trHeight w:val="30" w:hRule="atLeast"/>
        </w:trPr>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 К"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10</w:t>
            </w:r>
            <w:r>
              <w:br/>
            </w:r>
            <w:r>
              <w:rPr>
                <w:rFonts w:ascii="Times New Roman"/>
                <w:b w:val="false"/>
                <w:i w:val="false"/>
                <w:color w:val="000000"/>
                <w:sz w:val="20"/>
              </w:rPr>
              <w:t>қосымша</w:t>
            </w:r>
          </w:p>
        </w:tc>
      </w:tr>
    </w:tbl>
    <w:bookmarkStart w:name="z33" w:id="2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Тассуат ауылының аумағында жайылымдардың орналасу схемасы (картасы)</w:t>
      </w:r>
    </w:p>
    <w:bookmarkEnd w:id="21"/>
    <w:p>
      <w:pPr>
        <w:spacing w:after="0"/>
        <w:ind w:left="0"/>
        <w:jc w:val="left"/>
      </w:pP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Тассуат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3056"/>
        <w:gridCol w:w="3584"/>
        <w:gridCol w:w="2619"/>
        <w:gridCol w:w="2091"/>
      </w:tblGrid>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 га</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4184,6 га</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ІҚМ-630 бас</w:t>
            </w:r>
            <w:r>
              <w:br/>
            </w:r>
            <w:r>
              <w:rPr>
                <w:rFonts w:ascii="Times New Roman"/>
                <w:b w:val="false"/>
                <w:i w:val="false"/>
                <w:color w:val="000000"/>
                <w:sz w:val="20"/>
              </w:rPr>
              <w:t>
ҰММ-832 бас</w:t>
            </w:r>
            <w:r>
              <w:br/>
            </w:r>
            <w:r>
              <w:rPr>
                <w:rFonts w:ascii="Times New Roman"/>
                <w:b w:val="false"/>
                <w:i w:val="false"/>
                <w:color w:val="000000"/>
                <w:sz w:val="20"/>
              </w:rPr>
              <w:t>
жылқы-222 бас</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ІҚМ-0 бас</w:t>
            </w:r>
            <w:r>
              <w:br/>
            </w:r>
            <w:r>
              <w:rPr>
                <w:rFonts w:ascii="Times New Roman"/>
                <w:b w:val="false"/>
                <w:i w:val="false"/>
                <w:color w:val="000000"/>
                <w:sz w:val="20"/>
              </w:rPr>
              <w:t>
ҰММ-0 бас</w:t>
            </w:r>
            <w:r>
              <w:br/>
            </w:r>
            <w:r>
              <w:rPr>
                <w:rFonts w:ascii="Times New Roman"/>
                <w:b w:val="false"/>
                <w:i w:val="false"/>
                <w:color w:val="000000"/>
                <w:sz w:val="20"/>
              </w:rPr>
              <w:t>
жылқы-15 бас</w:t>
            </w:r>
          </w:p>
        </w:tc>
      </w:tr>
    </w:tbl>
    <w:p>
      <w:pPr>
        <w:spacing w:after="0"/>
        <w:ind w:left="0"/>
        <w:jc w:val="left"/>
      </w:pPr>
      <w:r>
        <w:rPr>
          <w:rFonts w:ascii="Times New Roman"/>
          <w:b/>
          <w:i w:val="false"/>
          <w:color w:val="000000"/>
        </w:rPr>
        <w:t xml:space="preserve"> Жарқайың ауданы Тасөткел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Тассуат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9"/>
        <w:gridCol w:w="8581"/>
      </w:tblGrid>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Жер" ш/қ</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"Егинжай"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11</w:t>
            </w:r>
            <w:r>
              <w:br/>
            </w:r>
            <w:r>
              <w:rPr>
                <w:rFonts w:ascii="Times New Roman"/>
                <w:b w:val="false"/>
                <w:i w:val="false"/>
                <w:color w:val="000000"/>
                <w:sz w:val="20"/>
              </w:rPr>
              <w:t>қосымша</w:t>
            </w:r>
          </w:p>
        </w:tc>
      </w:tr>
    </w:tbl>
    <w:bookmarkStart w:name="z35" w:id="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Шойындыкөл ауылының аумағында жайылымдардың орналасу схемасы (картасы)</w:t>
      </w:r>
    </w:p>
    <w:bookmarkEnd w:id="22"/>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Шойындыкөл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8"/>
        <w:gridCol w:w="3238"/>
        <w:gridCol w:w="2999"/>
        <w:gridCol w:w="2365"/>
        <w:gridCol w:w="2840"/>
      </w:tblGrid>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 га</w:t>
            </w:r>
          </w:p>
        </w:tc>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62753 га</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ІҚМ-170 бас</w:t>
            </w:r>
            <w:r>
              <w:br/>
            </w:r>
            <w:r>
              <w:rPr>
                <w:rFonts w:ascii="Times New Roman"/>
                <w:b w:val="false"/>
                <w:i w:val="false"/>
                <w:color w:val="000000"/>
                <w:sz w:val="20"/>
              </w:rPr>
              <w:t>
ҰММ-498 бас</w:t>
            </w:r>
            <w:r>
              <w:br/>
            </w:r>
            <w:r>
              <w:rPr>
                <w:rFonts w:ascii="Times New Roman"/>
                <w:b w:val="false"/>
                <w:i w:val="false"/>
                <w:color w:val="000000"/>
                <w:sz w:val="20"/>
              </w:rPr>
              <w:t>
жылқы-109 бас</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ІҚМ-204 бас</w:t>
            </w:r>
            <w:r>
              <w:br/>
            </w:r>
            <w:r>
              <w:rPr>
                <w:rFonts w:ascii="Times New Roman"/>
                <w:b w:val="false"/>
                <w:i w:val="false"/>
                <w:color w:val="000000"/>
                <w:sz w:val="20"/>
              </w:rPr>
              <w:t>
ҰММ-1675 бас</w:t>
            </w:r>
            <w:r>
              <w:br/>
            </w:r>
            <w:r>
              <w:rPr>
                <w:rFonts w:ascii="Times New Roman"/>
                <w:b w:val="false"/>
                <w:i w:val="false"/>
                <w:color w:val="000000"/>
                <w:sz w:val="20"/>
              </w:rPr>
              <w:t>
жылқы-809 бас</w:t>
            </w:r>
          </w:p>
        </w:tc>
      </w:tr>
    </w:tbl>
    <w:p>
      <w:pPr>
        <w:spacing w:after="0"/>
        <w:ind w:left="0"/>
        <w:jc w:val="left"/>
      </w:pPr>
      <w:r>
        <w:rPr>
          <w:rFonts w:ascii="Times New Roman"/>
          <w:b/>
          <w:i w:val="false"/>
          <w:color w:val="000000"/>
        </w:rPr>
        <w:t xml:space="preserve"> Жарқайың ауданы Шойындыкөл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Шойындыкөл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65"/>
        <w:gridCol w:w="10135"/>
      </w:tblGrid>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"Арбалы" ЖШС</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 Жарколь" ЖШС</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"Агрофуд" ЖШС</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"ГАМЛ" ЖШС</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"Duman Dala" ЖШС</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"Жазира"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"Избасарлар"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"Свитанок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 Жер"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"Шойындыколь"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"Шомбал"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"Альмири"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"Шамаран"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"Жумаш-Жер"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"Шомбал"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"ФАЗЫЛАХМЕТ" ЖК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"Реджепов"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"Шомбал"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"Изумруд" ш/қ</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"Достык-Отрадный"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"Бастау-2014"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"Кабдраш"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ЫРЫС"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ТАУ"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"Төре-Агро"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"Валихан Агро"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"Далабай" АӨК</w:t>
            </w:r>
          </w:p>
        </w:tc>
      </w:tr>
      <w:tr>
        <w:trPr>
          <w:trHeight w:val="30" w:hRule="atLeast"/>
        </w:trPr>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Адал" ЖК</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12</w:t>
            </w:r>
            <w:r>
              <w:br/>
            </w:r>
            <w:r>
              <w:rPr>
                <w:rFonts w:ascii="Times New Roman"/>
                <w:b w:val="false"/>
                <w:i w:val="false"/>
                <w:color w:val="000000"/>
                <w:sz w:val="20"/>
              </w:rPr>
              <w:t>қосымша</w:t>
            </w:r>
          </w:p>
        </w:tc>
      </w:tr>
    </w:tbl>
    <w:bookmarkStart w:name="z37" w:id="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Үшқарасу ауылының аумағында жайылымдардың орналасу схемасы (картасы)</w:t>
      </w:r>
    </w:p>
    <w:bookmarkEnd w:id="23"/>
    <w:p>
      <w:pPr>
        <w:spacing w:after="0"/>
        <w:ind w:left="0"/>
        <w:jc w:val="left"/>
      </w:pP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Үшқарасу ауылы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5"/>
        <w:gridCol w:w="2815"/>
        <w:gridCol w:w="3785"/>
        <w:gridCol w:w="2412"/>
        <w:gridCol w:w="2413"/>
      </w:tblGrid>
      <w:tr>
        <w:trPr>
          <w:trHeight w:val="30" w:hRule="atLeast"/>
        </w:trPr>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 га</w:t>
            </w:r>
          </w:p>
        </w:tc>
        <w:tc>
          <w:tcPr>
            <w:tcW w:w="3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26937,4 га</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ІҚМ-137 бас</w:t>
            </w:r>
            <w:r>
              <w:br/>
            </w:r>
            <w:r>
              <w:rPr>
                <w:rFonts w:ascii="Times New Roman"/>
                <w:b w:val="false"/>
                <w:i w:val="false"/>
                <w:color w:val="000000"/>
                <w:sz w:val="20"/>
              </w:rPr>
              <w:t>
ҰММ-741 бас</w:t>
            </w:r>
            <w:r>
              <w:br/>
            </w:r>
            <w:r>
              <w:rPr>
                <w:rFonts w:ascii="Times New Roman"/>
                <w:b w:val="false"/>
                <w:i w:val="false"/>
                <w:color w:val="000000"/>
                <w:sz w:val="20"/>
              </w:rPr>
              <w:t>
жылқы-155 бас</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ІҚМ-864 бас</w:t>
            </w:r>
            <w:r>
              <w:br/>
            </w:r>
            <w:r>
              <w:rPr>
                <w:rFonts w:ascii="Times New Roman"/>
                <w:b w:val="false"/>
                <w:i w:val="false"/>
                <w:color w:val="000000"/>
                <w:sz w:val="20"/>
              </w:rPr>
              <w:t>
ҰММ-957 бас</w:t>
            </w:r>
            <w:r>
              <w:br/>
            </w:r>
            <w:r>
              <w:rPr>
                <w:rFonts w:ascii="Times New Roman"/>
                <w:b w:val="false"/>
                <w:i w:val="false"/>
                <w:color w:val="000000"/>
                <w:sz w:val="20"/>
              </w:rPr>
              <w:t>
жылқы-51 бас</w:t>
            </w:r>
          </w:p>
        </w:tc>
      </w:tr>
    </w:tbl>
    <w:p>
      <w:pPr>
        <w:spacing w:after="0"/>
        <w:ind w:left="0"/>
        <w:jc w:val="left"/>
      </w:pPr>
      <w:r>
        <w:rPr>
          <w:rFonts w:ascii="Times New Roman"/>
          <w:b/>
          <w:i w:val="false"/>
          <w:color w:val="000000"/>
        </w:rPr>
        <w:t xml:space="preserve"> Жарқайың ауданы Үшқарасу ауылы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Үшқарасу ауылының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0"/>
        <w:gridCol w:w="9330"/>
      </w:tblGrid>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"Үш-Қарасу" ЖШС</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"Алтай-1"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"Венера"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"Мұқан -1"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"Каскад"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ш/қ</w:t>
            </w:r>
          </w:p>
        </w:tc>
      </w:tr>
      <w:tr>
        <w:trPr>
          <w:trHeight w:val="30" w:hRule="atLeast"/>
        </w:trPr>
        <w:tc>
          <w:tcPr>
            <w:tcW w:w="2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"Диас-1"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13</w:t>
            </w:r>
            <w:r>
              <w:br/>
            </w:r>
            <w:r>
              <w:rPr>
                <w:rFonts w:ascii="Times New Roman"/>
                <w:b w:val="false"/>
                <w:i w:val="false"/>
                <w:color w:val="000000"/>
                <w:sz w:val="20"/>
              </w:rPr>
              <w:t>қосымша</w:t>
            </w:r>
          </w:p>
        </w:tc>
      </w:tr>
    </w:tbl>
    <w:bookmarkStart w:name="z39" w:id="2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Отрадный ауылдық округінің аумағында жайылымдардың орналасу схемасы (картасы)</w:t>
      </w:r>
    </w:p>
    <w:bookmarkEnd w:id="24"/>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Отрадный ауылдық округі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0"/>
        <w:gridCol w:w="2530"/>
        <w:gridCol w:w="3583"/>
        <w:gridCol w:w="2618"/>
        <w:gridCol w:w="2619"/>
      </w:tblGrid>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га</w:t>
            </w:r>
          </w:p>
        </w:tc>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11006, га</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ІҚМ-407 бас</w:t>
            </w:r>
            <w:r>
              <w:br/>
            </w:r>
            <w:r>
              <w:rPr>
                <w:rFonts w:ascii="Times New Roman"/>
                <w:b w:val="false"/>
                <w:i w:val="false"/>
                <w:color w:val="000000"/>
                <w:sz w:val="20"/>
              </w:rPr>
              <w:t>
ҰММ-549 бас</w:t>
            </w:r>
            <w:r>
              <w:br/>
            </w:r>
            <w:r>
              <w:rPr>
                <w:rFonts w:ascii="Times New Roman"/>
                <w:b w:val="false"/>
                <w:i w:val="false"/>
                <w:color w:val="000000"/>
                <w:sz w:val="20"/>
              </w:rPr>
              <w:t>
жылқы-228 бас</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ІҚМ-275 бас</w:t>
            </w:r>
            <w:r>
              <w:br/>
            </w:r>
            <w:r>
              <w:rPr>
                <w:rFonts w:ascii="Times New Roman"/>
                <w:b w:val="false"/>
                <w:i w:val="false"/>
                <w:color w:val="000000"/>
                <w:sz w:val="20"/>
              </w:rPr>
              <w:t>
ҰММ-528 бас</w:t>
            </w:r>
            <w:r>
              <w:br/>
            </w:r>
            <w:r>
              <w:rPr>
                <w:rFonts w:ascii="Times New Roman"/>
                <w:b w:val="false"/>
                <w:i w:val="false"/>
                <w:color w:val="000000"/>
                <w:sz w:val="20"/>
              </w:rPr>
              <w:t>
жылқы-336 бас</w:t>
            </w:r>
          </w:p>
        </w:tc>
      </w:tr>
    </w:tbl>
    <w:p>
      <w:pPr>
        <w:spacing w:after="0"/>
        <w:ind w:left="0"/>
        <w:jc w:val="left"/>
      </w:pPr>
      <w:r>
        <w:rPr>
          <w:rFonts w:ascii="Times New Roman"/>
          <w:b/>
          <w:i w:val="false"/>
          <w:color w:val="000000"/>
        </w:rPr>
        <w:t xml:space="preserve"> Жарқайың ауданы Отрадный ауылдық округі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Отрадный ауылдық округінің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4"/>
        <w:gridCol w:w="7886"/>
      </w:tblGrid>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"Отрадное-Агро" ЖШС</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Отрадный" ЖШС</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"Алексей"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 К"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2"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"Досхан"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и К"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"Алиюша"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"Каздаусты"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"Меруерт"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"Багыман"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"ТиС" ш/қ</w:t>
            </w:r>
          </w:p>
        </w:tc>
      </w:tr>
      <w:tr>
        <w:trPr>
          <w:trHeight w:val="30" w:hRule="atLeast"/>
        </w:trPr>
        <w:tc>
          <w:tcPr>
            <w:tcW w:w="4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"Байлык"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14</w:t>
            </w:r>
            <w:r>
              <w:br/>
            </w:r>
            <w:r>
              <w:rPr>
                <w:rFonts w:ascii="Times New Roman"/>
                <w:b w:val="false"/>
                <w:i w:val="false"/>
                <w:color w:val="000000"/>
                <w:sz w:val="20"/>
              </w:rPr>
              <w:t>қосымша</w:t>
            </w:r>
          </w:p>
        </w:tc>
      </w:tr>
    </w:tbl>
    <w:bookmarkStart w:name="z41" w:id="2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Уәлихан ауылдық округінің аумағында жайылымдардың орналасу схемасы (картасы)</w:t>
      </w:r>
    </w:p>
    <w:bookmarkEnd w:id="25"/>
    <w:p>
      <w:pPr>
        <w:spacing w:after="0"/>
        <w:ind w:left="0"/>
        <w:jc w:val="left"/>
      </w:pPr>
      <w:r>
        <w:br/>
      </w:r>
    </w:p>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Уәлихан ауылдық округі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1"/>
        <w:gridCol w:w="2930"/>
        <w:gridCol w:w="3437"/>
        <w:gridCol w:w="2511"/>
        <w:gridCol w:w="2511"/>
      </w:tblGrid>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 га</w:t>
            </w:r>
          </w:p>
        </w:tc>
        <w:tc>
          <w:tcPr>
            <w:tcW w:w="3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3809,9 га</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ІҚМ-328 бас</w:t>
            </w:r>
            <w:r>
              <w:br/>
            </w:r>
            <w:r>
              <w:rPr>
                <w:rFonts w:ascii="Times New Roman"/>
                <w:b w:val="false"/>
                <w:i w:val="false"/>
                <w:color w:val="000000"/>
                <w:sz w:val="20"/>
              </w:rPr>
              <w:t>
ҰММ-581 бас</w:t>
            </w:r>
            <w:r>
              <w:br/>
            </w:r>
            <w:r>
              <w:rPr>
                <w:rFonts w:ascii="Times New Roman"/>
                <w:b w:val="false"/>
                <w:i w:val="false"/>
                <w:color w:val="000000"/>
                <w:sz w:val="20"/>
              </w:rPr>
              <w:t>
жылқы-45 бас</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ІҚМ-83 бас</w:t>
            </w:r>
            <w:r>
              <w:br/>
            </w:r>
            <w:r>
              <w:rPr>
                <w:rFonts w:ascii="Times New Roman"/>
                <w:b w:val="false"/>
                <w:i w:val="false"/>
                <w:color w:val="000000"/>
                <w:sz w:val="20"/>
              </w:rPr>
              <w:t>
ҰММ-200 бас</w:t>
            </w:r>
            <w:r>
              <w:br/>
            </w:r>
            <w:r>
              <w:rPr>
                <w:rFonts w:ascii="Times New Roman"/>
                <w:b w:val="false"/>
                <w:i w:val="false"/>
                <w:color w:val="000000"/>
                <w:sz w:val="20"/>
              </w:rPr>
              <w:t>
жылқы-36 бас</w:t>
            </w:r>
          </w:p>
        </w:tc>
      </w:tr>
    </w:tbl>
    <w:p>
      <w:pPr>
        <w:spacing w:after="0"/>
        <w:ind w:left="0"/>
        <w:jc w:val="left"/>
      </w:pPr>
      <w:r>
        <w:rPr>
          <w:rFonts w:ascii="Times New Roman"/>
          <w:b/>
          <w:i w:val="false"/>
          <w:color w:val="000000"/>
        </w:rPr>
        <w:t xml:space="preserve"> Жарқайың ауданы Уәлихан ауылдық округі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Уәлихан ауылдық округінің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3"/>
        <w:gridCol w:w="8457"/>
      </w:tblGrid>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"Лотос-БЛиК" ЖШС</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ЖК</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"Гурия" ЖК</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"Юнас"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"Самара"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"Елена"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"Муслим"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"Волна"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"Фатерланд"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"Ирина"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"Дарин"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"Е.Даулет"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"Стругураж"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"Айсулу"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"Лотос"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"Оксана"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"Целина-54"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"Евгения"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"Пламя"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"Соломатин"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"Ареал"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"Жатва"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"Данагуль"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"Радуга"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"Урак"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"Простор-1" ш/қ</w:t>
            </w:r>
          </w:p>
        </w:tc>
      </w:tr>
      <w:tr>
        <w:trPr>
          <w:trHeight w:val="30" w:hRule="atLeast"/>
        </w:trPr>
        <w:tc>
          <w:tcPr>
            <w:tcW w:w="3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15</w:t>
            </w:r>
            <w:r>
              <w:br/>
            </w:r>
            <w:r>
              <w:rPr>
                <w:rFonts w:ascii="Times New Roman"/>
                <w:b w:val="false"/>
                <w:i w:val="false"/>
                <w:color w:val="000000"/>
                <w:sz w:val="20"/>
              </w:rPr>
              <w:t>қосымша</w:t>
            </w:r>
          </w:p>
        </w:tc>
      </w:tr>
    </w:tbl>
    <w:bookmarkStart w:name="z43" w:id="2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Нахимов ауылдық округінің аумағында жайылымдардың орналасу схемасы (картасы)</w:t>
      </w:r>
    </w:p>
    <w:bookmarkEnd w:id="26"/>
    <w:p>
      <w:pPr>
        <w:spacing w:after="0"/>
        <w:ind w:left="0"/>
        <w:jc w:val="left"/>
      </w:pP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Нахимова ауылдық округі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
        <w:gridCol w:w="2610"/>
        <w:gridCol w:w="3509"/>
        <w:gridCol w:w="2685"/>
        <w:gridCol w:w="2685"/>
      </w:tblGrid>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4445, га</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29734,8 га</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ІҚМ-640 бас</w:t>
            </w:r>
            <w:r>
              <w:br/>
            </w:r>
            <w:r>
              <w:rPr>
                <w:rFonts w:ascii="Times New Roman"/>
                <w:b w:val="false"/>
                <w:i w:val="false"/>
                <w:color w:val="000000"/>
                <w:sz w:val="20"/>
              </w:rPr>
              <w:t>
ҰММ-1745 бас</w:t>
            </w:r>
            <w:r>
              <w:br/>
            </w:r>
            <w:r>
              <w:rPr>
                <w:rFonts w:ascii="Times New Roman"/>
                <w:b w:val="false"/>
                <w:i w:val="false"/>
                <w:color w:val="000000"/>
                <w:sz w:val="20"/>
              </w:rPr>
              <w:t>
жылқы-702 бас</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ІҚМ-531 бас</w:t>
            </w:r>
            <w:r>
              <w:br/>
            </w:r>
            <w:r>
              <w:rPr>
                <w:rFonts w:ascii="Times New Roman"/>
                <w:b w:val="false"/>
                <w:i w:val="false"/>
                <w:color w:val="000000"/>
                <w:sz w:val="20"/>
              </w:rPr>
              <w:t>
ҰММ-1034 бас</w:t>
            </w:r>
            <w:r>
              <w:br/>
            </w:r>
            <w:r>
              <w:rPr>
                <w:rFonts w:ascii="Times New Roman"/>
                <w:b w:val="false"/>
                <w:i w:val="false"/>
                <w:color w:val="000000"/>
                <w:sz w:val="20"/>
              </w:rPr>
              <w:t>
жылқы-521 бас</w:t>
            </w:r>
          </w:p>
        </w:tc>
      </w:tr>
    </w:tbl>
    <w:p>
      <w:pPr>
        <w:spacing w:after="0"/>
        <w:ind w:left="0"/>
        <w:jc w:val="left"/>
      </w:pPr>
      <w:r>
        <w:rPr>
          <w:rFonts w:ascii="Times New Roman"/>
          <w:b/>
          <w:i w:val="false"/>
          <w:color w:val="000000"/>
        </w:rPr>
        <w:t xml:space="preserve"> Жарқайың ауданы Нахимова ауылдық округі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Нахимова ауылдық округінің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0"/>
        <w:gridCol w:w="6920"/>
      </w:tblGrid>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"Тұқым-Агро" ЖШС</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"Апыры" ЖШС</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"Тургай ХлебоПродукт" ЖШС</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"Осана-Агро" ЖШС</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"Ушкын"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"Обалсай"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"Лоза"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"Анастасия"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"Бабас"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"Коктем"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"Шокан"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"Росинка"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ЖК</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"Бапалак"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ш/қ</w:t>
            </w:r>
          </w:p>
        </w:tc>
      </w:tr>
      <w:tr>
        <w:trPr>
          <w:trHeight w:val="30" w:hRule="atLeast"/>
        </w:trPr>
        <w:tc>
          <w:tcPr>
            <w:tcW w:w="5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16</w:t>
            </w:r>
            <w:r>
              <w:br/>
            </w:r>
            <w:r>
              <w:rPr>
                <w:rFonts w:ascii="Times New Roman"/>
                <w:b w:val="false"/>
                <w:i w:val="false"/>
                <w:color w:val="000000"/>
                <w:sz w:val="20"/>
              </w:rPr>
              <w:t>қосымша</w:t>
            </w:r>
          </w:p>
        </w:tc>
      </w:tr>
    </w:tbl>
    <w:bookmarkStart w:name="z45" w:id="2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Жаңадала ауылдық округінің аумағында жайылымдардың орналасу схемасы (картасы)</w:t>
      </w:r>
    </w:p>
    <w:bookmarkEnd w:id="27"/>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Жаңадала ауылдық округі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5"/>
        <w:gridCol w:w="2815"/>
        <w:gridCol w:w="3302"/>
        <w:gridCol w:w="2895"/>
        <w:gridCol w:w="2413"/>
      </w:tblGrid>
      <w:tr>
        <w:trPr>
          <w:trHeight w:val="30" w:hRule="atLeast"/>
        </w:trPr>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 га</w:t>
            </w:r>
          </w:p>
        </w:tc>
        <w:tc>
          <w:tcPr>
            <w:tcW w:w="3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 га</w:t>
            </w:r>
          </w:p>
        </w:tc>
        <w:tc>
          <w:tcPr>
            <w:tcW w:w="2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ІҚМ-672 бас</w:t>
            </w:r>
            <w:r>
              <w:br/>
            </w:r>
            <w:r>
              <w:rPr>
                <w:rFonts w:ascii="Times New Roman"/>
                <w:b w:val="false"/>
                <w:i w:val="false"/>
                <w:color w:val="000000"/>
                <w:sz w:val="20"/>
              </w:rPr>
              <w:t>
ҰММ-1390 бас</w:t>
            </w:r>
            <w:r>
              <w:br/>
            </w:r>
            <w:r>
              <w:rPr>
                <w:rFonts w:ascii="Times New Roman"/>
                <w:b w:val="false"/>
                <w:i w:val="false"/>
                <w:color w:val="000000"/>
                <w:sz w:val="20"/>
              </w:rPr>
              <w:t>
жылқы-121 бас</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ІҚМ-177 бас</w:t>
            </w:r>
            <w:r>
              <w:br/>
            </w:r>
            <w:r>
              <w:rPr>
                <w:rFonts w:ascii="Times New Roman"/>
                <w:b w:val="false"/>
                <w:i w:val="false"/>
                <w:color w:val="000000"/>
                <w:sz w:val="20"/>
              </w:rPr>
              <w:t>
ҰММ-125 бас</w:t>
            </w:r>
            <w:r>
              <w:br/>
            </w:r>
            <w:r>
              <w:rPr>
                <w:rFonts w:ascii="Times New Roman"/>
                <w:b w:val="false"/>
                <w:i w:val="false"/>
                <w:color w:val="000000"/>
                <w:sz w:val="20"/>
              </w:rPr>
              <w:t>
жылқы-39 бас</w:t>
            </w:r>
          </w:p>
        </w:tc>
      </w:tr>
    </w:tbl>
    <w:p>
      <w:pPr>
        <w:spacing w:after="0"/>
        <w:ind w:left="0"/>
        <w:jc w:val="left"/>
      </w:pPr>
      <w:r>
        <w:rPr>
          <w:rFonts w:ascii="Times New Roman"/>
          <w:b/>
          <w:i w:val="false"/>
          <w:color w:val="000000"/>
        </w:rPr>
        <w:t xml:space="preserve"> Жарқайың ауданы Жаңадала ауылдық округі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Жаңадала ауылдық округінің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1"/>
        <w:gridCol w:w="7649"/>
      </w:tblGrid>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"Дихан-4" ЖШС</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"Куншыгыс" ЖШС</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"Пищепромторг" ЖШС</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"Жаным"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"Скорпион"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"Эмба"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"Альянс"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"Карина и О"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"Исток"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"Михаил"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"Иосиф"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"Анна М"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"Гея"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"Колосок"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"Жекебатыр"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"Уркер" ш/қ</w:t>
            </w:r>
          </w:p>
        </w:tc>
      </w:tr>
      <w:tr>
        <w:trPr>
          <w:trHeight w:val="30" w:hRule="atLeast"/>
        </w:trPr>
        <w:tc>
          <w:tcPr>
            <w:tcW w:w="4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"Гелиос"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17</w:t>
            </w:r>
            <w:r>
              <w:br/>
            </w:r>
            <w:r>
              <w:rPr>
                <w:rFonts w:ascii="Times New Roman"/>
                <w:b w:val="false"/>
                <w:i w:val="false"/>
                <w:color w:val="000000"/>
                <w:sz w:val="20"/>
              </w:rPr>
              <w:t>қосымша</w:t>
            </w:r>
          </w:p>
        </w:tc>
      </w:tr>
    </w:tbl>
    <w:bookmarkStart w:name="z47"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Жарқайың ауданы Костычево ауылдық округінің аумағында жайылымдардың орналасу схемасы (картасы)</w:t>
      </w:r>
    </w:p>
    <w:bookmarkEnd w:id="28"/>
    <w:p>
      <w:pPr>
        <w:spacing w:after="0"/>
        <w:ind w:left="0"/>
        <w:jc w:val="left"/>
      </w:pPr>
      <w:r>
        <w:br/>
      </w:r>
    </w:p>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Жарқайың ауданы Костычево ауылдық округі бойынша мал басы иелері және жер пайдаланушылардың жер учаскелерінің мәліметі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
        <w:gridCol w:w="2610"/>
        <w:gridCol w:w="3509"/>
        <w:gridCol w:w="2685"/>
        <w:gridCol w:w="2685"/>
      </w:tblGrid>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жайылымы</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пайдаланушыларының жайылымы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мекендегі мал басы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мал басы</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 га</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13478,7 га</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ІҚМ-381 бас</w:t>
            </w:r>
            <w:r>
              <w:br/>
            </w:r>
            <w:r>
              <w:rPr>
                <w:rFonts w:ascii="Times New Roman"/>
                <w:b w:val="false"/>
                <w:i w:val="false"/>
                <w:color w:val="000000"/>
                <w:sz w:val="20"/>
              </w:rPr>
              <w:t>
ҰММ-1052 бас</w:t>
            </w:r>
            <w:r>
              <w:br/>
            </w:r>
            <w:r>
              <w:rPr>
                <w:rFonts w:ascii="Times New Roman"/>
                <w:b w:val="false"/>
                <w:i w:val="false"/>
                <w:color w:val="000000"/>
                <w:sz w:val="20"/>
              </w:rPr>
              <w:t>
жылқы-180 бас</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ІҚМ-806 бас</w:t>
            </w:r>
            <w:r>
              <w:br/>
            </w:r>
            <w:r>
              <w:rPr>
                <w:rFonts w:ascii="Times New Roman"/>
                <w:b w:val="false"/>
                <w:i w:val="false"/>
                <w:color w:val="000000"/>
                <w:sz w:val="20"/>
              </w:rPr>
              <w:t>
ҰММ-2908 бас</w:t>
            </w:r>
            <w:r>
              <w:br/>
            </w:r>
            <w:r>
              <w:rPr>
                <w:rFonts w:ascii="Times New Roman"/>
                <w:b w:val="false"/>
                <w:i w:val="false"/>
                <w:color w:val="000000"/>
                <w:sz w:val="20"/>
              </w:rPr>
              <w:t>
жылқы-2012 бас</w:t>
            </w:r>
          </w:p>
        </w:tc>
      </w:tr>
    </w:tbl>
    <w:p>
      <w:pPr>
        <w:spacing w:after="0"/>
        <w:ind w:left="0"/>
        <w:jc w:val="left"/>
      </w:pPr>
      <w:r>
        <w:rPr>
          <w:rFonts w:ascii="Times New Roman"/>
          <w:b/>
          <w:i w:val="false"/>
          <w:color w:val="000000"/>
        </w:rPr>
        <w:t xml:space="preserve"> Жарқайың ауданы Костычево ауылдық округі бойынша малды айдап өтуге арналған сервитуттар туралы мәліметтер</w:t>
      </w:r>
    </w:p>
    <w:p>
      <w:pPr>
        <w:spacing w:after="0"/>
        <w:ind w:left="0"/>
        <w:jc w:val="both"/>
      </w:pPr>
      <w:r>
        <w:rPr>
          <w:rFonts w:ascii="Times New Roman"/>
          <w:b w:val="false"/>
          <w:i w:val="false"/>
          <w:color w:val="000000"/>
          <w:sz w:val="28"/>
        </w:rPr>
        <w:t>
      Мал айдап өтуге арналған сервитуттарды орналастыру талап етілмейді, өйткені мал айдау елді мекеннің шекараларында және ауданның ауыл шаруашылығы тауарын өндірушілердің аумағына әсер етпей, ауданның босалқы жерлерінде өтеді.</w:t>
      </w:r>
    </w:p>
    <w:p>
      <w:pPr>
        <w:spacing w:after="0"/>
        <w:ind w:left="0"/>
        <w:jc w:val="left"/>
      </w:pPr>
      <w:r>
        <w:rPr>
          <w:rFonts w:ascii="Times New Roman"/>
          <w:b/>
          <w:i w:val="false"/>
          <w:color w:val="000000"/>
        </w:rPr>
        <w:t xml:space="preserve"> Жарқайың ауданы Костычево ауылдық округінің аумағында жайылымдардың орналасу схемасына (картасына) беріліп отырған жер учаскілері мен меншік иелерінің тізімі</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2"/>
        <w:gridCol w:w="9158"/>
      </w:tblGrid>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пайдаланушыларының атаулары</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 2011"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"Тын-Дала"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"КА-Агро"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"Донское-Агро"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"им.Костычева"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"Жаркаин"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"Тассуат-Н"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 ТС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ПродЖарқайын"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"Зангар-2008" ЖШС</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Әнапия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"Азамат-4"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"Дулат-К"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"Орион"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"Дарья"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Наумович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"Деметра"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"Нива-5"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"Олимп"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"Харлампий"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"АПК-2020"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"Дионис"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"Любавушка"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"Исток"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и к"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"Светлана"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"Тюльпан"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"Надежда-5"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"Восхождение"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"Маяк-2020"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"РавиР-1"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"Найман-1"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 ш/қ</w:t>
            </w:r>
          </w:p>
        </w:tc>
      </w:tr>
      <w:tr>
        <w:trPr>
          <w:trHeight w:val="30" w:hRule="atLeast"/>
        </w:trPr>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"Айгерим" ш/қ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18</w:t>
            </w:r>
            <w:r>
              <w:br/>
            </w:r>
            <w:r>
              <w:rPr>
                <w:rFonts w:ascii="Times New Roman"/>
                <w:b w:val="false"/>
                <w:i w:val="false"/>
                <w:color w:val="000000"/>
                <w:sz w:val="20"/>
              </w:rPr>
              <w:t>қосымша</w:t>
            </w:r>
          </w:p>
        </w:tc>
      </w:tr>
    </w:tbl>
    <w:bookmarkStart w:name="z49" w:id="29"/>
    <w:p>
      <w:pPr>
        <w:spacing w:after="0"/>
        <w:ind w:left="0"/>
        <w:jc w:val="left"/>
      </w:pPr>
      <w:r>
        <w:rPr>
          <w:rFonts w:ascii="Times New Roman"/>
          <w:b/>
          <w:i w:val="false"/>
          <w:color w:val="000000"/>
        </w:rPr>
        <w:t xml:space="preserve"> Жарқайың ауданы Державин қаласының қолайлы жайылым айналымдарының схемасы</w:t>
      </w:r>
    </w:p>
    <w:bookmarkEnd w:id="29"/>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19</w:t>
            </w:r>
            <w:r>
              <w:br/>
            </w:r>
            <w:r>
              <w:rPr>
                <w:rFonts w:ascii="Times New Roman"/>
                <w:b w:val="false"/>
                <w:i w:val="false"/>
                <w:color w:val="000000"/>
                <w:sz w:val="20"/>
              </w:rPr>
              <w:t>қосымша</w:t>
            </w:r>
          </w:p>
        </w:tc>
      </w:tr>
    </w:tbl>
    <w:bookmarkStart w:name="z51" w:id="30"/>
    <w:p>
      <w:pPr>
        <w:spacing w:after="0"/>
        <w:ind w:left="0"/>
        <w:jc w:val="left"/>
      </w:pPr>
      <w:r>
        <w:rPr>
          <w:rFonts w:ascii="Times New Roman"/>
          <w:b/>
          <w:i w:val="false"/>
          <w:color w:val="000000"/>
        </w:rPr>
        <w:t xml:space="preserve"> Жарқайың ауданы Бірсуат ауылының қолайлы жайылым айналымдарының схемасы</w:t>
      </w:r>
    </w:p>
    <w:bookmarkEnd w:id="30"/>
    <w:p>
      <w:pPr>
        <w:spacing w:after="0"/>
        <w:ind w:left="0"/>
        <w:jc w:val="left"/>
      </w:pPr>
      <w:r>
        <w:br/>
      </w:r>
    </w:p>
    <w:p>
      <w:pPr>
        <w:spacing w:after="0"/>
        <w:ind w:left="0"/>
        <w:jc w:val="both"/>
      </w:pPr>
      <w:r>
        <w:drawing>
          <wp:inline distT="0" distB="0" distL="0" distR="0">
            <wp:extent cx="5105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105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20</w:t>
            </w:r>
            <w:r>
              <w:br/>
            </w:r>
            <w:r>
              <w:rPr>
                <w:rFonts w:ascii="Times New Roman"/>
                <w:b w:val="false"/>
                <w:i w:val="false"/>
                <w:color w:val="000000"/>
                <w:sz w:val="20"/>
              </w:rPr>
              <w:t>қосымша</w:t>
            </w:r>
          </w:p>
        </w:tc>
      </w:tr>
    </w:tbl>
    <w:bookmarkStart w:name="z53" w:id="31"/>
    <w:p>
      <w:pPr>
        <w:spacing w:after="0"/>
        <w:ind w:left="0"/>
        <w:jc w:val="left"/>
      </w:pPr>
      <w:r>
        <w:rPr>
          <w:rFonts w:ascii="Times New Roman"/>
          <w:b/>
          <w:i w:val="false"/>
          <w:color w:val="000000"/>
        </w:rPr>
        <w:t xml:space="preserve"> Жарқайың ауданы Гастелло ауылының қолайлы жайылым айналымдарының схемасы</w:t>
      </w:r>
    </w:p>
    <w:bookmarkEnd w:id="31"/>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21</w:t>
            </w:r>
            <w:r>
              <w:br/>
            </w:r>
            <w:r>
              <w:rPr>
                <w:rFonts w:ascii="Times New Roman"/>
                <w:b w:val="false"/>
                <w:i w:val="false"/>
                <w:color w:val="000000"/>
                <w:sz w:val="20"/>
              </w:rPr>
              <w:t>қосымша</w:t>
            </w:r>
          </w:p>
        </w:tc>
      </w:tr>
    </w:tbl>
    <w:bookmarkStart w:name="z55" w:id="32"/>
    <w:p>
      <w:pPr>
        <w:spacing w:after="0"/>
        <w:ind w:left="0"/>
        <w:jc w:val="left"/>
      </w:pPr>
      <w:r>
        <w:rPr>
          <w:rFonts w:ascii="Times New Roman"/>
          <w:b/>
          <w:i w:val="false"/>
          <w:color w:val="000000"/>
        </w:rPr>
        <w:t xml:space="preserve"> Жарқайың ауданы Далабай ауылының қолайлы жайылым айналымдарының схемасы</w:t>
      </w:r>
    </w:p>
    <w:bookmarkEnd w:id="32"/>
    <w:p>
      <w:pPr>
        <w:spacing w:after="0"/>
        <w:ind w:left="0"/>
        <w:jc w:val="left"/>
      </w:pP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22</w:t>
            </w:r>
            <w:r>
              <w:br/>
            </w:r>
            <w:r>
              <w:rPr>
                <w:rFonts w:ascii="Times New Roman"/>
                <w:b w:val="false"/>
                <w:i w:val="false"/>
                <w:color w:val="000000"/>
                <w:sz w:val="20"/>
              </w:rPr>
              <w:t>қосымша</w:t>
            </w:r>
          </w:p>
        </w:tc>
      </w:tr>
    </w:tbl>
    <w:bookmarkStart w:name="z57" w:id="33"/>
    <w:p>
      <w:pPr>
        <w:spacing w:after="0"/>
        <w:ind w:left="0"/>
        <w:jc w:val="left"/>
      </w:pPr>
      <w:r>
        <w:rPr>
          <w:rFonts w:ascii="Times New Roman"/>
          <w:b/>
          <w:i w:val="false"/>
          <w:color w:val="000000"/>
        </w:rPr>
        <w:t xml:space="preserve"> Жарқайың ауданы Құмсуат ауылының қолайлы жайылым айналымдарының схемасы</w:t>
      </w:r>
    </w:p>
    <w:bookmarkEnd w:id="33"/>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23</w:t>
            </w:r>
            <w:r>
              <w:br/>
            </w:r>
            <w:r>
              <w:rPr>
                <w:rFonts w:ascii="Times New Roman"/>
                <w:b w:val="false"/>
                <w:i w:val="false"/>
                <w:color w:val="000000"/>
                <w:sz w:val="20"/>
              </w:rPr>
              <w:t>қосымша</w:t>
            </w:r>
          </w:p>
        </w:tc>
      </w:tr>
    </w:tbl>
    <w:bookmarkStart w:name="z59" w:id="34"/>
    <w:p>
      <w:pPr>
        <w:spacing w:after="0"/>
        <w:ind w:left="0"/>
        <w:jc w:val="left"/>
      </w:pPr>
      <w:r>
        <w:rPr>
          <w:rFonts w:ascii="Times New Roman"/>
          <w:b/>
          <w:i w:val="false"/>
          <w:color w:val="000000"/>
        </w:rPr>
        <w:t xml:space="preserve"> Жарқайың ауданы Львов ауылының қолайлы жайылым айналымдарының схемасы</w:t>
      </w:r>
    </w:p>
    <w:bookmarkEnd w:id="34"/>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24</w:t>
            </w:r>
            <w:r>
              <w:br/>
            </w:r>
            <w:r>
              <w:rPr>
                <w:rFonts w:ascii="Times New Roman"/>
                <w:b w:val="false"/>
                <w:i w:val="false"/>
                <w:color w:val="000000"/>
                <w:sz w:val="20"/>
              </w:rPr>
              <w:t>қосымша</w:t>
            </w:r>
          </w:p>
        </w:tc>
      </w:tr>
    </w:tbl>
    <w:bookmarkStart w:name="z61" w:id="35"/>
    <w:p>
      <w:pPr>
        <w:spacing w:after="0"/>
        <w:ind w:left="0"/>
        <w:jc w:val="left"/>
      </w:pPr>
      <w:r>
        <w:rPr>
          <w:rFonts w:ascii="Times New Roman"/>
          <w:b/>
          <w:i w:val="false"/>
          <w:color w:val="000000"/>
        </w:rPr>
        <w:t xml:space="preserve"> Жарқайың ауданы Пригород ауылының қолайлы жайылым айналымдарының схемасы</w:t>
      </w:r>
    </w:p>
    <w:bookmarkEnd w:id="35"/>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25</w:t>
            </w:r>
            <w:r>
              <w:br/>
            </w:r>
            <w:r>
              <w:rPr>
                <w:rFonts w:ascii="Times New Roman"/>
                <w:b w:val="false"/>
                <w:i w:val="false"/>
                <w:color w:val="000000"/>
                <w:sz w:val="20"/>
              </w:rPr>
              <w:t>қосымша</w:t>
            </w:r>
          </w:p>
        </w:tc>
      </w:tr>
    </w:tbl>
    <w:bookmarkStart w:name="z63" w:id="36"/>
    <w:p>
      <w:pPr>
        <w:spacing w:after="0"/>
        <w:ind w:left="0"/>
        <w:jc w:val="left"/>
      </w:pPr>
      <w:r>
        <w:rPr>
          <w:rFonts w:ascii="Times New Roman"/>
          <w:b/>
          <w:i w:val="false"/>
          <w:color w:val="000000"/>
        </w:rPr>
        <w:t xml:space="preserve"> Жарқайың ауданы Пятигор ауылының қолайлы жайылым айналымдарының схемасы</w:t>
      </w:r>
    </w:p>
    <w:bookmarkEnd w:id="36"/>
    <w:p>
      <w:pPr>
        <w:spacing w:after="0"/>
        <w:ind w:left="0"/>
        <w:jc w:val="left"/>
      </w:pP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26</w:t>
            </w:r>
            <w:r>
              <w:br/>
            </w:r>
            <w:r>
              <w:rPr>
                <w:rFonts w:ascii="Times New Roman"/>
                <w:b w:val="false"/>
                <w:i w:val="false"/>
                <w:color w:val="000000"/>
                <w:sz w:val="20"/>
              </w:rPr>
              <w:t>қосымша</w:t>
            </w:r>
          </w:p>
        </w:tc>
      </w:tr>
    </w:tbl>
    <w:bookmarkStart w:name="z65" w:id="37"/>
    <w:p>
      <w:pPr>
        <w:spacing w:after="0"/>
        <w:ind w:left="0"/>
        <w:jc w:val="left"/>
      </w:pPr>
      <w:r>
        <w:rPr>
          <w:rFonts w:ascii="Times New Roman"/>
          <w:b/>
          <w:i w:val="false"/>
          <w:color w:val="000000"/>
        </w:rPr>
        <w:t xml:space="preserve"> Жарқайың ауданы Тасөткел ауылының қолайлы жайылым айналымдарының схемасы</w:t>
      </w:r>
    </w:p>
    <w:bookmarkEnd w:id="37"/>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27</w:t>
            </w:r>
            <w:r>
              <w:br/>
            </w:r>
            <w:r>
              <w:rPr>
                <w:rFonts w:ascii="Times New Roman"/>
                <w:b w:val="false"/>
                <w:i w:val="false"/>
                <w:color w:val="000000"/>
                <w:sz w:val="20"/>
              </w:rPr>
              <w:t>қосымша</w:t>
            </w:r>
          </w:p>
        </w:tc>
      </w:tr>
    </w:tbl>
    <w:bookmarkStart w:name="z67" w:id="38"/>
    <w:p>
      <w:pPr>
        <w:spacing w:after="0"/>
        <w:ind w:left="0"/>
        <w:jc w:val="left"/>
      </w:pPr>
      <w:r>
        <w:rPr>
          <w:rFonts w:ascii="Times New Roman"/>
          <w:b/>
          <w:i w:val="false"/>
          <w:color w:val="000000"/>
        </w:rPr>
        <w:t xml:space="preserve"> Жарқайың ауданы Тассуат ауылының қолайлы жайылым айналымдарының схемасы</w:t>
      </w:r>
    </w:p>
    <w:bookmarkEnd w:id="38"/>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28</w:t>
            </w:r>
            <w:r>
              <w:br/>
            </w:r>
            <w:r>
              <w:rPr>
                <w:rFonts w:ascii="Times New Roman"/>
                <w:b w:val="false"/>
                <w:i w:val="false"/>
                <w:color w:val="000000"/>
                <w:sz w:val="20"/>
              </w:rPr>
              <w:t>қосымша</w:t>
            </w:r>
          </w:p>
        </w:tc>
      </w:tr>
    </w:tbl>
    <w:bookmarkStart w:name="z69" w:id="39"/>
    <w:p>
      <w:pPr>
        <w:spacing w:after="0"/>
        <w:ind w:left="0"/>
        <w:jc w:val="left"/>
      </w:pPr>
      <w:r>
        <w:rPr>
          <w:rFonts w:ascii="Times New Roman"/>
          <w:b/>
          <w:i w:val="false"/>
          <w:color w:val="000000"/>
        </w:rPr>
        <w:t xml:space="preserve"> Жарқайың ауданы Шойындыкөл ауылының қолайлы жайылым айналымдарының схемасы</w:t>
      </w:r>
    </w:p>
    <w:bookmarkEnd w:id="39"/>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29</w:t>
            </w:r>
            <w:r>
              <w:br/>
            </w:r>
            <w:r>
              <w:rPr>
                <w:rFonts w:ascii="Times New Roman"/>
                <w:b w:val="false"/>
                <w:i w:val="false"/>
                <w:color w:val="000000"/>
                <w:sz w:val="20"/>
              </w:rPr>
              <w:t>қосымша</w:t>
            </w:r>
          </w:p>
        </w:tc>
      </w:tr>
    </w:tbl>
    <w:bookmarkStart w:name="z71" w:id="40"/>
    <w:p>
      <w:pPr>
        <w:spacing w:after="0"/>
        <w:ind w:left="0"/>
        <w:jc w:val="left"/>
      </w:pPr>
      <w:r>
        <w:rPr>
          <w:rFonts w:ascii="Times New Roman"/>
          <w:b/>
          <w:i w:val="false"/>
          <w:color w:val="000000"/>
        </w:rPr>
        <w:t xml:space="preserve"> Жарқайың ауданы Үшқарасу ауылының қолайлы жайылым айналымдарының схемасы</w:t>
      </w:r>
    </w:p>
    <w:bookmarkEnd w:id="40"/>
    <w:p>
      <w:pPr>
        <w:spacing w:after="0"/>
        <w:ind w:left="0"/>
        <w:jc w:val="left"/>
      </w:pP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30</w:t>
            </w:r>
            <w:r>
              <w:br/>
            </w:r>
            <w:r>
              <w:rPr>
                <w:rFonts w:ascii="Times New Roman"/>
                <w:b w:val="false"/>
                <w:i w:val="false"/>
                <w:color w:val="000000"/>
                <w:sz w:val="20"/>
              </w:rPr>
              <w:t>қосымша</w:t>
            </w:r>
          </w:p>
        </w:tc>
      </w:tr>
    </w:tbl>
    <w:bookmarkStart w:name="z73" w:id="41"/>
    <w:p>
      <w:pPr>
        <w:spacing w:after="0"/>
        <w:ind w:left="0"/>
        <w:jc w:val="left"/>
      </w:pPr>
      <w:r>
        <w:rPr>
          <w:rFonts w:ascii="Times New Roman"/>
          <w:b/>
          <w:i w:val="false"/>
          <w:color w:val="000000"/>
        </w:rPr>
        <w:t xml:space="preserve"> Жарқайың ауданы Отрадный ауылдық округінің қолайлы жайылым айналымдарының схемасы</w:t>
      </w:r>
    </w:p>
    <w:bookmarkEnd w:id="41"/>
    <w:p>
      <w:pPr>
        <w:spacing w:after="0"/>
        <w:ind w:left="0"/>
        <w:jc w:val="left"/>
      </w:pPr>
      <w:r>
        <w:br/>
      </w:r>
    </w:p>
    <w:p>
      <w:pPr>
        <w:spacing w:after="0"/>
        <w:ind w:left="0"/>
        <w:jc w:val="both"/>
      </w:pPr>
      <w:r>
        <w:drawing>
          <wp:inline distT="0" distB="0" distL="0" distR="0">
            <wp:extent cx="7645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45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31</w:t>
            </w:r>
            <w:r>
              <w:br/>
            </w:r>
            <w:r>
              <w:rPr>
                <w:rFonts w:ascii="Times New Roman"/>
                <w:b w:val="false"/>
                <w:i w:val="false"/>
                <w:color w:val="000000"/>
                <w:sz w:val="20"/>
              </w:rPr>
              <w:t>қосымша</w:t>
            </w:r>
          </w:p>
        </w:tc>
      </w:tr>
    </w:tbl>
    <w:bookmarkStart w:name="z75" w:id="42"/>
    <w:p>
      <w:pPr>
        <w:spacing w:after="0"/>
        <w:ind w:left="0"/>
        <w:jc w:val="left"/>
      </w:pPr>
      <w:r>
        <w:rPr>
          <w:rFonts w:ascii="Times New Roman"/>
          <w:b/>
          <w:i w:val="false"/>
          <w:color w:val="000000"/>
        </w:rPr>
        <w:t xml:space="preserve"> Жарқайың ауданы Уәлихан ауылдық округінің қолайлы жайылым айналымдарының схемасы</w:t>
      </w:r>
    </w:p>
    <w:bookmarkEnd w:id="42"/>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1"/>
        <w:gridCol w:w="2168"/>
        <w:gridCol w:w="2534"/>
        <w:gridCol w:w="2048"/>
        <w:gridCol w:w="2049"/>
      </w:tblGrid>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32</w:t>
            </w:r>
            <w:r>
              <w:br/>
            </w:r>
            <w:r>
              <w:rPr>
                <w:rFonts w:ascii="Times New Roman"/>
                <w:b w:val="false"/>
                <w:i w:val="false"/>
                <w:color w:val="000000"/>
                <w:sz w:val="20"/>
              </w:rPr>
              <w:t>қосымша</w:t>
            </w:r>
          </w:p>
        </w:tc>
      </w:tr>
    </w:tbl>
    <w:bookmarkStart w:name="z77" w:id="43"/>
    <w:p>
      <w:pPr>
        <w:spacing w:after="0"/>
        <w:ind w:left="0"/>
        <w:jc w:val="left"/>
      </w:pPr>
      <w:r>
        <w:rPr>
          <w:rFonts w:ascii="Times New Roman"/>
          <w:b/>
          <w:i w:val="false"/>
          <w:color w:val="000000"/>
        </w:rPr>
        <w:t xml:space="preserve"> Жарқайың ауданы Нахимов ауылдық округінің қолайлы жайылым айналымдарының схемасы</w:t>
      </w:r>
    </w:p>
    <w:bookmarkEnd w:id="43"/>
    <w:p>
      <w:pPr>
        <w:spacing w:after="0"/>
        <w:ind w:left="0"/>
        <w:jc w:val="left"/>
      </w:pP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33</w:t>
            </w:r>
            <w:r>
              <w:br/>
            </w:r>
            <w:r>
              <w:rPr>
                <w:rFonts w:ascii="Times New Roman"/>
                <w:b w:val="false"/>
                <w:i w:val="false"/>
                <w:color w:val="000000"/>
                <w:sz w:val="20"/>
              </w:rPr>
              <w:t>қосымша</w:t>
            </w:r>
          </w:p>
        </w:tc>
      </w:tr>
    </w:tbl>
    <w:bookmarkStart w:name="z79" w:id="44"/>
    <w:p>
      <w:pPr>
        <w:spacing w:after="0"/>
        <w:ind w:left="0"/>
        <w:jc w:val="left"/>
      </w:pPr>
      <w:r>
        <w:rPr>
          <w:rFonts w:ascii="Times New Roman"/>
          <w:b/>
          <w:i w:val="false"/>
          <w:color w:val="000000"/>
        </w:rPr>
        <w:t xml:space="preserve"> Жарқайың ауданы Жаңадала ауылдық округінің қолайлы жайылым айналымдарының схемасы</w:t>
      </w:r>
    </w:p>
    <w:bookmarkEnd w:id="44"/>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99"/>
        <w:gridCol w:w="2461"/>
        <w:gridCol w:w="2461"/>
        <w:gridCol w:w="1989"/>
        <w:gridCol w:w="1990"/>
      </w:tblGrid>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34</w:t>
            </w:r>
            <w:r>
              <w:br/>
            </w:r>
            <w:r>
              <w:rPr>
                <w:rFonts w:ascii="Times New Roman"/>
                <w:b w:val="false"/>
                <w:i w:val="false"/>
                <w:color w:val="000000"/>
                <w:sz w:val="20"/>
              </w:rPr>
              <w:t>қосымша</w:t>
            </w:r>
          </w:p>
        </w:tc>
      </w:tr>
    </w:tbl>
    <w:bookmarkStart w:name="z81" w:id="45"/>
    <w:p>
      <w:pPr>
        <w:spacing w:after="0"/>
        <w:ind w:left="0"/>
        <w:jc w:val="left"/>
      </w:pPr>
      <w:r>
        <w:rPr>
          <w:rFonts w:ascii="Times New Roman"/>
          <w:b/>
          <w:i w:val="false"/>
          <w:color w:val="000000"/>
        </w:rPr>
        <w:t xml:space="preserve"> Жарқайың ауданы Костычево ауылдық округінің қолайлы жайылым айналымдарының схемасы</w:t>
      </w:r>
    </w:p>
    <w:bookmarkEnd w:id="45"/>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2"/>
        <w:gridCol w:w="2305"/>
        <w:gridCol w:w="2305"/>
        <w:gridCol w:w="2178"/>
        <w:gridCol w:w="1790"/>
      </w:tblGrid>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2</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 4</w:t>
            </w:r>
          </w:p>
        </w:tc>
      </w:tr>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 2</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кезең 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қашасы </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көктемгі-жазғыкезең 1</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жазғыкезең 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күзгікезең 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35</w:t>
            </w:r>
            <w:r>
              <w:br/>
            </w:r>
            <w:r>
              <w:rPr>
                <w:rFonts w:ascii="Times New Roman"/>
                <w:b w:val="false"/>
                <w:i w:val="false"/>
                <w:color w:val="000000"/>
                <w:sz w:val="20"/>
              </w:rPr>
              <w:t>қосымша</w:t>
            </w:r>
          </w:p>
        </w:tc>
      </w:tr>
    </w:tbl>
    <w:bookmarkStart w:name="z83" w:id="46"/>
    <w:p>
      <w:pPr>
        <w:spacing w:after="0"/>
        <w:ind w:left="0"/>
        <w:jc w:val="left"/>
      </w:pPr>
      <w:r>
        <w:rPr>
          <w:rFonts w:ascii="Times New Roman"/>
          <w:b/>
          <w:i w:val="false"/>
          <w:color w:val="000000"/>
        </w:rPr>
        <w:t xml:space="preserve"> Жарқайың ауданы Державин қаласының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36</w:t>
            </w:r>
            <w:r>
              <w:br/>
            </w:r>
            <w:r>
              <w:rPr>
                <w:rFonts w:ascii="Times New Roman"/>
                <w:b w:val="false"/>
                <w:i w:val="false"/>
                <w:color w:val="000000"/>
                <w:sz w:val="20"/>
              </w:rPr>
              <w:t>қосымша</w:t>
            </w:r>
          </w:p>
        </w:tc>
      </w:tr>
    </w:tbl>
    <w:bookmarkStart w:name="z85" w:id="47"/>
    <w:p>
      <w:pPr>
        <w:spacing w:after="0"/>
        <w:ind w:left="0"/>
        <w:jc w:val="left"/>
      </w:pPr>
      <w:r>
        <w:rPr>
          <w:rFonts w:ascii="Times New Roman"/>
          <w:b/>
          <w:i w:val="false"/>
          <w:color w:val="000000"/>
        </w:rPr>
        <w:t xml:space="preserve"> Жарқайың ауданы Бірсуат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p>
      <w:pPr>
        <w:spacing w:after="0"/>
        <w:ind w:left="0"/>
        <w:jc w:val="left"/>
      </w:pPr>
      <w:r>
        <w:br/>
      </w:r>
    </w:p>
    <w:p>
      <w:pPr>
        <w:spacing w:after="0"/>
        <w:ind w:left="0"/>
        <w:jc w:val="both"/>
      </w:pPr>
      <w:r>
        <w:drawing>
          <wp:inline distT="0" distB="0" distL="0" distR="0">
            <wp:extent cx="48006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8006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37</w:t>
            </w:r>
            <w:r>
              <w:br/>
            </w:r>
            <w:r>
              <w:rPr>
                <w:rFonts w:ascii="Times New Roman"/>
                <w:b w:val="false"/>
                <w:i w:val="false"/>
                <w:color w:val="000000"/>
                <w:sz w:val="20"/>
              </w:rPr>
              <w:t>қосымша</w:t>
            </w:r>
          </w:p>
        </w:tc>
      </w:tr>
    </w:tbl>
    <w:bookmarkStart w:name="z87" w:id="48"/>
    <w:p>
      <w:pPr>
        <w:spacing w:after="0"/>
        <w:ind w:left="0"/>
        <w:jc w:val="left"/>
      </w:pPr>
      <w:r>
        <w:rPr>
          <w:rFonts w:ascii="Times New Roman"/>
          <w:b/>
          <w:i w:val="false"/>
          <w:color w:val="000000"/>
        </w:rPr>
        <w:t xml:space="preserve"> Жарқайың ауданы Гастелло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8"/>
    <w:p>
      <w:pPr>
        <w:spacing w:after="0"/>
        <w:ind w:left="0"/>
        <w:jc w:val="left"/>
      </w:pPr>
      <w:r>
        <w:br/>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38</w:t>
            </w:r>
            <w:r>
              <w:br/>
            </w:r>
            <w:r>
              <w:rPr>
                <w:rFonts w:ascii="Times New Roman"/>
                <w:b w:val="false"/>
                <w:i w:val="false"/>
                <w:color w:val="000000"/>
                <w:sz w:val="20"/>
              </w:rPr>
              <w:t>қосымша</w:t>
            </w:r>
          </w:p>
        </w:tc>
      </w:tr>
    </w:tbl>
    <w:bookmarkStart w:name="z89" w:id="49"/>
    <w:p>
      <w:pPr>
        <w:spacing w:after="0"/>
        <w:ind w:left="0"/>
        <w:jc w:val="left"/>
      </w:pPr>
      <w:r>
        <w:rPr>
          <w:rFonts w:ascii="Times New Roman"/>
          <w:b/>
          <w:i w:val="false"/>
          <w:color w:val="000000"/>
        </w:rPr>
        <w:t xml:space="preserve"> Жарқайың ауданы Далабай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9"/>
    <w:p>
      <w:pPr>
        <w:spacing w:after="0"/>
        <w:ind w:left="0"/>
        <w:jc w:val="left"/>
      </w:pP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39</w:t>
            </w:r>
            <w:r>
              <w:br/>
            </w:r>
            <w:r>
              <w:rPr>
                <w:rFonts w:ascii="Times New Roman"/>
                <w:b w:val="false"/>
                <w:i w:val="false"/>
                <w:color w:val="000000"/>
                <w:sz w:val="20"/>
              </w:rPr>
              <w:t>қосымша</w:t>
            </w:r>
          </w:p>
        </w:tc>
      </w:tr>
    </w:tbl>
    <w:bookmarkStart w:name="z91" w:id="50"/>
    <w:p>
      <w:pPr>
        <w:spacing w:after="0"/>
        <w:ind w:left="0"/>
        <w:jc w:val="left"/>
      </w:pPr>
      <w:r>
        <w:rPr>
          <w:rFonts w:ascii="Times New Roman"/>
          <w:b/>
          <w:i w:val="false"/>
          <w:color w:val="000000"/>
        </w:rPr>
        <w:t xml:space="preserve"> Жарқайың ауданы Құмсуат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0"/>
    <w:p>
      <w:pPr>
        <w:spacing w:after="0"/>
        <w:ind w:left="0"/>
        <w:jc w:val="left"/>
      </w:pP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40</w:t>
            </w:r>
            <w:r>
              <w:br/>
            </w:r>
            <w:r>
              <w:rPr>
                <w:rFonts w:ascii="Times New Roman"/>
                <w:b w:val="false"/>
                <w:i w:val="false"/>
                <w:color w:val="000000"/>
                <w:sz w:val="20"/>
              </w:rPr>
              <w:t>қосымша</w:t>
            </w:r>
          </w:p>
        </w:tc>
      </w:tr>
    </w:tbl>
    <w:bookmarkStart w:name="z93" w:id="51"/>
    <w:p>
      <w:pPr>
        <w:spacing w:after="0"/>
        <w:ind w:left="0"/>
        <w:jc w:val="left"/>
      </w:pPr>
      <w:r>
        <w:rPr>
          <w:rFonts w:ascii="Times New Roman"/>
          <w:b/>
          <w:i w:val="false"/>
          <w:color w:val="000000"/>
        </w:rPr>
        <w:t xml:space="preserve"> Жарқайың ауданы Львов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1"/>
    <w:p>
      <w:pPr>
        <w:spacing w:after="0"/>
        <w:ind w:left="0"/>
        <w:jc w:val="left"/>
      </w:pP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41</w:t>
            </w:r>
            <w:r>
              <w:br/>
            </w:r>
            <w:r>
              <w:rPr>
                <w:rFonts w:ascii="Times New Roman"/>
                <w:b w:val="false"/>
                <w:i w:val="false"/>
                <w:color w:val="000000"/>
                <w:sz w:val="20"/>
              </w:rPr>
              <w:t>қосымша</w:t>
            </w:r>
          </w:p>
        </w:tc>
      </w:tr>
    </w:tbl>
    <w:bookmarkStart w:name="z95" w:id="52"/>
    <w:p>
      <w:pPr>
        <w:spacing w:after="0"/>
        <w:ind w:left="0"/>
        <w:jc w:val="left"/>
      </w:pPr>
      <w:r>
        <w:rPr>
          <w:rFonts w:ascii="Times New Roman"/>
          <w:b/>
          <w:i w:val="false"/>
          <w:color w:val="000000"/>
        </w:rPr>
        <w:t xml:space="preserve"> Жарқайың ауданы Пригород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2"/>
    <w:p>
      <w:pPr>
        <w:spacing w:after="0"/>
        <w:ind w:left="0"/>
        <w:jc w:val="left"/>
      </w:pPr>
      <w:r>
        <w:br/>
      </w:r>
    </w:p>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42</w:t>
            </w:r>
            <w:r>
              <w:br/>
            </w:r>
            <w:r>
              <w:rPr>
                <w:rFonts w:ascii="Times New Roman"/>
                <w:b w:val="false"/>
                <w:i w:val="false"/>
                <w:color w:val="000000"/>
                <w:sz w:val="20"/>
              </w:rPr>
              <w:t>қосымша</w:t>
            </w:r>
          </w:p>
        </w:tc>
      </w:tr>
    </w:tbl>
    <w:bookmarkStart w:name="z97" w:id="53"/>
    <w:p>
      <w:pPr>
        <w:spacing w:after="0"/>
        <w:ind w:left="0"/>
        <w:jc w:val="left"/>
      </w:pPr>
      <w:r>
        <w:rPr>
          <w:rFonts w:ascii="Times New Roman"/>
          <w:b/>
          <w:i w:val="false"/>
          <w:color w:val="000000"/>
        </w:rPr>
        <w:t xml:space="preserve"> Жарқайың ауданы Пятигор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3"/>
    <w:p>
      <w:pPr>
        <w:spacing w:after="0"/>
        <w:ind w:left="0"/>
        <w:jc w:val="left"/>
      </w:pP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43</w:t>
            </w:r>
            <w:r>
              <w:br/>
            </w:r>
            <w:r>
              <w:rPr>
                <w:rFonts w:ascii="Times New Roman"/>
                <w:b w:val="false"/>
                <w:i w:val="false"/>
                <w:color w:val="000000"/>
                <w:sz w:val="20"/>
              </w:rPr>
              <w:t>қосымша</w:t>
            </w:r>
          </w:p>
        </w:tc>
      </w:tr>
    </w:tbl>
    <w:bookmarkStart w:name="z99" w:id="54"/>
    <w:p>
      <w:pPr>
        <w:spacing w:after="0"/>
        <w:ind w:left="0"/>
        <w:jc w:val="left"/>
      </w:pPr>
      <w:r>
        <w:rPr>
          <w:rFonts w:ascii="Times New Roman"/>
          <w:b/>
          <w:i w:val="false"/>
          <w:color w:val="000000"/>
        </w:rPr>
        <w:t xml:space="preserve"> Жарқайың ауданы Тасөткел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4"/>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44</w:t>
            </w:r>
            <w:r>
              <w:br/>
            </w:r>
            <w:r>
              <w:rPr>
                <w:rFonts w:ascii="Times New Roman"/>
                <w:b w:val="false"/>
                <w:i w:val="false"/>
                <w:color w:val="000000"/>
                <w:sz w:val="20"/>
              </w:rPr>
              <w:t>қосымша</w:t>
            </w:r>
          </w:p>
        </w:tc>
      </w:tr>
    </w:tbl>
    <w:bookmarkStart w:name="z101" w:id="55"/>
    <w:p>
      <w:pPr>
        <w:spacing w:after="0"/>
        <w:ind w:left="0"/>
        <w:jc w:val="left"/>
      </w:pPr>
      <w:r>
        <w:rPr>
          <w:rFonts w:ascii="Times New Roman"/>
          <w:b/>
          <w:i w:val="false"/>
          <w:color w:val="000000"/>
        </w:rPr>
        <w:t xml:space="preserve"> Жарқайың ауданы Тассуат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5"/>
    <w:p>
      <w:pPr>
        <w:spacing w:after="0"/>
        <w:ind w:left="0"/>
        <w:jc w:val="left"/>
      </w:pP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45</w:t>
            </w:r>
            <w:r>
              <w:br/>
            </w:r>
            <w:r>
              <w:rPr>
                <w:rFonts w:ascii="Times New Roman"/>
                <w:b w:val="false"/>
                <w:i w:val="false"/>
                <w:color w:val="000000"/>
                <w:sz w:val="20"/>
              </w:rPr>
              <w:t>қосымша</w:t>
            </w:r>
          </w:p>
        </w:tc>
      </w:tr>
    </w:tbl>
    <w:bookmarkStart w:name="z103" w:id="56"/>
    <w:p>
      <w:pPr>
        <w:spacing w:after="0"/>
        <w:ind w:left="0"/>
        <w:jc w:val="left"/>
      </w:pPr>
      <w:r>
        <w:rPr>
          <w:rFonts w:ascii="Times New Roman"/>
          <w:b/>
          <w:i w:val="false"/>
          <w:color w:val="000000"/>
        </w:rPr>
        <w:t xml:space="preserve"> Жарқайың ауданы Шойындыкөл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6"/>
    <w:p>
      <w:pPr>
        <w:spacing w:after="0"/>
        <w:ind w:left="0"/>
        <w:jc w:val="left"/>
      </w:pPr>
      <w:r>
        <w:br/>
      </w:r>
    </w:p>
    <w:p>
      <w:pPr>
        <w:spacing w:after="0"/>
        <w:ind w:left="0"/>
        <w:jc w:val="both"/>
      </w:pPr>
      <w:r>
        <w:drawing>
          <wp:inline distT="0" distB="0" distL="0" distR="0">
            <wp:extent cx="7670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70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46</w:t>
            </w:r>
            <w:r>
              <w:br/>
            </w:r>
            <w:r>
              <w:rPr>
                <w:rFonts w:ascii="Times New Roman"/>
                <w:b w:val="false"/>
                <w:i w:val="false"/>
                <w:color w:val="000000"/>
                <w:sz w:val="20"/>
              </w:rPr>
              <w:t>қосымша</w:t>
            </w:r>
          </w:p>
        </w:tc>
      </w:tr>
    </w:tbl>
    <w:bookmarkStart w:name="z105" w:id="57"/>
    <w:p>
      <w:pPr>
        <w:spacing w:after="0"/>
        <w:ind w:left="0"/>
        <w:jc w:val="left"/>
      </w:pPr>
      <w:r>
        <w:rPr>
          <w:rFonts w:ascii="Times New Roman"/>
          <w:b/>
          <w:i w:val="false"/>
          <w:color w:val="000000"/>
        </w:rPr>
        <w:t xml:space="preserve"> Жарқайың ауданы Үшқарасу ауылының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7"/>
    <w:p>
      <w:pPr>
        <w:spacing w:after="0"/>
        <w:ind w:left="0"/>
        <w:jc w:val="left"/>
      </w:pPr>
      <w:r>
        <w:br/>
      </w:r>
    </w:p>
    <w:p>
      <w:pPr>
        <w:spacing w:after="0"/>
        <w:ind w:left="0"/>
        <w:jc w:val="both"/>
      </w:pPr>
      <w:r>
        <w:drawing>
          <wp:inline distT="0" distB="0" distL="0" distR="0">
            <wp:extent cx="72771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771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47</w:t>
            </w:r>
            <w:r>
              <w:br/>
            </w:r>
            <w:r>
              <w:rPr>
                <w:rFonts w:ascii="Times New Roman"/>
                <w:b w:val="false"/>
                <w:i w:val="false"/>
                <w:color w:val="000000"/>
                <w:sz w:val="20"/>
              </w:rPr>
              <w:t>қосымша</w:t>
            </w:r>
          </w:p>
        </w:tc>
      </w:tr>
    </w:tbl>
    <w:bookmarkStart w:name="z107" w:id="58"/>
    <w:p>
      <w:pPr>
        <w:spacing w:after="0"/>
        <w:ind w:left="0"/>
        <w:jc w:val="left"/>
      </w:pPr>
      <w:r>
        <w:rPr>
          <w:rFonts w:ascii="Times New Roman"/>
          <w:b/>
          <w:i w:val="false"/>
          <w:color w:val="000000"/>
        </w:rPr>
        <w:t xml:space="preserve"> Жарқайың ауданы Отрадный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48</w:t>
            </w:r>
            <w:r>
              <w:br/>
            </w:r>
            <w:r>
              <w:rPr>
                <w:rFonts w:ascii="Times New Roman"/>
                <w:b w:val="false"/>
                <w:i w:val="false"/>
                <w:color w:val="000000"/>
                <w:sz w:val="20"/>
              </w:rPr>
              <w:t>қосымша</w:t>
            </w:r>
          </w:p>
        </w:tc>
      </w:tr>
    </w:tbl>
    <w:bookmarkStart w:name="z109" w:id="59"/>
    <w:p>
      <w:pPr>
        <w:spacing w:after="0"/>
        <w:ind w:left="0"/>
        <w:jc w:val="left"/>
      </w:pPr>
      <w:r>
        <w:rPr>
          <w:rFonts w:ascii="Times New Roman"/>
          <w:b/>
          <w:i w:val="false"/>
          <w:color w:val="000000"/>
        </w:rPr>
        <w:t xml:space="preserve"> Жарқайың ауданы Уәлихан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9"/>
    <w:p>
      <w:pPr>
        <w:spacing w:after="0"/>
        <w:ind w:left="0"/>
        <w:jc w:val="left"/>
      </w:pPr>
      <w:r>
        <w:br/>
      </w:r>
    </w:p>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49</w:t>
            </w:r>
            <w:r>
              <w:br/>
            </w:r>
            <w:r>
              <w:rPr>
                <w:rFonts w:ascii="Times New Roman"/>
                <w:b w:val="false"/>
                <w:i w:val="false"/>
                <w:color w:val="000000"/>
                <w:sz w:val="20"/>
              </w:rPr>
              <w:t>қосымша</w:t>
            </w:r>
          </w:p>
        </w:tc>
      </w:tr>
    </w:tbl>
    <w:bookmarkStart w:name="z111" w:id="60"/>
    <w:p>
      <w:pPr>
        <w:spacing w:after="0"/>
        <w:ind w:left="0"/>
        <w:jc w:val="left"/>
      </w:pPr>
      <w:r>
        <w:rPr>
          <w:rFonts w:ascii="Times New Roman"/>
          <w:b/>
          <w:i w:val="false"/>
          <w:color w:val="000000"/>
        </w:rPr>
        <w:t xml:space="preserve"> Жарқайың ауданы Нахимов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
    <w:p>
      <w:pPr>
        <w:spacing w:after="0"/>
        <w:ind w:left="0"/>
        <w:jc w:val="left"/>
      </w:pP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50</w:t>
            </w:r>
            <w:r>
              <w:br/>
            </w:r>
            <w:r>
              <w:rPr>
                <w:rFonts w:ascii="Times New Roman"/>
                <w:b w:val="false"/>
                <w:i w:val="false"/>
                <w:color w:val="000000"/>
                <w:sz w:val="20"/>
              </w:rPr>
              <w:t>қосымша</w:t>
            </w:r>
          </w:p>
        </w:tc>
      </w:tr>
    </w:tbl>
    <w:bookmarkStart w:name="z113" w:id="61"/>
    <w:p>
      <w:pPr>
        <w:spacing w:after="0"/>
        <w:ind w:left="0"/>
        <w:jc w:val="left"/>
      </w:pPr>
      <w:r>
        <w:rPr>
          <w:rFonts w:ascii="Times New Roman"/>
          <w:b/>
          <w:i w:val="false"/>
          <w:color w:val="000000"/>
        </w:rPr>
        <w:t xml:space="preserve"> Жарқайың ауданы Жаңадала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1"/>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51</w:t>
            </w:r>
            <w:r>
              <w:br/>
            </w:r>
            <w:r>
              <w:rPr>
                <w:rFonts w:ascii="Times New Roman"/>
                <w:b w:val="false"/>
                <w:i w:val="false"/>
                <w:color w:val="000000"/>
                <w:sz w:val="20"/>
              </w:rPr>
              <w:t>қосымша</w:t>
            </w:r>
          </w:p>
        </w:tc>
      </w:tr>
    </w:tbl>
    <w:bookmarkStart w:name="z115" w:id="62"/>
    <w:p>
      <w:pPr>
        <w:spacing w:after="0"/>
        <w:ind w:left="0"/>
        <w:jc w:val="left"/>
      </w:pPr>
      <w:r>
        <w:rPr>
          <w:rFonts w:ascii="Times New Roman"/>
          <w:b/>
          <w:i w:val="false"/>
          <w:color w:val="000000"/>
        </w:rPr>
        <w:t xml:space="preserve"> Жарқайың ауданы Костычево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2"/>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52</w:t>
            </w:r>
            <w:r>
              <w:br/>
            </w:r>
            <w:r>
              <w:rPr>
                <w:rFonts w:ascii="Times New Roman"/>
                <w:b w:val="false"/>
                <w:i w:val="false"/>
                <w:color w:val="000000"/>
                <w:sz w:val="20"/>
              </w:rPr>
              <w:t>қосымша</w:t>
            </w:r>
          </w:p>
        </w:tc>
      </w:tr>
    </w:tbl>
    <w:bookmarkStart w:name="z117" w:id="63"/>
    <w:p>
      <w:pPr>
        <w:spacing w:after="0"/>
        <w:ind w:left="0"/>
        <w:jc w:val="left"/>
      </w:pPr>
      <w:r>
        <w:rPr>
          <w:rFonts w:ascii="Times New Roman"/>
          <w:b/>
          <w:i w:val="false"/>
          <w:color w:val="000000"/>
        </w:rPr>
        <w:t xml:space="preserve"> Жарқайың ауданы Державин қаласының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3"/>
    <w:p>
      <w:pPr>
        <w:spacing w:after="0"/>
        <w:ind w:left="0"/>
        <w:jc w:val="left"/>
      </w:pP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53</w:t>
            </w:r>
            <w:r>
              <w:br/>
            </w:r>
            <w:r>
              <w:rPr>
                <w:rFonts w:ascii="Times New Roman"/>
                <w:b w:val="false"/>
                <w:i w:val="false"/>
                <w:color w:val="000000"/>
                <w:sz w:val="20"/>
              </w:rPr>
              <w:t>қосымша</w:t>
            </w:r>
          </w:p>
        </w:tc>
      </w:tr>
    </w:tbl>
    <w:bookmarkStart w:name="z119" w:id="64"/>
    <w:p>
      <w:pPr>
        <w:spacing w:after="0"/>
        <w:ind w:left="0"/>
        <w:jc w:val="left"/>
      </w:pPr>
      <w:r>
        <w:rPr>
          <w:rFonts w:ascii="Times New Roman"/>
          <w:b/>
          <w:i w:val="false"/>
          <w:color w:val="000000"/>
        </w:rPr>
        <w:t xml:space="preserve"> Жарқайың ауданы Бірсуат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4"/>
    <w:p>
      <w:pPr>
        <w:spacing w:after="0"/>
        <w:ind w:left="0"/>
        <w:jc w:val="left"/>
      </w:pPr>
      <w:r>
        <w:br/>
      </w:r>
    </w:p>
    <w:p>
      <w:pPr>
        <w:spacing w:after="0"/>
        <w:ind w:left="0"/>
        <w:jc w:val="both"/>
      </w:pPr>
      <w:r>
        <w:drawing>
          <wp:inline distT="0" distB="0" distL="0" distR="0">
            <wp:extent cx="5016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016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54</w:t>
            </w:r>
            <w:r>
              <w:br/>
            </w:r>
            <w:r>
              <w:rPr>
                <w:rFonts w:ascii="Times New Roman"/>
                <w:b w:val="false"/>
                <w:i w:val="false"/>
                <w:color w:val="000000"/>
                <w:sz w:val="20"/>
              </w:rPr>
              <w:t>қосымша</w:t>
            </w:r>
          </w:p>
        </w:tc>
      </w:tr>
    </w:tbl>
    <w:bookmarkStart w:name="z121" w:id="65"/>
    <w:p>
      <w:pPr>
        <w:spacing w:after="0"/>
        <w:ind w:left="0"/>
        <w:jc w:val="left"/>
      </w:pPr>
      <w:r>
        <w:rPr>
          <w:rFonts w:ascii="Times New Roman"/>
          <w:b/>
          <w:i w:val="false"/>
          <w:color w:val="000000"/>
        </w:rPr>
        <w:t xml:space="preserve"> Жарқайың ауданы Гастелло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5"/>
    <w:p>
      <w:pPr>
        <w:spacing w:after="0"/>
        <w:ind w:left="0"/>
        <w:jc w:val="left"/>
      </w:pP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55</w:t>
            </w:r>
            <w:r>
              <w:br/>
            </w:r>
            <w:r>
              <w:rPr>
                <w:rFonts w:ascii="Times New Roman"/>
                <w:b w:val="false"/>
                <w:i w:val="false"/>
                <w:color w:val="000000"/>
                <w:sz w:val="20"/>
              </w:rPr>
              <w:t>қосымша</w:t>
            </w:r>
          </w:p>
        </w:tc>
      </w:tr>
    </w:tbl>
    <w:bookmarkStart w:name="z123" w:id="66"/>
    <w:p>
      <w:pPr>
        <w:spacing w:after="0"/>
        <w:ind w:left="0"/>
        <w:jc w:val="left"/>
      </w:pPr>
      <w:r>
        <w:rPr>
          <w:rFonts w:ascii="Times New Roman"/>
          <w:b/>
          <w:i w:val="false"/>
          <w:color w:val="000000"/>
        </w:rPr>
        <w:t xml:space="preserve"> Жарқайың ауданы Далабай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6"/>
    <w:p>
      <w:pPr>
        <w:spacing w:after="0"/>
        <w:ind w:left="0"/>
        <w:jc w:val="left"/>
      </w:pP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56</w:t>
            </w:r>
            <w:r>
              <w:br/>
            </w:r>
            <w:r>
              <w:rPr>
                <w:rFonts w:ascii="Times New Roman"/>
                <w:b w:val="false"/>
                <w:i w:val="false"/>
                <w:color w:val="000000"/>
                <w:sz w:val="20"/>
              </w:rPr>
              <w:t>қосымша</w:t>
            </w:r>
          </w:p>
        </w:tc>
      </w:tr>
    </w:tbl>
    <w:bookmarkStart w:name="z125" w:id="67"/>
    <w:p>
      <w:pPr>
        <w:spacing w:after="0"/>
        <w:ind w:left="0"/>
        <w:jc w:val="left"/>
      </w:pPr>
      <w:r>
        <w:rPr>
          <w:rFonts w:ascii="Times New Roman"/>
          <w:b/>
          <w:i w:val="false"/>
          <w:color w:val="000000"/>
        </w:rPr>
        <w:t xml:space="preserve"> Жарқайың ауданы Құмсуат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7"/>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57</w:t>
            </w:r>
            <w:r>
              <w:br/>
            </w:r>
            <w:r>
              <w:rPr>
                <w:rFonts w:ascii="Times New Roman"/>
                <w:b w:val="false"/>
                <w:i w:val="false"/>
                <w:color w:val="000000"/>
                <w:sz w:val="20"/>
              </w:rPr>
              <w:t>қосымша</w:t>
            </w:r>
          </w:p>
        </w:tc>
      </w:tr>
    </w:tbl>
    <w:bookmarkStart w:name="z127" w:id="68"/>
    <w:p>
      <w:pPr>
        <w:spacing w:after="0"/>
        <w:ind w:left="0"/>
        <w:jc w:val="left"/>
      </w:pPr>
      <w:r>
        <w:rPr>
          <w:rFonts w:ascii="Times New Roman"/>
          <w:b/>
          <w:i w:val="false"/>
          <w:color w:val="000000"/>
        </w:rPr>
        <w:t xml:space="preserve"> Жарқайың ауданы Львов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8"/>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58</w:t>
            </w:r>
            <w:r>
              <w:br/>
            </w:r>
            <w:r>
              <w:rPr>
                <w:rFonts w:ascii="Times New Roman"/>
                <w:b w:val="false"/>
                <w:i w:val="false"/>
                <w:color w:val="000000"/>
                <w:sz w:val="20"/>
              </w:rPr>
              <w:t>қосымша</w:t>
            </w:r>
          </w:p>
        </w:tc>
      </w:tr>
    </w:tbl>
    <w:bookmarkStart w:name="z129" w:id="69"/>
    <w:p>
      <w:pPr>
        <w:spacing w:after="0"/>
        <w:ind w:left="0"/>
        <w:jc w:val="left"/>
      </w:pPr>
      <w:r>
        <w:rPr>
          <w:rFonts w:ascii="Times New Roman"/>
          <w:b/>
          <w:i w:val="false"/>
          <w:color w:val="000000"/>
        </w:rPr>
        <w:t xml:space="preserve"> Жарқайың ауданы Пригород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9"/>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59</w:t>
            </w:r>
            <w:r>
              <w:br/>
            </w:r>
            <w:r>
              <w:rPr>
                <w:rFonts w:ascii="Times New Roman"/>
                <w:b w:val="false"/>
                <w:i w:val="false"/>
                <w:color w:val="000000"/>
                <w:sz w:val="20"/>
              </w:rPr>
              <w:t>қосымша</w:t>
            </w:r>
          </w:p>
        </w:tc>
      </w:tr>
    </w:tbl>
    <w:bookmarkStart w:name="z131" w:id="70"/>
    <w:p>
      <w:pPr>
        <w:spacing w:after="0"/>
        <w:ind w:left="0"/>
        <w:jc w:val="left"/>
      </w:pPr>
      <w:r>
        <w:rPr>
          <w:rFonts w:ascii="Times New Roman"/>
          <w:b/>
          <w:i w:val="false"/>
          <w:color w:val="000000"/>
        </w:rPr>
        <w:t xml:space="preserve"> Жарқайың ауданы Пятигор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0"/>
    <w:p>
      <w:pPr>
        <w:spacing w:after="0"/>
        <w:ind w:left="0"/>
        <w:jc w:val="left"/>
      </w:pP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60</w:t>
            </w:r>
            <w:r>
              <w:br/>
            </w:r>
            <w:r>
              <w:rPr>
                <w:rFonts w:ascii="Times New Roman"/>
                <w:b w:val="false"/>
                <w:i w:val="false"/>
                <w:color w:val="000000"/>
                <w:sz w:val="20"/>
              </w:rPr>
              <w:t>қосымша</w:t>
            </w:r>
          </w:p>
        </w:tc>
      </w:tr>
    </w:tbl>
    <w:bookmarkStart w:name="z133" w:id="71"/>
    <w:p>
      <w:pPr>
        <w:spacing w:after="0"/>
        <w:ind w:left="0"/>
        <w:jc w:val="left"/>
      </w:pPr>
      <w:r>
        <w:rPr>
          <w:rFonts w:ascii="Times New Roman"/>
          <w:b/>
          <w:i w:val="false"/>
          <w:color w:val="000000"/>
        </w:rPr>
        <w:t xml:space="preserve"> Жарқайың ауданы Тасөткел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1"/>
    <w:p>
      <w:pPr>
        <w:spacing w:after="0"/>
        <w:ind w:left="0"/>
        <w:jc w:val="left"/>
      </w:pP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61</w:t>
            </w:r>
            <w:r>
              <w:br/>
            </w:r>
            <w:r>
              <w:rPr>
                <w:rFonts w:ascii="Times New Roman"/>
                <w:b w:val="false"/>
                <w:i w:val="false"/>
                <w:color w:val="000000"/>
                <w:sz w:val="20"/>
              </w:rPr>
              <w:t>қосымша</w:t>
            </w:r>
          </w:p>
        </w:tc>
      </w:tr>
    </w:tbl>
    <w:bookmarkStart w:name="z135" w:id="72"/>
    <w:p>
      <w:pPr>
        <w:spacing w:after="0"/>
        <w:ind w:left="0"/>
        <w:jc w:val="left"/>
      </w:pPr>
      <w:r>
        <w:rPr>
          <w:rFonts w:ascii="Times New Roman"/>
          <w:b/>
          <w:i w:val="false"/>
          <w:color w:val="000000"/>
        </w:rPr>
        <w:t xml:space="preserve"> Жарқайың ауданы Тассуат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2"/>
    <w:p>
      <w:pPr>
        <w:spacing w:after="0"/>
        <w:ind w:left="0"/>
        <w:jc w:val="left"/>
      </w:pP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62</w:t>
            </w:r>
            <w:r>
              <w:br/>
            </w:r>
            <w:r>
              <w:rPr>
                <w:rFonts w:ascii="Times New Roman"/>
                <w:b w:val="false"/>
                <w:i w:val="false"/>
                <w:color w:val="000000"/>
                <w:sz w:val="20"/>
              </w:rPr>
              <w:t>қосымша</w:t>
            </w:r>
          </w:p>
        </w:tc>
      </w:tr>
    </w:tbl>
    <w:bookmarkStart w:name="z137" w:id="73"/>
    <w:p>
      <w:pPr>
        <w:spacing w:after="0"/>
        <w:ind w:left="0"/>
        <w:jc w:val="left"/>
      </w:pPr>
      <w:r>
        <w:rPr>
          <w:rFonts w:ascii="Times New Roman"/>
          <w:b/>
          <w:i w:val="false"/>
          <w:color w:val="000000"/>
        </w:rPr>
        <w:t xml:space="preserve"> Жарқайың ауданы Шойындыкөл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3"/>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63</w:t>
            </w:r>
            <w:r>
              <w:br/>
            </w:r>
            <w:r>
              <w:rPr>
                <w:rFonts w:ascii="Times New Roman"/>
                <w:b w:val="false"/>
                <w:i w:val="false"/>
                <w:color w:val="000000"/>
                <w:sz w:val="20"/>
              </w:rPr>
              <w:t>қосымша</w:t>
            </w:r>
          </w:p>
        </w:tc>
      </w:tr>
    </w:tbl>
    <w:bookmarkStart w:name="z139" w:id="74"/>
    <w:p>
      <w:pPr>
        <w:spacing w:after="0"/>
        <w:ind w:left="0"/>
        <w:jc w:val="left"/>
      </w:pPr>
      <w:r>
        <w:rPr>
          <w:rFonts w:ascii="Times New Roman"/>
          <w:b/>
          <w:i w:val="false"/>
          <w:color w:val="000000"/>
        </w:rPr>
        <w:t xml:space="preserve"> Жарқайың ауданы Үшқарасу ауылының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4"/>
    <w:p>
      <w:pPr>
        <w:spacing w:after="0"/>
        <w:ind w:left="0"/>
        <w:jc w:val="left"/>
      </w:pP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64</w:t>
            </w:r>
            <w:r>
              <w:br/>
            </w:r>
            <w:r>
              <w:rPr>
                <w:rFonts w:ascii="Times New Roman"/>
                <w:b w:val="false"/>
                <w:i w:val="false"/>
                <w:color w:val="000000"/>
                <w:sz w:val="20"/>
              </w:rPr>
              <w:t>қосымша</w:t>
            </w:r>
          </w:p>
        </w:tc>
      </w:tr>
    </w:tbl>
    <w:bookmarkStart w:name="z141" w:id="75"/>
    <w:p>
      <w:pPr>
        <w:spacing w:after="0"/>
        <w:ind w:left="0"/>
        <w:jc w:val="left"/>
      </w:pPr>
      <w:r>
        <w:rPr>
          <w:rFonts w:ascii="Times New Roman"/>
          <w:b/>
          <w:i w:val="false"/>
          <w:color w:val="000000"/>
        </w:rPr>
        <w:t xml:space="preserve"> Жарқайың ауданы Отрадный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5"/>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65</w:t>
            </w:r>
            <w:r>
              <w:br/>
            </w:r>
            <w:r>
              <w:rPr>
                <w:rFonts w:ascii="Times New Roman"/>
                <w:b w:val="false"/>
                <w:i w:val="false"/>
                <w:color w:val="000000"/>
                <w:sz w:val="20"/>
              </w:rPr>
              <w:t>қосымша</w:t>
            </w:r>
          </w:p>
        </w:tc>
      </w:tr>
    </w:tbl>
    <w:bookmarkStart w:name="z143" w:id="76"/>
    <w:p>
      <w:pPr>
        <w:spacing w:after="0"/>
        <w:ind w:left="0"/>
        <w:jc w:val="left"/>
      </w:pPr>
      <w:r>
        <w:rPr>
          <w:rFonts w:ascii="Times New Roman"/>
          <w:b/>
          <w:i w:val="false"/>
          <w:color w:val="000000"/>
        </w:rPr>
        <w:t xml:space="preserve"> Жарқайың ауданы Уәлихан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6"/>
    <w:p>
      <w:pPr>
        <w:spacing w:after="0"/>
        <w:ind w:left="0"/>
        <w:jc w:val="left"/>
      </w:pPr>
      <w:r>
        <w:br/>
      </w:r>
    </w:p>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66</w:t>
            </w:r>
            <w:r>
              <w:br/>
            </w:r>
            <w:r>
              <w:rPr>
                <w:rFonts w:ascii="Times New Roman"/>
                <w:b w:val="false"/>
                <w:i w:val="false"/>
                <w:color w:val="000000"/>
                <w:sz w:val="20"/>
              </w:rPr>
              <w:t>қосымша</w:t>
            </w:r>
          </w:p>
        </w:tc>
      </w:tr>
    </w:tbl>
    <w:bookmarkStart w:name="z145" w:id="77"/>
    <w:p>
      <w:pPr>
        <w:spacing w:after="0"/>
        <w:ind w:left="0"/>
        <w:jc w:val="left"/>
      </w:pPr>
      <w:r>
        <w:rPr>
          <w:rFonts w:ascii="Times New Roman"/>
          <w:b/>
          <w:i w:val="false"/>
          <w:color w:val="000000"/>
        </w:rPr>
        <w:t xml:space="preserve"> Жарқайың ауданы Нахимов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7"/>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67</w:t>
            </w:r>
            <w:r>
              <w:br/>
            </w:r>
            <w:r>
              <w:rPr>
                <w:rFonts w:ascii="Times New Roman"/>
                <w:b w:val="false"/>
                <w:i w:val="false"/>
                <w:color w:val="000000"/>
                <w:sz w:val="20"/>
              </w:rPr>
              <w:t>қосымша</w:t>
            </w:r>
          </w:p>
        </w:tc>
      </w:tr>
    </w:tbl>
    <w:bookmarkStart w:name="z147" w:id="78"/>
    <w:p>
      <w:pPr>
        <w:spacing w:after="0"/>
        <w:ind w:left="0"/>
        <w:jc w:val="left"/>
      </w:pPr>
      <w:r>
        <w:rPr>
          <w:rFonts w:ascii="Times New Roman"/>
          <w:b/>
          <w:i w:val="false"/>
          <w:color w:val="000000"/>
        </w:rPr>
        <w:t xml:space="preserve"> Жарқайың ауданы Жаңадала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8"/>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68</w:t>
            </w:r>
            <w:r>
              <w:br/>
            </w:r>
            <w:r>
              <w:rPr>
                <w:rFonts w:ascii="Times New Roman"/>
                <w:b w:val="false"/>
                <w:i w:val="false"/>
                <w:color w:val="000000"/>
                <w:sz w:val="20"/>
              </w:rPr>
              <w:t>қосымша</w:t>
            </w:r>
          </w:p>
        </w:tc>
      </w:tr>
    </w:tbl>
    <w:bookmarkStart w:name="z149" w:id="79"/>
    <w:p>
      <w:pPr>
        <w:spacing w:after="0"/>
        <w:ind w:left="0"/>
        <w:jc w:val="left"/>
      </w:pPr>
      <w:r>
        <w:rPr>
          <w:rFonts w:ascii="Times New Roman"/>
          <w:b/>
          <w:i w:val="false"/>
          <w:color w:val="000000"/>
        </w:rPr>
        <w:t xml:space="preserve"> Жарқайың ауданы Костычево ауылдық округінің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9"/>
    <w:p>
      <w:pPr>
        <w:spacing w:after="0"/>
        <w:ind w:left="0"/>
        <w:jc w:val="left"/>
      </w:pP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69</w:t>
            </w:r>
            <w:r>
              <w:br/>
            </w:r>
            <w:r>
              <w:rPr>
                <w:rFonts w:ascii="Times New Roman"/>
                <w:b w:val="false"/>
                <w:i w:val="false"/>
                <w:color w:val="000000"/>
                <w:sz w:val="20"/>
              </w:rPr>
              <w:t>қосымша</w:t>
            </w:r>
          </w:p>
        </w:tc>
      </w:tr>
    </w:tbl>
    <w:bookmarkStart w:name="z151" w:id="80"/>
    <w:p>
      <w:pPr>
        <w:spacing w:after="0"/>
        <w:ind w:left="0"/>
        <w:jc w:val="left"/>
      </w:pPr>
      <w:r>
        <w:rPr>
          <w:rFonts w:ascii="Times New Roman"/>
          <w:b/>
          <w:i w:val="false"/>
          <w:color w:val="000000"/>
        </w:rPr>
        <w:t xml:space="preserve"> Жарқайың ауданы Державин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0"/>
    <w:p>
      <w:pPr>
        <w:spacing w:after="0"/>
        <w:ind w:left="0"/>
        <w:jc w:val="left"/>
      </w:pP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70</w:t>
            </w:r>
            <w:r>
              <w:br/>
            </w:r>
            <w:r>
              <w:rPr>
                <w:rFonts w:ascii="Times New Roman"/>
                <w:b w:val="false"/>
                <w:i w:val="false"/>
                <w:color w:val="000000"/>
                <w:sz w:val="20"/>
              </w:rPr>
              <w:t>қосымша</w:t>
            </w:r>
          </w:p>
        </w:tc>
      </w:tr>
    </w:tbl>
    <w:bookmarkStart w:name="z153" w:id="81"/>
    <w:p>
      <w:pPr>
        <w:spacing w:after="0"/>
        <w:ind w:left="0"/>
        <w:jc w:val="left"/>
      </w:pPr>
      <w:r>
        <w:rPr>
          <w:rFonts w:ascii="Times New Roman"/>
          <w:b/>
          <w:i w:val="false"/>
          <w:color w:val="000000"/>
        </w:rPr>
        <w:t xml:space="preserve"> Жарқайың ауданы Бірсуат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1"/>
    <w:p>
      <w:pPr>
        <w:spacing w:after="0"/>
        <w:ind w:left="0"/>
        <w:jc w:val="left"/>
      </w:pPr>
      <w:r>
        <w:br/>
      </w:r>
    </w:p>
    <w:p>
      <w:pPr>
        <w:spacing w:after="0"/>
        <w:ind w:left="0"/>
        <w:jc w:val="both"/>
      </w:pPr>
      <w:r>
        <w:drawing>
          <wp:inline distT="0" distB="0" distL="0" distR="0">
            <wp:extent cx="53721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721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71</w:t>
            </w:r>
            <w:r>
              <w:br/>
            </w:r>
            <w:r>
              <w:rPr>
                <w:rFonts w:ascii="Times New Roman"/>
                <w:b w:val="false"/>
                <w:i w:val="false"/>
                <w:color w:val="000000"/>
                <w:sz w:val="20"/>
              </w:rPr>
              <w:t>қосымша</w:t>
            </w:r>
          </w:p>
        </w:tc>
      </w:tr>
    </w:tbl>
    <w:bookmarkStart w:name="z155" w:id="82"/>
    <w:p>
      <w:pPr>
        <w:spacing w:after="0"/>
        <w:ind w:left="0"/>
        <w:jc w:val="left"/>
      </w:pPr>
      <w:r>
        <w:rPr>
          <w:rFonts w:ascii="Times New Roman"/>
          <w:b/>
          <w:i w:val="false"/>
          <w:color w:val="000000"/>
        </w:rPr>
        <w:t xml:space="preserve"> Жарқайың ауданы Гастелло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2"/>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72</w:t>
            </w:r>
            <w:r>
              <w:br/>
            </w:r>
            <w:r>
              <w:rPr>
                <w:rFonts w:ascii="Times New Roman"/>
                <w:b w:val="false"/>
                <w:i w:val="false"/>
                <w:color w:val="000000"/>
                <w:sz w:val="20"/>
              </w:rPr>
              <w:t>қосымша</w:t>
            </w:r>
          </w:p>
        </w:tc>
      </w:tr>
    </w:tbl>
    <w:bookmarkStart w:name="z157" w:id="83"/>
    <w:p>
      <w:pPr>
        <w:spacing w:after="0"/>
        <w:ind w:left="0"/>
        <w:jc w:val="left"/>
      </w:pPr>
      <w:r>
        <w:rPr>
          <w:rFonts w:ascii="Times New Roman"/>
          <w:b/>
          <w:i w:val="false"/>
          <w:color w:val="000000"/>
        </w:rPr>
        <w:t xml:space="preserve"> Жарқайың ауданы Далабай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3"/>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73</w:t>
            </w:r>
            <w:r>
              <w:br/>
            </w:r>
            <w:r>
              <w:rPr>
                <w:rFonts w:ascii="Times New Roman"/>
                <w:b w:val="false"/>
                <w:i w:val="false"/>
                <w:color w:val="000000"/>
                <w:sz w:val="20"/>
              </w:rPr>
              <w:t>қосымша</w:t>
            </w:r>
          </w:p>
        </w:tc>
      </w:tr>
    </w:tbl>
    <w:bookmarkStart w:name="z159" w:id="84"/>
    <w:p>
      <w:pPr>
        <w:spacing w:after="0"/>
        <w:ind w:left="0"/>
        <w:jc w:val="left"/>
      </w:pPr>
      <w:r>
        <w:rPr>
          <w:rFonts w:ascii="Times New Roman"/>
          <w:b/>
          <w:i w:val="false"/>
          <w:color w:val="000000"/>
        </w:rPr>
        <w:t xml:space="preserve"> Жарқайың ауданы Құмсуат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4"/>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74</w:t>
            </w:r>
            <w:r>
              <w:br/>
            </w:r>
            <w:r>
              <w:rPr>
                <w:rFonts w:ascii="Times New Roman"/>
                <w:b w:val="false"/>
                <w:i w:val="false"/>
                <w:color w:val="000000"/>
                <w:sz w:val="20"/>
              </w:rPr>
              <w:t>қосымша</w:t>
            </w:r>
          </w:p>
        </w:tc>
      </w:tr>
    </w:tbl>
    <w:bookmarkStart w:name="z161" w:id="85"/>
    <w:p>
      <w:pPr>
        <w:spacing w:after="0"/>
        <w:ind w:left="0"/>
        <w:jc w:val="left"/>
      </w:pPr>
      <w:r>
        <w:rPr>
          <w:rFonts w:ascii="Times New Roman"/>
          <w:b/>
          <w:i w:val="false"/>
          <w:color w:val="000000"/>
        </w:rPr>
        <w:t xml:space="preserve"> Жарқайың ауданы Львов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5"/>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75</w:t>
            </w:r>
            <w:r>
              <w:br/>
            </w:r>
            <w:r>
              <w:rPr>
                <w:rFonts w:ascii="Times New Roman"/>
                <w:b w:val="false"/>
                <w:i w:val="false"/>
                <w:color w:val="000000"/>
                <w:sz w:val="20"/>
              </w:rPr>
              <w:t>қосымша</w:t>
            </w:r>
          </w:p>
        </w:tc>
      </w:tr>
    </w:tbl>
    <w:bookmarkStart w:name="z163" w:id="86"/>
    <w:p>
      <w:pPr>
        <w:spacing w:after="0"/>
        <w:ind w:left="0"/>
        <w:jc w:val="left"/>
      </w:pPr>
      <w:r>
        <w:rPr>
          <w:rFonts w:ascii="Times New Roman"/>
          <w:b/>
          <w:i w:val="false"/>
          <w:color w:val="000000"/>
        </w:rPr>
        <w:t xml:space="preserve"> Жарқайың ауданы Пригород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6"/>
    <w:p>
      <w:pPr>
        <w:spacing w:after="0"/>
        <w:ind w:left="0"/>
        <w:jc w:val="left"/>
      </w:pP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76</w:t>
            </w:r>
            <w:r>
              <w:br/>
            </w:r>
            <w:r>
              <w:rPr>
                <w:rFonts w:ascii="Times New Roman"/>
                <w:b w:val="false"/>
                <w:i w:val="false"/>
                <w:color w:val="000000"/>
                <w:sz w:val="20"/>
              </w:rPr>
              <w:t>қосымша</w:t>
            </w:r>
          </w:p>
        </w:tc>
      </w:tr>
    </w:tbl>
    <w:bookmarkStart w:name="z165" w:id="87"/>
    <w:p>
      <w:pPr>
        <w:spacing w:after="0"/>
        <w:ind w:left="0"/>
        <w:jc w:val="left"/>
      </w:pPr>
      <w:r>
        <w:rPr>
          <w:rFonts w:ascii="Times New Roman"/>
          <w:b/>
          <w:i w:val="false"/>
          <w:color w:val="000000"/>
        </w:rPr>
        <w:t xml:space="preserve"> Жарқайың ауданы Пятигор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7"/>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77</w:t>
            </w:r>
            <w:r>
              <w:br/>
            </w:r>
            <w:r>
              <w:rPr>
                <w:rFonts w:ascii="Times New Roman"/>
                <w:b w:val="false"/>
                <w:i w:val="false"/>
                <w:color w:val="000000"/>
                <w:sz w:val="20"/>
              </w:rPr>
              <w:t>қосымша</w:t>
            </w:r>
          </w:p>
        </w:tc>
      </w:tr>
    </w:tbl>
    <w:bookmarkStart w:name="z167" w:id="88"/>
    <w:p>
      <w:pPr>
        <w:spacing w:after="0"/>
        <w:ind w:left="0"/>
        <w:jc w:val="left"/>
      </w:pPr>
      <w:r>
        <w:rPr>
          <w:rFonts w:ascii="Times New Roman"/>
          <w:b/>
          <w:i w:val="false"/>
          <w:color w:val="000000"/>
        </w:rPr>
        <w:t xml:space="preserve"> Жарқайың ауданы Тасөткел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8"/>
    <w:p>
      <w:pPr>
        <w:spacing w:after="0"/>
        <w:ind w:left="0"/>
        <w:jc w:val="left"/>
      </w:pP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78</w:t>
            </w:r>
            <w:r>
              <w:br/>
            </w:r>
            <w:r>
              <w:rPr>
                <w:rFonts w:ascii="Times New Roman"/>
                <w:b w:val="false"/>
                <w:i w:val="false"/>
                <w:color w:val="000000"/>
                <w:sz w:val="20"/>
              </w:rPr>
              <w:t>қосымша</w:t>
            </w:r>
          </w:p>
        </w:tc>
      </w:tr>
    </w:tbl>
    <w:bookmarkStart w:name="z169" w:id="89"/>
    <w:p>
      <w:pPr>
        <w:spacing w:after="0"/>
        <w:ind w:left="0"/>
        <w:jc w:val="left"/>
      </w:pPr>
      <w:r>
        <w:rPr>
          <w:rFonts w:ascii="Times New Roman"/>
          <w:b/>
          <w:i w:val="false"/>
          <w:color w:val="000000"/>
        </w:rPr>
        <w:t xml:space="preserve"> Жарқайың ауданы Тассуат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
    <w:p>
      <w:pPr>
        <w:spacing w:after="0"/>
        <w:ind w:left="0"/>
        <w:jc w:val="left"/>
      </w:pP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79</w:t>
            </w:r>
            <w:r>
              <w:br/>
            </w:r>
            <w:r>
              <w:rPr>
                <w:rFonts w:ascii="Times New Roman"/>
                <w:b w:val="false"/>
                <w:i w:val="false"/>
                <w:color w:val="000000"/>
                <w:sz w:val="20"/>
              </w:rPr>
              <w:t>қосымша</w:t>
            </w:r>
          </w:p>
        </w:tc>
      </w:tr>
    </w:tbl>
    <w:bookmarkStart w:name="z171" w:id="90"/>
    <w:p>
      <w:pPr>
        <w:spacing w:after="0"/>
        <w:ind w:left="0"/>
        <w:jc w:val="left"/>
      </w:pPr>
      <w:r>
        <w:rPr>
          <w:rFonts w:ascii="Times New Roman"/>
          <w:b/>
          <w:i w:val="false"/>
          <w:color w:val="000000"/>
        </w:rPr>
        <w:t xml:space="preserve"> Жарқайың ауданы Шойындыкөл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0"/>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80</w:t>
            </w:r>
            <w:r>
              <w:br/>
            </w:r>
            <w:r>
              <w:rPr>
                <w:rFonts w:ascii="Times New Roman"/>
                <w:b w:val="false"/>
                <w:i w:val="false"/>
                <w:color w:val="000000"/>
                <w:sz w:val="20"/>
              </w:rPr>
              <w:t>қосымша</w:t>
            </w:r>
          </w:p>
        </w:tc>
      </w:tr>
    </w:tbl>
    <w:bookmarkStart w:name="z173" w:id="91"/>
    <w:p>
      <w:pPr>
        <w:spacing w:after="0"/>
        <w:ind w:left="0"/>
        <w:jc w:val="left"/>
      </w:pPr>
      <w:r>
        <w:rPr>
          <w:rFonts w:ascii="Times New Roman"/>
          <w:b/>
          <w:i w:val="false"/>
          <w:color w:val="000000"/>
        </w:rPr>
        <w:t xml:space="preserve"> Жарқайың ауданы Үшқарасу ауылының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1"/>
    <w:p>
      <w:pPr>
        <w:spacing w:after="0"/>
        <w:ind w:left="0"/>
        <w:jc w:val="left"/>
      </w:pP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81</w:t>
            </w:r>
            <w:r>
              <w:br/>
            </w:r>
            <w:r>
              <w:rPr>
                <w:rFonts w:ascii="Times New Roman"/>
                <w:b w:val="false"/>
                <w:i w:val="false"/>
                <w:color w:val="000000"/>
                <w:sz w:val="20"/>
              </w:rPr>
              <w:t>қосымша</w:t>
            </w:r>
          </w:p>
        </w:tc>
      </w:tr>
    </w:tbl>
    <w:bookmarkStart w:name="z175" w:id="92"/>
    <w:p>
      <w:pPr>
        <w:spacing w:after="0"/>
        <w:ind w:left="0"/>
        <w:jc w:val="left"/>
      </w:pPr>
      <w:r>
        <w:rPr>
          <w:rFonts w:ascii="Times New Roman"/>
          <w:b/>
          <w:i w:val="false"/>
          <w:color w:val="000000"/>
        </w:rPr>
        <w:t xml:space="preserve"> Жарқайың ауданы Отрадный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2"/>
    <w:p>
      <w:pPr>
        <w:spacing w:after="0"/>
        <w:ind w:left="0"/>
        <w:jc w:val="left"/>
      </w:pP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82</w:t>
            </w:r>
            <w:r>
              <w:br/>
            </w:r>
            <w:r>
              <w:rPr>
                <w:rFonts w:ascii="Times New Roman"/>
                <w:b w:val="false"/>
                <w:i w:val="false"/>
                <w:color w:val="000000"/>
                <w:sz w:val="20"/>
              </w:rPr>
              <w:t>қосымша</w:t>
            </w:r>
          </w:p>
        </w:tc>
      </w:tr>
    </w:tbl>
    <w:bookmarkStart w:name="z177" w:id="93"/>
    <w:p>
      <w:pPr>
        <w:spacing w:after="0"/>
        <w:ind w:left="0"/>
        <w:jc w:val="left"/>
      </w:pPr>
      <w:r>
        <w:rPr>
          <w:rFonts w:ascii="Times New Roman"/>
          <w:b/>
          <w:i w:val="false"/>
          <w:color w:val="000000"/>
        </w:rPr>
        <w:t xml:space="preserve"> Жарқайың ауданы Уәлихан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3"/>
    <w:p>
      <w:pPr>
        <w:spacing w:after="0"/>
        <w:ind w:left="0"/>
        <w:jc w:val="left"/>
      </w:pP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83</w:t>
            </w:r>
            <w:r>
              <w:br/>
            </w:r>
            <w:r>
              <w:rPr>
                <w:rFonts w:ascii="Times New Roman"/>
                <w:b w:val="false"/>
                <w:i w:val="false"/>
                <w:color w:val="000000"/>
                <w:sz w:val="20"/>
              </w:rPr>
              <w:t>қосымша</w:t>
            </w:r>
          </w:p>
        </w:tc>
      </w:tr>
    </w:tbl>
    <w:bookmarkStart w:name="z179" w:id="94"/>
    <w:p>
      <w:pPr>
        <w:spacing w:after="0"/>
        <w:ind w:left="0"/>
        <w:jc w:val="left"/>
      </w:pPr>
      <w:r>
        <w:rPr>
          <w:rFonts w:ascii="Times New Roman"/>
          <w:b/>
          <w:i w:val="false"/>
          <w:color w:val="000000"/>
        </w:rPr>
        <w:t xml:space="preserve"> Жарқайың ауданы Нахимов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4"/>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84</w:t>
            </w:r>
            <w:r>
              <w:br/>
            </w:r>
            <w:r>
              <w:rPr>
                <w:rFonts w:ascii="Times New Roman"/>
                <w:b w:val="false"/>
                <w:i w:val="false"/>
                <w:color w:val="000000"/>
                <w:sz w:val="20"/>
              </w:rPr>
              <w:t>қосымша</w:t>
            </w:r>
          </w:p>
        </w:tc>
      </w:tr>
    </w:tbl>
    <w:bookmarkStart w:name="z181" w:id="95"/>
    <w:p>
      <w:pPr>
        <w:spacing w:after="0"/>
        <w:ind w:left="0"/>
        <w:jc w:val="left"/>
      </w:pPr>
      <w:r>
        <w:rPr>
          <w:rFonts w:ascii="Times New Roman"/>
          <w:b/>
          <w:i w:val="false"/>
          <w:color w:val="000000"/>
        </w:rPr>
        <w:t xml:space="preserve"> Жарқайың ауданы Жаңадала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5"/>
    <w:p>
      <w:pPr>
        <w:spacing w:after="0"/>
        <w:ind w:left="0"/>
        <w:jc w:val="left"/>
      </w:pPr>
      <w:r>
        <w:br/>
      </w:r>
    </w:p>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85</w:t>
            </w:r>
            <w:r>
              <w:br/>
            </w:r>
            <w:r>
              <w:rPr>
                <w:rFonts w:ascii="Times New Roman"/>
                <w:b w:val="false"/>
                <w:i w:val="false"/>
                <w:color w:val="000000"/>
                <w:sz w:val="20"/>
              </w:rPr>
              <w:t>қосымша</w:t>
            </w:r>
          </w:p>
        </w:tc>
      </w:tr>
    </w:tbl>
    <w:bookmarkStart w:name="z183" w:id="96"/>
    <w:p>
      <w:pPr>
        <w:spacing w:after="0"/>
        <w:ind w:left="0"/>
        <w:jc w:val="left"/>
      </w:pPr>
      <w:r>
        <w:rPr>
          <w:rFonts w:ascii="Times New Roman"/>
          <w:b/>
          <w:i w:val="false"/>
          <w:color w:val="000000"/>
        </w:rPr>
        <w:t xml:space="preserve"> Жарқайың ауданы Костычево ауылдық округінің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6"/>
    <w:p>
      <w:pPr>
        <w:spacing w:after="0"/>
        <w:ind w:left="0"/>
        <w:jc w:val="left"/>
      </w:pP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86</w:t>
            </w:r>
            <w:r>
              <w:br/>
            </w:r>
            <w:r>
              <w:rPr>
                <w:rFonts w:ascii="Times New Roman"/>
                <w:b w:val="false"/>
                <w:i w:val="false"/>
                <w:color w:val="000000"/>
                <w:sz w:val="20"/>
              </w:rPr>
              <w:t>қосымша</w:t>
            </w:r>
          </w:p>
        </w:tc>
      </w:tr>
    </w:tbl>
    <w:bookmarkStart w:name="z185" w:id="97"/>
    <w:p>
      <w:pPr>
        <w:spacing w:after="0"/>
        <w:ind w:left="0"/>
        <w:jc w:val="left"/>
      </w:pPr>
      <w:r>
        <w:rPr>
          <w:rFonts w:ascii="Times New Roman"/>
          <w:b/>
          <w:i w:val="false"/>
          <w:color w:val="000000"/>
        </w:rPr>
        <w:t xml:space="preserve"> Жарқайың ауданының Державин қаласында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7"/>
    <w:p>
      <w:pPr>
        <w:spacing w:after="0"/>
        <w:ind w:left="0"/>
        <w:jc w:val="left"/>
      </w:pP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87</w:t>
            </w:r>
            <w:r>
              <w:br/>
            </w:r>
            <w:r>
              <w:rPr>
                <w:rFonts w:ascii="Times New Roman"/>
                <w:b w:val="false"/>
                <w:i w:val="false"/>
                <w:color w:val="000000"/>
                <w:sz w:val="20"/>
              </w:rPr>
              <w:t>қосымша</w:t>
            </w:r>
          </w:p>
        </w:tc>
      </w:tr>
    </w:tbl>
    <w:bookmarkStart w:name="z187" w:id="98"/>
    <w:p>
      <w:pPr>
        <w:spacing w:after="0"/>
        <w:ind w:left="0"/>
        <w:jc w:val="left"/>
      </w:pPr>
      <w:r>
        <w:rPr>
          <w:rFonts w:ascii="Times New Roman"/>
          <w:b/>
          <w:i w:val="false"/>
          <w:color w:val="000000"/>
        </w:rPr>
        <w:t xml:space="preserve"> Жарқайың ауданының Бірсуат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8"/>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88</w:t>
            </w:r>
            <w:r>
              <w:br/>
            </w:r>
            <w:r>
              <w:rPr>
                <w:rFonts w:ascii="Times New Roman"/>
                <w:b w:val="false"/>
                <w:i w:val="false"/>
                <w:color w:val="000000"/>
                <w:sz w:val="20"/>
              </w:rPr>
              <w:t>қосымша</w:t>
            </w:r>
          </w:p>
        </w:tc>
      </w:tr>
    </w:tbl>
    <w:bookmarkStart w:name="z189" w:id="99"/>
    <w:p>
      <w:pPr>
        <w:spacing w:after="0"/>
        <w:ind w:left="0"/>
        <w:jc w:val="left"/>
      </w:pPr>
      <w:r>
        <w:rPr>
          <w:rFonts w:ascii="Times New Roman"/>
          <w:b/>
          <w:i w:val="false"/>
          <w:color w:val="000000"/>
        </w:rPr>
        <w:t xml:space="preserve"> Жарқайың ауданының Гастелло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9"/>
    <w:p>
      <w:pPr>
        <w:spacing w:after="0"/>
        <w:ind w:left="0"/>
        <w:jc w:val="left"/>
      </w:pP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89</w:t>
            </w:r>
            <w:r>
              <w:br/>
            </w:r>
            <w:r>
              <w:rPr>
                <w:rFonts w:ascii="Times New Roman"/>
                <w:b w:val="false"/>
                <w:i w:val="false"/>
                <w:color w:val="000000"/>
                <w:sz w:val="20"/>
              </w:rPr>
              <w:t>қосымша</w:t>
            </w:r>
          </w:p>
        </w:tc>
      </w:tr>
    </w:tbl>
    <w:bookmarkStart w:name="z191" w:id="100"/>
    <w:p>
      <w:pPr>
        <w:spacing w:after="0"/>
        <w:ind w:left="0"/>
        <w:jc w:val="left"/>
      </w:pPr>
      <w:r>
        <w:rPr>
          <w:rFonts w:ascii="Times New Roman"/>
          <w:b/>
          <w:i w:val="false"/>
          <w:color w:val="000000"/>
        </w:rPr>
        <w:t xml:space="preserve"> Жарқайың ауданының Далабай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90</w:t>
            </w:r>
            <w:r>
              <w:br/>
            </w:r>
            <w:r>
              <w:rPr>
                <w:rFonts w:ascii="Times New Roman"/>
                <w:b w:val="false"/>
                <w:i w:val="false"/>
                <w:color w:val="000000"/>
                <w:sz w:val="20"/>
              </w:rPr>
              <w:t>қосымша</w:t>
            </w:r>
          </w:p>
        </w:tc>
      </w:tr>
    </w:tbl>
    <w:bookmarkStart w:name="z193" w:id="101"/>
    <w:p>
      <w:pPr>
        <w:spacing w:after="0"/>
        <w:ind w:left="0"/>
        <w:jc w:val="left"/>
      </w:pPr>
      <w:r>
        <w:rPr>
          <w:rFonts w:ascii="Times New Roman"/>
          <w:b/>
          <w:i w:val="false"/>
          <w:color w:val="000000"/>
        </w:rPr>
        <w:t xml:space="preserve"> Жарқайың ауданының Құмсуат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1"/>
    <w:p>
      <w:pPr>
        <w:spacing w:after="0"/>
        <w:ind w:left="0"/>
        <w:jc w:val="left"/>
      </w:pP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91</w:t>
            </w:r>
            <w:r>
              <w:br/>
            </w:r>
            <w:r>
              <w:rPr>
                <w:rFonts w:ascii="Times New Roman"/>
                <w:b w:val="false"/>
                <w:i w:val="false"/>
                <w:color w:val="000000"/>
                <w:sz w:val="20"/>
              </w:rPr>
              <w:t>қосымша</w:t>
            </w:r>
          </w:p>
        </w:tc>
      </w:tr>
    </w:tbl>
    <w:bookmarkStart w:name="z195" w:id="102"/>
    <w:p>
      <w:pPr>
        <w:spacing w:after="0"/>
        <w:ind w:left="0"/>
        <w:jc w:val="left"/>
      </w:pPr>
      <w:r>
        <w:rPr>
          <w:rFonts w:ascii="Times New Roman"/>
          <w:b/>
          <w:i w:val="false"/>
          <w:color w:val="000000"/>
        </w:rPr>
        <w:t xml:space="preserve"> Жарқайың ауданының Львов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2"/>
    <w:p>
      <w:pPr>
        <w:spacing w:after="0"/>
        <w:ind w:left="0"/>
        <w:jc w:val="left"/>
      </w:pP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92</w:t>
            </w:r>
            <w:r>
              <w:br/>
            </w:r>
            <w:r>
              <w:rPr>
                <w:rFonts w:ascii="Times New Roman"/>
                <w:b w:val="false"/>
                <w:i w:val="false"/>
                <w:color w:val="000000"/>
                <w:sz w:val="20"/>
              </w:rPr>
              <w:t>қосымша</w:t>
            </w:r>
          </w:p>
        </w:tc>
      </w:tr>
    </w:tbl>
    <w:bookmarkStart w:name="z197" w:id="103"/>
    <w:p>
      <w:pPr>
        <w:spacing w:after="0"/>
        <w:ind w:left="0"/>
        <w:jc w:val="left"/>
      </w:pPr>
      <w:r>
        <w:rPr>
          <w:rFonts w:ascii="Times New Roman"/>
          <w:b/>
          <w:i w:val="false"/>
          <w:color w:val="000000"/>
        </w:rPr>
        <w:t xml:space="preserve"> Жарқайың ауданының Пригород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3"/>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93</w:t>
            </w:r>
            <w:r>
              <w:br/>
            </w:r>
            <w:r>
              <w:rPr>
                <w:rFonts w:ascii="Times New Roman"/>
                <w:b w:val="false"/>
                <w:i w:val="false"/>
                <w:color w:val="000000"/>
                <w:sz w:val="20"/>
              </w:rPr>
              <w:t>қосымша</w:t>
            </w:r>
          </w:p>
        </w:tc>
      </w:tr>
    </w:tbl>
    <w:bookmarkStart w:name="z199" w:id="104"/>
    <w:p>
      <w:pPr>
        <w:spacing w:after="0"/>
        <w:ind w:left="0"/>
        <w:jc w:val="left"/>
      </w:pPr>
      <w:r>
        <w:rPr>
          <w:rFonts w:ascii="Times New Roman"/>
          <w:b/>
          <w:i w:val="false"/>
          <w:color w:val="000000"/>
        </w:rPr>
        <w:t xml:space="preserve"> Жарқайың ауданының Пятигор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4"/>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94</w:t>
            </w:r>
            <w:r>
              <w:br/>
            </w:r>
            <w:r>
              <w:rPr>
                <w:rFonts w:ascii="Times New Roman"/>
                <w:b w:val="false"/>
                <w:i w:val="false"/>
                <w:color w:val="000000"/>
                <w:sz w:val="20"/>
              </w:rPr>
              <w:t>қосымша</w:t>
            </w:r>
          </w:p>
        </w:tc>
      </w:tr>
    </w:tbl>
    <w:bookmarkStart w:name="z201" w:id="105"/>
    <w:p>
      <w:pPr>
        <w:spacing w:after="0"/>
        <w:ind w:left="0"/>
        <w:jc w:val="left"/>
      </w:pPr>
      <w:r>
        <w:rPr>
          <w:rFonts w:ascii="Times New Roman"/>
          <w:b/>
          <w:i w:val="false"/>
          <w:color w:val="000000"/>
        </w:rPr>
        <w:t xml:space="preserve"> Жарқайың ауданының Тасөткел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5"/>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95</w:t>
            </w:r>
            <w:r>
              <w:br/>
            </w:r>
            <w:r>
              <w:rPr>
                <w:rFonts w:ascii="Times New Roman"/>
                <w:b w:val="false"/>
                <w:i w:val="false"/>
                <w:color w:val="000000"/>
                <w:sz w:val="20"/>
              </w:rPr>
              <w:t>қосымша</w:t>
            </w:r>
          </w:p>
        </w:tc>
      </w:tr>
    </w:tbl>
    <w:bookmarkStart w:name="z203" w:id="106"/>
    <w:p>
      <w:pPr>
        <w:spacing w:after="0"/>
        <w:ind w:left="0"/>
        <w:jc w:val="left"/>
      </w:pPr>
      <w:r>
        <w:rPr>
          <w:rFonts w:ascii="Times New Roman"/>
          <w:b/>
          <w:i w:val="false"/>
          <w:color w:val="000000"/>
        </w:rPr>
        <w:t xml:space="preserve"> Жарқайың ауданының Тассуат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6"/>
    <w:p>
      <w:pPr>
        <w:spacing w:after="0"/>
        <w:ind w:left="0"/>
        <w:jc w:val="left"/>
      </w:pP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96</w:t>
            </w:r>
            <w:r>
              <w:br/>
            </w:r>
            <w:r>
              <w:rPr>
                <w:rFonts w:ascii="Times New Roman"/>
                <w:b w:val="false"/>
                <w:i w:val="false"/>
                <w:color w:val="000000"/>
                <w:sz w:val="20"/>
              </w:rPr>
              <w:t>қосымша</w:t>
            </w:r>
          </w:p>
        </w:tc>
      </w:tr>
    </w:tbl>
    <w:bookmarkStart w:name="z205" w:id="107"/>
    <w:p>
      <w:pPr>
        <w:spacing w:after="0"/>
        <w:ind w:left="0"/>
        <w:jc w:val="left"/>
      </w:pPr>
      <w:r>
        <w:rPr>
          <w:rFonts w:ascii="Times New Roman"/>
          <w:b/>
          <w:i w:val="false"/>
          <w:color w:val="000000"/>
        </w:rPr>
        <w:t xml:space="preserve"> Жарқайың ауданының Шойындыкөл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7"/>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97</w:t>
            </w:r>
            <w:r>
              <w:br/>
            </w:r>
            <w:r>
              <w:rPr>
                <w:rFonts w:ascii="Times New Roman"/>
                <w:b w:val="false"/>
                <w:i w:val="false"/>
                <w:color w:val="000000"/>
                <w:sz w:val="20"/>
              </w:rPr>
              <w:t>қосымша</w:t>
            </w:r>
          </w:p>
        </w:tc>
      </w:tr>
    </w:tbl>
    <w:bookmarkStart w:name="z207" w:id="108"/>
    <w:p>
      <w:pPr>
        <w:spacing w:after="0"/>
        <w:ind w:left="0"/>
        <w:jc w:val="left"/>
      </w:pPr>
      <w:r>
        <w:rPr>
          <w:rFonts w:ascii="Times New Roman"/>
          <w:b/>
          <w:i w:val="false"/>
          <w:color w:val="000000"/>
        </w:rPr>
        <w:t xml:space="preserve"> Жарқайың ауданының Үшқарасу ауылында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8"/>
    <w:p>
      <w:pPr>
        <w:spacing w:after="0"/>
        <w:ind w:left="0"/>
        <w:jc w:val="left"/>
      </w:pP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98</w:t>
            </w:r>
            <w:r>
              <w:br/>
            </w:r>
            <w:r>
              <w:rPr>
                <w:rFonts w:ascii="Times New Roman"/>
                <w:b w:val="false"/>
                <w:i w:val="false"/>
                <w:color w:val="000000"/>
                <w:sz w:val="20"/>
              </w:rPr>
              <w:t>қосымша</w:t>
            </w:r>
          </w:p>
        </w:tc>
      </w:tr>
    </w:tbl>
    <w:bookmarkStart w:name="z209" w:id="109"/>
    <w:p>
      <w:pPr>
        <w:spacing w:after="0"/>
        <w:ind w:left="0"/>
        <w:jc w:val="left"/>
      </w:pPr>
      <w:r>
        <w:rPr>
          <w:rFonts w:ascii="Times New Roman"/>
          <w:b/>
          <w:i w:val="false"/>
          <w:color w:val="000000"/>
        </w:rPr>
        <w:t xml:space="preserve"> Жарқайың ауданының Отрадный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9"/>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99</w:t>
            </w:r>
            <w:r>
              <w:br/>
            </w:r>
            <w:r>
              <w:rPr>
                <w:rFonts w:ascii="Times New Roman"/>
                <w:b w:val="false"/>
                <w:i w:val="false"/>
                <w:color w:val="000000"/>
                <w:sz w:val="20"/>
              </w:rPr>
              <w:t>қосымша</w:t>
            </w:r>
          </w:p>
        </w:tc>
      </w:tr>
    </w:tbl>
    <w:bookmarkStart w:name="z211" w:id="110"/>
    <w:p>
      <w:pPr>
        <w:spacing w:after="0"/>
        <w:ind w:left="0"/>
        <w:jc w:val="left"/>
      </w:pPr>
      <w:r>
        <w:rPr>
          <w:rFonts w:ascii="Times New Roman"/>
          <w:b/>
          <w:i w:val="false"/>
          <w:color w:val="000000"/>
        </w:rPr>
        <w:t xml:space="preserve"> Жарқайың ауданының Уәлихан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0"/>
    <w:p>
      <w:pPr>
        <w:spacing w:after="0"/>
        <w:ind w:left="0"/>
        <w:jc w:val="left"/>
      </w:pP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100</w:t>
            </w:r>
            <w:r>
              <w:br/>
            </w:r>
            <w:r>
              <w:rPr>
                <w:rFonts w:ascii="Times New Roman"/>
                <w:b w:val="false"/>
                <w:i w:val="false"/>
                <w:color w:val="000000"/>
                <w:sz w:val="20"/>
              </w:rPr>
              <w:t>қосымша</w:t>
            </w:r>
          </w:p>
        </w:tc>
      </w:tr>
    </w:tbl>
    <w:bookmarkStart w:name="z213" w:id="111"/>
    <w:p>
      <w:pPr>
        <w:spacing w:after="0"/>
        <w:ind w:left="0"/>
        <w:jc w:val="left"/>
      </w:pPr>
      <w:r>
        <w:rPr>
          <w:rFonts w:ascii="Times New Roman"/>
          <w:b/>
          <w:i w:val="false"/>
          <w:color w:val="000000"/>
        </w:rPr>
        <w:t xml:space="preserve"> Жарқайың ауданының Нахимов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1"/>
    <w:p>
      <w:pPr>
        <w:spacing w:after="0"/>
        <w:ind w:left="0"/>
        <w:jc w:val="left"/>
      </w:pP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101</w:t>
            </w:r>
            <w:r>
              <w:br/>
            </w:r>
            <w:r>
              <w:rPr>
                <w:rFonts w:ascii="Times New Roman"/>
                <w:b w:val="false"/>
                <w:i w:val="false"/>
                <w:color w:val="000000"/>
                <w:sz w:val="20"/>
              </w:rPr>
              <w:t>қосымша</w:t>
            </w:r>
          </w:p>
        </w:tc>
      </w:tr>
    </w:tbl>
    <w:bookmarkStart w:name="z215" w:id="112"/>
    <w:p>
      <w:pPr>
        <w:spacing w:after="0"/>
        <w:ind w:left="0"/>
        <w:jc w:val="left"/>
      </w:pPr>
      <w:r>
        <w:rPr>
          <w:rFonts w:ascii="Times New Roman"/>
          <w:b/>
          <w:i w:val="false"/>
          <w:color w:val="000000"/>
        </w:rPr>
        <w:t xml:space="preserve"> Жарқайың ауданының Жаңадала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2"/>
    <w:p>
      <w:pPr>
        <w:spacing w:after="0"/>
        <w:ind w:left="0"/>
        <w:jc w:val="left"/>
      </w:pP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102</w:t>
            </w:r>
            <w:r>
              <w:br/>
            </w:r>
            <w:r>
              <w:rPr>
                <w:rFonts w:ascii="Times New Roman"/>
                <w:b w:val="false"/>
                <w:i w:val="false"/>
                <w:color w:val="000000"/>
                <w:sz w:val="20"/>
              </w:rPr>
              <w:t>қосымша</w:t>
            </w:r>
          </w:p>
        </w:tc>
      </w:tr>
    </w:tbl>
    <w:bookmarkStart w:name="z217" w:id="113"/>
    <w:p>
      <w:pPr>
        <w:spacing w:after="0"/>
        <w:ind w:left="0"/>
        <w:jc w:val="left"/>
      </w:pPr>
      <w:r>
        <w:rPr>
          <w:rFonts w:ascii="Times New Roman"/>
          <w:b/>
          <w:i w:val="false"/>
          <w:color w:val="000000"/>
        </w:rPr>
        <w:t xml:space="preserve"> Жарқайың ауданының Костычево ауылдық округінде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3"/>
    <w:p>
      <w:pPr>
        <w:spacing w:after="0"/>
        <w:ind w:left="0"/>
        <w:jc w:val="left"/>
      </w:pP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r>
              <w:br/>
            </w:r>
            <w:r>
              <w:rPr>
                <w:rFonts w:ascii="Times New Roman"/>
                <w:b w:val="false"/>
                <w:i w:val="false"/>
                <w:color w:val="000000"/>
                <w:sz w:val="20"/>
              </w:rPr>
              <w:t>Жарқайың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жоспарына 103</w:t>
            </w:r>
            <w:r>
              <w:br/>
            </w:r>
            <w:r>
              <w:rPr>
                <w:rFonts w:ascii="Times New Roman"/>
                <w:b w:val="false"/>
                <w:i w:val="false"/>
                <w:color w:val="000000"/>
                <w:sz w:val="20"/>
              </w:rPr>
              <w:t>қосымша</w:t>
            </w:r>
          </w:p>
        </w:tc>
      </w:tr>
    </w:tbl>
    <w:bookmarkStart w:name="z219" w:id="11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3235"/>
        <w:gridCol w:w="1672"/>
        <w:gridCol w:w="1672"/>
        <w:gridCol w:w="1672"/>
        <w:gridCol w:w="1672"/>
      </w:tblGrid>
      <w:tr>
        <w:trPr>
          <w:trHeight w:val="30" w:hRule="atLeast"/>
        </w:trPr>
        <w:tc>
          <w:tcPr>
            <w:tcW w:w="23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 және ауылдық округтердің атаулары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қашалардың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Державин қаласы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Гастелло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Далабай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Құмсуат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Львов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Пятигор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Шойындыкөл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Үшқарасу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Отрадный ауылдық округінің Отрадное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 ауылдық округінің Уәлихан ауылы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Нахым ауылдық округі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 ауылдық округі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Костычев ауылдық округі</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 қашалардың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Күзгі-жазғы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қашасы</w:t>
            </w:r>
          </w:p>
        </w:tc>
      </w:tr>
    </w:tbl>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га-гектар</w:t>
      </w:r>
    </w:p>
    <w:p>
      <w:pPr>
        <w:spacing w:after="0"/>
        <w:ind w:left="0"/>
        <w:jc w:val="both"/>
      </w:pPr>
      <w:r>
        <w:rPr>
          <w:rFonts w:ascii="Times New Roman"/>
          <w:b w:val="false"/>
          <w:i w:val="false"/>
          <w:color w:val="000000"/>
          <w:sz w:val="28"/>
        </w:rPr>
        <w:t>
      ІҚМ - ірі қара мал</w:t>
      </w:r>
    </w:p>
    <w:p>
      <w:pPr>
        <w:spacing w:after="0"/>
        <w:ind w:left="0"/>
        <w:jc w:val="both"/>
      </w:pPr>
      <w:r>
        <w:rPr>
          <w:rFonts w:ascii="Times New Roman"/>
          <w:b w:val="false"/>
          <w:i w:val="false"/>
          <w:color w:val="000000"/>
          <w:sz w:val="28"/>
        </w:rPr>
        <w:t>
      ҰММ-ұсақ мүйізді мал</w:t>
      </w:r>
    </w:p>
    <w:p>
      <w:pPr>
        <w:spacing w:after="0"/>
        <w:ind w:left="0"/>
        <w:jc w:val="both"/>
      </w:pPr>
      <w:r>
        <w:rPr>
          <w:rFonts w:ascii="Times New Roman"/>
          <w:b w:val="false"/>
          <w:i w:val="false"/>
          <w:color w:val="000000"/>
          <w:sz w:val="28"/>
        </w:rPr>
        <w:t>
      ЖШС - жауапкершілігі шектеулі серіктестігі</w:t>
      </w:r>
    </w:p>
    <w:p>
      <w:pPr>
        <w:spacing w:after="0"/>
        <w:ind w:left="0"/>
        <w:jc w:val="both"/>
      </w:pPr>
      <w:r>
        <w:rPr>
          <w:rFonts w:ascii="Times New Roman"/>
          <w:b w:val="false"/>
          <w:i w:val="false"/>
          <w:color w:val="000000"/>
          <w:sz w:val="28"/>
        </w:rPr>
        <w:t>
      Ш/қ - шаруа қожалығы</w:t>
      </w:r>
    </w:p>
    <w:p>
      <w:pPr>
        <w:spacing w:after="0"/>
        <w:ind w:left="0"/>
        <w:jc w:val="both"/>
      </w:pPr>
      <w:r>
        <w:rPr>
          <w:rFonts w:ascii="Times New Roman"/>
          <w:b w:val="false"/>
          <w:i w:val="false"/>
          <w:color w:val="000000"/>
          <w:sz w:val="28"/>
        </w:rPr>
        <w:t>
      АӨК - ауыл шаруашылығы өндірістік кооперативі</w:t>
      </w:r>
    </w:p>
    <w:p>
      <w:pPr>
        <w:spacing w:after="0"/>
        <w:ind w:left="0"/>
        <w:jc w:val="both"/>
      </w:pPr>
      <w:r>
        <w:rPr>
          <w:rFonts w:ascii="Times New Roman"/>
          <w:b w:val="false"/>
          <w:i w:val="false"/>
          <w:color w:val="000000"/>
          <w:sz w:val="28"/>
        </w:rPr>
        <w:t>
      ӨК - өндірістік кооператив</w:t>
      </w:r>
    </w:p>
    <w:p>
      <w:pPr>
        <w:spacing w:after="0"/>
        <w:ind w:left="0"/>
        <w:jc w:val="both"/>
      </w:pPr>
      <w:r>
        <w:rPr>
          <w:rFonts w:ascii="Times New Roman"/>
          <w:b w:val="false"/>
          <w:i w:val="false"/>
          <w:color w:val="000000"/>
          <w:sz w:val="28"/>
        </w:rPr>
        <w:t>
      ТС - толық серіктестік</w:t>
      </w:r>
    </w:p>
    <w:p>
      <w:pPr>
        <w:spacing w:after="0"/>
        <w:ind w:left="0"/>
        <w:jc w:val="both"/>
      </w:pPr>
      <w:r>
        <w:rPr>
          <w:rFonts w:ascii="Times New Roman"/>
          <w:b w:val="false"/>
          <w:i w:val="false"/>
          <w:color w:val="000000"/>
          <w:sz w:val="28"/>
        </w:rPr>
        <w:t>
      1, 2, 3, 4 - бір жылда қашаларды пайдалану кезегі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