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324c84" w14:textId="b324c8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Целиноград ауданы Нұресіл ауылдық округі, Қабанбай батыр ауылдық округі, Қараөткел ауылдық округі, Қоянды ауылы, Жарлыкөл ауылдық округі, Тасты ауылдық округі, Арайлы ауылдық округі, Жаңаесіл ауылдық округі, Оразақ ауылдық округі, Родина ауылдық округі, Приречный ауылдық округі, Рахымжан Қошқарбаев ауылдық округі, Софиевка ауылдық округі, Талапкер ауылдық округі, Шалқар ауылдық округі бойынша 2021-2022 жылдарға арналған жайылымдарды басқару және оларды пайдалану Жоспарын бекіту туралы</w:t>
      </w:r>
    </w:p>
    <w:p>
      <w:pPr>
        <w:spacing w:after="0"/>
        <w:ind w:left="0"/>
        <w:jc w:val="both"/>
      </w:pPr>
      <w:r>
        <w:rPr>
          <w:rFonts w:ascii="Times New Roman"/>
          <w:b w:val="false"/>
          <w:i w:val="false"/>
          <w:color w:val="000000"/>
          <w:sz w:val="28"/>
        </w:rPr>
        <w:t>Ақмола облысы Целиноград аудандық мәслихатының 2021 жылғы 17 қыркүйектегі № 66/13-7 шешімі</w:t>
      </w:r>
    </w:p>
    <w:p>
      <w:pPr>
        <w:spacing w:after="0"/>
        <w:ind w:left="0"/>
        <w:jc w:val="both"/>
      </w:pPr>
      <w:bookmarkStart w:name="z1" w:id="0"/>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жергiлiктi мемлекеттiк басқару және өзін-өзі басқару туралы",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сәйкес, Целиноград аудандық мәслихаты ШЕШТІ:</w:t>
      </w:r>
    </w:p>
    <w:bookmarkEnd w:id="0"/>
    <w:bookmarkStart w:name="z2" w:id="1"/>
    <w:p>
      <w:pPr>
        <w:spacing w:after="0"/>
        <w:ind w:left="0"/>
        <w:jc w:val="both"/>
      </w:pPr>
      <w:r>
        <w:rPr>
          <w:rFonts w:ascii="Times New Roman"/>
          <w:b w:val="false"/>
          <w:i w:val="false"/>
          <w:color w:val="000000"/>
          <w:sz w:val="28"/>
        </w:rPr>
        <w:t xml:space="preserve">
      1. Целиноград ауданы Нұресіл ауылдық округі, Қабанбай батыр ауылдық округі, Қараөткел ауылдық округі, Қоянды ауылы, Жарлыкөл ауылдық округі, Тасты ауылдық округі, Арайлы ауылдық округі, Жаңаесіл ауылдық округі, Оразақ ауылдық округі, Родина ауылдық округі, Приречный ауылдық округі, Рахымжан Қошқарбаев ауылдық округі, Софиевка ауылдық округі, Талапкер ауылдық округі, Шалқар ауылдық округі бойынша 2021-2022 жылдарға арналған жайылымдарды басқару және оларды пайдалану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15 - қосымшаларына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шешiм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Целиноград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Л.Конарбаева</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Целиноград ауданының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Б.Оспанбеков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2021 жыл 17 қыркүйек</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"Целиноград ауданының</w:t>
            </w:r>
          </w:p>
          <w:p>
            <w:pPr>
              <w:spacing w:after="20"/>
              <w:ind w:left="20"/>
              <w:jc w:val="both"/>
            </w:pPr>
          </w:p>
          <w:p>
            <w:pPr>
              <w:spacing w:after="20"/>
              <w:ind w:left="20"/>
              <w:jc w:val="both"/>
            </w:pPr>
            <w:r>
              <w:rPr>
                <w:rFonts w:ascii="Times New Roman"/>
                <w:b w:val="false"/>
                <w:i/>
                <w:color w:val="000000"/>
                <w:sz w:val="20"/>
              </w:rPr>
              <w:t>ауыл шаруашылығы бөлімі"</w:t>
            </w:r>
          </w:p>
          <w:p>
            <w:pPr>
              <w:spacing w:after="20"/>
              <w:ind w:left="20"/>
              <w:jc w:val="both"/>
            </w:pPr>
            <w:r>
              <w:rPr>
                <w:rFonts w:ascii="Times New Roman"/>
                <w:b w:val="false"/>
                <w:i/>
                <w:color w:val="000000"/>
                <w:sz w:val="20"/>
              </w:rPr>
              <w:t>мемлекеттік мекемесінің</w:t>
            </w:r>
          </w:p>
          <w:p>
            <w:pPr>
              <w:spacing w:after="20"/>
              <w:ind w:left="20"/>
              <w:jc w:val="both"/>
            </w:pPr>
            <w:r>
              <w:rPr>
                <w:rFonts w:ascii="Times New Roman"/>
                <w:b w:val="false"/>
                <w:i/>
                <w:color w:val="000000"/>
                <w:sz w:val="20"/>
              </w:rPr>
              <w:t>басшысы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Дулатов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 17 қыркүйек</w:t>
            </w:r>
            <w:r>
              <w:br/>
            </w: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 1-қосымша</w:t>
            </w:r>
          </w:p>
        </w:tc>
      </w:tr>
    </w:tbl>
    <w:bookmarkStart w:name="z5" w:id="3"/>
    <w:p>
      <w:pPr>
        <w:spacing w:after="0"/>
        <w:ind w:left="0"/>
        <w:jc w:val="left"/>
      </w:pPr>
      <w:r>
        <w:rPr>
          <w:rFonts w:ascii="Times New Roman"/>
          <w:b/>
          <w:i w:val="false"/>
          <w:color w:val="000000"/>
        </w:rPr>
        <w:t xml:space="preserve"> Нұресіл ауылдық округінің 2021-2022 жылдарға арналған жайылымдарды басқару және оларды пайдалану жоспары</w:t>
      </w:r>
    </w:p>
    <w:bookmarkEnd w:id="3"/>
    <w:p>
      <w:pPr>
        <w:spacing w:after="0"/>
        <w:ind w:left="0"/>
        <w:jc w:val="both"/>
      </w:pPr>
      <w:r>
        <w:rPr>
          <w:rFonts w:ascii="Times New Roman"/>
          <w:b w:val="false"/>
          <w:i w:val="false"/>
          <w:color w:val="000000"/>
          <w:sz w:val="28"/>
        </w:rPr>
        <w:t>
      Осы Нұресіл ауылдық округінің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w:t>
      </w:r>
      <w:r>
        <w:rPr>
          <w:rFonts w:ascii="Times New Roman"/>
          <w:b w:val="false"/>
          <w:i w:val="false"/>
          <w:color w:val="000000"/>
          <w:sz w:val="28"/>
        </w:rPr>
        <w:t>Жайылымдардың жалпы</w:t>
      </w:r>
      <w:r>
        <w:rPr>
          <w:rFonts w:ascii="Times New Roman"/>
          <w:b w:val="false"/>
          <w:i w:val="false"/>
          <w:color w:val="000000"/>
          <w:sz w:val="28"/>
        </w:rPr>
        <w:t xml:space="preserve">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Нұресіл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Нұресіл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Нұресіл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Нұресіл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Нұресіл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Нұресіл ауылдық округінде 3 ауылдық елді мекен бар.</w:t>
      </w:r>
    </w:p>
    <w:p>
      <w:pPr>
        <w:spacing w:after="0"/>
        <w:ind w:left="0"/>
        <w:jc w:val="both"/>
      </w:pPr>
      <w:r>
        <w:rPr>
          <w:rFonts w:ascii="Times New Roman"/>
          <w:b w:val="false"/>
          <w:i w:val="false"/>
          <w:color w:val="000000"/>
          <w:sz w:val="28"/>
        </w:rPr>
        <w:t>
      Нұресіл ауылдық округі аумағының жалпы көлемі 35 654 гектар, оның ішінде жайылымдық жерлер – 5858 гектар, егістік – 25 593 гектар, шабындық – 676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32503 гектар;</w:t>
      </w:r>
    </w:p>
    <w:p>
      <w:pPr>
        <w:spacing w:after="0"/>
        <w:ind w:left="0"/>
        <w:jc w:val="both"/>
      </w:pPr>
      <w:r>
        <w:rPr>
          <w:rFonts w:ascii="Times New Roman"/>
          <w:b w:val="false"/>
          <w:i w:val="false"/>
          <w:color w:val="000000"/>
          <w:sz w:val="28"/>
        </w:rPr>
        <w:t>
      елді мекендердің жері - 3151 гектар.</w:t>
      </w:r>
    </w:p>
    <w:p>
      <w:pPr>
        <w:spacing w:after="0"/>
        <w:ind w:left="0"/>
        <w:jc w:val="both"/>
      </w:pPr>
      <w:r>
        <w:rPr>
          <w:rFonts w:ascii="Times New Roman"/>
          <w:b w:val="false"/>
          <w:i w:val="false"/>
          <w:color w:val="000000"/>
          <w:sz w:val="28"/>
        </w:rPr>
        <w:t>
      Табиғи жағдайлар бойынша Нұресіл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Нұресіл ауылдық округінде (жұртшылық шаруашылықтары және заңды тұлғалар, шаруа қожалықтар) ірі қара мал 1183 бас, оның ішінде 608 аналық бас, 3127 бас ұсақ қара мал, 783 бас жылқы бар.</w:t>
      </w:r>
    </w:p>
    <w:p>
      <w:pPr>
        <w:spacing w:after="0"/>
        <w:ind w:left="0"/>
        <w:jc w:val="both"/>
      </w:pPr>
      <w:r>
        <w:rPr>
          <w:rFonts w:ascii="Times New Roman"/>
          <w:b w:val="false"/>
          <w:i w:val="false"/>
          <w:color w:val="000000"/>
          <w:sz w:val="28"/>
        </w:rPr>
        <w:t>
      Нұресіл ауылдық округі бойынша ауыл шаруашылығы малдарын қамтамасыз ету үшін барлығы 5858 гектар жайылымдық жерлер бар. Елді мекен шегінде 3423 гектар жайылым бар.</w:t>
      </w:r>
    </w:p>
    <w:p>
      <w:pPr>
        <w:spacing w:after="0"/>
        <w:ind w:left="0"/>
        <w:jc w:val="both"/>
      </w:pPr>
      <w:r>
        <w:rPr>
          <w:rFonts w:ascii="Times New Roman"/>
          <w:b w:val="false"/>
          <w:i w:val="false"/>
          <w:color w:val="000000"/>
          <w:sz w:val="28"/>
        </w:rPr>
        <w:t>
      Нұресіл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Нұресіл ауылдық округінде 1 ветеринарлық пункт, 1 мал қорымы, 1 мал сою алаңы бар.</w:t>
      </w:r>
    </w:p>
    <w:p>
      <w:pPr>
        <w:spacing w:after="0"/>
        <w:ind w:left="0"/>
        <w:jc w:val="both"/>
      </w:pPr>
      <w:r>
        <w:rPr>
          <w:rFonts w:ascii="Times New Roman"/>
          <w:b w:val="false"/>
          <w:i w:val="false"/>
          <w:color w:val="000000"/>
          <w:sz w:val="28"/>
        </w:rPr>
        <w:t xml:space="preserve">
      Жоғарыда баяндалғанның негізінде, елді-мекендерде 3423 гектар көлемінде жайылым бар болса,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аналық (сауын сиыр) мал басын ұстау бойынша жүктеме нормасы 8,5 гектар/бас есебінде қажеттілік 5168 гектарды құрайды. Жергілікті халықтың басқа да ауыл шаруашылығы малдарын жаюға жайылымдық жерлердің қажеттілігі 24139,5 гектарды ірі қара мал басына жүктеме нормасы 8,5 гектар/бас, ұсақ қара мал – 2 гектар/бас, жылқы – 10 гектар/бас құрайды.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- 1183 бас *8,5 гектар/бас = 10055,5 гектар;</w:t>
      </w:r>
    </w:p>
    <w:p>
      <w:pPr>
        <w:spacing w:after="0"/>
        <w:ind w:left="0"/>
        <w:jc w:val="both"/>
      </w:pPr>
      <w:r>
        <w:rPr>
          <w:rFonts w:ascii="Times New Roman"/>
          <w:b w:val="false"/>
          <w:i w:val="false"/>
          <w:color w:val="000000"/>
          <w:sz w:val="28"/>
        </w:rPr>
        <w:t>
      ұсақ мал үшін - 3127 бас *2 гектар /бас = 6254 гектар;</w:t>
      </w:r>
    </w:p>
    <w:p>
      <w:pPr>
        <w:spacing w:after="0"/>
        <w:ind w:left="0"/>
        <w:jc w:val="both"/>
      </w:pPr>
      <w:r>
        <w:rPr>
          <w:rFonts w:ascii="Times New Roman"/>
          <w:b w:val="false"/>
          <w:i w:val="false"/>
          <w:color w:val="000000"/>
          <w:sz w:val="28"/>
        </w:rPr>
        <w:t>
      жылқы үшін – 783 бас *10 гектар/бас= 7830 гектар.</w:t>
      </w:r>
    </w:p>
    <w:p>
      <w:pPr>
        <w:spacing w:after="0"/>
        <w:ind w:left="0"/>
        <w:jc w:val="both"/>
      </w:pPr>
      <w:r>
        <w:rPr>
          <w:rFonts w:ascii="Times New Roman"/>
          <w:b w:val="false"/>
          <w:i w:val="false"/>
          <w:color w:val="000000"/>
          <w:sz w:val="28"/>
        </w:rPr>
        <w:t>
      10055,5+6254+7830=24139,5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Нұресіл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7" w:id="4"/>
    <w:p>
      <w:pPr>
        <w:spacing w:after="0"/>
        <w:ind w:left="0"/>
        <w:jc w:val="left"/>
      </w:pPr>
      <w:r>
        <w:rPr>
          <w:rFonts w:ascii="Times New Roman"/>
          <w:b/>
          <w:i w:val="false"/>
          <w:color w:val="000000"/>
        </w:rPr>
        <w:t xml:space="preserve"> Нұресіл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4"/>
    <w:p>
      <w:pPr>
        <w:spacing w:after="0"/>
        <w:ind w:left="0"/>
        <w:jc w:val="left"/>
      </w:pPr>
      <w:r>
        <w:br/>
      </w:r>
    </w:p>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Нұресіл ауылдық округі бойынша елді мекендер бөлінісінде ірі қара мал аналық (сауын) мал басын орналастыру үшін жайылымдарды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Нұресіл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Жайнақ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Ескерту: сауын сиырларға арналған жайылымдық алқаптардың жетіспейтін көлемі Жер кодексінің 84-бабы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мемлекет мұқтажы үшін сатып алу есебінен қамтамасыз етіледі</w:t>
      </w:r>
    </w:p>
    <w:p>
      <w:pPr>
        <w:spacing w:after="0"/>
        <w:ind w:left="0"/>
        <w:jc w:val="left"/>
      </w:pPr>
      <w:r>
        <w:rPr>
          <w:rFonts w:ascii="Times New Roman"/>
          <w:b/>
          <w:i w:val="false"/>
          <w:color w:val="000000"/>
        </w:rPr>
        <w:t xml:space="preserve"> 2-кесте. Нұресіл ауылдық округі бойынша жұртшылық ауыл шаруашылығы жануарларын орналастыру үшін жайылымдардың қажеттілігі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Нұресіл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Жайнақ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Нұресіл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9" w:id="5"/>
    <w:p>
      <w:pPr>
        <w:spacing w:after="0"/>
        <w:ind w:left="0"/>
        <w:jc w:val="left"/>
      </w:pPr>
      <w:r>
        <w:rPr>
          <w:rFonts w:ascii="Times New Roman"/>
          <w:b/>
          <w:i w:val="false"/>
          <w:color w:val="000000"/>
        </w:rPr>
        <w:t xml:space="preserve"> Нұресіл ауылдық округінің жайылым айналымдарының қолайлы схемалары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Нұресіл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11" w:id="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6"/>
    <w:p>
      <w:pPr>
        <w:spacing w:after="0"/>
        <w:ind w:left="0"/>
        <w:jc w:val="left"/>
      </w:pPr>
      <w:r>
        <w:br/>
      </w:r>
    </w:p>
    <w:p>
      <w:pPr>
        <w:spacing w:after="0"/>
        <w:ind w:left="0"/>
        <w:jc w:val="both"/>
      </w:pPr>
      <w:r>
        <w:drawing>
          <wp:inline distT="0" distB="0" distL="0" distR="0">
            <wp:extent cx="73787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787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Нұресіл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13" w:id="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
    <w:p>
      <w:pPr>
        <w:spacing w:after="0"/>
        <w:ind w:left="0"/>
        <w:jc w:val="left"/>
      </w:pP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Нұресіл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15" w:id="8"/>
    <w:p>
      <w:pPr>
        <w:spacing w:after="0"/>
        <w:ind w:left="0"/>
        <w:jc w:val="left"/>
      </w:pPr>
      <w:r>
        <w:rPr>
          <w:rFonts w:ascii="Times New Roman"/>
          <w:b/>
          <w:i w:val="false"/>
          <w:color w:val="000000"/>
        </w:rPr>
        <w:t xml:space="preserve"> Нұресіл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
    <w:p>
      <w:pPr>
        <w:spacing w:after="0"/>
        <w:ind w:left="0"/>
        <w:jc w:val="left"/>
      </w:pP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Нұресіл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17" w:id="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Нұресіл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 2-қосымша</w:t>
            </w:r>
          </w:p>
        </w:tc>
      </w:tr>
    </w:tbl>
    <w:bookmarkStart w:name="z19" w:id="10"/>
    <w:p>
      <w:pPr>
        <w:spacing w:after="0"/>
        <w:ind w:left="0"/>
        <w:jc w:val="left"/>
      </w:pPr>
      <w:r>
        <w:rPr>
          <w:rFonts w:ascii="Times New Roman"/>
          <w:b/>
          <w:i w:val="false"/>
          <w:color w:val="000000"/>
        </w:rPr>
        <w:t xml:space="preserve"> Қабанбай батыр ауылдық округінің 2021-2022 жылдарға арналған жайылымдарды басқару және оларды пайдалану жоспары</w:t>
      </w:r>
    </w:p>
    <w:bookmarkEnd w:id="10"/>
    <w:p>
      <w:pPr>
        <w:spacing w:after="0"/>
        <w:ind w:left="0"/>
        <w:jc w:val="both"/>
      </w:pPr>
      <w:r>
        <w:rPr>
          <w:rFonts w:ascii="Times New Roman"/>
          <w:b w:val="false"/>
          <w:i w:val="false"/>
          <w:color w:val="000000"/>
          <w:sz w:val="28"/>
        </w:rPr>
        <w:t>
      Осы Қабанбай батыр ауылдық округінің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w:t>
      </w:r>
      <w:r>
        <w:rPr>
          <w:rFonts w:ascii="Times New Roman"/>
          <w:b w:val="false"/>
          <w:i w:val="false"/>
          <w:color w:val="000000"/>
          <w:sz w:val="28"/>
        </w:rPr>
        <w:t>Жайылымдардың жалпы</w:t>
      </w:r>
      <w:r>
        <w:rPr>
          <w:rFonts w:ascii="Times New Roman"/>
          <w:b w:val="false"/>
          <w:i w:val="false"/>
          <w:color w:val="000000"/>
          <w:sz w:val="28"/>
        </w:rPr>
        <w:t xml:space="preserve">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Қабанбай батыр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Қабанбай батыр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Қабанбай батыр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Қабанбай батыр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Қабанбай батыр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Қабанбай батыр ауылдық округінде 4 ауылдық елді мекен бар.</w:t>
      </w:r>
    </w:p>
    <w:p>
      <w:pPr>
        <w:spacing w:after="0"/>
        <w:ind w:left="0"/>
        <w:jc w:val="both"/>
      </w:pPr>
      <w:r>
        <w:rPr>
          <w:rFonts w:ascii="Times New Roman"/>
          <w:b w:val="false"/>
          <w:i w:val="false"/>
          <w:color w:val="000000"/>
          <w:sz w:val="28"/>
        </w:rPr>
        <w:t>
      Қабанбай батыр ауылдық округі аумағының жалпы көлемі 38 723 гектар, оның ішінде жайылымдық жерлер – 20808 гектар, егістік – 12 313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33 147 гектар;</w:t>
      </w:r>
    </w:p>
    <w:p>
      <w:pPr>
        <w:spacing w:after="0"/>
        <w:ind w:left="0"/>
        <w:jc w:val="both"/>
      </w:pPr>
      <w:r>
        <w:rPr>
          <w:rFonts w:ascii="Times New Roman"/>
          <w:b w:val="false"/>
          <w:i w:val="false"/>
          <w:color w:val="000000"/>
          <w:sz w:val="28"/>
        </w:rPr>
        <w:t>
      елді мекендердің жері - 5576 гектар;</w:t>
      </w:r>
    </w:p>
    <w:p>
      <w:pPr>
        <w:spacing w:after="0"/>
        <w:ind w:left="0"/>
        <w:jc w:val="both"/>
      </w:pPr>
      <w:r>
        <w:rPr>
          <w:rFonts w:ascii="Times New Roman"/>
          <w:b w:val="false"/>
          <w:i w:val="false"/>
          <w:color w:val="000000"/>
          <w:sz w:val="28"/>
        </w:rPr>
        <w:t>
      Табиғи жағдайлар бойынша Қабанбай батыр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Қабанбай батыр ауылдық округінде жұртшылық шаруашылықтарында ірі қара мал 1106 бас, оның ішінде 619 аналық бас, 2258 бас ұсақ қара мал, 853 бас жылқы бар.</w:t>
      </w:r>
    </w:p>
    <w:p>
      <w:pPr>
        <w:spacing w:after="0"/>
        <w:ind w:left="0"/>
        <w:jc w:val="both"/>
      </w:pPr>
      <w:r>
        <w:rPr>
          <w:rFonts w:ascii="Times New Roman"/>
          <w:b w:val="false"/>
          <w:i w:val="false"/>
          <w:color w:val="000000"/>
          <w:sz w:val="28"/>
        </w:rPr>
        <w:t>
      Қабанбай батыр ауылдық округі бойынша ауыл шаруашылығы малдарын қамтамасыз ету үшін барлығы 20 808 гектар жайылымдық жерлер бар. Елді мекен шегінде 4438,6 гектар жайылым бар.</w:t>
      </w:r>
    </w:p>
    <w:p>
      <w:pPr>
        <w:spacing w:after="0"/>
        <w:ind w:left="0"/>
        <w:jc w:val="both"/>
      </w:pPr>
      <w:r>
        <w:rPr>
          <w:rFonts w:ascii="Times New Roman"/>
          <w:b w:val="false"/>
          <w:i w:val="false"/>
          <w:color w:val="000000"/>
          <w:sz w:val="28"/>
        </w:rPr>
        <w:t>
      Қабанбай батыр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Қабанбай батыр ауылдық округінде 1 ветеринарлық пункт бар.</w:t>
      </w:r>
    </w:p>
    <w:p>
      <w:pPr>
        <w:spacing w:after="0"/>
        <w:ind w:left="0"/>
        <w:jc w:val="both"/>
      </w:pPr>
      <w:r>
        <w:rPr>
          <w:rFonts w:ascii="Times New Roman"/>
          <w:b w:val="false"/>
          <w:i w:val="false"/>
          <w:color w:val="000000"/>
          <w:sz w:val="28"/>
        </w:rPr>
        <w:t xml:space="preserve">
      Жоғарыда баяндалғанның негізінде, елді-мекендерде 4438,6 гектар көлемінде жайылым бар болса,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аналық (сауын сиыр) мал басын ұстау бойынша жүктеме нормасы 8,5 гектар/бас есебінде қажеттілік 5261,5 гектарды құрайды. Жергілікті халықтың басқа да ауыл шаруашылығы малдарын жаюға жайылымдық жерлердің қажеттілігі 22447 гектарды (ірі қара мал басына жүктеме нормасы 8,5 гектар/бас, ұсақ қара мал – 2 гектар/бас, жылқы – 10 гектар/бас) құрайды.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- 1106 бас *8,5 гектар/бас = 9401 гектар;</w:t>
      </w:r>
    </w:p>
    <w:p>
      <w:pPr>
        <w:spacing w:after="0"/>
        <w:ind w:left="0"/>
        <w:jc w:val="both"/>
      </w:pPr>
      <w:r>
        <w:rPr>
          <w:rFonts w:ascii="Times New Roman"/>
          <w:b w:val="false"/>
          <w:i w:val="false"/>
          <w:color w:val="000000"/>
          <w:sz w:val="28"/>
        </w:rPr>
        <w:t>
      ұсақ мал үшін - 2258 бас *2 гектар/бас = 4516 гектар;</w:t>
      </w:r>
    </w:p>
    <w:p>
      <w:pPr>
        <w:spacing w:after="0"/>
        <w:ind w:left="0"/>
        <w:jc w:val="both"/>
      </w:pPr>
      <w:r>
        <w:rPr>
          <w:rFonts w:ascii="Times New Roman"/>
          <w:b w:val="false"/>
          <w:i w:val="false"/>
          <w:color w:val="000000"/>
          <w:sz w:val="28"/>
        </w:rPr>
        <w:t>
      жылқы үшін – 853 бас *10 гектар/бас = 8530 гектар.</w:t>
      </w:r>
    </w:p>
    <w:p>
      <w:pPr>
        <w:spacing w:after="0"/>
        <w:ind w:left="0"/>
        <w:jc w:val="both"/>
      </w:pPr>
      <w:r>
        <w:rPr>
          <w:rFonts w:ascii="Times New Roman"/>
          <w:b w:val="false"/>
          <w:i w:val="false"/>
          <w:color w:val="000000"/>
          <w:sz w:val="28"/>
        </w:rPr>
        <w:t>
      9401+4516+8530=22447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Қабанбай батыр ауылдық</w:t>
            </w:r>
            <w:r>
              <w:br/>
            </w:r>
            <w:r>
              <w:rPr>
                <w:rFonts w:ascii="Times New Roman"/>
                <w:b w:val="false"/>
                <w:i w:val="false"/>
                <w:color w:val="000000"/>
                <w:sz w:val="20"/>
              </w:rPr>
              <w:t>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21" w:id="11"/>
    <w:p>
      <w:pPr>
        <w:spacing w:after="0"/>
        <w:ind w:left="0"/>
        <w:jc w:val="left"/>
      </w:pPr>
      <w:r>
        <w:rPr>
          <w:rFonts w:ascii="Times New Roman"/>
          <w:b/>
          <w:i w:val="false"/>
          <w:color w:val="000000"/>
        </w:rPr>
        <w:t xml:space="preserve"> Қабанбай батыр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11"/>
    <w:p>
      <w:pPr>
        <w:spacing w:after="0"/>
        <w:ind w:left="0"/>
        <w:jc w:val="left"/>
      </w:pPr>
      <w:r>
        <w:br/>
      </w:r>
    </w:p>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Қабанбай батыр ауылдық округі бойынша елді мекендер бөлінісінде ірі қара мал аналық (сауын) мал басын орналастыру үшін жайылымдарды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мал басына жайылым қажеттілігі,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Қажеттілікпен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Сарыадыр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 батыр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Ескерту: сауын сиырларға арналған жайылымдық алқаптардың жетіспейтін көлемі Жер кодексінің 84-бабы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мемлекет мұқтажы үшін сатып алу есебінен қамтамасыз етіледі</w:t>
      </w:r>
    </w:p>
    <w:p>
      <w:pPr>
        <w:spacing w:after="0"/>
        <w:ind w:left="0"/>
        <w:jc w:val="left"/>
      </w:pPr>
      <w:r>
        <w:rPr>
          <w:rFonts w:ascii="Times New Roman"/>
          <w:b/>
          <w:i w:val="false"/>
          <w:color w:val="000000"/>
        </w:rPr>
        <w:t xml:space="preserve"> 2-кесте. Қабанбай батыр ауылдық округі бойынша жұртшылық ауыл шаруашылығы жануарларын орналастыру үшін жайылымдардың қажеттілігі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Сарыадыр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 батыр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Қабанбай батыр ауылдық</w:t>
            </w:r>
            <w:r>
              <w:br/>
            </w:r>
            <w:r>
              <w:rPr>
                <w:rFonts w:ascii="Times New Roman"/>
                <w:b w:val="false"/>
                <w:i w:val="false"/>
                <w:color w:val="000000"/>
                <w:sz w:val="20"/>
              </w:rPr>
              <w:t>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23" w:id="12"/>
    <w:p>
      <w:pPr>
        <w:spacing w:after="0"/>
        <w:ind w:left="0"/>
        <w:jc w:val="left"/>
      </w:pPr>
      <w:r>
        <w:rPr>
          <w:rFonts w:ascii="Times New Roman"/>
          <w:b/>
          <w:i w:val="false"/>
          <w:color w:val="000000"/>
        </w:rPr>
        <w:t xml:space="preserve"> Қабанбай батыр ауылдық округінің жайылым айналымдарының қолайлы схемалары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Қабанбай батыр ауылдық</w:t>
            </w:r>
            <w:r>
              <w:br/>
            </w:r>
            <w:r>
              <w:rPr>
                <w:rFonts w:ascii="Times New Roman"/>
                <w:b w:val="false"/>
                <w:i w:val="false"/>
                <w:color w:val="000000"/>
                <w:sz w:val="20"/>
              </w:rPr>
              <w:t>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25" w:id="1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3"/>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Қабанбай батыр ауылдық</w:t>
            </w:r>
            <w:r>
              <w:br/>
            </w:r>
            <w:r>
              <w:rPr>
                <w:rFonts w:ascii="Times New Roman"/>
                <w:b w:val="false"/>
                <w:i w:val="false"/>
                <w:color w:val="000000"/>
                <w:sz w:val="20"/>
              </w:rPr>
              <w:t>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27" w:id="1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
    <w:p>
      <w:pPr>
        <w:spacing w:after="0"/>
        <w:ind w:left="0"/>
        <w:jc w:val="left"/>
      </w:pP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Қабанбай батыр ауылдық</w:t>
            </w:r>
            <w:r>
              <w:br/>
            </w:r>
            <w:r>
              <w:rPr>
                <w:rFonts w:ascii="Times New Roman"/>
                <w:b w:val="false"/>
                <w:i w:val="false"/>
                <w:color w:val="000000"/>
                <w:sz w:val="20"/>
              </w:rPr>
              <w:t>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29" w:id="15"/>
    <w:p>
      <w:pPr>
        <w:spacing w:after="0"/>
        <w:ind w:left="0"/>
        <w:jc w:val="left"/>
      </w:pPr>
      <w:r>
        <w:rPr>
          <w:rFonts w:ascii="Times New Roman"/>
          <w:b/>
          <w:i w:val="false"/>
          <w:color w:val="000000"/>
        </w:rPr>
        <w:t xml:space="preserve"> Қабанбай батыр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5"/>
    <w:p>
      <w:pPr>
        <w:spacing w:after="0"/>
        <w:ind w:left="0"/>
        <w:jc w:val="left"/>
      </w:pPr>
      <w:r>
        <w:br/>
      </w:r>
    </w:p>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Қабанбай батыр ауылдық</w:t>
            </w:r>
            <w:r>
              <w:br/>
            </w:r>
            <w:r>
              <w:rPr>
                <w:rFonts w:ascii="Times New Roman"/>
                <w:b w:val="false"/>
                <w:i w:val="false"/>
                <w:color w:val="000000"/>
                <w:sz w:val="20"/>
              </w:rPr>
              <w:t>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31" w:id="1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 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 3-қосымша</w:t>
            </w:r>
          </w:p>
        </w:tc>
      </w:tr>
    </w:tbl>
    <w:bookmarkStart w:name="z33" w:id="17"/>
    <w:p>
      <w:pPr>
        <w:spacing w:after="0"/>
        <w:ind w:left="0"/>
        <w:jc w:val="left"/>
      </w:pPr>
      <w:r>
        <w:rPr>
          <w:rFonts w:ascii="Times New Roman"/>
          <w:b/>
          <w:i w:val="false"/>
          <w:color w:val="000000"/>
        </w:rPr>
        <w:t xml:space="preserve"> Қараөткел ауылдық округінің 2021-2022 жылдарға арналған жайылымдарды басқару және оларды пайдалану жоспары</w:t>
      </w:r>
    </w:p>
    <w:bookmarkEnd w:id="17"/>
    <w:p>
      <w:pPr>
        <w:spacing w:after="0"/>
        <w:ind w:left="0"/>
        <w:jc w:val="both"/>
      </w:pPr>
      <w:r>
        <w:rPr>
          <w:rFonts w:ascii="Times New Roman"/>
          <w:b w:val="false"/>
          <w:i w:val="false"/>
          <w:color w:val="000000"/>
          <w:sz w:val="28"/>
        </w:rPr>
        <w:t>
      Осы Қараөткел ауылдық округінің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w:t>
      </w:r>
      <w:r>
        <w:rPr>
          <w:rFonts w:ascii="Times New Roman"/>
          <w:b w:val="false"/>
          <w:i w:val="false"/>
          <w:color w:val="000000"/>
          <w:sz w:val="28"/>
        </w:rPr>
        <w:t>Жайылымдардың жалпы</w:t>
      </w:r>
      <w:r>
        <w:rPr>
          <w:rFonts w:ascii="Times New Roman"/>
          <w:b w:val="false"/>
          <w:i w:val="false"/>
          <w:color w:val="000000"/>
          <w:sz w:val="28"/>
        </w:rPr>
        <w:t xml:space="preserve">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Қараөткел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Қараөткел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Қараөткел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Қараөткел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Қараөткел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Қараөткел ауылдық округінде 3 ауылдық елді мекен бар.</w:t>
      </w:r>
    </w:p>
    <w:p>
      <w:pPr>
        <w:spacing w:after="0"/>
        <w:ind w:left="0"/>
        <w:jc w:val="both"/>
      </w:pPr>
      <w:r>
        <w:rPr>
          <w:rFonts w:ascii="Times New Roman"/>
          <w:b w:val="false"/>
          <w:i w:val="false"/>
          <w:color w:val="000000"/>
          <w:sz w:val="28"/>
        </w:rPr>
        <w:t>
      Қараөткел ауылдық округі аумағының жалпы көлемі 20144,43 гектар, оның ішінде жайылымдық жерлер – 5 304,21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16615,43 гектар;</w:t>
      </w:r>
    </w:p>
    <w:p>
      <w:pPr>
        <w:spacing w:after="0"/>
        <w:ind w:left="0"/>
        <w:jc w:val="both"/>
      </w:pPr>
      <w:r>
        <w:rPr>
          <w:rFonts w:ascii="Times New Roman"/>
          <w:b w:val="false"/>
          <w:i w:val="false"/>
          <w:color w:val="000000"/>
          <w:sz w:val="28"/>
        </w:rPr>
        <w:t>
      елді мекендердің жері - 3529 гектар;</w:t>
      </w:r>
    </w:p>
    <w:p>
      <w:pPr>
        <w:spacing w:after="0"/>
        <w:ind w:left="0"/>
        <w:jc w:val="both"/>
      </w:pPr>
      <w:r>
        <w:rPr>
          <w:rFonts w:ascii="Times New Roman"/>
          <w:b w:val="false"/>
          <w:i w:val="false"/>
          <w:color w:val="000000"/>
          <w:sz w:val="28"/>
        </w:rPr>
        <w:t>
      Табиғи жағдайлар бойынша Қараөткел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Қараөткел ауылдық округінде жұртшылық шаруашылықтарында ірі қара мал 1715 бас, оның ішінде 797 аналық бас, 2246 бас ұсақ қара мал, 1042 бас жылқы бар.</w:t>
      </w:r>
    </w:p>
    <w:p>
      <w:pPr>
        <w:spacing w:after="0"/>
        <w:ind w:left="0"/>
        <w:jc w:val="both"/>
      </w:pPr>
      <w:r>
        <w:rPr>
          <w:rFonts w:ascii="Times New Roman"/>
          <w:b w:val="false"/>
          <w:i w:val="false"/>
          <w:color w:val="000000"/>
          <w:sz w:val="28"/>
        </w:rPr>
        <w:t>
      Қараөткел ауылдық округі бойынша ауыл шаруашылығы малдарын қамтамасыз ету үшін барлығы 5304 гектар жайылымдық жерлер бар. Елді мекен шегінде 2485 гектар жайылым бар.</w:t>
      </w:r>
    </w:p>
    <w:p>
      <w:pPr>
        <w:spacing w:after="0"/>
        <w:ind w:left="0"/>
        <w:jc w:val="both"/>
      </w:pPr>
      <w:r>
        <w:rPr>
          <w:rFonts w:ascii="Times New Roman"/>
          <w:b w:val="false"/>
          <w:i w:val="false"/>
          <w:color w:val="000000"/>
          <w:sz w:val="28"/>
        </w:rPr>
        <w:t>
      Қараөткел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Қараөткел ауылдық округінде 1 ветеринарлық пункт, 1 мал сою алаңы бар.</w:t>
      </w:r>
    </w:p>
    <w:p>
      <w:pPr>
        <w:spacing w:after="0"/>
        <w:ind w:left="0"/>
        <w:jc w:val="both"/>
      </w:pPr>
      <w:r>
        <w:rPr>
          <w:rFonts w:ascii="Times New Roman"/>
          <w:b w:val="false"/>
          <w:i w:val="false"/>
          <w:color w:val="000000"/>
          <w:sz w:val="28"/>
        </w:rPr>
        <w:t xml:space="preserve">
      Жоғарыда баяндалғанның негізінде, елді-мекендерде 2485 гектар көлемінде жайылым бар болса,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аналық (сауын сиыр) мал басын ұстау бойынша жүктеме нормасы 8,5 гектар/бас есебінде қажеттілік 6774,5 гектарды құрайды. Жергілікті халықтың басқа да ауыл шаруашылығы малдарын жаюға жайылымдық жерлердің қажеттілігі 29489,5 гектарды, ірі қара мал басына жүктеме нормасы 8,5 гектар/бас, ұсақ қара мал 2 гектар/бас, жылқы 10 гектар/бас құрайды.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1715 бас *8,5 гектар/бас = 14577,5 гектар;</w:t>
      </w:r>
    </w:p>
    <w:p>
      <w:pPr>
        <w:spacing w:after="0"/>
        <w:ind w:left="0"/>
        <w:jc w:val="both"/>
      </w:pPr>
      <w:r>
        <w:rPr>
          <w:rFonts w:ascii="Times New Roman"/>
          <w:b w:val="false"/>
          <w:i w:val="false"/>
          <w:color w:val="000000"/>
          <w:sz w:val="28"/>
        </w:rPr>
        <w:t>
      ұсақ мал үшін 2246 бас *2 гектар/бас = 4492 гектар;</w:t>
      </w:r>
    </w:p>
    <w:p>
      <w:pPr>
        <w:spacing w:after="0"/>
        <w:ind w:left="0"/>
        <w:jc w:val="both"/>
      </w:pPr>
      <w:r>
        <w:rPr>
          <w:rFonts w:ascii="Times New Roman"/>
          <w:b w:val="false"/>
          <w:i w:val="false"/>
          <w:color w:val="000000"/>
          <w:sz w:val="28"/>
        </w:rPr>
        <w:t>
      жылқы үшін 1042 бас *10 гектар/бас = 10420 гектар.</w:t>
      </w:r>
    </w:p>
    <w:p>
      <w:pPr>
        <w:spacing w:after="0"/>
        <w:ind w:left="0"/>
        <w:jc w:val="both"/>
      </w:pPr>
      <w:r>
        <w:rPr>
          <w:rFonts w:ascii="Times New Roman"/>
          <w:b w:val="false"/>
          <w:i w:val="false"/>
          <w:color w:val="000000"/>
          <w:sz w:val="28"/>
        </w:rPr>
        <w:t>
      14577,5+4492+10420=29489,5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Қараөткел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35" w:id="18"/>
    <w:p>
      <w:pPr>
        <w:spacing w:after="0"/>
        <w:ind w:left="0"/>
        <w:jc w:val="left"/>
      </w:pPr>
      <w:r>
        <w:rPr>
          <w:rFonts w:ascii="Times New Roman"/>
          <w:b/>
          <w:i w:val="false"/>
          <w:color w:val="000000"/>
        </w:rPr>
        <w:t xml:space="preserve"> Қараөткел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18"/>
    <w:p>
      <w:pPr>
        <w:spacing w:after="0"/>
        <w:ind w:left="0"/>
        <w:jc w:val="left"/>
      </w:pPr>
      <w:r>
        <w:br/>
      </w:r>
    </w:p>
    <w:p>
      <w:pPr>
        <w:spacing w:after="0"/>
        <w:ind w:left="0"/>
        <w:jc w:val="both"/>
      </w:pPr>
      <w:r>
        <w:drawing>
          <wp:inline distT="0" distB="0" distL="0" distR="0">
            <wp:extent cx="76581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581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Қараөткел ауылдық округі бойынша елді мекендер бөлінісінде ірі қара аналық (сауын) мал басын орналастыру үшін жайылымдарды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Қажеттілікпен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Қараөткел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Ескерту: сауын сиырларға арналған жайылымдық алқаптардың жетіспейтін көлемі Жер кодексінің 84-бабы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мемлекет мұқтажы үшін сатып алу есебінен қамтамасыз етіледі</w:t>
      </w:r>
    </w:p>
    <w:p>
      <w:pPr>
        <w:spacing w:after="0"/>
        <w:ind w:left="0"/>
        <w:jc w:val="left"/>
      </w:pPr>
      <w:r>
        <w:rPr>
          <w:rFonts w:ascii="Times New Roman"/>
          <w:b/>
          <w:i w:val="false"/>
          <w:color w:val="000000"/>
        </w:rPr>
        <w:t xml:space="preserve"> 2-кесте. Қараөткел ауылдық округі бойынша жұртшылық ауыл шаруашылығы жануарларын орналастыру үшін жайылымдардың қажеттілігі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Қараөткел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Қараөткел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37" w:id="19"/>
    <w:p>
      <w:pPr>
        <w:spacing w:after="0"/>
        <w:ind w:left="0"/>
        <w:jc w:val="left"/>
      </w:pPr>
      <w:r>
        <w:rPr>
          <w:rFonts w:ascii="Times New Roman"/>
          <w:b/>
          <w:i w:val="false"/>
          <w:color w:val="000000"/>
        </w:rPr>
        <w:t xml:space="preserve"> Қараөткел ауылдық округінің жайылым айналымдарының қолайлы схемалары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Қараөткел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39" w:id="2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0"/>
    <w:p>
      <w:pPr>
        <w:spacing w:after="0"/>
        <w:ind w:left="0"/>
        <w:jc w:val="left"/>
      </w:pPr>
      <w:r>
        <w:br/>
      </w:r>
    </w:p>
    <w:p>
      <w:pPr>
        <w:spacing w:after="0"/>
        <w:ind w:left="0"/>
        <w:jc w:val="both"/>
      </w:pPr>
      <w:r>
        <w:drawing>
          <wp:inline distT="0" distB="0" distL="0" distR="0">
            <wp:extent cx="6667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67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Қараөткел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41" w:id="2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
    <w:p>
      <w:pPr>
        <w:spacing w:after="0"/>
        <w:ind w:left="0"/>
        <w:jc w:val="left"/>
      </w:pPr>
      <w:r>
        <w:br/>
      </w:r>
    </w:p>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Қараөткел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43" w:id="22"/>
    <w:p>
      <w:pPr>
        <w:spacing w:after="0"/>
        <w:ind w:left="0"/>
        <w:jc w:val="left"/>
      </w:pPr>
      <w:r>
        <w:rPr>
          <w:rFonts w:ascii="Times New Roman"/>
          <w:b/>
          <w:i w:val="false"/>
          <w:color w:val="000000"/>
        </w:rPr>
        <w:t xml:space="preserve"> Қараөткел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
    <w:p>
      <w:pPr>
        <w:spacing w:after="0"/>
        <w:ind w:left="0"/>
        <w:jc w:val="left"/>
      </w:pPr>
      <w:r>
        <w:br/>
      </w:r>
    </w:p>
    <w:p>
      <w:pPr>
        <w:spacing w:after="0"/>
        <w:ind w:left="0"/>
        <w:jc w:val="both"/>
      </w:pPr>
      <w:r>
        <w:drawing>
          <wp:inline distT="0" distB="0" distL="0" distR="0">
            <wp:extent cx="77724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724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Қараөткел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45" w:id="2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Қараөткел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 4-қосымша</w:t>
            </w:r>
          </w:p>
        </w:tc>
      </w:tr>
    </w:tbl>
    <w:bookmarkStart w:name="z47" w:id="24"/>
    <w:p>
      <w:pPr>
        <w:spacing w:after="0"/>
        <w:ind w:left="0"/>
        <w:jc w:val="left"/>
      </w:pPr>
      <w:r>
        <w:rPr>
          <w:rFonts w:ascii="Times New Roman"/>
          <w:b/>
          <w:i w:val="false"/>
          <w:color w:val="000000"/>
        </w:rPr>
        <w:t xml:space="preserve"> Қоянды ауылының 2021-2022 жылдарға арналған жайылымдарды басқару және оларды пайдалану жоспары</w:t>
      </w:r>
    </w:p>
    <w:bookmarkEnd w:id="24"/>
    <w:p>
      <w:pPr>
        <w:spacing w:after="0"/>
        <w:ind w:left="0"/>
        <w:jc w:val="both"/>
      </w:pPr>
      <w:r>
        <w:rPr>
          <w:rFonts w:ascii="Times New Roman"/>
          <w:b w:val="false"/>
          <w:i w:val="false"/>
          <w:color w:val="000000"/>
          <w:sz w:val="28"/>
        </w:rPr>
        <w:t>
      Осы Қоянды ауылының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Қоянды ауылы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Қоянды ауылы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Қоянды ауылының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Қоянды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Қоянды ауылы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Қоянды ауылында 1 ауылдық елді мекен бар.</w:t>
      </w:r>
    </w:p>
    <w:p>
      <w:pPr>
        <w:spacing w:after="0"/>
        <w:ind w:left="0"/>
        <w:jc w:val="both"/>
      </w:pPr>
      <w:r>
        <w:rPr>
          <w:rFonts w:ascii="Times New Roman"/>
          <w:b w:val="false"/>
          <w:i w:val="false"/>
          <w:color w:val="000000"/>
          <w:sz w:val="28"/>
        </w:rPr>
        <w:t>
      Қоянды ауылының аумағының жалпы ауыл шаруашылығы мақсатындағы жерлер көлемі – 6389 гектар, оның ішінде жайылымдық жерлер – 5534 гектар, егістік – 855 гектар, елді мекендердің жері - 3042 гектар.</w:t>
      </w:r>
    </w:p>
    <w:p>
      <w:pPr>
        <w:spacing w:after="0"/>
        <w:ind w:left="0"/>
        <w:jc w:val="both"/>
      </w:pPr>
      <w:r>
        <w:rPr>
          <w:rFonts w:ascii="Times New Roman"/>
          <w:b w:val="false"/>
          <w:i w:val="false"/>
          <w:color w:val="000000"/>
          <w:sz w:val="28"/>
        </w:rPr>
        <w:t>
      Табиғи жағдайлар бойынша Қоянды ауылының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Қоянды ауылында жұртшылық шаруашылықтарында ірі қара мал 485 бас, оның ішінде 227 аналық бас, 967 бас ұсақ қара мал, 546 бас жылқы бар.</w:t>
      </w:r>
    </w:p>
    <w:p>
      <w:pPr>
        <w:spacing w:after="0"/>
        <w:ind w:left="0"/>
        <w:jc w:val="both"/>
      </w:pPr>
      <w:r>
        <w:rPr>
          <w:rFonts w:ascii="Times New Roman"/>
          <w:b w:val="false"/>
          <w:i w:val="false"/>
          <w:color w:val="000000"/>
          <w:sz w:val="28"/>
        </w:rPr>
        <w:t>
      Қоянды ауылы бойынша ауыл шаруашылығы малдарын қамтамасыз ету үшін барлығы 5534 гектар жайылымдық жерлер бар. Елді мекен шегінде 2263 гектар жайылым бар.</w:t>
      </w:r>
    </w:p>
    <w:p>
      <w:pPr>
        <w:spacing w:after="0"/>
        <w:ind w:left="0"/>
        <w:jc w:val="both"/>
      </w:pPr>
      <w:r>
        <w:rPr>
          <w:rFonts w:ascii="Times New Roman"/>
          <w:b w:val="false"/>
          <w:i w:val="false"/>
          <w:color w:val="000000"/>
          <w:sz w:val="28"/>
        </w:rPr>
        <w:t>
      Қоянды ауылында мал айдауға арналған сервитуттар орнатылмаған.</w:t>
      </w:r>
    </w:p>
    <w:p>
      <w:pPr>
        <w:spacing w:after="0"/>
        <w:ind w:left="0"/>
        <w:jc w:val="both"/>
      </w:pPr>
      <w:r>
        <w:rPr>
          <w:rFonts w:ascii="Times New Roman"/>
          <w:b w:val="false"/>
          <w:i w:val="false"/>
          <w:color w:val="000000"/>
          <w:sz w:val="28"/>
        </w:rPr>
        <w:t>
      Қоянды ауылында 1 ветеринарлық пункт, 3 мал сою алаңы бар.</w:t>
      </w:r>
    </w:p>
    <w:p>
      <w:pPr>
        <w:spacing w:after="0"/>
        <w:ind w:left="0"/>
        <w:jc w:val="both"/>
      </w:pPr>
      <w:r>
        <w:rPr>
          <w:rFonts w:ascii="Times New Roman"/>
          <w:b w:val="false"/>
          <w:i w:val="false"/>
          <w:color w:val="000000"/>
          <w:sz w:val="28"/>
        </w:rPr>
        <w:t xml:space="preserve">
      Жоғарыда баяндалғанның негізінде, елді-мекендерде 2263 гектар көлемінде жайылым бар болса,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аналық (сауын сиыр) мал басын ұстау бойынша жүктеме нормасы 8,5 гектар/бас есебінде қажеттілік 1929,5 гектарды құрайды. Жергілікті халықтың басқа да ауыл шаруашылығы малдарын жаю бойынша жайылымдық жерлердің қажеттілігі 11516,5 гектар ірі қара мал басына жүктеме нормасы 8,5 гектар/бас, ұсақ қара мал – 2 гектар/бас, жылқы – 10 гектар/бас құрайды.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485 бас *8,5 гектар/бас = 4122,5 гектар;</w:t>
      </w:r>
    </w:p>
    <w:p>
      <w:pPr>
        <w:spacing w:after="0"/>
        <w:ind w:left="0"/>
        <w:jc w:val="both"/>
      </w:pPr>
      <w:r>
        <w:rPr>
          <w:rFonts w:ascii="Times New Roman"/>
          <w:b w:val="false"/>
          <w:i w:val="false"/>
          <w:color w:val="000000"/>
          <w:sz w:val="28"/>
        </w:rPr>
        <w:t>
      ұсақ мал үшін 967 бас *2 гектар/бас = 1934 гектар;</w:t>
      </w:r>
    </w:p>
    <w:p>
      <w:pPr>
        <w:spacing w:after="0"/>
        <w:ind w:left="0"/>
        <w:jc w:val="both"/>
      </w:pPr>
      <w:r>
        <w:rPr>
          <w:rFonts w:ascii="Times New Roman"/>
          <w:b w:val="false"/>
          <w:i w:val="false"/>
          <w:color w:val="000000"/>
          <w:sz w:val="28"/>
        </w:rPr>
        <w:t>
      жылқы үшін 546 бас *10 гектар/гол = 5460 гектар.</w:t>
      </w:r>
    </w:p>
    <w:p>
      <w:pPr>
        <w:spacing w:after="0"/>
        <w:ind w:left="0"/>
        <w:jc w:val="both"/>
      </w:pPr>
      <w:r>
        <w:rPr>
          <w:rFonts w:ascii="Times New Roman"/>
          <w:b w:val="false"/>
          <w:i w:val="false"/>
          <w:color w:val="000000"/>
          <w:sz w:val="28"/>
        </w:rPr>
        <w:t>
      4122,5+1934+5460=11516,5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Қоянды ауылының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49" w:id="25"/>
    <w:p>
      <w:pPr>
        <w:spacing w:after="0"/>
        <w:ind w:left="0"/>
        <w:jc w:val="left"/>
      </w:pPr>
      <w:r>
        <w:rPr>
          <w:rFonts w:ascii="Times New Roman"/>
          <w:b/>
          <w:i w:val="false"/>
          <w:color w:val="000000"/>
        </w:rPr>
        <w:t xml:space="preserve"> Қоянды ауылы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25"/>
    <w:p>
      <w:pPr>
        <w:spacing w:after="0"/>
        <w:ind w:left="0"/>
        <w:jc w:val="left"/>
      </w:pP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Қоянды ауылы бойынша елді мекендер бөлінісінде ірі қара мал аналық (сауын) мал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мал басына жайылым қажеттілігі,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Қажеттілікпен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r>
    </w:tbl>
    <w:p>
      <w:pPr>
        <w:spacing w:after="0"/>
        <w:ind w:left="0"/>
        <w:jc w:val="left"/>
      </w:pPr>
      <w:r>
        <w:rPr>
          <w:rFonts w:ascii="Times New Roman"/>
          <w:b/>
          <w:i w:val="false"/>
          <w:color w:val="000000"/>
        </w:rPr>
        <w:t xml:space="preserve"> 2-кесте. Қоянды ауылы бойынша бойынша жұртшылық ауыл шаруашылығы жануарларын орналастыру үшін жайылымдардың қажеттілігі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11516,5</w:t>
            </w:r>
          </w:p>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Қоянды ауылының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51" w:id="26"/>
    <w:p>
      <w:pPr>
        <w:spacing w:after="0"/>
        <w:ind w:left="0"/>
        <w:jc w:val="left"/>
      </w:pPr>
      <w:r>
        <w:rPr>
          <w:rFonts w:ascii="Times New Roman"/>
          <w:b/>
          <w:i w:val="false"/>
          <w:color w:val="000000"/>
        </w:rPr>
        <w:t xml:space="preserve"> Қоянды ауылының жайылым айналымдарының қолайлы схемалары</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Қоянды ауылының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53" w:id="2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7"/>
    <w:p>
      <w:pPr>
        <w:spacing w:after="0"/>
        <w:ind w:left="0"/>
        <w:jc w:val="left"/>
      </w:pPr>
      <w:r>
        <w:br/>
      </w:r>
    </w:p>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Қоянды ауылының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55" w:id="2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
    <w:p>
      <w:pPr>
        <w:spacing w:after="0"/>
        <w:ind w:left="0"/>
        <w:jc w:val="left"/>
      </w:pP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Қоянды ауылының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57" w:id="29"/>
    <w:p>
      <w:pPr>
        <w:spacing w:after="0"/>
        <w:ind w:left="0"/>
        <w:jc w:val="left"/>
      </w:pPr>
      <w:r>
        <w:rPr>
          <w:rFonts w:ascii="Times New Roman"/>
          <w:b/>
          <w:i w:val="false"/>
          <w:color w:val="000000"/>
        </w:rPr>
        <w:t xml:space="preserve"> Қоянды ауылы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
    <w:p>
      <w:pPr>
        <w:spacing w:after="0"/>
        <w:ind w:left="0"/>
        <w:jc w:val="left"/>
      </w:pP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Қоянды ауылының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59" w:id="3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Қоянды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 5-қосымша</w:t>
            </w:r>
          </w:p>
        </w:tc>
      </w:tr>
    </w:tbl>
    <w:bookmarkStart w:name="z61" w:id="31"/>
    <w:p>
      <w:pPr>
        <w:spacing w:after="0"/>
        <w:ind w:left="0"/>
        <w:jc w:val="left"/>
      </w:pPr>
      <w:r>
        <w:rPr>
          <w:rFonts w:ascii="Times New Roman"/>
          <w:b/>
          <w:i w:val="false"/>
          <w:color w:val="000000"/>
        </w:rPr>
        <w:t xml:space="preserve"> Жарлыкөл ауылдық округінің 2021-2022 жылдарға арналған жайылымдарды басқару және оларды пайдалану жоспары</w:t>
      </w:r>
    </w:p>
    <w:bookmarkEnd w:id="31"/>
    <w:p>
      <w:pPr>
        <w:spacing w:after="0"/>
        <w:ind w:left="0"/>
        <w:jc w:val="both"/>
      </w:pPr>
      <w:r>
        <w:rPr>
          <w:rFonts w:ascii="Times New Roman"/>
          <w:b w:val="false"/>
          <w:i w:val="false"/>
          <w:color w:val="000000"/>
          <w:sz w:val="28"/>
        </w:rPr>
        <w:t>
      Осы Жарлыкөл ауылдық округінің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w:t>
      </w:r>
      <w:r>
        <w:rPr>
          <w:rFonts w:ascii="Times New Roman"/>
          <w:b w:val="false"/>
          <w:i w:val="false"/>
          <w:color w:val="000000"/>
          <w:sz w:val="28"/>
        </w:rPr>
        <w:t>Жайылымдардың жалпы</w:t>
      </w:r>
      <w:r>
        <w:rPr>
          <w:rFonts w:ascii="Times New Roman"/>
          <w:b w:val="false"/>
          <w:i w:val="false"/>
          <w:color w:val="000000"/>
          <w:sz w:val="28"/>
        </w:rPr>
        <w:t xml:space="preserve">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Жарлыкөл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Жарлыкөл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Жарлыкөл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Жарлыкөл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Жарлыкөл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Жарлыкөл ауылдық округінде 2 ауылдық елді мекен бар.</w:t>
      </w:r>
    </w:p>
    <w:p>
      <w:pPr>
        <w:spacing w:after="0"/>
        <w:ind w:left="0"/>
        <w:jc w:val="both"/>
      </w:pPr>
      <w:r>
        <w:rPr>
          <w:rFonts w:ascii="Times New Roman"/>
          <w:b w:val="false"/>
          <w:i w:val="false"/>
          <w:color w:val="000000"/>
          <w:sz w:val="28"/>
        </w:rPr>
        <w:t>
      Жарлыкөл ауылдық округі аумағының жалпы көлемі 40 166 гектар, оның ішінде жайылымдық жерлер – 5044 гектар, егістік – 29 690 гектар, шабындық – 492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35 276 гектар;</w:t>
      </w:r>
    </w:p>
    <w:p>
      <w:pPr>
        <w:spacing w:after="0"/>
        <w:ind w:left="0"/>
        <w:jc w:val="both"/>
      </w:pPr>
      <w:r>
        <w:rPr>
          <w:rFonts w:ascii="Times New Roman"/>
          <w:b w:val="false"/>
          <w:i w:val="false"/>
          <w:color w:val="000000"/>
          <w:sz w:val="28"/>
        </w:rPr>
        <w:t>
      елді мекендердің жері - 4890 гектар;</w:t>
      </w:r>
    </w:p>
    <w:p>
      <w:pPr>
        <w:spacing w:after="0"/>
        <w:ind w:left="0"/>
        <w:jc w:val="both"/>
      </w:pPr>
      <w:r>
        <w:rPr>
          <w:rFonts w:ascii="Times New Roman"/>
          <w:b w:val="false"/>
          <w:i w:val="false"/>
          <w:color w:val="000000"/>
          <w:sz w:val="28"/>
        </w:rPr>
        <w:t>
      Табиғи жағдайлар бойынша Жарлыкөл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Жарлыкөл ауылдық округінде жұртшылық шаруашылықтарында ірі қара мал 1150 бас, оның ішінде 749 аналық бас, 1902 бас ұсақ қара мал, 1586 бас жылқы бар.</w:t>
      </w:r>
    </w:p>
    <w:p>
      <w:pPr>
        <w:spacing w:after="0"/>
        <w:ind w:left="0"/>
        <w:jc w:val="both"/>
      </w:pPr>
      <w:r>
        <w:rPr>
          <w:rFonts w:ascii="Times New Roman"/>
          <w:b w:val="false"/>
          <w:i w:val="false"/>
          <w:color w:val="000000"/>
          <w:sz w:val="28"/>
        </w:rPr>
        <w:t>
      Жарлыкөл ауылдық округі бойынша ауыл шаруашылығы малдарын қамтамасыз ету үшін барлығы 5049 гектар жайылымдық жерлер бар. Елді мекен шегінде 3440 гектар жайылым бар.</w:t>
      </w:r>
    </w:p>
    <w:p>
      <w:pPr>
        <w:spacing w:after="0"/>
        <w:ind w:left="0"/>
        <w:jc w:val="both"/>
      </w:pPr>
      <w:r>
        <w:rPr>
          <w:rFonts w:ascii="Times New Roman"/>
          <w:b w:val="false"/>
          <w:i w:val="false"/>
          <w:color w:val="000000"/>
          <w:sz w:val="28"/>
        </w:rPr>
        <w:t>
      Жарлыкөл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Жарлыкөл ауылдық округінде 1 ветеринарлық пункт, 1 мал қорымы бар.</w:t>
      </w:r>
    </w:p>
    <w:p>
      <w:pPr>
        <w:spacing w:after="0"/>
        <w:ind w:left="0"/>
        <w:jc w:val="both"/>
      </w:pPr>
      <w:r>
        <w:rPr>
          <w:rFonts w:ascii="Times New Roman"/>
          <w:b w:val="false"/>
          <w:i w:val="false"/>
          <w:color w:val="000000"/>
          <w:sz w:val="28"/>
        </w:rPr>
        <w:t xml:space="preserve">
      Жоғарыда баяндалғанның негізінде, елді-мекендерде 3440 гектар көлемінде жайылым бар болса,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аналық (сауын сиыр) мал басын ұстау бойынша жүктеме нормасы 8,5 гектар/бас есебінде қажеттілік 6366,5 гектар құрайды. Жергілікті халықтың басқа да ауыл шаруашылығы малдарын жаюға жайылымдық жерлердің қажеттілігі 29439 гектарды ірі қара мал басына жүктеме нормасы 8,5 гектар/бас, ұсақ қара мал – 2 гектар/бас, жылқы – 10 гектар/бас құрайды.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- 1150 бас *8,5 гектар/бас = 9775 гектар;</w:t>
      </w:r>
    </w:p>
    <w:p>
      <w:pPr>
        <w:spacing w:after="0"/>
        <w:ind w:left="0"/>
        <w:jc w:val="both"/>
      </w:pPr>
      <w:r>
        <w:rPr>
          <w:rFonts w:ascii="Times New Roman"/>
          <w:b w:val="false"/>
          <w:i w:val="false"/>
          <w:color w:val="000000"/>
          <w:sz w:val="28"/>
        </w:rPr>
        <w:t>
      ұсақ мал үшін - 1902 бас *2 гектар/бас = 3804 гектар;</w:t>
      </w:r>
    </w:p>
    <w:p>
      <w:pPr>
        <w:spacing w:after="0"/>
        <w:ind w:left="0"/>
        <w:jc w:val="both"/>
      </w:pPr>
      <w:r>
        <w:rPr>
          <w:rFonts w:ascii="Times New Roman"/>
          <w:b w:val="false"/>
          <w:i w:val="false"/>
          <w:color w:val="000000"/>
          <w:sz w:val="28"/>
        </w:rPr>
        <w:t>
      жылқы үшін – 1586 бас *10 гектар/бас =15860 гектар.</w:t>
      </w:r>
    </w:p>
    <w:p>
      <w:pPr>
        <w:spacing w:after="0"/>
        <w:ind w:left="0"/>
        <w:jc w:val="both"/>
      </w:pPr>
      <w:r>
        <w:rPr>
          <w:rFonts w:ascii="Times New Roman"/>
          <w:b w:val="false"/>
          <w:i w:val="false"/>
          <w:color w:val="000000"/>
          <w:sz w:val="28"/>
        </w:rPr>
        <w:t>
      9775+3804+15860=29439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Жарлыкөл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63" w:id="32"/>
    <w:p>
      <w:pPr>
        <w:spacing w:after="0"/>
        <w:ind w:left="0"/>
        <w:jc w:val="left"/>
      </w:pPr>
      <w:r>
        <w:rPr>
          <w:rFonts w:ascii="Times New Roman"/>
          <w:b/>
          <w:i w:val="false"/>
          <w:color w:val="000000"/>
        </w:rPr>
        <w:t xml:space="preserve"> Жарлыкөл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32"/>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Жарлыкөл ауылдық округі бойынша елді мекендер бөлінісінде ірі қара мал аналық (сауын) мал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мал басына жайылым қажеттілігі,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Қажеттілікпен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Жалғызқұдық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Ескерту: сауын сиырларға арналған жайылымдық алқаптардың жетіспейтін көлемі Жер кодексінің 84-бабы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мемлекет мұқтажы үшін сатып алу есебінен қамтамасыз етіледі</w:t>
      </w:r>
    </w:p>
    <w:p>
      <w:pPr>
        <w:spacing w:after="0"/>
        <w:ind w:left="0"/>
        <w:jc w:val="left"/>
      </w:pPr>
      <w:r>
        <w:rPr>
          <w:rFonts w:ascii="Times New Roman"/>
          <w:b/>
          <w:i w:val="false"/>
          <w:color w:val="000000"/>
        </w:rPr>
        <w:t xml:space="preserve"> 2-кесте. Жарлыкөл ауылдық округі бойынша жұртшылық ауыл шаруашылығы жануарларын орналастыру үшін жайылымдардың қажеттілігі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Жалғызқұдық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21819,5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Жарлыкөл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7619,5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Жарлыкөл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65" w:id="33"/>
    <w:p>
      <w:pPr>
        <w:spacing w:after="0"/>
        <w:ind w:left="0"/>
        <w:jc w:val="left"/>
      </w:pPr>
      <w:r>
        <w:rPr>
          <w:rFonts w:ascii="Times New Roman"/>
          <w:b/>
          <w:i w:val="false"/>
          <w:color w:val="000000"/>
        </w:rPr>
        <w:t xml:space="preserve"> Жарлыкөл ауылдық округінің жайылым айналымдарының қолайлы схемалары</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Жарлыкөл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67" w:id="3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4"/>
    <w:p>
      <w:pPr>
        <w:spacing w:after="0"/>
        <w:ind w:left="0"/>
        <w:jc w:val="left"/>
      </w:pPr>
      <w:r>
        <w:br/>
      </w:r>
    </w:p>
    <w:p>
      <w:pPr>
        <w:spacing w:after="0"/>
        <w:ind w:left="0"/>
        <w:jc w:val="both"/>
      </w:pPr>
      <w:r>
        <w:drawing>
          <wp:inline distT="0" distB="0" distL="0" distR="0">
            <wp:extent cx="68326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326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Жарлыкөл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69" w:id="3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5"/>
    <w:p>
      <w:pPr>
        <w:spacing w:after="0"/>
        <w:ind w:left="0"/>
        <w:jc w:val="left"/>
      </w:pP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Жарлыкөл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71" w:id="36"/>
    <w:p>
      <w:pPr>
        <w:spacing w:after="0"/>
        <w:ind w:left="0"/>
        <w:jc w:val="left"/>
      </w:pPr>
      <w:r>
        <w:rPr>
          <w:rFonts w:ascii="Times New Roman"/>
          <w:b/>
          <w:i w:val="false"/>
          <w:color w:val="000000"/>
        </w:rPr>
        <w:t xml:space="preserve"> Жарлыкөл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6"/>
    <w:p>
      <w:pPr>
        <w:spacing w:after="0"/>
        <w:ind w:left="0"/>
        <w:jc w:val="left"/>
      </w:pPr>
      <w:r>
        <w:br/>
      </w:r>
    </w:p>
    <w:p>
      <w:pPr>
        <w:spacing w:after="0"/>
        <w:ind w:left="0"/>
        <w:jc w:val="both"/>
      </w:pPr>
      <w:r>
        <w:drawing>
          <wp:inline distT="0" distB="0" distL="0" distR="0">
            <wp:extent cx="71120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120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Жарлыкөл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73" w:id="3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Жарлыкөл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 6-қосымша</w:t>
            </w:r>
          </w:p>
        </w:tc>
      </w:tr>
    </w:tbl>
    <w:bookmarkStart w:name="z75" w:id="38"/>
    <w:p>
      <w:pPr>
        <w:spacing w:after="0"/>
        <w:ind w:left="0"/>
        <w:jc w:val="left"/>
      </w:pPr>
      <w:r>
        <w:rPr>
          <w:rFonts w:ascii="Times New Roman"/>
          <w:b/>
          <w:i w:val="false"/>
          <w:color w:val="000000"/>
        </w:rPr>
        <w:t xml:space="preserve"> Тасты ауылдық округінің 2021-2022 жылдарға арналған жайылымдарды басқару және оларды пайдалану жоспары</w:t>
      </w:r>
    </w:p>
    <w:bookmarkEnd w:id="38"/>
    <w:p>
      <w:pPr>
        <w:spacing w:after="0"/>
        <w:ind w:left="0"/>
        <w:jc w:val="both"/>
      </w:pPr>
      <w:r>
        <w:rPr>
          <w:rFonts w:ascii="Times New Roman"/>
          <w:b w:val="false"/>
          <w:i w:val="false"/>
          <w:color w:val="000000"/>
          <w:sz w:val="28"/>
        </w:rPr>
        <w:t>
      Осы Тасты ауылдық округінің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w:t>
      </w:r>
      <w:r>
        <w:rPr>
          <w:rFonts w:ascii="Times New Roman"/>
          <w:b w:val="false"/>
          <w:i w:val="false"/>
          <w:color w:val="000000"/>
          <w:sz w:val="28"/>
        </w:rPr>
        <w:t>Жайылымдардың жалпы</w:t>
      </w:r>
      <w:r>
        <w:rPr>
          <w:rFonts w:ascii="Times New Roman"/>
          <w:b w:val="false"/>
          <w:i w:val="false"/>
          <w:color w:val="000000"/>
          <w:sz w:val="28"/>
        </w:rPr>
        <w:t xml:space="preserve">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Тасты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Тасты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Тасты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Тасты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Тасты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Тасты ауылдық округінде 3 ауылдық елді мекен бар.</w:t>
      </w:r>
    </w:p>
    <w:p>
      <w:pPr>
        <w:spacing w:after="0"/>
        <w:ind w:left="0"/>
        <w:jc w:val="both"/>
      </w:pPr>
      <w:r>
        <w:rPr>
          <w:rFonts w:ascii="Times New Roman"/>
          <w:b w:val="false"/>
          <w:i w:val="false"/>
          <w:color w:val="000000"/>
          <w:sz w:val="28"/>
        </w:rPr>
        <w:t>
      Тасты ауылдық округі аумағының жалпы көлемі 45 617 гектар, оның ішінде жайылымдық жерлер – 8204 гектар, егістік – 18 945 гектар, шабындық – 619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27 768 гектар;</w:t>
      </w:r>
    </w:p>
    <w:p>
      <w:pPr>
        <w:spacing w:after="0"/>
        <w:ind w:left="0"/>
        <w:jc w:val="both"/>
      </w:pPr>
      <w:r>
        <w:rPr>
          <w:rFonts w:ascii="Times New Roman"/>
          <w:b w:val="false"/>
          <w:i w:val="false"/>
          <w:color w:val="000000"/>
          <w:sz w:val="28"/>
        </w:rPr>
        <w:t>
      елді мекендердің жері - 3934 гектар;</w:t>
      </w:r>
    </w:p>
    <w:p>
      <w:pPr>
        <w:spacing w:after="0"/>
        <w:ind w:left="0"/>
        <w:jc w:val="both"/>
      </w:pPr>
      <w:r>
        <w:rPr>
          <w:rFonts w:ascii="Times New Roman"/>
          <w:b w:val="false"/>
          <w:i w:val="false"/>
          <w:color w:val="000000"/>
          <w:sz w:val="28"/>
        </w:rPr>
        <w:t>
      Табиғи жағдайлар бойынша Тасты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Тасты ауылдық округінде жұртшылық шаруашылықтарында ірі қара мал 518 бас, оның ішінде 303 аналық бас, 1147 бас ұсақ қара мал, 448 бас жылқы бар.</w:t>
      </w:r>
    </w:p>
    <w:p>
      <w:pPr>
        <w:spacing w:after="0"/>
        <w:ind w:left="0"/>
        <w:jc w:val="both"/>
      </w:pPr>
      <w:r>
        <w:rPr>
          <w:rFonts w:ascii="Times New Roman"/>
          <w:b w:val="false"/>
          <w:i w:val="false"/>
          <w:color w:val="000000"/>
          <w:sz w:val="28"/>
        </w:rPr>
        <w:t>
      Тасты ауылдық округі бойынша ауыл шаруашылығы малдарын қамтамасыз ету үшін барлығы 8204 гектар жайылымдық жерлер бар. Елді мекен шегінде 3440 гектар жайылым бар.</w:t>
      </w:r>
    </w:p>
    <w:p>
      <w:pPr>
        <w:spacing w:after="0"/>
        <w:ind w:left="0"/>
        <w:jc w:val="both"/>
      </w:pPr>
      <w:r>
        <w:rPr>
          <w:rFonts w:ascii="Times New Roman"/>
          <w:b w:val="false"/>
          <w:i w:val="false"/>
          <w:color w:val="000000"/>
          <w:sz w:val="28"/>
        </w:rPr>
        <w:t>
      Тасты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Тасты ауылдық округінде 1 ветеринарлық пункт, 1 мал сою алаңы бар.</w:t>
      </w:r>
    </w:p>
    <w:p>
      <w:pPr>
        <w:spacing w:after="0"/>
        <w:ind w:left="0"/>
        <w:jc w:val="both"/>
      </w:pPr>
      <w:r>
        <w:rPr>
          <w:rFonts w:ascii="Times New Roman"/>
          <w:b w:val="false"/>
          <w:i w:val="false"/>
          <w:color w:val="000000"/>
          <w:sz w:val="28"/>
        </w:rPr>
        <w:t xml:space="preserve">
      Жоғарыда баяндалғанның негізінде, елді-мекендерде 3400 гектар көлемінде жайылым бар болса,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аналық (сауын сиыр) мал басын ұстау бойынша жүктеме нормасы 8,5 гектар/бас есебінде қажеттілік 2575,5 гектарды құрайды. Жергілікті халықтың басқа да ауыл шаруашылығы малдарын жаюға жайылымдық жерлердің қажеттілігі 11177 гектарды ірі қара мал басына жүктеме нормасы 8,5 гектар/бас, ұсақ қара мал – 2 гектар/бас, жылқы – 10 гектар/бас құрайды.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- 518 бас *8,5 гектар/бас = 4403 гектар;</w:t>
      </w:r>
    </w:p>
    <w:p>
      <w:pPr>
        <w:spacing w:after="0"/>
        <w:ind w:left="0"/>
        <w:jc w:val="both"/>
      </w:pPr>
      <w:r>
        <w:rPr>
          <w:rFonts w:ascii="Times New Roman"/>
          <w:b w:val="false"/>
          <w:i w:val="false"/>
          <w:color w:val="000000"/>
          <w:sz w:val="28"/>
        </w:rPr>
        <w:t>
      ұсақ мал үшін - 1147 бас *2 гектар/бас = 2294 гектар;</w:t>
      </w:r>
    </w:p>
    <w:p>
      <w:pPr>
        <w:spacing w:after="0"/>
        <w:ind w:left="0"/>
        <w:jc w:val="both"/>
      </w:pPr>
      <w:r>
        <w:rPr>
          <w:rFonts w:ascii="Times New Roman"/>
          <w:b w:val="false"/>
          <w:i w:val="false"/>
          <w:color w:val="000000"/>
          <w:sz w:val="28"/>
        </w:rPr>
        <w:t>
      жылқы үшін – 448 бас *10 гектар/бас =4480 гектар.</w:t>
      </w:r>
    </w:p>
    <w:p>
      <w:pPr>
        <w:spacing w:after="0"/>
        <w:ind w:left="0"/>
        <w:jc w:val="both"/>
      </w:pPr>
      <w:r>
        <w:rPr>
          <w:rFonts w:ascii="Times New Roman"/>
          <w:b w:val="false"/>
          <w:i w:val="false"/>
          <w:color w:val="000000"/>
          <w:sz w:val="28"/>
        </w:rPr>
        <w:t>
      4403+2294+4480=11177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Тасты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77" w:id="39"/>
    <w:p>
      <w:pPr>
        <w:spacing w:after="0"/>
        <w:ind w:left="0"/>
        <w:jc w:val="left"/>
      </w:pPr>
      <w:r>
        <w:rPr>
          <w:rFonts w:ascii="Times New Roman"/>
          <w:b/>
          <w:i w:val="false"/>
          <w:color w:val="000000"/>
        </w:rPr>
        <w:t xml:space="preserve"> Тасты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39"/>
    <w:p>
      <w:pPr>
        <w:spacing w:after="0"/>
        <w:ind w:left="0"/>
        <w:jc w:val="left"/>
      </w:pPr>
      <w:r>
        <w:br/>
      </w:r>
    </w:p>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Тасты ауылдық округі бойынша елді мекендер бөлінісінде ірі қара мал аналық (сауын) мал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Қажеттілікпен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Ақмешіт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864,5</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2-кесте. Тасты ауылдық округі бойынша жұртшылық ауыл шаруашылығы жануарларын орналастыру үшін жайылымдардың қажеттілігі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Ақмешіт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Тасты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79" w:id="40"/>
    <w:p>
      <w:pPr>
        <w:spacing w:after="0"/>
        <w:ind w:left="0"/>
        <w:jc w:val="left"/>
      </w:pPr>
      <w:r>
        <w:rPr>
          <w:rFonts w:ascii="Times New Roman"/>
          <w:b/>
          <w:i w:val="false"/>
          <w:color w:val="000000"/>
        </w:rPr>
        <w:t xml:space="preserve"> </w:t>
      </w:r>
      <w:r>
        <w:rPr>
          <w:rFonts w:ascii="Times New Roman"/>
          <w:b/>
          <w:i w:val="false"/>
          <w:color w:val="000000"/>
        </w:rPr>
        <w:t>Тасты ауылдық округінің жайылым айналымдарының қолайлы схемалары</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Тасты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82" w:id="4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1"/>
    <w:p>
      <w:pPr>
        <w:spacing w:after="0"/>
        <w:ind w:left="0"/>
        <w:jc w:val="left"/>
      </w:pPr>
      <w:r>
        <w:br/>
      </w:r>
    </w:p>
    <w:p>
      <w:pPr>
        <w:spacing w:after="0"/>
        <w:ind w:left="0"/>
        <w:jc w:val="both"/>
      </w:pPr>
      <w:r>
        <w:drawing>
          <wp:inline distT="0" distB="0" distL="0" distR="0">
            <wp:extent cx="73152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152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Тасты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84" w:id="4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2"/>
    <w:p>
      <w:pPr>
        <w:spacing w:after="0"/>
        <w:ind w:left="0"/>
        <w:jc w:val="left"/>
      </w:pPr>
      <w:r>
        <w:br/>
      </w:r>
    </w:p>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Тасты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86" w:id="43"/>
    <w:p>
      <w:pPr>
        <w:spacing w:after="0"/>
        <w:ind w:left="0"/>
        <w:jc w:val="left"/>
      </w:pPr>
      <w:r>
        <w:rPr>
          <w:rFonts w:ascii="Times New Roman"/>
          <w:b/>
          <w:i w:val="false"/>
          <w:color w:val="000000"/>
        </w:rPr>
        <w:t xml:space="preserve"> Тасты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3"/>
    <w:p>
      <w:pPr>
        <w:spacing w:after="0"/>
        <w:ind w:left="0"/>
        <w:jc w:val="left"/>
      </w:pPr>
      <w:r>
        <w:br/>
      </w:r>
    </w:p>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Тасты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88" w:id="4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 7-қосымша</w:t>
            </w:r>
          </w:p>
        </w:tc>
      </w:tr>
    </w:tbl>
    <w:bookmarkStart w:name="z90" w:id="45"/>
    <w:p>
      <w:pPr>
        <w:spacing w:after="0"/>
        <w:ind w:left="0"/>
        <w:jc w:val="left"/>
      </w:pPr>
      <w:r>
        <w:rPr>
          <w:rFonts w:ascii="Times New Roman"/>
          <w:b/>
          <w:i w:val="false"/>
          <w:color w:val="000000"/>
        </w:rPr>
        <w:t xml:space="preserve"> Арайлы ауылдық округінің 2021-2022 жылдарға арналған жайылымдарды басқару және оларды пайдалану жоспары</w:t>
      </w:r>
    </w:p>
    <w:bookmarkEnd w:id="45"/>
    <w:p>
      <w:pPr>
        <w:spacing w:after="0"/>
        <w:ind w:left="0"/>
        <w:jc w:val="both"/>
      </w:pPr>
      <w:r>
        <w:rPr>
          <w:rFonts w:ascii="Times New Roman"/>
          <w:b w:val="false"/>
          <w:i w:val="false"/>
          <w:color w:val="000000"/>
          <w:sz w:val="28"/>
        </w:rPr>
        <w:t>
      Осы Арайлы ауылдық округінің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w:t>
      </w:r>
      <w:r>
        <w:rPr>
          <w:rFonts w:ascii="Times New Roman"/>
          <w:b w:val="false"/>
          <w:i w:val="false"/>
          <w:color w:val="000000"/>
          <w:sz w:val="28"/>
        </w:rPr>
        <w:t>Жайылымдардың жалпы</w:t>
      </w:r>
      <w:r>
        <w:rPr>
          <w:rFonts w:ascii="Times New Roman"/>
          <w:b w:val="false"/>
          <w:i w:val="false"/>
          <w:color w:val="000000"/>
          <w:sz w:val="28"/>
        </w:rPr>
        <w:t xml:space="preserve">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Арайлы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Арайлы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Арайлы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Арайлы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Арайлы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Арайлы ауылдық округінде 5 ауылдық елді мекен бар.</w:t>
      </w:r>
    </w:p>
    <w:p>
      <w:pPr>
        <w:spacing w:after="0"/>
        <w:ind w:left="0"/>
        <w:jc w:val="both"/>
      </w:pPr>
      <w:r>
        <w:rPr>
          <w:rFonts w:ascii="Times New Roman"/>
          <w:b w:val="false"/>
          <w:i w:val="false"/>
          <w:color w:val="000000"/>
          <w:sz w:val="28"/>
        </w:rPr>
        <w:t>
      Арайлы ауылдық округі аумағының жалпы көлемі 48 328 гектар, оның ішінде егістік – 14 599 гектар, жайылымдық жерлер – 16531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34 581 гектар;</w:t>
      </w:r>
    </w:p>
    <w:p>
      <w:pPr>
        <w:spacing w:after="0"/>
        <w:ind w:left="0"/>
        <w:jc w:val="both"/>
      </w:pPr>
      <w:r>
        <w:rPr>
          <w:rFonts w:ascii="Times New Roman"/>
          <w:b w:val="false"/>
          <w:i w:val="false"/>
          <w:color w:val="000000"/>
          <w:sz w:val="28"/>
        </w:rPr>
        <w:t>
      елді мекендердің жері - 5065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 - 4341 гектар;</w:t>
      </w:r>
    </w:p>
    <w:p>
      <w:pPr>
        <w:spacing w:after="0"/>
        <w:ind w:left="0"/>
        <w:jc w:val="both"/>
      </w:pPr>
      <w:r>
        <w:rPr>
          <w:rFonts w:ascii="Times New Roman"/>
          <w:b w:val="false"/>
          <w:i w:val="false"/>
          <w:color w:val="000000"/>
          <w:sz w:val="28"/>
        </w:rPr>
        <w:t>
      қордағы жерлер - 1659 гектар.</w:t>
      </w:r>
    </w:p>
    <w:p>
      <w:pPr>
        <w:spacing w:after="0"/>
        <w:ind w:left="0"/>
        <w:jc w:val="both"/>
      </w:pPr>
      <w:r>
        <w:rPr>
          <w:rFonts w:ascii="Times New Roman"/>
          <w:b w:val="false"/>
          <w:i w:val="false"/>
          <w:color w:val="000000"/>
          <w:sz w:val="28"/>
        </w:rPr>
        <w:t>
      Табиғи жағдайлар бойынша Арайлы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Арайлы ауылдық округінде жұртшылық шаруашылықтарында ірі қара мал 1159 бас, оның ішінде 701 аналық бас, 3420 бас ұсақ қара мал, 773 бас жылқыны құрайды.</w:t>
      </w:r>
    </w:p>
    <w:p>
      <w:pPr>
        <w:spacing w:after="0"/>
        <w:ind w:left="0"/>
        <w:jc w:val="both"/>
      </w:pPr>
      <w:r>
        <w:rPr>
          <w:rFonts w:ascii="Times New Roman"/>
          <w:b w:val="false"/>
          <w:i w:val="false"/>
          <w:color w:val="000000"/>
          <w:sz w:val="28"/>
        </w:rPr>
        <w:t>
      Арайлы ауылдық округі бойынша ауыл шаруашылығы малдарын қамтамасыз ету үшін барлығы 5 835,3 гектар жайылымдық жер бар. Елді мекен шегінде 3699 гектар жайылым бар.</w:t>
      </w:r>
    </w:p>
    <w:p>
      <w:pPr>
        <w:spacing w:after="0"/>
        <w:ind w:left="0"/>
        <w:jc w:val="both"/>
      </w:pPr>
      <w:r>
        <w:rPr>
          <w:rFonts w:ascii="Times New Roman"/>
          <w:b w:val="false"/>
          <w:i w:val="false"/>
          <w:color w:val="000000"/>
          <w:sz w:val="28"/>
        </w:rPr>
        <w:t>
      Арайлы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Арайлы ауылдық округінде 1 ветеринарлық пункт, 1 мал сою алаңы бар.</w:t>
      </w:r>
    </w:p>
    <w:p>
      <w:pPr>
        <w:spacing w:after="0"/>
        <w:ind w:left="0"/>
        <w:jc w:val="both"/>
      </w:pPr>
      <w:r>
        <w:rPr>
          <w:rFonts w:ascii="Times New Roman"/>
          <w:b w:val="false"/>
          <w:i w:val="false"/>
          <w:color w:val="000000"/>
          <w:sz w:val="28"/>
        </w:rPr>
        <w:t xml:space="preserve">
      Жоғарыда баяндалғанның негізінде, елді-мекендерде 3699 гектар көлемінде жайылым бар болса,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аналық (сауын сиыр) мал басын ұстау бойынша жүктеме нормасы 8,5 гектар/бас есебінде қажеттілік 5958,5 гектарды құрайды. Жергілікті халықтың басқа да ауыл шаруашылығы малдарын жаюға жайылымдық жерлердің қажеттілігі 24421,5 гектарды ірі қара мал басына жүктеме нормасы 8,5 гектар/бас болғанда, ұсақ қара мал – 2 гектар/бас, жылқы – 10 гектар/бас құрайды.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- 1159 бас *8,5 гектар/бас = 9851,5 гектар;</w:t>
      </w:r>
    </w:p>
    <w:p>
      <w:pPr>
        <w:spacing w:after="0"/>
        <w:ind w:left="0"/>
        <w:jc w:val="both"/>
      </w:pPr>
      <w:r>
        <w:rPr>
          <w:rFonts w:ascii="Times New Roman"/>
          <w:b w:val="false"/>
          <w:i w:val="false"/>
          <w:color w:val="000000"/>
          <w:sz w:val="28"/>
        </w:rPr>
        <w:t>
      ұсақ мал үшін - 3420 бас. *2 гектар/бас = 6840 гектар;</w:t>
      </w:r>
    </w:p>
    <w:p>
      <w:pPr>
        <w:spacing w:after="0"/>
        <w:ind w:left="0"/>
        <w:jc w:val="both"/>
      </w:pPr>
      <w:r>
        <w:rPr>
          <w:rFonts w:ascii="Times New Roman"/>
          <w:b w:val="false"/>
          <w:i w:val="false"/>
          <w:color w:val="000000"/>
          <w:sz w:val="28"/>
        </w:rPr>
        <w:t>
      жылқы үшін – 773 бас. *10 гектар/бас = 7730 гектар.</w:t>
      </w:r>
    </w:p>
    <w:p>
      <w:pPr>
        <w:spacing w:after="0"/>
        <w:ind w:left="0"/>
        <w:jc w:val="both"/>
      </w:pPr>
      <w:r>
        <w:rPr>
          <w:rFonts w:ascii="Times New Roman"/>
          <w:b w:val="false"/>
          <w:i w:val="false"/>
          <w:color w:val="000000"/>
          <w:sz w:val="28"/>
        </w:rPr>
        <w:t>
      9851,5+6840+7730=24421,5 гектар.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Арайлы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92" w:id="46"/>
    <w:p>
      <w:pPr>
        <w:spacing w:after="0"/>
        <w:ind w:left="0"/>
        <w:jc w:val="left"/>
      </w:pPr>
      <w:r>
        <w:rPr>
          <w:rFonts w:ascii="Times New Roman"/>
          <w:b/>
          <w:i w:val="false"/>
          <w:color w:val="000000"/>
        </w:rPr>
        <w:t xml:space="preserve"> Арайлы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46"/>
    <w:p>
      <w:pPr>
        <w:spacing w:after="0"/>
        <w:ind w:left="0"/>
        <w:jc w:val="left"/>
      </w:pPr>
      <w:r>
        <w:br/>
      </w:r>
    </w:p>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Арайлы ауылдық округі бойынша елді мекендер бөлінісінде ірі қара мал аналық (сауын) мал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w:t>
            </w:r>
          </w:p>
          <w:p>
            <w:pPr>
              <w:spacing w:after="20"/>
              <w:ind w:left="20"/>
              <w:jc w:val="both"/>
            </w:pPr>
            <w:r>
              <w:rPr>
                <w:rFonts w:ascii="Times New Roman"/>
                <w:b w:val="false"/>
                <w:i w:val="false"/>
                <w:color w:val="000000"/>
                <w:sz w:val="20"/>
              </w:rPr>
              <w:t xml:space="preserve">
етілмеген </w:t>
            </w:r>
          </w:p>
          <w:p>
            <w:pPr>
              <w:spacing w:after="20"/>
              <w:ind w:left="20"/>
              <w:jc w:val="both"/>
            </w:pPr>
            <w:r>
              <w:rPr>
                <w:rFonts w:ascii="Times New Roman"/>
                <w:b w:val="false"/>
                <w:i w:val="false"/>
                <w:color w:val="000000"/>
                <w:sz w:val="20"/>
              </w:rPr>
              <w:t>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Қажеттілікпен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 гектар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Қосшоқы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Ескерту: сауын сиырларға арналған жайылымдық алқаптардың жетіспейтін көлемі Жер кодексінің 84-бабы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мемлекет мұқтажы үшін сатып алу есебінен қамтамасыз етіледі</w:t>
      </w:r>
    </w:p>
    <w:p>
      <w:pPr>
        <w:spacing w:after="0"/>
        <w:ind w:left="0"/>
        <w:jc w:val="left"/>
      </w:pPr>
      <w:r>
        <w:rPr>
          <w:rFonts w:ascii="Times New Roman"/>
          <w:b/>
          <w:i w:val="false"/>
          <w:color w:val="000000"/>
        </w:rPr>
        <w:t xml:space="preserve"> 2-кесте. Арайлы ауылдық округі бойынша бойынша жұртшылық ауыл шаруашылығы жануарларын орналастыру үшін жайылымдардың қажеттілігі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Қосшоқы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Арайлы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94" w:id="47"/>
    <w:p>
      <w:pPr>
        <w:spacing w:after="0"/>
        <w:ind w:left="0"/>
        <w:jc w:val="left"/>
      </w:pPr>
      <w:r>
        <w:rPr>
          <w:rFonts w:ascii="Times New Roman"/>
          <w:b/>
          <w:i w:val="false"/>
          <w:color w:val="000000"/>
        </w:rPr>
        <w:t xml:space="preserve"> Арайлы ауылдық округінің жайылым айналымдарының қолайлы схемалары</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Арайлы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96" w:id="4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8"/>
    <w:p>
      <w:pPr>
        <w:spacing w:after="0"/>
        <w:ind w:left="0"/>
        <w:jc w:val="left"/>
      </w:pPr>
      <w:r>
        <w:br/>
      </w:r>
    </w:p>
    <w:p>
      <w:pPr>
        <w:spacing w:after="0"/>
        <w:ind w:left="0"/>
        <w:jc w:val="both"/>
      </w:pPr>
      <w:r>
        <w:drawing>
          <wp:inline distT="0" distB="0" distL="0" distR="0">
            <wp:extent cx="77089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089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Арайлы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98" w:id="4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9"/>
    <w:p>
      <w:pPr>
        <w:spacing w:after="0"/>
        <w:ind w:left="0"/>
        <w:jc w:val="left"/>
      </w:pPr>
      <w:r>
        <w:br/>
      </w:r>
    </w:p>
    <w:p>
      <w:pPr>
        <w:spacing w:after="0"/>
        <w:ind w:left="0"/>
        <w:jc w:val="both"/>
      </w:pPr>
      <w:r>
        <w:drawing>
          <wp:inline distT="0" distB="0" distL="0" distR="0">
            <wp:extent cx="72390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390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Арайлы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100" w:id="50"/>
    <w:p>
      <w:pPr>
        <w:spacing w:after="0"/>
        <w:ind w:left="0"/>
        <w:jc w:val="left"/>
      </w:pPr>
      <w:r>
        <w:rPr>
          <w:rFonts w:ascii="Times New Roman"/>
          <w:b/>
          <w:i w:val="false"/>
          <w:color w:val="000000"/>
        </w:rPr>
        <w:t xml:space="preserve"> Арайлы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0"/>
    <w:p>
      <w:pPr>
        <w:spacing w:after="0"/>
        <w:ind w:left="0"/>
        <w:jc w:val="left"/>
      </w:pPr>
      <w:r>
        <w:br/>
      </w:r>
    </w:p>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Арайлы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102" w:id="5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Арайлы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 8-қосымша</w:t>
            </w:r>
          </w:p>
        </w:tc>
      </w:tr>
    </w:tbl>
    <w:bookmarkStart w:name="z104" w:id="52"/>
    <w:p>
      <w:pPr>
        <w:spacing w:after="0"/>
        <w:ind w:left="0"/>
        <w:jc w:val="left"/>
      </w:pPr>
      <w:r>
        <w:rPr>
          <w:rFonts w:ascii="Times New Roman"/>
          <w:b/>
          <w:i w:val="false"/>
          <w:color w:val="000000"/>
        </w:rPr>
        <w:t xml:space="preserve"> Жаңаесіл ауылдық округінің 2021-2022 жылдарға арналған жайылымдарды басқару және оларды пайдалану жоспары</w:t>
      </w:r>
    </w:p>
    <w:bookmarkEnd w:id="52"/>
    <w:p>
      <w:pPr>
        <w:spacing w:after="0"/>
        <w:ind w:left="0"/>
        <w:jc w:val="both"/>
      </w:pPr>
      <w:r>
        <w:rPr>
          <w:rFonts w:ascii="Times New Roman"/>
          <w:b w:val="false"/>
          <w:i w:val="false"/>
          <w:color w:val="000000"/>
          <w:sz w:val="28"/>
        </w:rPr>
        <w:t>
      Осы Жаңаесіл ауылдық округінің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w:t>
      </w:r>
      <w:r>
        <w:rPr>
          <w:rFonts w:ascii="Times New Roman"/>
          <w:b w:val="false"/>
          <w:i w:val="false"/>
          <w:color w:val="000000"/>
          <w:sz w:val="28"/>
        </w:rPr>
        <w:t>Жайылымдардың жалпы</w:t>
      </w:r>
      <w:r>
        <w:rPr>
          <w:rFonts w:ascii="Times New Roman"/>
          <w:b w:val="false"/>
          <w:i w:val="false"/>
          <w:color w:val="000000"/>
          <w:sz w:val="28"/>
        </w:rPr>
        <w:t xml:space="preserve">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Жаңаесіл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Жаңаесіл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Жаңаесіл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Жаңаесіл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Жаңаесіл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Жаңаесіл ауылдық округінде 3 ауылдық елді мекен бар.</w:t>
      </w:r>
    </w:p>
    <w:p>
      <w:pPr>
        <w:spacing w:after="0"/>
        <w:ind w:left="0"/>
        <w:jc w:val="both"/>
      </w:pPr>
      <w:r>
        <w:rPr>
          <w:rFonts w:ascii="Times New Roman"/>
          <w:b w:val="false"/>
          <w:i w:val="false"/>
          <w:color w:val="000000"/>
          <w:sz w:val="28"/>
        </w:rPr>
        <w:t>
      Жаңаесіл ауылдық округі аумағының жалпы көлемі 44 344,8 гектар, оның ішінде жайылымдық жерлер – 9126 гектар, егістік – 30 057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40 140,8 гектар;</w:t>
      </w:r>
    </w:p>
    <w:p>
      <w:pPr>
        <w:spacing w:after="0"/>
        <w:ind w:left="0"/>
        <w:jc w:val="both"/>
      </w:pPr>
      <w:r>
        <w:rPr>
          <w:rFonts w:ascii="Times New Roman"/>
          <w:b w:val="false"/>
          <w:i w:val="false"/>
          <w:color w:val="000000"/>
          <w:sz w:val="28"/>
        </w:rPr>
        <w:t>
      елді мекендердің жері - 4204 гектар;</w:t>
      </w:r>
    </w:p>
    <w:p>
      <w:pPr>
        <w:spacing w:after="0"/>
        <w:ind w:left="0"/>
        <w:jc w:val="both"/>
      </w:pPr>
      <w:r>
        <w:rPr>
          <w:rFonts w:ascii="Times New Roman"/>
          <w:b w:val="false"/>
          <w:i w:val="false"/>
          <w:color w:val="000000"/>
          <w:sz w:val="28"/>
        </w:rPr>
        <w:t>
      Табиғи жағдайлар бойынша Жаңаесіл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Жаңаесіл ауылдық округінде жұртшылық шаруашылықтарында ірі қара мал 1214 бас, оның ішінде 756 аналық бас, 1902 бас ұсақ қара мал, 693 бас жылқы бар.</w:t>
      </w:r>
    </w:p>
    <w:p>
      <w:pPr>
        <w:spacing w:after="0"/>
        <w:ind w:left="0"/>
        <w:jc w:val="both"/>
      </w:pPr>
      <w:r>
        <w:rPr>
          <w:rFonts w:ascii="Times New Roman"/>
          <w:b w:val="false"/>
          <w:i w:val="false"/>
          <w:color w:val="000000"/>
          <w:sz w:val="28"/>
        </w:rPr>
        <w:t>
      Жаңаесіл ауылдық округі бойынша ауыл шаруашылығы малдарын қамтамасыз ету үшін барлығы 9126 гектар жайылымдық жерлер бар. Елді мекен шегінде 3424 гектар жайылым бар.</w:t>
      </w:r>
    </w:p>
    <w:p>
      <w:pPr>
        <w:spacing w:after="0"/>
        <w:ind w:left="0"/>
        <w:jc w:val="both"/>
      </w:pPr>
      <w:r>
        <w:rPr>
          <w:rFonts w:ascii="Times New Roman"/>
          <w:b w:val="false"/>
          <w:i w:val="false"/>
          <w:color w:val="000000"/>
          <w:sz w:val="28"/>
        </w:rPr>
        <w:t>
      Жаңаесіл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Жаңаесіл ауылдық округінде 1 ветеринарлық пункт, 2 мал қорымы бар.</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аналық (сауын сиырлар) мал басын ұстау мұқтаждығы жүктеме нормасы 8,5 гектар/бас болғанда қажеттілік 6426 гектарды құрайды, ал елді мекендердегі жайылым көлемі 3424 гектар. Жергілікті халықтың басқа да ауыл шаруашылығы малдарын жаюға жайылымдық жерлердің қажеттілігі 21053 гектарды ірі қара мал басына жүктеме нормасы 8,5 гектар/бас, ұсақ қара мал – 2 гектар/бас, жылқы – 10 гектар/бас құрайды.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1214 бас *8,5 гектар/бас = 10319 гектар;</w:t>
      </w:r>
    </w:p>
    <w:p>
      <w:pPr>
        <w:spacing w:after="0"/>
        <w:ind w:left="0"/>
        <w:jc w:val="both"/>
      </w:pPr>
      <w:r>
        <w:rPr>
          <w:rFonts w:ascii="Times New Roman"/>
          <w:b w:val="false"/>
          <w:i w:val="false"/>
          <w:color w:val="000000"/>
          <w:sz w:val="28"/>
        </w:rPr>
        <w:t>
      ұсақ қара мал үшін 1902 гектар/бас *2 гектар/бас = 3804 гектар;</w:t>
      </w:r>
    </w:p>
    <w:p>
      <w:pPr>
        <w:spacing w:after="0"/>
        <w:ind w:left="0"/>
        <w:jc w:val="both"/>
      </w:pPr>
      <w:r>
        <w:rPr>
          <w:rFonts w:ascii="Times New Roman"/>
          <w:b w:val="false"/>
          <w:i w:val="false"/>
          <w:color w:val="000000"/>
          <w:sz w:val="28"/>
        </w:rPr>
        <w:t>
      жылқы үшін – 693 бас *10 гектар/бас = 6930 гектар.</w:t>
      </w:r>
    </w:p>
    <w:p>
      <w:pPr>
        <w:spacing w:after="0"/>
        <w:ind w:left="0"/>
        <w:jc w:val="both"/>
      </w:pPr>
      <w:r>
        <w:rPr>
          <w:rFonts w:ascii="Times New Roman"/>
          <w:b w:val="false"/>
          <w:i w:val="false"/>
          <w:color w:val="000000"/>
          <w:sz w:val="28"/>
        </w:rPr>
        <w:t>
      10319+3804+6930=21053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Жаңаесіл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106" w:id="53"/>
    <w:p>
      <w:pPr>
        <w:spacing w:after="0"/>
        <w:ind w:left="0"/>
        <w:jc w:val="left"/>
      </w:pPr>
      <w:r>
        <w:rPr>
          <w:rFonts w:ascii="Times New Roman"/>
          <w:b/>
          <w:i w:val="false"/>
          <w:color w:val="000000"/>
        </w:rPr>
        <w:t xml:space="preserve"> Жаңаесіл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53"/>
    <w:p>
      <w:pPr>
        <w:spacing w:after="0"/>
        <w:ind w:left="0"/>
        <w:jc w:val="left"/>
      </w:pPr>
      <w:r>
        <w:br/>
      </w:r>
    </w:p>
    <w:p>
      <w:pPr>
        <w:spacing w:after="0"/>
        <w:ind w:left="0"/>
        <w:jc w:val="both"/>
      </w:pPr>
      <w:r>
        <w:drawing>
          <wp:inline distT="0" distB="0" distL="0" distR="0">
            <wp:extent cx="77470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7470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Жаңаесіл ауылдық округі бойынша елді мекендер бөлінісінде ірі қара мал аналық (сауын) мал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мал басына жайылым қажеттілігі,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Қажеттілікпен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Жаңаесіл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Мортық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Қарамеңді батыр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Ескерту: сауын сиырларға арналған жайылымдық алқаптардың жетіспейтін көлемі Жер кодексінің 84-бабы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мемлекет мұқтажы үшін сатып алу есебінен қамтамасыз етіледі</w:t>
      </w:r>
    </w:p>
    <w:p>
      <w:pPr>
        <w:spacing w:after="0"/>
        <w:ind w:left="0"/>
        <w:jc w:val="left"/>
      </w:pPr>
      <w:r>
        <w:rPr>
          <w:rFonts w:ascii="Times New Roman"/>
          <w:b/>
          <w:i w:val="false"/>
          <w:color w:val="000000"/>
        </w:rPr>
        <w:t xml:space="preserve"> 2-кесте. Жаңаесіл ауылдық округі бойынша жұртшылық ауыл шаруашылығы жануарларын орналастыру үшін жайылымдардың қажеттілігі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Жаңаесіл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Мортық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3839,5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Қарамеңді батыр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Жаңаесіл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108" w:id="54"/>
    <w:p>
      <w:pPr>
        <w:spacing w:after="0"/>
        <w:ind w:left="0"/>
        <w:jc w:val="left"/>
      </w:pPr>
      <w:r>
        <w:rPr>
          <w:rFonts w:ascii="Times New Roman"/>
          <w:b/>
          <w:i w:val="false"/>
          <w:color w:val="000000"/>
        </w:rPr>
        <w:t xml:space="preserve"> Жаңаесіл ауылдық округінің жайылым айналымдарының қолайлы схемалары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Жаңаесіл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110" w:id="5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55"/>
    <w:p>
      <w:pPr>
        <w:spacing w:after="0"/>
        <w:ind w:left="0"/>
        <w:jc w:val="left"/>
      </w:pPr>
      <w:r>
        <w:br/>
      </w:r>
    </w:p>
    <w:p>
      <w:pPr>
        <w:spacing w:after="0"/>
        <w:ind w:left="0"/>
        <w:jc w:val="both"/>
      </w:pPr>
      <w:r>
        <w:drawing>
          <wp:inline distT="0" distB="0" distL="0" distR="0">
            <wp:extent cx="75819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5819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Жаңаесіл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112" w:id="5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6"/>
    <w:p>
      <w:pPr>
        <w:spacing w:after="0"/>
        <w:ind w:left="0"/>
        <w:jc w:val="left"/>
      </w:pPr>
      <w:r>
        <w:br/>
      </w:r>
    </w:p>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Жаңаесіл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114" w:id="57"/>
    <w:p>
      <w:pPr>
        <w:spacing w:after="0"/>
        <w:ind w:left="0"/>
        <w:jc w:val="left"/>
      </w:pPr>
      <w:r>
        <w:rPr>
          <w:rFonts w:ascii="Times New Roman"/>
          <w:b/>
          <w:i w:val="false"/>
          <w:color w:val="000000"/>
        </w:rPr>
        <w:t xml:space="preserve"> Жаңаесіл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7"/>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Жаңаесіл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116" w:id="5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Жаңаесіл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 9-қосымша</w:t>
            </w:r>
          </w:p>
        </w:tc>
      </w:tr>
    </w:tbl>
    <w:bookmarkStart w:name="z118" w:id="59"/>
    <w:p>
      <w:pPr>
        <w:spacing w:after="0"/>
        <w:ind w:left="0"/>
        <w:jc w:val="left"/>
      </w:pPr>
      <w:r>
        <w:rPr>
          <w:rFonts w:ascii="Times New Roman"/>
          <w:b/>
          <w:i w:val="false"/>
          <w:color w:val="000000"/>
        </w:rPr>
        <w:t xml:space="preserve"> Оразақ ауылдық округінің 2021-2022 жылдарға арналған жайылымдарды басқару және оларды пайдалану жоспары</w:t>
      </w:r>
    </w:p>
    <w:bookmarkEnd w:id="59"/>
    <w:p>
      <w:pPr>
        <w:spacing w:after="0"/>
        <w:ind w:left="0"/>
        <w:jc w:val="both"/>
      </w:pPr>
      <w:r>
        <w:rPr>
          <w:rFonts w:ascii="Times New Roman"/>
          <w:b w:val="false"/>
          <w:i w:val="false"/>
          <w:color w:val="000000"/>
          <w:sz w:val="28"/>
        </w:rPr>
        <w:t>
      Осы Оразақ ауылдық округінің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w:t>
      </w:r>
      <w:r>
        <w:rPr>
          <w:rFonts w:ascii="Times New Roman"/>
          <w:b w:val="false"/>
          <w:i w:val="false"/>
          <w:color w:val="000000"/>
          <w:sz w:val="28"/>
        </w:rPr>
        <w:t>Жайылымдардың жалпы</w:t>
      </w:r>
      <w:r>
        <w:rPr>
          <w:rFonts w:ascii="Times New Roman"/>
          <w:b w:val="false"/>
          <w:i w:val="false"/>
          <w:color w:val="000000"/>
          <w:sz w:val="28"/>
        </w:rPr>
        <w:t xml:space="preserve">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Оразақ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Оразақ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Оразақ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Оразақ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Оразақ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Оразақ ауылдық округінде 2 ауылдық елді мекен бар.</w:t>
      </w:r>
    </w:p>
    <w:p>
      <w:pPr>
        <w:spacing w:after="0"/>
        <w:ind w:left="0"/>
        <w:jc w:val="both"/>
      </w:pPr>
      <w:r>
        <w:rPr>
          <w:rFonts w:ascii="Times New Roman"/>
          <w:b w:val="false"/>
          <w:i w:val="false"/>
          <w:color w:val="000000"/>
          <w:sz w:val="28"/>
        </w:rPr>
        <w:t>
      Оразақ ауылдық округі аумағының жалпы көлемі 35483 гектар, оның ішінде жайылымдық жерлер – 3548 гектар, егістік – 28683 гектар, шабындық – 101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32 332 гектар;</w:t>
      </w:r>
    </w:p>
    <w:p>
      <w:pPr>
        <w:spacing w:after="0"/>
        <w:ind w:left="0"/>
        <w:jc w:val="both"/>
      </w:pPr>
      <w:r>
        <w:rPr>
          <w:rFonts w:ascii="Times New Roman"/>
          <w:b w:val="false"/>
          <w:i w:val="false"/>
          <w:color w:val="000000"/>
          <w:sz w:val="28"/>
        </w:rPr>
        <w:t>
      елді мекендердің жері - 3151 гектар;</w:t>
      </w:r>
    </w:p>
    <w:p>
      <w:pPr>
        <w:spacing w:after="0"/>
        <w:ind w:left="0"/>
        <w:jc w:val="both"/>
      </w:pPr>
      <w:r>
        <w:rPr>
          <w:rFonts w:ascii="Times New Roman"/>
          <w:b w:val="false"/>
          <w:i w:val="false"/>
          <w:color w:val="000000"/>
          <w:sz w:val="28"/>
        </w:rPr>
        <w:t>
      Табиғи жағдайлар бойынша Оразақ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Оразақ ауылдық округінде жұртшылық шаруашылықтарында ірі қара мал 764 бас, оның ішінде 350 аналық бас, 1879 бас ұсақ қара мал, 729 бас жылқы бар.</w:t>
      </w:r>
    </w:p>
    <w:p>
      <w:pPr>
        <w:spacing w:after="0"/>
        <w:ind w:left="0"/>
        <w:jc w:val="both"/>
      </w:pPr>
      <w:r>
        <w:rPr>
          <w:rFonts w:ascii="Times New Roman"/>
          <w:b w:val="false"/>
          <w:i w:val="false"/>
          <w:color w:val="000000"/>
          <w:sz w:val="28"/>
        </w:rPr>
        <w:t>
      Оразақ ауылдық округі бойынша ауыл шаруашылығы малдарын қамтамасыз ету үшін барлығы 5132 гектар жайылымдық жерлер бар. Елді мекен шегінде 2794 гектар жайылым бар.</w:t>
      </w:r>
    </w:p>
    <w:p>
      <w:pPr>
        <w:spacing w:after="0"/>
        <w:ind w:left="0"/>
        <w:jc w:val="both"/>
      </w:pPr>
      <w:r>
        <w:rPr>
          <w:rFonts w:ascii="Times New Roman"/>
          <w:b w:val="false"/>
          <w:i w:val="false"/>
          <w:color w:val="000000"/>
          <w:sz w:val="28"/>
        </w:rPr>
        <w:t>
      Оразақ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Оразақ ауылдық округінде 1 ветеринарлық пункт, 1 мал қорымы бар.</w:t>
      </w:r>
    </w:p>
    <w:p>
      <w:pPr>
        <w:spacing w:after="0"/>
        <w:ind w:left="0"/>
        <w:jc w:val="both"/>
      </w:pPr>
      <w:r>
        <w:rPr>
          <w:rFonts w:ascii="Times New Roman"/>
          <w:b w:val="false"/>
          <w:i w:val="false"/>
          <w:color w:val="000000"/>
          <w:sz w:val="28"/>
        </w:rPr>
        <w:t xml:space="preserve">
      Жоғарыда баяндалғанның негізінде, елді-мекендерде 2794 гектар көлемінде жайылым бар болса,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аналық (сауын сиыр) мал басын ұстау бойынша жүктеме нормасы 8,5 гектар/бас есебінде қажеттілік 2975 гектарды құрайды. Жергілікті халықтың басқа да ауыл шаруашылығы малдарын жаю бойынша жайылымдық жерлердің қажеттілігі 17542 гектарды ірі қара мал басына жүктеме нормасы 8,5 гектар/бас, ұсақ қара мал – 2 гектар/бас, жылқы – 10 гектар/бас құрайды.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764 бас *8,5 гектар/бас = 6494 гектар;</w:t>
      </w:r>
    </w:p>
    <w:p>
      <w:pPr>
        <w:spacing w:after="0"/>
        <w:ind w:left="0"/>
        <w:jc w:val="both"/>
      </w:pPr>
      <w:r>
        <w:rPr>
          <w:rFonts w:ascii="Times New Roman"/>
          <w:b w:val="false"/>
          <w:i w:val="false"/>
          <w:color w:val="000000"/>
          <w:sz w:val="28"/>
        </w:rPr>
        <w:t>
      ұсақ мал үшін 1879 бас *2 гектар/бас = 3758 гектар;</w:t>
      </w:r>
    </w:p>
    <w:p>
      <w:pPr>
        <w:spacing w:after="0"/>
        <w:ind w:left="0"/>
        <w:jc w:val="both"/>
      </w:pPr>
      <w:r>
        <w:rPr>
          <w:rFonts w:ascii="Times New Roman"/>
          <w:b w:val="false"/>
          <w:i w:val="false"/>
          <w:color w:val="000000"/>
          <w:sz w:val="28"/>
        </w:rPr>
        <w:t>
      жылқы үшін 729 бас *10 гектар/бас = 7290 гектар.</w:t>
      </w:r>
    </w:p>
    <w:p>
      <w:pPr>
        <w:spacing w:after="0"/>
        <w:ind w:left="0"/>
        <w:jc w:val="both"/>
      </w:pPr>
      <w:r>
        <w:rPr>
          <w:rFonts w:ascii="Times New Roman"/>
          <w:b w:val="false"/>
          <w:i w:val="false"/>
          <w:color w:val="000000"/>
          <w:sz w:val="28"/>
        </w:rPr>
        <w:t>
      6494+3758+7290=17542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Оразақ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120" w:id="60"/>
    <w:p>
      <w:pPr>
        <w:spacing w:after="0"/>
        <w:ind w:left="0"/>
        <w:jc w:val="left"/>
      </w:pPr>
      <w:r>
        <w:rPr>
          <w:rFonts w:ascii="Times New Roman"/>
          <w:b/>
          <w:i w:val="false"/>
          <w:color w:val="000000"/>
        </w:rPr>
        <w:t xml:space="preserve"> Оразақ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60"/>
    <w:p>
      <w:pPr>
        <w:spacing w:after="0"/>
        <w:ind w:left="0"/>
        <w:jc w:val="left"/>
      </w:pPr>
      <w:r>
        <w:br/>
      </w:r>
    </w:p>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Оразақ ауылдық округі бойынша елді мекендер бөлінісінде ірі қара мал аналық (сауын) мал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мал басына жайылым қажеттілігі,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Қажеттілікпен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Ескерту: сауын сиырларға арналған жайылымдық алқаптардың жетіспейтін көлемі Жер кодексінің 84-бабы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мемлекет мұқтажы үшін сатып алу есебінен қамтамасыз етіледі</w:t>
      </w:r>
    </w:p>
    <w:p>
      <w:pPr>
        <w:spacing w:after="0"/>
        <w:ind w:left="0"/>
        <w:jc w:val="left"/>
      </w:pPr>
      <w:r>
        <w:rPr>
          <w:rFonts w:ascii="Times New Roman"/>
          <w:b/>
          <w:i w:val="false"/>
          <w:color w:val="000000"/>
        </w:rPr>
        <w:t xml:space="preserve"> 2-кесте. Оразақ ауылдық округі бойынша жұртшылық ауыл шаруашылығы жануарларын орналастыру үшін жайылымдардың қажеттілігі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Оразақ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122" w:id="61"/>
    <w:p>
      <w:pPr>
        <w:spacing w:after="0"/>
        <w:ind w:left="0"/>
        <w:jc w:val="left"/>
      </w:pPr>
      <w:r>
        <w:rPr>
          <w:rFonts w:ascii="Times New Roman"/>
          <w:b/>
          <w:i w:val="false"/>
          <w:color w:val="000000"/>
        </w:rPr>
        <w:t xml:space="preserve"> Оразақ ауылдық округінің жайылым айналымдарының қолайлы схемалары</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Оразақ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124" w:id="6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62"/>
    <w:p>
      <w:pPr>
        <w:spacing w:after="0"/>
        <w:ind w:left="0"/>
        <w:jc w:val="left"/>
      </w:pPr>
      <w:r>
        <w:br/>
      </w:r>
    </w:p>
    <w:p>
      <w:pPr>
        <w:spacing w:after="0"/>
        <w:ind w:left="0"/>
        <w:jc w:val="both"/>
      </w:pPr>
      <w:r>
        <w:drawing>
          <wp:inline distT="0" distB="0" distL="0" distR="0">
            <wp:extent cx="73406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3406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Оразақ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126" w:id="6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3"/>
    <w:p>
      <w:pPr>
        <w:spacing w:after="0"/>
        <w:ind w:left="0"/>
        <w:jc w:val="left"/>
      </w:pPr>
      <w:r>
        <w:br/>
      </w:r>
    </w:p>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Оразақ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128" w:id="64"/>
    <w:p>
      <w:pPr>
        <w:spacing w:after="0"/>
        <w:ind w:left="0"/>
        <w:jc w:val="left"/>
      </w:pPr>
      <w:r>
        <w:rPr>
          <w:rFonts w:ascii="Times New Roman"/>
          <w:b/>
          <w:i w:val="false"/>
          <w:color w:val="000000"/>
        </w:rPr>
        <w:t xml:space="preserve"> Оразақ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4"/>
    <w:p>
      <w:pPr>
        <w:spacing w:after="0"/>
        <w:ind w:left="0"/>
        <w:jc w:val="left"/>
      </w:pPr>
      <w:r>
        <w:br/>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Оразақ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130" w:id="6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w:t>
            </w:r>
            <w:r>
              <w:br/>
            </w:r>
            <w:r>
              <w:rPr>
                <w:rFonts w:ascii="Times New Roman"/>
                <w:b w:val="false"/>
                <w:i w:val="false"/>
                <w:color w:val="000000"/>
                <w:sz w:val="20"/>
              </w:rPr>
              <w:t>10-қосымша</w:t>
            </w:r>
          </w:p>
        </w:tc>
      </w:tr>
    </w:tbl>
    <w:bookmarkStart w:name="z132" w:id="66"/>
    <w:p>
      <w:pPr>
        <w:spacing w:after="0"/>
        <w:ind w:left="0"/>
        <w:jc w:val="left"/>
      </w:pPr>
      <w:r>
        <w:rPr>
          <w:rFonts w:ascii="Times New Roman"/>
          <w:b/>
          <w:i w:val="false"/>
          <w:color w:val="000000"/>
        </w:rPr>
        <w:t xml:space="preserve"> Родина ауылдық округінің 2021-2022 жылдарға арналған жайылымдарды басқару және оларды пайдалану жоспары</w:t>
      </w:r>
    </w:p>
    <w:bookmarkEnd w:id="66"/>
    <w:p>
      <w:pPr>
        <w:spacing w:after="0"/>
        <w:ind w:left="0"/>
        <w:jc w:val="both"/>
      </w:pPr>
      <w:r>
        <w:rPr>
          <w:rFonts w:ascii="Times New Roman"/>
          <w:b w:val="false"/>
          <w:i w:val="false"/>
          <w:color w:val="000000"/>
          <w:sz w:val="28"/>
        </w:rPr>
        <w:t>
      Осы Родина ауылдық округінің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w:t>
      </w:r>
      <w:r>
        <w:rPr>
          <w:rFonts w:ascii="Times New Roman"/>
          <w:b w:val="false"/>
          <w:i w:val="false"/>
          <w:color w:val="000000"/>
          <w:sz w:val="28"/>
        </w:rPr>
        <w:t>Жайылымдардың жалпы</w:t>
      </w:r>
      <w:r>
        <w:rPr>
          <w:rFonts w:ascii="Times New Roman"/>
          <w:b w:val="false"/>
          <w:i w:val="false"/>
          <w:color w:val="000000"/>
          <w:sz w:val="28"/>
        </w:rPr>
        <w:t xml:space="preserve">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Родина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Родина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Родина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Родина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Родина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Родина ауылдық округінде 3 ауылдық елді мекен бар.</w:t>
      </w:r>
    </w:p>
    <w:p>
      <w:pPr>
        <w:spacing w:after="0"/>
        <w:ind w:left="0"/>
        <w:jc w:val="both"/>
      </w:pPr>
      <w:r>
        <w:rPr>
          <w:rFonts w:ascii="Times New Roman"/>
          <w:b w:val="false"/>
          <w:i w:val="false"/>
          <w:color w:val="000000"/>
          <w:sz w:val="28"/>
        </w:rPr>
        <w:t>
      Родина ауылдық округі аумағының жалпы көлемі 45 617 гектар, оның ішінде жайылымдық жерлер – 7129 гектар, егістік – 35 184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42 327 гектар;</w:t>
      </w:r>
    </w:p>
    <w:p>
      <w:pPr>
        <w:spacing w:after="0"/>
        <w:ind w:left="0"/>
        <w:jc w:val="both"/>
      </w:pPr>
      <w:r>
        <w:rPr>
          <w:rFonts w:ascii="Times New Roman"/>
          <w:b w:val="false"/>
          <w:i w:val="false"/>
          <w:color w:val="000000"/>
          <w:sz w:val="28"/>
        </w:rPr>
        <w:t>
      елді мекендердің жері - 3290 гектар;</w:t>
      </w:r>
    </w:p>
    <w:p>
      <w:pPr>
        <w:spacing w:after="0"/>
        <w:ind w:left="0"/>
        <w:jc w:val="both"/>
      </w:pPr>
      <w:r>
        <w:rPr>
          <w:rFonts w:ascii="Times New Roman"/>
          <w:b w:val="false"/>
          <w:i w:val="false"/>
          <w:color w:val="000000"/>
          <w:sz w:val="28"/>
        </w:rPr>
        <w:t>
      Табиғи жағдайлар бойынша Родина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Родина ауылдық округінде жұртшылық шаруашылықтарында ірі қара мал 190 бас, оның ішінде 86 аналық бас, 237 бас ұсақ қара мал, 261 бас жылқы бар.</w:t>
      </w:r>
    </w:p>
    <w:p>
      <w:pPr>
        <w:spacing w:after="0"/>
        <w:ind w:left="0"/>
        <w:jc w:val="both"/>
      </w:pPr>
      <w:r>
        <w:rPr>
          <w:rFonts w:ascii="Times New Roman"/>
          <w:b w:val="false"/>
          <w:i w:val="false"/>
          <w:color w:val="000000"/>
          <w:sz w:val="28"/>
        </w:rPr>
        <w:t>
      Родина ауылдық округі бойынша ауыл шаруашылығы малдарын қамтамасыз ету үшін барлығы 7159 гектар жайылымдық жерлер бар. Елді мекен шегінде 3049 гектар жайылым бар.</w:t>
      </w:r>
    </w:p>
    <w:p>
      <w:pPr>
        <w:spacing w:after="0"/>
        <w:ind w:left="0"/>
        <w:jc w:val="both"/>
      </w:pPr>
      <w:r>
        <w:rPr>
          <w:rFonts w:ascii="Times New Roman"/>
          <w:b w:val="false"/>
          <w:i w:val="false"/>
          <w:color w:val="000000"/>
          <w:sz w:val="28"/>
        </w:rPr>
        <w:t>
      Родина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Родина ауылдық округінде 1 ветеринарлық пункт, 1 мал қорымы, 1 мал сою алаңы бар.</w:t>
      </w:r>
    </w:p>
    <w:p>
      <w:pPr>
        <w:spacing w:after="0"/>
        <w:ind w:left="0"/>
        <w:jc w:val="both"/>
      </w:pPr>
      <w:r>
        <w:rPr>
          <w:rFonts w:ascii="Times New Roman"/>
          <w:b w:val="false"/>
          <w:i w:val="false"/>
          <w:color w:val="000000"/>
          <w:sz w:val="28"/>
        </w:rPr>
        <w:t xml:space="preserve">
      Жоғарыда баяндалғанның негізінде, елді-мекендерде 3049 гектар көлемінде жайылым бар болса,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аналық (сауын сиыр) мал басын ұстау бойынша жүктеме нормасы 8,5 гектар/бас есебінде қажеттілік 731 гектар құрайды. Жергілікті халықтың басқа да ауыл шаруашылығы малдарын жаюға жайылымдық жерлердің қажеттілігі 4699 гектарды ірі қара мал басына жүктеме нормасы 8,5 гектар/бас болғанда, ұсақ қара мал – 2 гектар/бас, жылқы – 10 гектар/бас құрайды.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190 бас *8,5 гектар/бас = 1615 гектар;</w:t>
      </w:r>
    </w:p>
    <w:p>
      <w:pPr>
        <w:spacing w:after="0"/>
        <w:ind w:left="0"/>
        <w:jc w:val="both"/>
      </w:pPr>
      <w:r>
        <w:rPr>
          <w:rFonts w:ascii="Times New Roman"/>
          <w:b w:val="false"/>
          <w:i w:val="false"/>
          <w:color w:val="000000"/>
          <w:sz w:val="28"/>
        </w:rPr>
        <w:t>
      ұсақ мал үшін 237 бас *2 гектар/бас = 474 гектар;</w:t>
      </w:r>
    </w:p>
    <w:p>
      <w:pPr>
        <w:spacing w:after="0"/>
        <w:ind w:left="0"/>
        <w:jc w:val="both"/>
      </w:pPr>
      <w:r>
        <w:rPr>
          <w:rFonts w:ascii="Times New Roman"/>
          <w:b w:val="false"/>
          <w:i w:val="false"/>
          <w:color w:val="000000"/>
          <w:sz w:val="28"/>
        </w:rPr>
        <w:t>
      жылқы үшін – 261 бас *10 гектар/бас = 2610 гектар.</w:t>
      </w:r>
    </w:p>
    <w:p>
      <w:pPr>
        <w:spacing w:after="0"/>
        <w:ind w:left="0"/>
        <w:jc w:val="both"/>
      </w:pPr>
      <w:r>
        <w:rPr>
          <w:rFonts w:ascii="Times New Roman"/>
          <w:b w:val="false"/>
          <w:i w:val="false"/>
          <w:color w:val="000000"/>
          <w:sz w:val="28"/>
        </w:rPr>
        <w:t>
      1615+474+2610=4699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Родина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134" w:id="67"/>
    <w:p>
      <w:pPr>
        <w:spacing w:after="0"/>
        <w:ind w:left="0"/>
        <w:jc w:val="left"/>
      </w:pPr>
      <w:r>
        <w:rPr>
          <w:rFonts w:ascii="Times New Roman"/>
          <w:b/>
          <w:i w:val="false"/>
          <w:color w:val="000000"/>
        </w:rPr>
        <w:t xml:space="preserve"> Родина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67"/>
    <w:p>
      <w:pPr>
        <w:spacing w:after="0"/>
        <w:ind w:left="0"/>
        <w:jc w:val="left"/>
      </w:pPr>
      <w:r>
        <w:br/>
      </w:r>
    </w:p>
    <w:p>
      <w:pPr>
        <w:spacing w:after="0"/>
        <w:ind w:left="0"/>
        <w:jc w:val="both"/>
      </w:pPr>
      <w:r>
        <w:drawing>
          <wp:inline distT="0" distB="0" distL="0" distR="0">
            <wp:extent cx="72009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2009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Родина ауылдық округі бойынша елді мекендер бөлінісінде ірі қара мал аналық (сауын) мал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Қажеттілікпен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 Гай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r>
    </w:tbl>
    <w:p>
      <w:pPr>
        <w:spacing w:after="0"/>
        <w:ind w:left="0"/>
        <w:jc w:val="both"/>
      </w:pPr>
      <w:r>
        <w:rPr>
          <w:rFonts w:ascii="Times New Roman"/>
          <w:b w:val="false"/>
          <w:i w:val="false"/>
          <w:color w:val="000000"/>
          <w:sz w:val="28"/>
        </w:rPr>
        <w:t xml:space="preserve">
      Ескерту: сауын сиырларға арналған жайылымдық алқаптардың жетіспейтін көлемі Жер кодексінің 84-бабы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мемлекет мұқтажы үшін сатып алу есебінен қамтамасыз етіледі</w:t>
      </w:r>
    </w:p>
    <w:p>
      <w:pPr>
        <w:spacing w:after="0"/>
        <w:ind w:left="0"/>
        <w:jc w:val="left"/>
      </w:pPr>
      <w:r>
        <w:rPr>
          <w:rFonts w:ascii="Times New Roman"/>
          <w:b/>
          <w:i w:val="false"/>
          <w:color w:val="000000"/>
        </w:rPr>
        <w:t xml:space="preserve"> 2-кесте. Родина ауылдық округі бойынша жер учаскелерінің меншік иелері бөлінісінде ауыл шаруашылығы жануарларын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 Гай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Родина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136" w:id="68"/>
    <w:p>
      <w:pPr>
        <w:spacing w:after="0"/>
        <w:ind w:left="0"/>
        <w:jc w:val="left"/>
      </w:pPr>
      <w:r>
        <w:rPr>
          <w:rFonts w:ascii="Times New Roman"/>
          <w:b/>
          <w:i w:val="false"/>
          <w:color w:val="000000"/>
        </w:rPr>
        <w:t xml:space="preserve"> Родина ауылдық округінің жайылым айналымдарының қолайлы схемалары</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Родина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138" w:id="6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69"/>
    <w:p>
      <w:pPr>
        <w:spacing w:after="0"/>
        <w:ind w:left="0"/>
        <w:jc w:val="left"/>
      </w:pPr>
      <w:r>
        <w:br/>
      </w:r>
    </w:p>
    <w:p>
      <w:pPr>
        <w:spacing w:after="0"/>
        <w:ind w:left="0"/>
        <w:jc w:val="both"/>
      </w:pPr>
      <w:r>
        <w:drawing>
          <wp:inline distT="0" distB="0" distL="0" distR="0">
            <wp:extent cx="62992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2992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Родина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140" w:id="7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0"/>
    <w:p>
      <w:pPr>
        <w:spacing w:after="0"/>
        <w:ind w:left="0"/>
        <w:jc w:val="left"/>
      </w:pPr>
      <w:r>
        <w:br/>
      </w:r>
    </w:p>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Родина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142" w:id="71"/>
    <w:p>
      <w:pPr>
        <w:spacing w:after="0"/>
        <w:ind w:left="0"/>
        <w:jc w:val="left"/>
      </w:pPr>
      <w:r>
        <w:rPr>
          <w:rFonts w:ascii="Times New Roman"/>
          <w:b/>
          <w:i w:val="false"/>
          <w:color w:val="000000"/>
        </w:rPr>
        <w:t xml:space="preserve"> Родина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1"/>
    <w:p>
      <w:pPr>
        <w:spacing w:after="0"/>
        <w:ind w:left="0"/>
        <w:jc w:val="left"/>
      </w:pPr>
      <w:r>
        <w:br/>
      </w:r>
    </w:p>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Родина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144" w:id="7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 11 қосымша</w:t>
            </w:r>
          </w:p>
        </w:tc>
      </w:tr>
    </w:tbl>
    <w:bookmarkStart w:name="z146" w:id="73"/>
    <w:p>
      <w:pPr>
        <w:spacing w:after="0"/>
        <w:ind w:left="0"/>
        <w:jc w:val="left"/>
      </w:pPr>
      <w:r>
        <w:rPr>
          <w:rFonts w:ascii="Times New Roman"/>
          <w:b/>
          <w:i w:val="false"/>
          <w:color w:val="000000"/>
        </w:rPr>
        <w:t xml:space="preserve"> Приречный ауылдық округінің 2021-2022 жылдарға арналған жайылымдарды басқару және оларды пайдалану жоспары</w:t>
      </w:r>
    </w:p>
    <w:bookmarkEnd w:id="73"/>
    <w:p>
      <w:pPr>
        <w:spacing w:after="0"/>
        <w:ind w:left="0"/>
        <w:jc w:val="both"/>
      </w:pPr>
      <w:r>
        <w:rPr>
          <w:rFonts w:ascii="Times New Roman"/>
          <w:b w:val="false"/>
          <w:i w:val="false"/>
          <w:color w:val="000000"/>
          <w:sz w:val="28"/>
        </w:rPr>
        <w:t>
      Осы Приречный ауылдық округінің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w:t>
      </w:r>
      <w:r>
        <w:rPr>
          <w:rFonts w:ascii="Times New Roman"/>
          <w:b w:val="false"/>
          <w:i w:val="false"/>
          <w:color w:val="000000"/>
          <w:sz w:val="28"/>
        </w:rPr>
        <w:t>Жайылымдардың жалпы</w:t>
      </w:r>
      <w:r>
        <w:rPr>
          <w:rFonts w:ascii="Times New Roman"/>
          <w:b w:val="false"/>
          <w:i w:val="false"/>
          <w:color w:val="000000"/>
          <w:sz w:val="28"/>
        </w:rPr>
        <w:t xml:space="preserve">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Приречный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Приречный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Приречный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Приречный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Приречный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Приречный ауылдық округінде 2 ауылдық елді мекен бар.</w:t>
      </w:r>
    </w:p>
    <w:p>
      <w:pPr>
        <w:spacing w:after="0"/>
        <w:ind w:left="0"/>
        <w:jc w:val="both"/>
      </w:pPr>
      <w:r>
        <w:rPr>
          <w:rFonts w:ascii="Times New Roman"/>
          <w:b w:val="false"/>
          <w:i w:val="false"/>
          <w:color w:val="000000"/>
          <w:sz w:val="28"/>
        </w:rPr>
        <w:t>
      Приречный ауылдық округі аумағының жалпы көлемі 48 571 гектар, оның ішінде жайылымдық жерлер – 30 028 гектар, егістік – 13 620 гектар, шабындық – 57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43 777 гектар;</w:t>
      </w:r>
    </w:p>
    <w:p>
      <w:pPr>
        <w:spacing w:after="0"/>
        <w:ind w:left="0"/>
        <w:jc w:val="both"/>
      </w:pPr>
      <w:r>
        <w:rPr>
          <w:rFonts w:ascii="Times New Roman"/>
          <w:b w:val="false"/>
          <w:i w:val="false"/>
          <w:color w:val="000000"/>
          <w:sz w:val="28"/>
        </w:rPr>
        <w:t>
      елді мекендердің жері - 4794 гектар;</w:t>
      </w:r>
    </w:p>
    <w:p>
      <w:pPr>
        <w:spacing w:after="0"/>
        <w:ind w:left="0"/>
        <w:jc w:val="both"/>
      </w:pPr>
      <w:r>
        <w:rPr>
          <w:rFonts w:ascii="Times New Roman"/>
          <w:b w:val="false"/>
          <w:i w:val="false"/>
          <w:color w:val="000000"/>
          <w:sz w:val="28"/>
        </w:rPr>
        <w:t>
      Табиғи жағдайлар бойынша Приречный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Приречный ауылдық округінде жұртшылық шаруашылықтарында ірі қара мал 1419 бас, оның ішінде 683 аналық бас, 1574 бас ұсақ қара мал, 660 бас жылқы бар.</w:t>
      </w:r>
    </w:p>
    <w:p>
      <w:pPr>
        <w:spacing w:after="0"/>
        <w:ind w:left="0"/>
        <w:jc w:val="both"/>
      </w:pPr>
      <w:r>
        <w:rPr>
          <w:rFonts w:ascii="Times New Roman"/>
          <w:b w:val="false"/>
          <w:i w:val="false"/>
          <w:color w:val="000000"/>
          <w:sz w:val="28"/>
        </w:rPr>
        <w:t>
      Приречный ауылдық округі бойынша ауыл шаруашылығы малдарын қамтамасыз ету үшін барлығы 30 028 гектар жайылымдық жерлер бар. Елді мекен шегінде 3993 гектар жайылым бар.</w:t>
      </w:r>
    </w:p>
    <w:p>
      <w:pPr>
        <w:spacing w:after="0"/>
        <w:ind w:left="0"/>
        <w:jc w:val="both"/>
      </w:pPr>
      <w:r>
        <w:rPr>
          <w:rFonts w:ascii="Times New Roman"/>
          <w:b w:val="false"/>
          <w:i w:val="false"/>
          <w:color w:val="000000"/>
          <w:sz w:val="28"/>
        </w:rPr>
        <w:t>
      Приречный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Приречный ауылдық округінде 1 ветеринарлық пункт, 1 мал қорымы бар.</w:t>
      </w:r>
    </w:p>
    <w:p>
      <w:pPr>
        <w:spacing w:after="0"/>
        <w:ind w:left="0"/>
        <w:jc w:val="both"/>
      </w:pPr>
      <w:r>
        <w:rPr>
          <w:rFonts w:ascii="Times New Roman"/>
          <w:b w:val="false"/>
          <w:i w:val="false"/>
          <w:color w:val="000000"/>
          <w:sz w:val="28"/>
        </w:rPr>
        <w:t xml:space="preserve">
      Жоғарыда баяндалғанның негізінде, елді-мекендерде 3993 гектар көлемінде жайылым бар болса,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аналық (сауын сиыр) мал басын жаюға жүктеме нормасы 8,5 гектар/бас есебінде қажеттілік 5805,5 гектар құрайды. Жергілікті халықтың басқа да ауыл шаруашылығы малдарын жаюға жайылымдық жерлердің қажеттілігі 21809,5 гектарды ірі қара мал басына жүктеме нормасы 8,5 гектар/бас, ұсақ қара мал 2 гектар/бас, жылқы 10 гектар/бас құрайды.</w:t>
      </w:r>
    </w:p>
    <w:p>
      <w:pPr>
        <w:spacing w:after="0"/>
        <w:ind w:left="0"/>
        <w:jc w:val="both"/>
      </w:pPr>
      <w:r>
        <w:rPr>
          <w:rFonts w:ascii="Times New Roman"/>
          <w:b w:val="false"/>
          <w:i w:val="false"/>
          <w:color w:val="000000"/>
          <w:sz w:val="28"/>
        </w:rPr>
        <w:t>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іқара мал үшін 1419 бас *8,5 гектар/бас = 12061,5 гектар;</w:t>
      </w:r>
    </w:p>
    <w:p>
      <w:pPr>
        <w:spacing w:after="0"/>
        <w:ind w:left="0"/>
        <w:jc w:val="both"/>
      </w:pPr>
      <w:r>
        <w:rPr>
          <w:rFonts w:ascii="Times New Roman"/>
          <w:b w:val="false"/>
          <w:i w:val="false"/>
          <w:color w:val="000000"/>
          <w:sz w:val="28"/>
        </w:rPr>
        <w:t>
      ұсақ мал үшін 1574 бас *2 гектар/бас = 3148 гектар;</w:t>
      </w:r>
    </w:p>
    <w:p>
      <w:pPr>
        <w:spacing w:after="0"/>
        <w:ind w:left="0"/>
        <w:jc w:val="both"/>
      </w:pPr>
      <w:r>
        <w:rPr>
          <w:rFonts w:ascii="Times New Roman"/>
          <w:b w:val="false"/>
          <w:i w:val="false"/>
          <w:color w:val="000000"/>
          <w:sz w:val="28"/>
        </w:rPr>
        <w:t>
      жылқы үшін 660 бас *10 гектар/бас = 660 гектар.</w:t>
      </w:r>
    </w:p>
    <w:p>
      <w:pPr>
        <w:spacing w:after="0"/>
        <w:ind w:left="0"/>
        <w:jc w:val="both"/>
      </w:pPr>
      <w:r>
        <w:rPr>
          <w:rFonts w:ascii="Times New Roman"/>
          <w:b w:val="false"/>
          <w:i w:val="false"/>
          <w:color w:val="000000"/>
          <w:sz w:val="28"/>
        </w:rPr>
        <w:t>
      12061,5+3148+6600=21809,5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Приречный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148" w:id="74"/>
    <w:p>
      <w:pPr>
        <w:spacing w:after="0"/>
        <w:ind w:left="0"/>
        <w:jc w:val="left"/>
      </w:pPr>
      <w:r>
        <w:rPr>
          <w:rFonts w:ascii="Times New Roman"/>
          <w:b/>
          <w:i w:val="false"/>
          <w:color w:val="000000"/>
        </w:rPr>
        <w:t xml:space="preserve"> Приречный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74"/>
    <w:p>
      <w:pPr>
        <w:spacing w:after="0"/>
        <w:ind w:left="0"/>
        <w:jc w:val="left"/>
      </w:pP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Приречный ауылдық округі бойынша елді мекендер бөлінісінде ірі қара мал аналық (сауын) мал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мал басына жайылым қажеттілігі,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Қажеттілікпен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Ескерту: сауын сиырларға арналған жайылымдық алқаптардың жетіспейтін көлемі Жер кодексінің 84-бабы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мемлекет мұқтажы үшін сатып алу есебінен қамтамасыз етіледі</w:t>
      </w:r>
    </w:p>
    <w:p>
      <w:pPr>
        <w:spacing w:after="0"/>
        <w:ind w:left="0"/>
        <w:jc w:val="left"/>
      </w:pPr>
      <w:r>
        <w:rPr>
          <w:rFonts w:ascii="Times New Roman"/>
          <w:b/>
          <w:i w:val="false"/>
          <w:color w:val="000000"/>
        </w:rPr>
        <w:t xml:space="preserve"> 2-кесте. Приречный ауылдық округі бойынша жер учаскелерінің меншік иелері бөлінісінде ауыл шаруашылығы жануарларын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Приречный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150" w:id="75"/>
    <w:p>
      <w:pPr>
        <w:spacing w:after="0"/>
        <w:ind w:left="0"/>
        <w:jc w:val="left"/>
      </w:pPr>
      <w:r>
        <w:rPr>
          <w:rFonts w:ascii="Times New Roman"/>
          <w:b/>
          <w:i w:val="false"/>
          <w:color w:val="000000"/>
        </w:rPr>
        <w:t xml:space="preserve"> Приречный ауылдық округінің жайылым айналымдарының қолайлы схемалары</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Приречный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152" w:id="7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76"/>
    <w:p>
      <w:pPr>
        <w:spacing w:after="0"/>
        <w:ind w:left="0"/>
        <w:jc w:val="left"/>
      </w:pPr>
      <w:r>
        <w:br/>
      </w:r>
    </w:p>
    <w:p>
      <w:pPr>
        <w:spacing w:after="0"/>
        <w:ind w:left="0"/>
        <w:jc w:val="both"/>
      </w:pPr>
      <w:r>
        <w:drawing>
          <wp:inline distT="0" distB="0" distL="0" distR="0">
            <wp:extent cx="73787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3787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Приречный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154" w:id="7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7"/>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Приречный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156" w:id="78"/>
    <w:p>
      <w:pPr>
        <w:spacing w:after="0"/>
        <w:ind w:left="0"/>
        <w:jc w:val="left"/>
      </w:pPr>
      <w:r>
        <w:rPr>
          <w:rFonts w:ascii="Times New Roman"/>
          <w:b/>
          <w:i w:val="false"/>
          <w:color w:val="000000"/>
        </w:rPr>
        <w:t xml:space="preserve"> Приречный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8"/>
    <w:p>
      <w:pPr>
        <w:spacing w:after="0"/>
        <w:ind w:left="0"/>
        <w:jc w:val="left"/>
      </w:pPr>
      <w:r>
        <w:br/>
      </w:r>
    </w:p>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Приречный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158" w:id="7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 12қосымша</w:t>
            </w:r>
          </w:p>
        </w:tc>
      </w:tr>
    </w:tbl>
    <w:bookmarkStart w:name="z214" w:id="80"/>
    <w:p>
      <w:pPr>
        <w:spacing w:after="0"/>
        <w:ind w:left="0"/>
        <w:jc w:val="left"/>
      </w:pPr>
      <w:r>
        <w:rPr>
          <w:rFonts w:ascii="Times New Roman"/>
          <w:b/>
          <w:i w:val="false"/>
          <w:color w:val="000000"/>
        </w:rPr>
        <w:t xml:space="preserve"> Рахымжан Қошқарбаев ауылдық округінің 2021-2022 жылдарға арналған жайылымдарды басқару және оларды пайдалану жоспары</w:t>
      </w:r>
    </w:p>
    <w:bookmarkEnd w:id="80"/>
    <w:p>
      <w:pPr>
        <w:spacing w:after="0"/>
        <w:ind w:left="0"/>
        <w:jc w:val="both"/>
      </w:pPr>
      <w:r>
        <w:rPr>
          <w:rFonts w:ascii="Times New Roman"/>
          <w:b w:val="false"/>
          <w:i w:val="false"/>
          <w:color w:val="000000"/>
          <w:sz w:val="28"/>
        </w:rPr>
        <w:t>
      Осы Рахымжан Қошқарбаев ауылдық округінің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w:t>
      </w:r>
      <w:r>
        <w:rPr>
          <w:rFonts w:ascii="Times New Roman"/>
          <w:b w:val="false"/>
          <w:i w:val="false"/>
          <w:color w:val="000000"/>
          <w:sz w:val="28"/>
        </w:rPr>
        <w:t>Жайылымдардың жалпы</w:t>
      </w:r>
      <w:r>
        <w:rPr>
          <w:rFonts w:ascii="Times New Roman"/>
          <w:b w:val="false"/>
          <w:i w:val="false"/>
          <w:color w:val="000000"/>
          <w:sz w:val="28"/>
        </w:rPr>
        <w:t xml:space="preserve">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Рахымжан Қошқарбаев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Рахымжан Қошқарбаев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Рахымжан Қошқарбаев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Рахымжан Қошқарбаев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Рахымжан Қошқарбаев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Рахымжан Қошқарбаев ауылдық округінде 3 ауылдық елді мекен бар.</w:t>
      </w:r>
    </w:p>
    <w:p>
      <w:pPr>
        <w:spacing w:after="0"/>
        <w:ind w:left="0"/>
        <w:jc w:val="both"/>
      </w:pPr>
      <w:r>
        <w:rPr>
          <w:rFonts w:ascii="Times New Roman"/>
          <w:b w:val="false"/>
          <w:i w:val="false"/>
          <w:color w:val="000000"/>
          <w:sz w:val="28"/>
        </w:rPr>
        <w:t>
      Рахымжан Қошқарбаев ауылдық округі аумағының жалпы көлемі 40727 гектар, оның ішінде жайылымдық жерлер – 6465 гектар, егістік – 26309 гектар, шабындық – 2188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34962 гектар;</w:t>
      </w:r>
    </w:p>
    <w:p>
      <w:pPr>
        <w:spacing w:after="0"/>
        <w:ind w:left="0"/>
        <w:jc w:val="both"/>
      </w:pPr>
      <w:r>
        <w:rPr>
          <w:rFonts w:ascii="Times New Roman"/>
          <w:b w:val="false"/>
          <w:i w:val="false"/>
          <w:color w:val="000000"/>
          <w:sz w:val="28"/>
        </w:rPr>
        <w:t>
      елді мекендердің жері - 5765 гектар;</w:t>
      </w:r>
    </w:p>
    <w:p>
      <w:pPr>
        <w:spacing w:after="0"/>
        <w:ind w:left="0"/>
        <w:jc w:val="both"/>
      </w:pPr>
      <w:r>
        <w:rPr>
          <w:rFonts w:ascii="Times New Roman"/>
          <w:b w:val="false"/>
          <w:i w:val="false"/>
          <w:color w:val="000000"/>
          <w:sz w:val="28"/>
        </w:rPr>
        <w:t>
      Табиғи жағдайлар бойынша Рахымжан Қошқарбаев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Рахымжан Қошқарбаев ауылдық округінде жұртшылық шаруашылықтарында ірі қара мал 768 бас, оның ішінде 452 аналық бас, 1407 бас ұсақ қара мал, 654 бас жылқы бар.</w:t>
      </w:r>
    </w:p>
    <w:p>
      <w:pPr>
        <w:spacing w:after="0"/>
        <w:ind w:left="0"/>
        <w:jc w:val="both"/>
      </w:pPr>
      <w:r>
        <w:rPr>
          <w:rFonts w:ascii="Times New Roman"/>
          <w:b w:val="false"/>
          <w:i w:val="false"/>
          <w:color w:val="000000"/>
          <w:sz w:val="28"/>
        </w:rPr>
        <w:t>
      Рахымжан Қошқарбаев ауылдық округі бойынша ауыл шаруашылығы малдарын қамтамасыз ету үшін барлығы 6465 гектар жайылымдық жерлер бар. Елді мекен шегінде 4145 гектар жайылым бар.</w:t>
      </w:r>
    </w:p>
    <w:p>
      <w:pPr>
        <w:spacing w:after="0"/>
        <w:ind w:left="0"/>
        <w:jc w:val="both"/>
      </w:pPr>
      <w:r>
        <w:rPr>
          <w:rFonts w:ascii="Times New Roman"/>
          <w:b w:val="false"/>
          <w:i w:val="false"/>
          <w:color w:val="000000"/>
          <w:sz w:val="28"/>
        </w:rPr>
        <w:t>
      Рахымжан Қошқарбаев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Рахымжан Қошқарбаев ауылдық округінде 1 ветеринарлық пункт, 1 мал қорымы, 1 мал сою алаңы бар.</w:t>
      </w:r>
    </w:p>
    <w:p>
      <w:pPr>
        <w:spacing w:after="0"/>
        <w:ind w:left="0"/>
        <w:jc w:val="both"/>
      </w:pPr>
      <w:r>
        <w:rPr>
          <w:rFonts w:ascii="Times New Roman"/>
          <w:b w:val="false"/>
          <w:i w:val="false"/>
          <w:color w:val="000000"/>
          <w:sz w:val="28"/>
        </w:rPr>
        <w:t xml:space="preserve">
      Жоғарыда баяндалғанның негізінде, елді-мекендерде 4145 гектар көлемінде жайылым бар болса,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аналық (сауын сиыр) мал басын ұстау бойынша жүктеме нормасы 8,5 гектар/бас есебінде қажеттілік 3842 гектарды құрайды. Жергілікті халықтың басқа да ауыл шаруашылығы малдарын жаю бойынша жайылымдық жерлердің қажеттілігі 15882 гектар ірі қара мал басына жүктеме нормасы 8,5 гектар/бас, ұсақ қара мал – 2 гектар/бас, жылқы – 10 гектар/бас.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- 768 бас *8,5 гектар/бас = 6528 гектар;</w:t>
      </w:r>
    </w:p>
    <w:p>
      <w:pPr>
        <w:spacing w:after="0"/>
        <w:ind w:left="0"/>
        <w:jc w:val="both"/>
      </w:pPr>
      <w:r>
        <w:rPr>
          <w:rFonts w:ascii="Times New Roman"/>
          <w:b w:val="false"/>
          <w:i w:val="false"/>
          <w:color w:val="000000"/>
          <w:sz w:val="28"/>
        </w:rPr>
        <w:t>
      ұсақ мал үшін - 1407 бас *2 гектар/бас = 2814 гектар;</w:t>
      </w:r>
    </w:p>
    <w:p>
      <w:pPr>
        <w:spacing w:after="0"/>
        <w:ind w:left="0"/>
        <w:jc w:val="both"/>
      </w:pPr>
      <w:r>
        <w:rPr>
          <w:rFonts w:ascii="Times New Roman"/>
          <w:b w:val="false"/>
          <w:i w:val="false"/>
          <w:color w:val="000000"/>
          <w:sz w:val="28"/>
        </w:rPr>
        <w:t>
      жылқы үшін – 654 бас *10 гектар/бас = 6540 гектар.</w:t>
      </w:r>
    </w:p>
    <w:p>
      <w:pPr>
        <w:spacing w:after="0"/>
        <w:ind w:left="0"/>
        <w:jc w:val="both"/>
      </w:pPr>
      <w:r>
        <w:rPr>
          <w:rFonts w:ascii="Times New Roman"/>
          <w:b w:val="false"/>
          <w:i w:val="false"/>
          <w:color w:val="000000"/>
          <w:sz w:val="28"/>
        </w:rPr>
        <w:t>
      6528+2814+6540=15882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Рахымжан Қошқарбаев</w:t>
            </w:r>
            <w:r>
              <w:br/>
            </w:r>
            <w:r>
              <w:rPr>
                <w:rFonts w:ascii="Times New Roman"/>
                <w:b w:val="false"/>
                <w:i w:val="false"/>
                <w:color w:val="000000"/>
                <w:sz w:val="20"/>
              </w:rPr>
              <w:t>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160" w:id="81"/>
    <w:p>
      <w:pPr>
        <w:spacing w:after="0"/>
        <w:ind w:left="0"/>
        <w:jc w:val="left"/>
      </w:pPr>
      <w:r>
        <w:rPr>
          <w:rFonts w:ascii="Times New Roman"/>
          <w:b/>
          <w:i w:val="false"/>
          <w:color w:val="000000"/>
        </w:rPr>
        <w:t xml:space="preserve"> Рахымжан Қошқарбаев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81"/>
    <w:p>
      <w:pPr>
        <w:spacing w:after="0"/>
        <w:ind w:left="0"/>
        <w:jc w:val="left"/>
      </w:pPr>
      <w:r>
        <w:br/>
      </w:r>
    </w:p>
    <w:p>
      <w:pPr>
        <w:spacing w:after="0"/>
        <w:ind w:left="0"/>
        <w:jc w:val="both"/>
      </w:pPr>
      <w:r>
        <w:drawing>
          <wp:inline distT="0" distB="0" distL="0" distR="0">
            <wp:extent cx="59436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9436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Рахымжан Қошқарбаев ауылдық округі бойынша елді мекендер бөлінісінде ірі қара мал аналық (сауын) мал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мал басына жайылым қажеттілігі,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Қажеттілікпен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 Қошқарбаев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Преображенка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bl>
    <w:p>
      <w:pPr>
        <w:spacing w:after="0"/>
        <w:ind w:left="0"/>
        <w:jc w:val="left"/>
      </w:pPr>
      <w:r>
        <w:rPr>
          <w:rFonts w:ascii="Times New Roman"/>
          <w:b/>
          <w:i w:val="false"/>
          <w:color w:val="000000"/>
        </w:rPr>
        <w:t xml:space="preserve"> 2-кесте. Рахымжан Қошқарбаев ауылдық округі бойынша жер учаскелерінің меншік иелері бөлінісінде ауыл шаруашылығы жануарларын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 Қошқарбаев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Преображенка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Рахымжан Қошқарбаев</w:t>
            </w:r>
            <w:r>
              <w:br/>
            </w:r>
            <w:r>
              <w:rPr>
                <w:rFonts w:ascii="Times New Roman"/>
                <w:b w:val="false"/>
                <w:i w:val="false"/>
                <w:color w:val="000000"/>
                <w:sz w:val="20"/>
              </w:rPr>
              <w:t>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162" w:id="82"/>
    <w:p>
      <w:pPr>
        <w:spacing w:after="0"/>
        <w:ind w:left="0"/>
        <w:jc w:val="left"/>
      </w:pPr>
      <w:r>
        <w:rPr>
          <w:rFonts w:ascii="Times New Roman"/>
          <w:b/>
          <w:i w:val="false"/>
          <w:color w:val="000000"/>
        </w:rPr>
        <w:t xml:space="preserve"> Рахымжан Қошқарбаев ауылдық округінің жайылым айналымдарының қолайлы схемалары</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Рахымжан Қошқарбаев</w:t>
            </w:r>
            <w:r>
              <w:br/>
            </w:r>
            <w:r>
              <w:rPr>
                <w:rFonts w:ascii="Times New Roman"/>
                <w:b w:val="false"/>
                <w:i w:val="false"/>
                <w:color w:val="000000"/>
                <w:sz w:val="20"/>
              </w:rPr>
              <w:t>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164" w:id="8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83"/>
    <w:p>
      <w:pPr>
        <w:spacing w:after="0"/>
        <w:ind w:left="0"/>
        <w:jc w:val="left"/>
      </w:pPr>
      <w:r>
        <w:br/>
      </w:r>
    </w:p>
    <w:p>
      <w:pPr>
        <w:spacing w:after="0"/>
        <w:ind w:left="0"/>
        <w:jc w:val="both"/>
      </w:pPr>
      <w:r>
        <w:drawing>
          <wp:inline distT="0" distB="0" distL="0" distR="0">
            <wp:extent cx="60071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0071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Рахымжан Қошқарбаев</w:t>
            </w:r>
            <w:r>
              <w:br/>
            </w:r>
            <w:r>
              <w:rPr>
                <w:rFonts w:ascii="Times New Roman"/>
                <w:b w:val="false"/>
                <w:i w:val="false"/>
                <w:color w:val="000000"/>
                <w:sz w:val="20"/>
              </w:rPr>
              <w:t>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166" w:id="8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4"/>
    <w:p>
      <w:pPr>
        <w:spacing w:after="0"/>
        <w:ind w:left="0"/>
        <w:jc w:val="left"/>
      </w:pPr>
      <w:r>
        <w:br/>
      </w:r>
    </w:p>
    <w:p>
      <w:pPr>
        <w:spacing w:after="0"/>
        <w:ind w:left="0"/>
        <w:jc w:val="both"/>
      </w:pPr>
      <w:r>
        <w:drawing>
          <wp:inline distT="0" distB="0" distL="0" distR="0">
            <wp:extent cx="77470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7470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Рахымжан Қошқарбаев</w:t>
            </w:r>
            <w:r>
              <w:br/>
            </w:r>
            <w:r>
              <w:rPr>
                <w:rFonts w:ascii="Times New Roman"/>
                <w:b w:val="false"/>
                <w:i w:val="false"/>
                <w:color w:val="000000"/>
                <w:sz w:val="20"/>
              </w:rPr>
              <w:t>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168" w:id="85"/>
    <w:p>
      <w:pPr>
        <w:spacing w:after="0"/>
        <w:ind w:left="0"/>
        <w:jc w:val="left"/>
      </w:pPr>
      <w:r>
        <w:rPr>
          <w:rFonts w:ascii="Times New Roman"/>
          <w:b/>
          <w:i w:val="false"/>
          <w:color w:val="000000"/>
        </w:rPr>
        <w:t xml:space="preserve"> Рахымжан Қошқарбаев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85"/>
    <w:p>
      <w:pPr>
        <w:spacing w:after="0"/>
        <w:ind w:left="0"/>
        <w:jc w:val="left"/>
      </w:pPr>
      <w:r>
        <w:br/>
      </w:r>
    </w:p>
    <w:p>
      <w:pPr>
        <w:spacing w:after="0"/>
        <w:ind w:left="0"/>
        <w:jc w:val="both"/>
      </w:pPr>
      <w:r>
        <w:drawing>
          <wp:inline distT="0" distB="0" distL="0" distR="0">
            <wp:extent cx="68961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8961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Рахымжан Қошқарбаев</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170" w:id="8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 Қошқарбаев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w:t>
            </w:r>
            <w:r>
              <w:br/>
            </w:r>
            <w:r>
              <w:rPr>
                <w:rFonts w:ascii="Times New Roman"/>
                <w:b w:val="false"/>
                <w:i w:val="false"/>
                <w:color w:val="000000"/>
                <w:sz w:val="20"/>
              </w:rPr>
              <w:t>13-қосымша</w:t>
            </w:r>
          </w:p>
        </w:tc>
      </w:tr>
    </w:tbl>
    <w:bookmarkStart w:name="z172" w:id="87"/>
    <w:p>
      <w:pPr>
        <w:spacing w:after="0"/>
        <w:ind w:left="0"/>
        <w:jc w:val="left"/>
      </w:pPr>
      <w:r>
        <w:rPr>
          <w:rFonts w:ascii="Times New Roman"/>
          <w:b/>
          <w:i w:val="false"/>
          <w:color w:val="000000"/>
        </w:rPr>
        <w:t xml:space="preserve"> Софиевка ауылдық округінің 2021-2022 жылдарға арналған жайылымдарды басқару және оларды пайдалану жоспары</w:t>
      </w:r>
    </w:p>
    <w:bookmarkEnd w:id="87"/>
    <w:p>
      <w:pPr>
        <w:spacing w:after="0"/>
        <w:ind w:left="0"/>
        <w:jc w:val="both"/>
      </w:pPr>
      <w:r>
        <w:rPr>
          <w:rFonts w:ascii="Times New Roman"/>
          <w:b w:val="false"/>
          <w:i w:val="false"/>
          <w:color w:val="000000"/>
          <w:sz w:val="28"/>
        </w:rPr>
        <w:t>
      Осы Софиевка ауылдық округінің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w:t>
      </w:r>
      <w:r>
        <w:rPr>
          <w:rFonts w:ascii="Times New Roman"/>
          <w:b w:val="false"/>
          <w:i w:val="false"/>
          <w:color w:val="000000"/>
          <w:sz w:val="28"/>
        </w:rPr>
        <w:t>Жайылымдардың жалпы</w:t>
      </w:r>
      <w:r>
        <w:rPr>
          <w:rFonts w:ascii="Times New Roman"/>
          <w:b w:val="false"/>
          <w:i w:val="false"/>
          <w:color w:val="000000"/>
          <w:sz w:val="28"/>
        </w:rPr>
        <w:t xml:space="preserve">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Софиевка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Софиевка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Софиевка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Софиевка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Софиевка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Софиевка ауылдық округінде 2 ауылдық елді мекен бар.</w:t>
      </w:r>
    </w:p>
    <w:p>
      <w:pPr>
        <w:spacing w:after="0"/>
        <w:ind w:left="0"/>
        <w:jc w:val="both"/>
      </w:pPr>
      <w:r>
        <w:rPr>
          <w:rFonts w:ascii="Times New Roman"/>
          <w:b w:val="false"/>
          <w:i w:val="false"/>
          <w:color w:val="000000"/>
          <w:sz w:val="28"/>
        </w:rPr>
        <w:t>
      Софиевка ауылдық округі аумағының жалпы көлемі 48 617 гектар, оның ішінде жайылымдық жерлер – 31 390 гектар, егістік – 13 418 гектар, шабындық – 48 гектар.</w:t>
      </w:r>
    </w:p>
    <w:p>
      <w:pPr>
        <w:spacing w:after="0"/>
        <w:ind w:left="0"/>
        <w:jc w:val="both"/>
      </w:pPr>
      <w:r>
        <w:rPr>
          <w:rFonts w:ascii="Times New Roman"/>
          <w:b w:val="false"/>
          <w:i w:val="false"/>
          <w:color w:val="000000"/>
          <w:sz w:val="28"/>
        </w:rPr>
        <w:t>
      Жер санаттары бойынша бөлінеді:</w:t>
      </w:r>
    </w:p>
    <w:p>
      <w:pPr>
        <w:spacing w:after="0"/>
        <w:ind w:left="0"/>
        <w:jc w:val="both"/>
      </w:pPr>
      <w:r>
        <w:rPr>
          <w:rFonts w:ascii="Times New Roman"/>
          <w:b w:val="false"/>
          <w:i w:val="false"/>
          <w:color w:val="000000"/>
          <w:sz w:val="28"/>
        </w:rPr>
        <w:t>
      ауыл шаруашылығы мақсатындағы жерлер – 44 856 гектар;</w:t>
      </w:r>
    </w:p>
    <w:p>
      <w:pPr>
        <w:spacing w:after="0"/>
        <w:ind w:left="0"/>
        <w:jc w:val="both"/>
      </w:pPr>
      <w:r>
        <w:rPr>
          <w:rFonts w:ascii="Times New Roman"/>
          <w:b w:val="false"/>
          <w:i w:val="false"/>
          <w:color w:val="000000"/>
          <w:sz w:val="28"/>
        </w:rPr>
        <w:t>
      елді мекендердің жері - 3761 гектар;</w:t>
      </w:r>
    </w:p>
    <w:p>
      <w:pPr>
        <w:spacing w:after="0"/>
        <w:ind w:left="0"/>
        <w:jc w:val="both"/>
      </w:pPr>
      <w:r>
        <w:rPr>
          <w:rFonts w:ascii="Times New Roman"/>
          <w:b w:val="false"/>
          <w:i w:val="false"/>
          <w:color w:val="000000"/>
          <w:sz w:val="28"/>
        </w:rPr>
        <w:t>
      Табиғи жағдайлар бойынша Софиевка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Софиевка ауылдық округінде жұртшылық шаруашылықтарында ірі қара мал 786 бас, оның ішінде 413 аналық бас, 1232 бас ұсақ қара мал, 720 бас жылқы бар.</w:t>
      </w:r>
    </w:p>
    <w:p>
      <w:pPr>
        <w:spacing w:after="0"/>
        <w:ind w:left="0"/>
        <w:jc w:val="both"/>
      </w:pPr>
      <w:r>
        <w:rPr>
          <w:rFonts w:ascii="Times New Roman"/>
          <w:b w:val="false"/>
          <w:i w:val="false"/>
          <w:color w:val="000000"/>
          <w:sz w:val="28"/>
        </w:rPr>
        <w:t>
      Софиевка ауылдық округі бойынша ауыл шаруашылығы малдарын қамтамасыз ету үшін барлығы 31390 гектар жайылымдық жерлер бар. Елді мекен шегінде 2802 гектар жайылым бар.</w:t>
      </w:r>
    </w:p>
    <w:p>
      <w:pPr>
        <w:spacing w:after="0"/>
        <w:ind w:left="0"/>
        <w:jc w:val="both"/>
      </w:pPr>
      <w:r>
        <w:rPr>
          <w:rFonts w:ascii="Times New Roman"/>
          <w:b w:val="false"/>
          <w:i w:val="false"/>
          <w:color w:val="000000"/>
          <w:sz w:val="28"/>
        </w:rPr>
        <w:t>
      Софиевка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Софиевка ауылдық округінде 1 ветеринарлық пункт, 1 мал қорымы бар.</w:t>
      </w:r>
    </w:p>
    <w:p>
      <w:pPr>
        <w:spacing w:after="0"/>
        <w:ind w:left="0"/>
        <w:jc w:val="both"/>
      </w:pPr>
      <w:r>
        <w:rPr>
          <w:rFonts w:ascii="Times New Roman"/>
          <w:b w:val="false"/>
          <w:i w:val="false"/>
          <w:color w:val="000000"/>
          <w:sz w:val="28"/>
        </w:rPr>
        <w:t xml:space="preserve">
      Жоғарыда баяндалғанның негізінде, елді-мекендерде 2802 гектар көлемінде жайылым бар болса,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аналық (сауын сиыр) мал басын ұстау бойынша жүктеме нормасы 8,5 гектар/бас есебінде қажеттілік 3510,5 гектарды құрайды. Жергілікті халықтың басқа да ауыл шаруашылығы малдарын жаюға жайылымдық жерлердің қажеттілігі 16345 гектарды ірі қара мал басына жүктеме нормасы 8,5 гектар/бас, ұсақ қара мал 2 гектар/бас, жылқы 10 гектар/бас құрайды.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786 бас *8,5 гектар/бас = 6681 гектар;</w:t>
      </w:r>
    </w:p>
    <w:p>
      <w:pPr>
        <w:spacing w:after="0"/>
        <w:ind w:left="0"/>
        <w:jc w:val="both"/>
      </w:pPr>
      <w:r>
        <w:rPr>
          <w:rFonts w:ascii="Times New Roman"/>
          <w:b w:val="false"/>
          <w:i w:val="false"/>
          <w:color w:val="000000"/>
          <w:sz w:val="28"/>
        </w:rPr>
        <w:t>
      ұсақ мал үшін 1232 бас *2 гектар/бас = 2464 гектар;</w:t>
      </w:r>
    </w:p>
    <w:p>
      <w:pPr>
        <w:spacing w:after="0"/>
        <w:ind w:left="0"/>
        <w:jc w:val="both"/>
      </w:pPr>
      <w:r>
        <w:rPr>
          <w:rFonts w:ascii="Times New Roman"/>
          <w:b w:val="false"/>
          <w:i w:val="false"/>
          <w:color w:val="000000"/>
          <w:sz w:val="28"/>
        </w:rPr>
        <w:t>
      жылқы үшін 720 бас *10 гектар/бас = 7200 гектар.</w:t>
      </w:r>
    </w:p>
    <w:p>
      <w:pPr>
        <w:spacing w:after="0"/>
        <w:ind w:left="0"/>
        <w:jc w:val="both"/>
      </w:pPr>
      <w:r>
        <w:rPr>
          <w:rFonts w:ascii="Times New Roman"/>
          <w:b w:val="false"/>
          <w:i w:val="false"/>
          <w:color w:val="000000"/>
          <w:sz w:val="28"/>
        </w:rPr>
        <w:t>
      6681+2464+7200=16345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Софиевка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174" w:id="88"/>
    <w:p>
      <w:pPr>
        <w:spacing w:after="0"/>
        <w:ind w:left="0"/>
        <w:jc w:val="left"/>
      </w:pPr>
      <w:r>
        <w:rPr>
          <w:rFonts w:ascii="Times New Roman"/>
          <w:b/>
          <w:i w:val="false"/>
          <w:color w:val="000000"/>
        </w:rPr>
        <w:t xml:space="preserve"> Софиевка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88"/>
    <w:p>
      <w:pPr>
        <w:spacing w:after="0"/>
        <w:ind w:left="0"/>
        <w:jc w:val="left"/>
      </w:pPr>
      <w:r>
        <w:br/>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Софиевка ауылдық округі бойынша елді мекендер бөлінісінде ірі қара мал аналық (сауын) мал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мал басына жайылым қажеттілігі,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Қажеттілікпен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Софиевка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Ескерту: сауын сиырларға арналған жайылымдық алқаптардың жетіспейтін көлемі Жер кодексінің 84-бабы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мемлекет мұқтажы үшін сатып алу есебінен қамтамасыз етіледі</w:t>
      </w:r>
    </w:p>
    <w:p>
      <w:pPr>
        <w:spacing w:after="0"/>
        <w:ind w:left="0"/>
        <w:jc w:val="left"/>
      </w:pPr>
      <w:r>
        <w:rPr>
          <w:rFonts w:ascii="Times New Roman"/>
          <w:b/>
          <w:i w:val="false"/>
          <w:color w:val="000000"/>
        </w:rPr>
        <w:t xml:space="preserve"> 2-кесте. Софиевка ауылдық округі бойынша жер учаскелерінің меншік иелері бөлінісінде ауыл шаруашылығы жануарларын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Софиевка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Софиевка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176" w:id="89"/>
    <w:p>
      <w:pPr>
        <w:spacing w:after="0"/>
        <w:ind w:left="0"/>
        <w:jc w:val="left"/>
      </w:pPr>
      <w:r>
        <w:rPr>
          <w:rFonts w:ascii="Times New Roman"/>
          <w:b/>
          <w:i w:val="false"/>
          <w:color w:val="000000"/>
        </w:rPr>
        <w:t xml:space="preserve"> Софиевка ауылдық округінің жайылым айналымдарының қолайлы схемалары</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Софиевка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178" w:id="9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90"/>
    <w:p>
      <w:pPr>
        <w:spacing w:after="0"/>
        <w:ind w:left="0"/>
        <w:jc w:val="left"/>
      </w:pPr>
      <w:r>
        <w:br/>
      </w: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Софиевка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180" w:id="9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1"/>
    <w:p>
      <w:pPr>
        <w:spacing w:after="0"/>
        <w:ind w:left="0"/>
        <w:jc w:val="left"/>
      </w:pP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Софиевка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182" w:id="92"/>
    <w:p>
      <w:pPr>
        <w:spacing w:after="0"/>
        <w:ind w:left="0"/>
        <w:jc w:val="left"/>
      </w:pPr>
      <w:r>
        <w:rPr>
          <w:rFonts w:ascii="Times New Roman"/>
          <w:b/>
          <w:i w:val="false"/>
          <w:color w:val="000000"/>
        </w:rPr>
        <w:t xml:space="preserve"> Софиевка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2"/>
    <w:p>
      <w:pPr>
        <w:spacing w:after="0"/>
        <w:ind w:left="0"/>
        <w:jc w:val="left"/>
      </w:pPr>
      <w:r>
        <w:br/>
      </w:r>
    </w:p>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Софиевка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184" w:id="9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Софиевка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 14-қосымша</w:t>
            </w:r>
          </w:p>
        </w:tc>
      </w:tr>
    </w:tbl>
    <w:bookmarkStart w:name="z186" w:id="94"/>
    <w:p>
      <w:pPr>
        <w:spacing w:after="0"/>
        <w:ind w:left="0"/>
        <w:jc w:val="left"/>
      </w:pPr>
      <w:r>
        <w:rPr>
          <w:rFonts w:ascii="Times New Roman"/>
          <w:b/>
          <w:i w:val="false"/>
          <w:color w:val="000000"/>
        </w:rPr>
        <w:t xml:space="preserve"> Талапкер ауылдық округінің 2021-2022 жылдарға арналған жайылымдарды басқару және оларды пайдалану жоспары</w:t>
      </w:r>
    </w:p>
    <w:bookmarkEnd w:id="94"/>
    <w:p>
      <w:pPr>
        <w:spacing w:after="0"/>
        <w:ind w:left="0"/>
        <w:jc w:val="both"/>
      </w:pPr>
      <w:r>
        <w:rPr>
          <w:rFonts w:ascii="Times New Roman"/>
          <w:b w:val="false"/>
          <w:i w:val="false"/>
          <w:color w:val="000000"/>
          <w:sz w:val="28"/>
        </w:rPr>
        <w:t>
      Осы Талапкер ауылдық округінің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w:t>
      </w:r>
      <w:r>
        <w:rPr>
          <w:rFonts w:ascii="Times New Roman"/>
          <w:b w:val="false"/>
          <w:i w:val="false"/>
          <w:color w:val="000000"/>
          <w:sz w:val="28"/>
        </w:rPr>
        <w:t>Жайылымдардың жалпы</w:t>
      </w:r>
      <w:r>
        <w:rPr>
          <w:rFonts w:ascii="Times New Roman"/>
          <w:b w:val="false"/>
          <w:i w:val="false"/>
          <w:color w:val="000000"/>
          <w:sz w:val="28"/>
        </w:rPr>
        <w:t xml:space="preserve">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Талапкер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Талапкер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Талапкер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Талапкер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Талапкер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Талапкер ауылдық округінде 3 ауылдық елді мекен бар.</w:t>
      </w:r>
    </w:p>
    <w:p>
      <w:pPr>
        <w:spacing w:after="0"/>
        <w:ind w:left="0"/>
        <w:jc w:val="both"/>
      </w:pPr>
      <w:r>
        <w:rPr>
          <w:rFonts w:ascii="Times New Roman"/>
          <w:b w:val="false"/>
          <w:i w:val="false"/>
          <w:color w:val="000000"/>
          <w:sz w:val="28"/>
        </w:rPr>
        <w:t>
      Талапкер ауылдық округі аумағының жалпы көлемі 35 776 гектар, оның ішінде жайылымдық жерлер – 22 842 гектар, егістік – 6617 гектар, шабындық – 1138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30 736 гектар;</w:t>
      </w:r>
    </w:p>
    <w:p>
      <w:pPr>
        <w:spacing w:after="0"/>
        <w:ind w:left="0"/>
        <w:jc w:val="both"/>
      </w:pPr>
      <w:r>
        <w:rPr>
          <w:rFonts w:ascii="Times New Roman"/>
          <w:b w:val="false"/>
          <w:i w:val="false"/>
          <w:color w:val="000000"/>
          <w:sz w:val="28"/>
        </w:rPr>
        <w:t>
      елді мекендердің жері - 5040 гектар;</w:t>
      </w:r>
    </w:p>
    <w:p>
      <w:pPr>
        <w:spacing w:after="0"/>
        <w:ind w:left="0"/>
        <w:jc w:val="both"/>
      </w:pPr>
      <w:r>
        <w:rPr>
          <w:rFonts w:ascii="Times New Roman"/>
          <w:b w:val="false"/>
          <w:i w:val="false"/>
          <w:color w:val="000000"/>
          <w:sz w:val="28"/>
        </w:rPr>
        <w:t>
      Табиғи жағдайлар бойынша Талапкер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Талапкер ауылдық округінде жұртшылық шаруашылықтарында ірі қара мал 997 бас, оның ішінде 929 аналық бас, 2478 бас ұсақ қара мал, 323 бас жылқы бар.</w:t>
      </w:r>
    </w:p>
    <w:p>
      <w:pPr>
        <w:spacing w:after="0"/>
        <w:ind w:left="0"/>
        <w:jc w:val="both"/>
      </w:pPr>
      <w:r>
        <w:rPr>
          <w:rFonts w:ascii="Times New Roman"/>
          <w:b w:val="false"/>
          <w:i w:val="false"/>
          <w:color w:val="000000"/>
          <w:sz w:val="28"/>
        </w:rPr>
        <w:t>
      Талапкер ауылдық округі бойынша ауыл шаруашылығы малдарын қамтамасыз ету үшін барлығы 23 676 гектар жайылымдық жерлер бар, оның ішінде елді мекен шегінде жайылым алаңы 2370 гектарды құрайды.</w:t>
      </w:r>
    </w:p>
    <w:p>
      <w:pPr>
        <w:spacing w:after="0"/>
        <w:ind w:left="0"/>
        <w:jc w:val="both"/>
      </w:pPr>
      <w:r>
        <w:rPr>
          <w:rFonts w:ascii="Times New Roman"/>
          <w:b w:val="false"/>
          <w:i w:val="false"/>
          <w:color w:val="000000"/>
          <w:sz w:val="28"/>
        </w:rPr>
        <w:t>
      Талапкер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Талапкер ауылдық округінде 1 ветеринарлық пункт бар.</w:t>
      </w:r>
    </w:p>
    <w:p>
      <w:pPr>
        <w:spacing w:after="0"/>
        <w:ind w:left="0"/>
        <w:jc w:val="both"/>
      </w:pPr>
      <w:r>
        <w:rPr>
          <w:rFonts w:ascii="Times New Roman"/>
          <w:b w:val="false"/>
          <w:i w:val="false"/>
          <w:color w:val="000000"/>
          <w:sz w:val="28"/>
        </w:rPr>
        <w:t xml:space="preserve">
      Жоғарыда баяндалғанның негізінде, елді-мекендерде жайылым жоқ болса,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елді мекен шегінде аумағы 2370 гектар жайылымдық жер болғанда, жергілікті халықтың мұқтаждығы үшін аналық (сауын сиыр) мал басын ұстауға жүктеме нормасы 8,5 гектар/бас есебінде қажеттілік 7896,5 гектарды құрайды. Жергілікті халықтың басқа да ауыл шаруашылығы малдарын жаю бойынша жайылымдық жерлердің қажеттілігі 16660,5 гектарды ірі қара мал басына жүктеме нормасы 8,5 гектар/бас, ұсақ қара мал 2 гектар/бас, жылқы 10 гектар/бас құрайды.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997 бас *8,5 гектар/бас = 8474,5 гектар;</w:t>
      </w:r>
    </w:p>
    <w:p>
      <w:pPr>
        <w:spacing w:after="0"/>
        <w:ind w:left="0"/>
        <w:jc w:val="both"/>
      </w:pPr>
      <w:r>
        <w:rPr>
          <w:rFonts w:ascii="Times New Roman"/>
          <w:b w:val="false"/>
          <w:i w:val="false"/>
          <w:color w:val="000000"/>
          <w:sz w:val="28"/>
        </w:rPr>
        <w:t>
      ұсақ мал үшін 2478 бас *2 гектар/бас = 4956 гектар;</w:t>
      </w:r>
    </w:p>
    <w:p>
      <w:pPr>
        <w:spacing w:after="0"/>
        <w:ind w:left="0"/>
        <w:jc w:val="both"/>
      </w:pPr>
      <w:r>
        <w:rPr>
          <w:rFonts w:ascii="Times New Roman"/>
          <w:b w:val="false"/>
          <w:i w:val="false"/>
          <w:color w:val="000000"/>
          <w:sz w:val="28"/>
        </w:rPr>
        <w:t>
      жылқы үшін 323 бас *10 гектар/бас = 3230 гектар.</w:t>
      </w:r>
    </w:p>
    <w:p>
      <w:pPr>
        <w:spacing w:after="0"/>
        <w:ind w:left="0"/>
        <w:jc w:val="both"/>
      </w:pPr>
      <w:r>
        <w:rPr>
          <w:rFonts w:ascii="Times New Roman"/>
          <w:b w:val="false"/>
          <w:i w:val="false"/>
          <w:color w:val="000000"/>
          <w:sz w:val="28"/>
        </w:rPr>
        <w:t>
      8474,5+4956+3230=16660,5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Талапкер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188" w:id="95"/>
    <w:p>
      <w:pPr>
        <w:spacing w:after="0"/>
        <w:ind w:left="0"/>
        <w:jc w:val="left"/>
      </w:pPr>
      <w:r>
        <w:rPr>
          <w:rFonts w:ascii="Times New Roman"/>
          <w:b/>
          <w:i w:val="false"/>
          <w:color w:val="000000"/>
        </w:rPr>
        <w:t xml:space="preserve"> Талапкер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95"/>
    <w:p>
      <w:pPr>
        <w:spacing w:after="0"/>
        <w:ind w:left="0"/>
        <w:jc w:val="left"/>
      </w:pPr>
      <w:r>
        <w:br/>
      </w:r>
    </w:p>
    <w:p>
      <w:pPr>
        <w:spacing w:after="0"/>
        <w:ind w:left="0"/>
        <w:jc w:val="both"/>
      </w:pPr>
      <w:r>
        <w:drawing>
          <wp:inline distT="0" distB="0" distL="0" distR="0">
            <wp:extent cx="67056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7056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Талапкер ауылдық округі бойынша елді мекендер бөлінісінде ірі қара мал аналық (сауын) мал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Қажеттілікпен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Талапкер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Қажымұкан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 Алтынсарин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Ескерту: сауын сиырларға арналған жайылымдық алқаптардың жетіспейтін көлемі Жер кодексінің 84-бабы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мемлекет мұқтажы үшін сатып алу есебінен қамтамасыз етіледі</w:t>
      </w:r>
    </w:p>
    <w:p>
      <w:pPr>
        <w:spacing w:after="0"/>
        <w:ind w:left="0"/>
        <w:jc w:val="left"/>
      </w:pPr>
      <w:r>
        <w:rPr>
          <w:rFonts w:ascii="Times New Roman"/>
          <w:b/>
          <w:i w:val="false"/>
          <w:color w:val="000000"/>
        </w:rPr>
        <w:t xml:space="preserve"> 2-кесте. Талапкер ауылдық округі бойынша жер учаскелерінің меншік иелері бөлінісінде ауыл шаруашылығы жануарларын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Талапкер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Қажымұкан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 Алтынсарин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16660,5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Талапкер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190" w:id="96"/>
    <w:p>
      <w:pPr>
        <w:spacing w:after="0"/>
        <w:ind w:left="0"/>
        <w:jc w:val="left"/>
      </w:pPr>
      <w:r>
        <w:rPr>
          <w:rFonts w:ascii="Times New Roman"/>
          <w:b/>
          <w:i w:val="false"/>
          <w:color w:val="000000"/>
        </w:rPr>
        <w:t xml:space="preserve"> Талапкер ауылдық округінің жайылым айналымдарының қолайлы схемалары</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Талапкер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192" w:id="9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97"/>
    <w:p>
      <w:pPr>
        <w:spacing w:after="0"/>
        <w:ind w:left="0"/>
        <w:jc w:val="left"/>
      </w:pPr>
      <w:r>
        <w:br/>
      </w:r>
    </w:p>
    <w:p>
      <w:pPr>
        <w:spacing w:after="0"/>
        <w:ind w:left="0"/>
        <w:jc w:val="both"/>
      </w:pPr>
      <w:r>
        <w:drawing>
          <wp:inline distT="0" distB="0" distL="0" distR="0">
            <wp:extent cx="60198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0198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Талапкер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194" w:id="9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8"/>
    <w:p>
      <w:pPr>
        <w:spacing w:after="0"/>
        <w:ind w:left="0"/>
        <w:jc w:val="left"/>
      </w:pPr>
      <w:r>
        <w:br/>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Талапкер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196" w:id="99"/>
    <w:p>
      <w:pPr>
        <w:spacing w:after="0"/>
        <w:ind w:left="0"/>
        <w:jc w:val="left"/>
      </w:pPr>
      <w:r>
        <w:rPr>
          <w:rFonts w:ascii="Times New Roman"/>
          <w:b/>
          <w:i w:val="false"/>
          <w:color w:val="000000"/>
        </w:rPr>
        <w:t xml:space="preserve"> Талапкер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9"/>
    <w:p>
      <w:pPr>
        <w:spacing w:after="0"/>
        <w:ind w:left="0"/>
        <w:jc w:val="left"/>
      </w:pPr>
      <w:r>
        <w:br/>
      </w:r>
    </w:p>
    <w:p>
      <w:pPr>
        <w:spacing w:after="0"/>
        <w:ind w:left="0"/>
        <w:jc w:val="both"/>
      </w:pPr>
      <w:r>
        <w:drawing>
          <wp:inline distT="0" distB="0" distL="0" distR="0">
            <wp:extent cx="68326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8326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Талапкер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198" w:id="10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Талапкер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Целиноград аудандық</w:t>
            </w:r>
            <w:r>
              <w:br/>
            </w:r>
            <w:r>
              <w:rPr>
                <w:rFonts w:ascii="Times New Roman"/>
                <w:b w:val="false"/>
                <w:i w:val="false"/>
                <w:color w:val="000000"/>
                <w:sz w:val="20"/>
              </w:rPr>
              <w:t>мәслихатының</w:t>
            </w:r>
            <w:r>
              <w:br/>
            </w:r>
            <w:r>
              <w:rPr>
                <w:rFonts w:ascii="Times New Roman"/>
                <w:b w:val="false"/>
                <w:i w:val="false"/>
                <w:color w:val="000000"/>
                <w:sz w:val="20"/>
              </w:rPr>
              <w:t>2021 жылғы 17 қыркүйектегі</w:t>
            </w:r>
            <w:r>
              <w:br/>
            </w:r>
            <w:r>
              <w:rPr>
                <w:rFonts w:ascii="Times New Roman"/>
                <w:b w:val="false"/>
                <w:i w:val="false"/>
                <w:color w:val="000000"/>
                <w:sz w:val="20"/>
              </w:rPr>
              <w:t>№ 66/13-7 шешіміне</w:t>
            </w:r>
            <w:r>
              <w:br/>
            </w:r>
            <w:r>
              <w:rPr>
                <w:rFonts w:ascii="Times New Roman"/>
                <w:b w:val="false"/>
                <w:i w:val="false"/>
                <w:color w:val="000000"/>
                <w:sz w:val="20"/>
              </w:rPr>
              <w:t>15 қосымша</w:t>
            </w:r>
          </w:p>
        </w:tc>
      </w:tr>
    </w:tbl>
    <w:bookmarkStart w:name="z200" w:id="101"/>
    <w:p>
      <w:pPr>
        <w:spacing w:after="0"/>
        <w:ind w:left="0"/>
        <w:jc w:val="left"/>
      </w:pPr>
      <w:r>
        <w:rPr>
          <w:rFonts w:ascii="Times New Roman"/>
          <w:b/>
          <w:i w:val="false"/>
          <w:color w:val="000000"/>
        </w:rPr>
        <w:t xml:space="preserve"> Шалқар ауылдық округінің 2021-2022 жылдарға арналған жайылымдарды басқару және оларды пайдалану жоспары</w:t>
      </w:r>
    </w:p>
    <w:bookmarkEnd w:id="101"/>
    <w:p>
      <w:pPr>
        <w:spacing w:after="0"/>
        <w:ind w:left="0"/>
        <w:jc w:val="both"/>
      </w:pPr>
      <w:r>
        <w:rPr>
          <w:rFonts w:ascii="Times New Roman"/>
          <w:b w:val="false"/>
          <w:i w:val="false"/>
          <w:color w:val="000000"/>
          <w:sz w:val="28"/>
        </w:rPr>
        <w:t>
      Осы Шалқар ауылдық округінің 2021-2022 жылдарға арналған жайылымдарды басқару және оларды пайдалану жоспары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 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Заңдарына және Қазақстан Республикасы Премьер-Министрінің орынбасары - Ауыл шаруашылығы министрінің 2017 жылғы 24 сәуірдегі № 173 "</w:t>
      </w:r>
      <w:r>
        <w:rPr>
          <w:rFonts w:ascii="Times New Roman"/>
          <w:b w:val="false"/>
          <w:i w:val="false"/>
          <w:color w:val="000000"/>
          <w:sz w:val="28"/>
        </w:rPr>
        <w:t>Жайылымдарды ұтымды</w:t>
      </w:r>
      <w:r>
        <w:rPr>
          <w:rFonts w:ascii="Times New Roman"/>
          <w:b w:val="false"/>
          <w:i w:val="false"/>
          <w:color w:val="000000"/>
          <w:sz w:val="28"/>
        </w:rPr>
        <w:t xml:space="preserve"> пайдалану қағидаларын бекіту туралы" және Қазақстан Республикасы Ауыл шаруашылығы министрінің 2015 жылғы 14 сәуірдегі № 3-3/332 "</w:t>
      </w:r>
      <w:r>
        <w:rPr>
          <w:rFonts w:ascii="Times New Roman"/>
          <w:b w:val="false"/>
          <w:i w:val="false"/>
          <w:color w:val="000000"/>
          <w:sz w:val="28"/>
        </w:rPr>
        <w:t>Жайылымдардың жалпы</w:t>
      </w:r>
      <w:r>
        <w:rPr>
          <w:rFonts w:ascii="Times New Roman"/>
          <w:b w:val="false"/>
          <w:i w:val="false"/>
          <w:color w:val="000000"/>
          <w:sz w:val="28"/>
        </w:rPr>
        <w:t xml:space="preserve"> алаңына түсетін жүктеменің шекті рұқсат етілетін нормасын бекіту туралы" бұйрығына сәйкес әзірленген.</w:t>
      </w:r>
    </w:p>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Шалқар ауылдық округі аумағында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Шалқар ауылдық округі аумағында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Шалқар ауылдық округінің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Шалқар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Шалқар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иелерін көрсете отырып ауыл шаруашылығы жануарларының саны туралы деректерді – жайылым пайдаланушыларды, жеке және (немесе) заңды тұлғаларды, ауыл шаруашылығы жануарларының түрлері мен жыныстық-жас топтары бойынша қалыптастырылған табындардың, отарлардың және олардың саны туралы деректерді, шалғайдағы жайылымдарда жаю үшін ауыл шаруашылығы жануарларының мал басын қалыптастыру туралы мәліметтерді, мәдени және аридті жайылымдарда ауыл шаруашылығы жануарларын жаю ерекшеліктері туралы мәліметтерді, мемлекеттік органдар, жеке және (немесе) заңды тұлғалар ұсынған малды айдауға арналған сервитуттар туралы мәліметтерді ескере отырып, жергілікті өзін-өзі басқару органдарының, ауыл, ауылдық округ әкімдері және жайылым пайдаланушылардың қатысуымен әзірленді.</w:t>
      </w:r>
    </w:p>
    <w:p>
      <w:pPr>
        <w:spacing w:after="0"/>
        <w:ind w:left="0"/>
        <w:jc w:val="both"/>
      </w:pPr>
      <w:r>
        <w:rPr>
          <w:rFonts w:ascii="Times New Roman"/>
          <w:b w:val="false"/>
          <w:i w:val="false"/>
          <w:color w:val="000000"/>
          <w:sz w:val="28"/>
        </w:rPr>
        <w:t>
      Әкімшілік-аумақтық бөлініс бойынша Шалқар ауылдық округінде 3 ауылдық елді мекен бар.</w:t>
      </w:r>
    </w:p>
    <w:p>
      <w:pPr>
        <w:spacing w:after="0"/>
        <w:ind w:left="0"/>
        <w:jc w:val="both"/>
      </w:pPr>
      <w:r>
        <w:rPr>
          <w:rFonts w:ascii="Times New Roman"/>
          <w:b w:val="false"/>
          <w:i w:val="false"/>
          <w:color w:val="000000"/>
          <w:sz w:val="28"/>
        </w:rPr>
        <w:t>
      Шалқар ауылдық округі аумағының жалпы көлемі 52 332 гектар, оның ішінде жайылымдық жерлер – 17 980 гектар, егістік – 17 332 гектар, шабындық – 8942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44 724 гектар;</w:t>
      </w:r>
    </w:p>
    <w:p>
      <w:pPr>
        <w:spacing w:after="0"/>
        <w:ind w:left="0"/>
        <w:jc w:val="both"/>
      </w:pPr>
      <w:r>
        <w:rPr>
          <w:rFonts w:ascii="Times New Roman"/>
          <w:b w:val="false"/>
          <w:i w:val="false"/>
          <w:color w:val="000000"/>
          <w:sz w:val="28"/>
        </w:rPr>
        <w:t>
      елді мекендердің жері - 7230 гектар;</w:t>
      </w:r>
    </w:p>
    <w:p>
      <w:pPr>
        <w:spacing w:after="0"/>
        <w:ind w:left="0"/>
        <w:jc w:val="both"/>
      </w:pPr>
      <w:r>
        <w:rPr>
          <w:rFonts w:ascii="Times New Roman"/>
          <w:b w:val="false"/>
          <w:i w:val="false"/>
          <w:color w:val="000000"/>
          <w:sz w:val="28"/>
        </w:rPr>
        <w:t>
      Табиғи жағдайлар бойынша Шалқар ауылдық округінің аумағы дала зонасының шегінде және агроклиматтық көрсеткіштер бойынша екі агроклиматтық ауданда орналасқан: шамалы құрғақшылық қалыпты жылы (орталық және оңтүстік бөлігі) және құрғақ қалыпты жылы (солтүстік бөлігі), олар континенттіліктің барлық ерекшеліктерімен сипатталады: суық созылмалы қыс мезгілімен, қысқа қалыпты ыстық жаз мезгілімен, қыстың және жаз температураларының күрт қарама-қайшылықтарымен, жылдық жауын-шашынның аз мөлшерімен сипатталады. Топырақ негізінен оңтүстік қарашірікті азгумусты ауыр сазды.</w:t>
      </w:r>
    </w:p>
    <w:p>
      <w:pPr>
        <w:spacing w:after="0"/>
        <w:ind w:left="0"/>
        <w:jc w:val="both"/>
      </w:pPr>
      <w:r>
        <w:rPr>
          <w:rFonts w:ascii="Times New Roman"/>
          <w:b w:val="false"/>
          <w:i w:val="false"/>
          <w:color w:val="000000"/>
          <w:sz w:val="28"/>
        </w:rPr>
        <w:t>
      2021 жылдың 1 қаңтарында Шалқар ауылдық округінде жұртшылық шаруашылықтарында ірі қара мал 1163 бас, оның ішінде 722 аналық бас, 1144 бас ұсақ қара мал, 661 бас жылқы бар.</w:t>
      </w:r>
    </w:p>
    <w:p>
      <w:pPr>
        <w:spacing w:after="0"/>
        <w:ind w:left="0"/>
        <w:jc w:val="both"/>
      </w:pPr>
      <w:r>
        <w:rPr>
          <w:rFonts w:ascii="Times New Roman"/>
          <w:b w:val="false"/>
          <w:i w:val="false"/>
          <w:color w:val="000000"/>
          <w:sz w:val="28"/>
        </w:rPr>
        <w:t>
      Шалқар ауылдық округі бойынша ауыл шаруашылығы малдарын қамтамасыз ету үшін барлығы 17980 гектар жайылымдық және шабындық жерлер бар. Елді мекен шегінде 5524 гектар жайылым бар.</w:t>
      </w:r>
    </w:p>
    <w:p>
      <w:pPr>
        <w:spacing w:after="0"/>
        <w:ind w:left="0"/>
        <w:jc w:val="both"/>
      </w:pPr>
      <w:r>
        <w:rPr>
          <w:rFonts w:ascii="Times New Roman"/>
          <w:b w:val="false"/>
          <w:i w:val="false"/>
          <w:color w:val="000000"/>
          <w:sz w:val="28"/>
        </w:rPr>
        <w:t>
      Шалқар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Шалқар ауылдық округінде 1 ветеринарлық пункт бар.</w:t>
      </w:r>
    </w:p>
    <w:p>
      <w:pPr>
        <w:spacing w:after="0"/>
        <w:ind w:left="0"/>
        <w:jc w:val="both"/>
      </w:pPr>
      <w:r>
        <w:rPr>
          <w:rFonts w:ascii="Times New Roman"/>
          <w:b w:val="false"/>
          <w:i w:val="false"/>
          <w:color w:val="000000"/>
          <w:sz w:val="28"/>
        </w:rPr>
        <w:t xml:space="preserve">
      Жоғарыда баяндалғанның негізінде, елді-мекендерде 5524 гектар көлемінде жайылым бар болса,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аналық (сауын сиыр) мал басын ұстау бойынша жүктеме нормасы 8,5 гектар/бас есебінде қажеттілік 6137 гектарды құрайды. Жергілікті халықтың басқа да ауыл шаруашылығы малдарын жаюға жайылымдық жерлердің қажеттілігі 18783,5 гектарды ірі қара мал басына жүктеме нормасы 8,5 гектар/бас, ұсақ қара мал 2 гектар/бас, жылқы 10 гектар/бас құрайды. Жайылымдық жерлердің қалыптасқан қажеттілігін мемлекет мұқтажы үшін жерлерді сатып алу есебінен толықтыру қажет.</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1163 бас *8,5 гектар/бас = 9885,5 гектар;</w:t>
      </w:r>
    </w:p>
    <w:p>
      <w:pPr>
        <w:spacing w:after="0"/>
        <w:ind w:left="0"/>
        <w:jc w:val="both"/>
      </w:pPr>
      <w:r>
        <w:rPr>
          <w:rFonts w:ascii="Times New Roman"/>
          <w:b w:val="false"/>
          <w:i w:val="false"/>
          <w:color w:val="000000"/>
          <w:sz w:val="28"/>
        </w:rPr>
        <w:t>
      ұсақ мал үшін 1144 бас *2 гектар/бас = 2288 гектар;</w:t>
      </w:r>
    </w:p>
    <w:p>
      <w:pPr>
        <w:spacing w:after="0"/>
        <w:ind w:left="0"/>
        <w:jc w:val="both"/>
      </w:pPr>
      <w:r>
        <w:rPr>
          <w:rFonts w:ascii="Times New Roman"/>
          <w:b w:val="false"/>
          <w:i w:val="false"/>
          <w:color w:val="000000"/>
          <w:sz w:val="28"/>
        </w:rPr>
        <w:t>
      жылқы үшін 661 бас *10 гектар/бас = 6610 гектар.</w:t>
      </w:r>
    </w:p>
    <w:p>
      <w:pPr>
        <w:spacing w:after="0"/>
        <w:ind w:left="0"/>
        <w:jc w:val="both"/>
      </w:pPr>
      <w:r>
        <w:rPr>
          <w:rFonts w:ascii="Times New Roman"/>
          <w:b w:val="false"/>
          <w:i w:val="false"/>
          <w:color w:val="000000"/>
          <w:sz w:val="28"/>
        </w:rPr>
        <w:t>
      9885,5+2288+6610=18783,5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1-қосымша</w:t>
            </w:r>
          </w:p>
        </w:tc>
      </w:tr>
    </w:tbl>
    <w:bookmarkStart w:name="z202" w:id="102"/>
    <w:p>
      <w:pPr>
        <w:spacing w:after="0"/>
        <w:ind w:left="0"/>
        <w:jc w:val="left"/>
      </w:pPr>
      <w:r>
        <w:rPr>
          <w:rFonts w:ascii="Times New Roman"/>
          <w:b/>
          <w:i w:val="false"/>
          <w:color w:val="000000"/>
        </w:rPr>
        <w:t xml:space="preserve"> Шалқар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w:t>
      </w:r>
    </w:p>
    <w:bookmarkEnd w:id="102"/>
    <w:p>
      <w:pPr>
        <w:spacing w:after="0"/>
        <w:ind w:left="0"/>
        <w:jc w:val="left"/>
      </w:pPr>
      <w:r>
        <w:br/>
      </w:r>
    </w:p>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Шалқар ауылдық округі бойынша елді мекендер бөлінісінде ірі қара мал аналық (сауын) мал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мал басына жайылым қажеттілігі, (гектар)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қатамасыз етілмеген,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Қажеттілікпен қамтамасыз ету,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Отаутүскен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Ескерту: сауын сиырларға арналған жайылымдық алқаптардың жетіспейтін көлемі Жер кодексінің 84-бабы 2-тармағының </w:t>
      </w:r>
      <w:r>
        <w:rPr>
          <w:rFonts w:ascii="Times New Roman"/>
          <w:b w:val="false"/>
          <w:i w:val="false"/>
          <w:color w:val="000000"/>
          <w:sz w:val="28"/>
        </w:rPr>
        <w:t>4-1) тармақшасына</w:t>
      </w:r>
      <w:r>
        <w:rPr>
          <w:rFonts w:ascii="Times New Roman"/>
          <w:b w:val="false"/>
          <w:i w:val="false"/>
          <w:color w:val="000000"/>
          <w:sz w:val="28"/>
        </w:rPr>
        <w:t xml:space="preserve"> сәйкес мемлекет мұқтажы үшін сатып алу есебінен қамтамасыз етіледі</w:t>
      </w:r>
    </w:p>
    <w:p>
      <w:pPr>
        <w:spacing w:after="0"/>
        <w:ind w:left="0"/>
        <w:jc w:val="left"/>
      </w:pPr>
      <w:r>
        <w:rPr>
          <w:rFonts w:ascii="Times New Roman"/>
          <w:b/>
          <w:i w:val="false"/>
          <w:color w:val="000000"/>
        </w:rPr>
        <w:t xml:space="preserve"> 2-кесте. Шалқар ауылдық округі бойынша жер учаскелерінің меншік иелері бөлінісінде ауыл шаруашылығы жануарларын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түрлері бойынша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қажеттілігі,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Отаутүскен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2-қосымша</w:t>
            </w:r>
          </w:p>
        </w:tc>
      </w:tr>
    </w:tbl>
    <w:bookmarkStart w:name="z204" w:id="103"/>
    <w:p>
      <w:pPr>
        <w:spacing w:after="0"/>
        <w:ind w:left="0"/>
        <w:jc w:val="left"/>
      </w:pPr>
      <w:r>
        <w:rPr>
          <w:rFonts w:ascii="Times New Roman"/>
          <w:b/>
          <w:i w:val="false"/>
          <w:color w:val="000000"/>
        </w:rPr>
        <w:t xml:space="preserve"> Шалқар ауылдық округінің жайылым айналымдарының қолайлы схемалары</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3-алқап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4-алқап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алқап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p>
      <w:pPr>
        <w:spacing w:after="0"/>
        <w:ind w:left="0"/>
        <w:jc w:val="both"/>
      </w:pPr>
      <w:r>
        <w:rPr>
          <w:rFonts w:ascii="Times New Roman"/>
          <w:b w:val="false"/>
          <w:i w:val="false"/>
          <w:color w:val="000000"/>
          <w:sz w:val="28"/>
        </w:rPr>
        <w:t>
      Ескерту: 1, 2, 3, 4 – алқаптарды жыл ішінде пайдалану реттілігі.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3-қосымша</w:t>
            </w:r>
          </w:p>
        </w:tc>
      </w:tr>
    </w:tbl>
    <w:bookmarkStart w:name="z206" w:id="10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04"/>
    <w:p>
      <w:pPr>
        <w:spacing w:after="0"/>
        <w:ind w:left="0"/>
        <w:jc w:val="left"/>
      </w:pPr>
      <w:r>
        <w:br/>
      </w:r>
    </w:p>
    <w:p>
      <w:pPr>
        <w:spacing w:after="0"/>
        <w:ind w:left="0"/>
        <w:jc w:val="both"/>
      </w:pPr>
      <w:r>
        <w:drawing>
          <wp:inline distT="0" distB="0" distL="0" distR="0">
            <wp:extent cx="73660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3660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4-қосымша</w:t>
            </w:r>
          </w:p>
        </w:tc>
      </w:tr>
    </w:tbl>
    <w:bookmarkStart w:name="z208" w:id="10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және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5"/>
    <w:p>
      <w:pPr>
        <w:spacing w:after="0"/>
        <w:ind w:left="0"/>
        <w:jc w:val="left"/>
      </w:pPr>
      <w:r>
        <w:br/>
      </w:r>
    </w:p>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5-қосымша</w:t>
            </w:r>
          </w:p>
        </w:tc>
      </w:tr>
    </w:tbl>
    <w:bookmarkStart w:name="z210" w:id="106"/>
    <w:p>
      <w:pPr>
        <w:spacing w:after="0"/>
        <w:ind w:left="0"/>
        <w:jc w:val="left"/>
      </w:pPr>
      <w:r>
        <w:rPr>
          <w:rFonts w:ascii="Times New Roman"/>
          <w:b/>
          <w:i w:val="false"/>
          <w:color w:val="000000"/>
        </w:rPr>
        <w:t xml:space="preserve"> Шалқар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6"/>
    <w:p>
      <w:pPr>
        <w:spacing w:after="0"/>
        <w:ind w:left="0"/>
        <w:jc w:val="left"/>
      </w:pPr>
      <w:r>
        <w:br/>
      </w:r>
    </w:p>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ауылдық округінің</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жоспарына</w:t>
            </w:r>
            <w:r>
              <w:br/>
            </w:r>
            <w:r>
              <w:rPr>
                <w:rFonts w:ascii="Times New Roman"/>
                <w:b w:val="false"/>
                <w:i w:val="false"/>
                <w:color w:val="000000"/>
                <w:sz w:val="20"/>
              </w:rPr>
              <w:t>6-қосымша</w:t>
            </w:r>
          </w:p>
        </w:tc>
      </w:tr>
    </w:tbl>
    <w:bookmarkStart w:name="z212" w:id="10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жылға алқаптар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алқаптар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ЖКзМ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КмЖМ – көктемгі-жазғы мезгіл;</w:t>
      </w:r>
    </w:p>
    <w:p>
      <w:pPr>
        <w:spacing w:after="0"/>
        <w:ind w:left="0"/>
        <w:jc w:val="both"/>
      </w:pPr>
      <w:r>
        <w:rPr>
          <w:rFonts w:ascii="Times New Roman"/>
          <w:b w:val="false"/>
          <w:i w:val="false"/>
          <w:color w:val="000000"/>
          <w:sz w:val="28"/>
        </w:rPr>
        <w:t>
      ЖКзМ – жазғы-күзгі мезгіл;</w:t>
      </w:r>
    </w:p>
    <w:p>
      <w:pPr>
        <w:spacing w:after="0"/>
        <w:ind w:left="0"/>
        <w:jc w:val="both"/>
      </w:pPr>
      <w:r>
        <w:rPr>
          <w:rFonts w:ascii="Times New Roman"/>
          <w:b w:val="false"/>
          <w:i w:val="false"/>
          <w:color w:val="000000"/>
          <w:sz w:val="28"/>
        </w:rPr>
        <w:t>
      ЖМ – жазғы мезгіл;</w:t>
      </w:r>
    </w:p>
    <w:p>
      <w:pPr>
        <w:spacing w:after="0"/>
        <w:ind w:left="0"/>
        <w:jc w:val="both"/>
      </w:pPr>
      <w:r>
        <w:rPr>
          <w:rFonts w:ascii="Times New Roman"/>
          <w:b w:val="false"/>
          <w:i w:val="false"/>
          <w:color w:val="000000"/>
          <w:sz w:val="28"/>
        </w:rPr>
        <w:t>
      ДА – демалудағы алқап.</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