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e441c2" w14:textId="6e441c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Әйтеке би ауданы бойынша 2021 жылға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Әйтеке би аудандық мәслихатының 2021 жылғы 19 шілдедегі № 67 шешімі. Мерзімі өткендіктен қолданыс тоқтатылды</w:t>
      </w:r>
    </w:p>
    <w:p>
      <w:pPr>
        <w:spacing w:after="0"/>
        <w:ind w:left="0"/>
        <w:jc w:val="both"/>
      </w:pP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Әйтеке би аудандық мәслихаты ШЕШТІ:</w:t>
      </w:r>
    </w:p>
    <w:bookmarkEnd w:id="0"/>
    <w:bookmarkStart w:name="z3" w:id="1"/>
    <w:p>
      <w:pPr>
        <w:spacing w:after="0"/>
        <w:ind w:left="0"/>
        <w:jc w:val="both"/>
      </w:pPr>
      <w:r>
        <w:rPr>
          <w:rFonts w:ascii="Times New Roman"/>
          <w:b w:val="false"/>
          <w:i w:val="false"/>
          <w:color w:val="000000"/>
          <w:sz w:val="28"/>
        </w:rPr>
        <w:t>
      1. Бекітілсін:</w:t>
      </w:r>
    </w:p>
    <w:bookmarkEnd w:id="1"/>
    <w:bookmarkStart w:name="z4"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Ақкөл ауылдық округі бойынша жайылымдарды басқару және оларды пайдалану жөніндегі жоспары;</w:t>
      </w:r>
    </w:p>
    <w:bookmarkEnd w:id="2"/>
    <w:bookmarkStart w:name="z5"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Ақтасты ауылдық округі бойынша жайылымдарды басқару және оларды пайдалану жөніндегі жоспары;</w:t>
      </w:r>
    </w:p>
    <w:bookmarkEnd w:id="3"/>
    <w:bookmarkStart w:name="z6"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Аралтоғай ауылдық округі бойынша жайылымдарды басқару және оларды пайдалану жөніндегі жоспары;</w:t>
      </w:r>
    </w:p>
    <w:bookmarkEnd w:id="4"/>
    <w:bookmarkStart w:name="z7"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Тұмабұлақ ауылдық округі бойынша жайылымдарды басқару және оларды пайдалану жөніндегі жоспары;</w:t>
      </w:r>
    </w:p>
    <w:bookmarkEnd w:id="5"/>
    <w:bookmarkStart w:name="z8"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Әйке ауылдық округі бойынша жайылымдарды басқару және оларды пайдалану жөніндегі жоспары;</w:t>
      </w:r>
    </w:p>
    <w:bookmarkEnd w:id="6"/>
    <w:bookmarkStart w:name="z9"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Жабасақ ауылдық округі бойынша жайылымдарды басқару және оларды пайдалану жөніндегі жоспары;</w:t>
      </w:r>
    </w:p>
    <w:bookmarkEnd w:id="7"/>
    <w:bookmarkStart w:name="z10"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Жамбыл ауылдық округі бойынша жайылымдарды басқару және оларды пайдалану жөніндегі жоспары;</w:t>
      </w:r>
    </w:p>
    <w:bookmarkEnd w:id="8"/>
    <w:bookmarkStart w:name="z11" w:id="9"/>
    <w:p>
      <w:pPr>
        <w:spacing w:after="0"/>
        <w:ind w:left="0"/>
        <w:jc w:val="both"/>
      </w:pPr>
      <w:r>
        <w:rPr>
          <w:rFonts w:ascii="Times New Roman"/>
          <w:b w:val="false"/>
          <w:i w:val="false"/>
          <w:color w:val="000000"/>
          <w:sz w:val="28"/>
        </w:rPr>
        <w:t xml:space="preserve">
      8) осы шешімнің </w:t>
      </w:r>
      <w:r>
        <w:rPr>
          <w:rFonts w:ascii="Times New Roman"/>
          <w:b w:val="false"/>
          <w:i w:val="false"/>
          <w:color w:val="000000"/>
          <w:sz w:val="28"/>
        </w:rPr>
        <w:t>8-қосымшасына</w:t>
      </w:r>
      <w:r>
        <w:rPr>
          <w:rFonts w:ascii="Times New Roman"/>
          <w:b w:val="false"/>
          <w:i w:val="false"/>
          <w:color w:val="000000"/>
          <w:sz w:val="28"/>
        </w:rPr>
        <w:t xml:space="preserve"> сәйкес, Темірбек Жүргенов ауылдық округі бойынша жайылымдарды басқару және оларды пайдалану жөніндегі жоспары;</w:t>
      </w:r>
    </w:p>
    <w:bookmarkEnd w:id="9"/>
    <w:bookmarkStart w:name="z12" w:id="10"/>
    <w:p>
      <w:pPr>
        <w:spacing w:after="0"/>
        <w:ind w:left="0"/>
        <w:jc w:val="both"/>
      </w:pPr>
      <w:r>
        <w:rPr>
          <w:rFonts w:ascii="Times New Roman"/>
          <w:b w:val="false"/>
          <w:i w:val="false"/>
          <w:color w:val="000000"/>
          <w:sz w:val="28"/>
        </w:rPr>
        <w:t xml:space="preserve">
      9) осы шешімнің </w:t>
      </w:r>
      <w:r>
        <w:rPr>
          <w:rFonts w:ascii="Times New Roman"/>
          <w:b w:val="false"/>
          <w:i w:val="false"/>
          <w:color w:val="000000"/>
          <w:sz w:val="28"/>
        </w:rPr>
        <w:t>9-қосымшасына</w:t>
      </w:r>
      <w:r>
        <w:rPr>
          <w:rFonts w:ascii="Times New Roman"/>
          <w:b w:val="false"/>
          <w:i w:val="false"/>
          <w:color w:val="000000"/>
          <w:sz w:val="28"/>
        </w:rPr>
        <w:t xml:space="preserve"> сәйкес, Қайрақты ауылдық округі бойынша жайылымдарды басқару және оларды пайдалану жөніндегі жоспары;</w:t>
      </w:r>
    </w:p>
    <w:bookmarkEnd w:id="10"/>
    <w:bookmarkStart w:name="z13" w:id="11"/>
    <w:p>
      <w:pPr>
        <w:spacing w:after="0"/>
        <w:ind w:left="0"/>
        <w:jc w:val="both"/>
      </w:pPr>
      <w:r>
        <w:rPr>
          <w:rFonts w:ascii="Times New Roman"/>
          <w:b w:val="false"/>
          <w:i w:val="false"/>
          <w:color w:val="000000"/>
          <w:sz w:val="28"/>
        </w:rPr>
        <w:t xml:space="preserve">
      10) осы шешімнің </w:t>
      </w:r>
      <w:r>
        <w:rPr>
          <w:rFonts w:ascii="Times New Roman"/>
          <w:b w:val="false"/>
          <w:i w:val="false"/>
          <w:color w:val="000000"/>
          <w:sz w:val="28"/>
        </w:rPr>
        <w:t>10-қосымшасына</w:t>
      </w:r>
      <w:r>
        <w:rPr>
          <w:rFonts w:ascii="Times New Roman"/>
          <w:b w:val="false"/>
          <w:i w:val="false"/>
          <w:color w:val="000000"/>
          <w:sz w:val="28"/>
        </w:rPr>
        <w:t xml:space="preserve"> сәйкес, Қарабұтақ ауылдық округі бойынша жайылымдарды басқару және оларды пайдалану жөніндегі жоспары;</w:t>
      </w:r>
    </w:p>
    <w:bookmarkEnd w:id="11"/>
    <w:bookmarkStart w:name="z14" w:id="12"/>
    <w:p>
      <w:pPr>
        <w:spacing w:after="0"/>
        <w:ind w:left="0"/>
        <w:jc w:val="both"/>
      </w:pPr>
      <w:r>
        <w:rPr>
          <w:rFonts w:ascii="Times New Roman"/>
          <w:b w:val="false"/>
          <w:i w:val="false"/>
          <w:color w:val="000000"/>
          <w:sz w:val="28"/>
        </w:rPr>
        <w:t xml:space="preserve">
      11) осы шешімнің </w:t>
      </w:r>
      <w:r>
        <w:rPr>
          <w:rFonts w:ascii="Times New Roman"/>
          <w:b w:val="false"/>
          <w:i w:val="false"/>
          <w:color w:val="000000"/>
          <w:sz w:val="28"/>
        </w:rPr>
        <w:t>11-қосымшасына</w:t>
      </w:r>
      <w:r>
        <w:rPr>
          <w:rFonts w:ascii="Times New Roman"/>
          <w:b w:val="false"/>
          <w:i w:val="false"/>
          <w:color w:val="000000"/>
          <w:sz w:val="28"/>
        </w:rPr>
        <w:t xml:space="preserve"> сәйкес, Құмқұдық ауылдық округі бойынша жайылымдарды басқару және оларды пайдалану жөніндегі жоспары;</w:t>
      </w:r>
    </w:p>
    <w:bookmarkEnd w:id="12"/>
    <w:bookmarkStart w:name="z15" w:id="13"/>
    <w:p>
      <w:pPr>
        <w:spacing w:after="0"/>
        <w:ind w:left="0"/>
        <w:jc w:val="both"/>
      </w:pPr>
      <w:r>
        <w:rPr>
          <w:rFonts w:ascii="Times New Roman"/>
          <w:b w:val="false"/>
          <w:i w:val="false"/>
          <w:color w:val="000000"/>
          <w:sz w:val="28"/>
        </w:rPr>
        <w:t xml:space="preserve">
      12) осы шешімнің </w:t>
      </w:r>
      <w:r>
        <w:rPr>
          <w:rFonts w:ascii="Times New Roman"/>
          <w:b w:val="false"/>
          <w:i w:val="false"/>
          <w:color w:val="000000"/>
          <w:sz w:val="28"/>
        </w:rPr>
        <w:t>12-қосымшасына</w:t>
      </w:r>
      <w:r>
        <w:rPr>
          <w:rFonts w:ascii="Times New Roman"/>
          <w:b w:val="false"/>
          <w:i w:val="false"/>
          <w:color w:val="000000"/>
          <w:sz w:val="28"/>
        </w:rPr>
        <w:t xml:space="preserve"> сәйкес, Қызылжұлдыз ауылдық округі бойынша жайылымдарды басқару және оларды пайдалану жөніндегі жоспары;</w:t>
      </w:r>
    </w:p>
    <w:bookmarkEnd w:id="13"/>
    <w:bookmarkStart w:name="z16" w:id="14"/>
    <w:p>
      <w:pPr>
        <w:spacing w:after="0"/>
        <w:ind w:left="0"/>
        <w:jc w:val="both"/>
      </w:pPr>
      <w:r>
        <w:rPr>
          <w:rFonts w:ascii="Times New Roman"/>
          <w:b w:val="false"/>
          <w:i w:val="false"/>
          <w:color w:val="000000"/>
          <w:sz w:val="28"/>
        </w:rPr>
        <w:t xml:space="preserve">
      13) осы шешімнің </w:t>
      </w:r>
      <w:r>
        <w:rPr>
          <w:rFonts w:ascii="Times New Roman"/>
          <w:b w:val="false"/>
          <w:i w:val="false"/>
          <w:color w:val="000000"/>
          <w:sz w:val="28"/>
        </w:rPr>
        <w:t>13-қосымшасына</w:t>
      </w:r>
      <w:r>
        <w:rPr>
          <w:rFonts w:ascii="Times New Roman"/>
          <w:b w:val="false"/>
          <w:i w:val="false"/>
          <w:color w:val="000000"/>
          <w:sz w:val="28"/>
        </w:rPr>
        <w:t xml:space="preserve"> сәйкес, Сарат ауылдық округі бойынша жайылымдарды басқару және оларды пайдалану жөніндегі жоспары;</w:t>
      </w:r>
    </w:p>
    <w:bookmarkEnd w:id="14"/>
    <w:bookmarkStart w:name="z17" w:id="15"/>
    <w:p>
      <w:pPr>
        <w:spacing w:after="0"/>
        <w:ind w:left="0"/>
        <w:jc w:val="both"/>
      </w:pPr>
      <w:r>
        <w:rPr>
          <w:rFonts w:ascii="Times New Roman"/>
          <w:b w:val="false"/>
          <w:i w:val="false"/>
          <w:color w:val="000000"/>
          <w:sz w:val="28"/>
        </w:rPr>
        <w:t xml:space="preserve">
      14) осы шешімнің </w:t>
      </w:r>
      <w:r>
        <w:rPr>
          <w:rFonts w:ascii="Times New Roman"/>
          <w:b w:val="false"/>
          <w:i w:val="false"/>
          <w:color w:val="000000"/>
          <w:sz w:val="28"/>
        </w:rPr>
        <w:t>14-қосымшасына</w:t>
      </w:r>
      <w:r>
        <w:rPr>
          <w:rFonts w:ascii="Times New Roman"/>
          <w:b w:val="false"/>
          <w:i w:val="false"/>
          <w:color w:val="000000"/>
          <w:sz w:val="28"/>
        </w:rPr>
        <w:t xml:space="preserve"> сәйкес, Сұлукөл ауылдық округі бойынша жайылымдарды басқару және оларды пайдалану жөніндегі жоспары;</w:t>
      </w:r>
    </w:p>
    <w:bookmarkEnd w:id="15"/>
    <w:bookmarkStart w:name="z18" w:id="16"/>
    <w:p>
      <w:pPr>
        <w:spacing w:after="0"/>
        <w:ind w:left="0"/>
        <w:jc w:val="both"/>
      </w:pPr>
      <w:r>
        <w:rPr>
          <w:rFonts w:ascii="Times New Roman"/>
          <w:b w:val="false"/>
          <w:i w:val="false"/>
          <w:color w:val="000000"/>
          <w:sz w:val="28"/>
        </w:rPr>
        <w:t xml:space="preserve">
      15) осы шешімнің </w:t>
      </w:r>
      <w:r>
        <w:rPr>
          <w:rFonts w:ascii="Times New Roman"/>
          <w:b w:val="false"/>
          <w:i w:val="false"/>
          <w:color w:val="000000"/>
          <w:sz w:val="28"/>
        </w:rPr>
        <w:t>15-қосымшасына</w:t>
      </w:r>
      <w:r>
        <w:rPr>
          <w:rFonts w:ascii="Times New Roman"/>
          <w:b w:val="false"/>
          <w:i w:val="false"/>
          <w:color w:val="000000"/>
          <w:sz w:val="28"/>
        </w:rPr>
        <w:t xml:space="preserve"> сәйкес, Үшқатты ауылдық округі бойынша жайылымдарды басқару және оларды пайдалану жөніндегі жоспары;</w:t>
      </w:r>
    </w:p>
    <w:bookmarkEnd w:id="16"/>
    <w:bookmarkStart w:name="z19" w:id="17"/>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1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Әйтеке би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Тансыкбаев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1 қосымша</w:t>
            </w:r>
          </w:p>
        </w:tc>
      </w:tr>
    </w:tbl>
    <w:p>
      <w:pPr>
        <w:spacing w:after="0"/>
        <w:ind w:left="0"/>
        <w:jc w:val="left"/>
      </w:pPr>
      <w:r>
        <w:rPr>
          <w:rFonts w:ascii="Times New Roman"/>
          <w:b/>
          <w:i w:val="false"/>
          <w:color w:val="000000"/>
        </w:rPr>
        <w:t xml:space="preserve"> Ақкөл ауылдық округінде жайылымдарды басқару және оларды пайдалану жөніндегі 2021 жылғы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Ақкөлауылдық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Ақкөл ауылдық округінде 1 ауылдық елді мекен бар.</w:t>
      </w:r>
    </w:p>
    <w:p>
      <w:pPr>
        <w:spacing w:after="0"/>
        <w:ind w:left="0"/>
        <w:jc w:val="both"/>
      </w:pPr>
      <w:r>
        <w:rPr>
          <w:rFonts w:ascii="Times New Roman"/>
          <w:b w:val="false"/>
          <w:i w:val="false"/>
          <w:color w:val="000000"/>
          <w:sz w:val="28"/>
        </w:rPr>
        <w:t>
      Ақкөл ауылдық округінің жалпы көлемі 180005 гектар, оның ішінде жайылым жерлері –163311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38066 гектар;</w:t>
      </w:r>
    </w:p>
    <w:p>
      <w:pPr>
        <w:spacing w:after="0"/>
        <w:ind w:left="0"/>
        <w:jc w:val="both"/>
      </w:pPr>
      <w:r>
        <w:rPr>
          <w:rFonts w:ascii="Times New Roman"/>
          <w:b w:val="false"/>
          <w:i w:val="false"/>
          <w:color w:val="000000"/>
          <w:sz w:val="28"/>
        </w:rPr>
        <w:t>
      елді мекендердің жері – 10484 гектар;</w:t>
      </w:r>
    </w:p>
    <w:p>
      <w:pPr>
        <w:spacing w:after="0"/>
        <w:ind w:left="0"/>
        <w:jc w:val="both"/>
      </w:pPr>
      <w:r>
        <w:rPr>
          <w:rFonts w:ascii="Times New Roman"/>
          <w:b w:val="false"/>
          <w:i w:val="false"/>
          <w:color w:val="000000"/>
          <w:sz w:val="28"/>
        </w:rPr>
        <w:t>
      өнеркәсіп жерлері –1608 гектар;</w:t>
      </w:r>
    </w:p>
    <w:p>
      <w:pPr>
        <w:spacing w:after="0"/>
        <w:ind w:left="0"/>
        <w:jc w:val="both"/>
      </w:pPr>
      <w:r>
        <w:rPr>
          <w:rFonts w:ascii="Times New Roman"/>
          <w:b w:val="false"/>
          <w:i w:val="false"/>
          <w:color w:val="000000"/>
          <w:sz w:val="28"/>
        </w:rPr>
        <w:t>
      қордағы жерлер–129847 гектар.</w:t>
      </w:r>
    </w:p>
    <w:p>
      <w:pPr>
        <w:spacing w:after="0"/>
        <w:ind w:left="0"/>
        <w:jc w:val="both"/>
      </w:pPr>
      <w:r>
        <w:rPr>
          <w:rFonts w:ascii="Times New Roman"/>
          <w:b w:val="false"/>
          <w:i w:val="false"/>
          <w:color w:val="000000"/>
          <w:sz w:val="28"/>
        </w:rPr>
        <w:t>
      Табиғи жағдайлар бойынша Ақкөл ауылдық окургі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Ақкөл ауылында (халықтың жеке ауласы) ірі қара 1485 бас, оның ішінде аналық мал басы 770 бас, 1968 бас ұсақ мал, 50 бас жылқы бар. Оның ішінде:</w:t>
      </w:r>
    </w:p>
    <w:p>
      <w:pPr>
        <w:spacing w:after="0"/>
        <w:ind w:left="0"/>
        <w:jc w:val="both"/>
      </w:pPr>
      <w:r>
        <w:rPr>
          <w:rFonts w:ascii="Times New Roman"/>
          <w:b w:val="false"/>
          <w:i w:val="false"/>
          <w:color w:val="000000"/>
          <w:sz w:val="28"/>
        </w:rPr>
        <w:t>
      Жайылым көлемі 10041 гектар.</w:t>
      </w:r>
    </w:p>
    <w:p>
      <w:pPr>
        <w:spacing w:after="0"/>
        <w:ind w:left="0"/>
        <w:jc w:val="both"/>
      </w:pPr>
      <w:r>
        <w:rPr>
          <w:rFonts w:ascii="Times New Roman"/>
          <w:b w:val="false"/>
          <w:i w:val="false"/>
          <w:color w:val="000000"/>
          <w:sz w:val="28"/>
        </w:rPr>
        <w:t>
      Ақкөл ауылдық округінің шаруа қожалықтарындағы мал басы: ірі қара 886 бас, ұсақ қара 1332 бас, 1159 бас жылқы.</w:t>
      </w:r>
    </w:p>
    <w:p>
      <w:pPr>
        <w:spacing w:after="0"/>
        <w:ind w:left="0"/>
        <w:jc w:val="both"/>
      </w:pPr>
      <w:r>
        <w:rPr>
          <w:rFonts w:ascii="Times New Roman"/>
          <w:b w:val="false"/>
          <w:i w:val="false"/>
          <w:color w:val="000000"/>
          <w:sz w:val="28"/>
        </w:rPr>
        <w:t>
      Шаруа қожалықтарының жайылым алаңы 37633 гектарды құрайды.</w:t>
      </w:r>
    </w:p>
    <w:p>
      <w:pPr>
        <w:spacing w:after="0"/>
        <w:ind w:left="0"/>
        <w:jc w:val="both"/>
      </w:pPr>
      <w:r>
        <w:rPr>
          <w:rFonts w:ascii="Times New Roman"/>
          <w:b w:val="false"/>
          <w:i w:val="false"/>
          <w:color w:val="000000"/>
          <w:sz w:val="28"/>
        </w:rPr>
        <w:t>
      Ақкөл ауылдық округі бойынша ауыл шаруашылығы малдарын қамтамасыз ету үшін барлығы 163311 гектар жайылымдық жерлер бар. Елді мекен шегінде 10041 гектар жайылым бар.</w:t>
      </w:r>
    </w:p>
    <w:p>
      <w:pPr>
        <w:spacing w:after="0"/>
        <w:ind w:left="0"/>
        <w:jc w:val="both"/>
      </w:pPr>
      <w:r>
        <w:rPr>
          <w:rFonts w:ascii="Times New Roman"/>
          <w:b w:val="false"/>
          <w:i w:val="false"/>
          <w:color w:val="000000"/>
          <w:sz w:val="28"/>
        </w:rPr>
        <w:t>
      Талдық ауылында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(Ақкөл а.) ауыл шаруашылығы жануарларының аналық (сауын) мал басын ұстау бойынша 6545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үшін-1485 бас. * 8,5 га/бас=12622,5 га;</w:t>
      </w:r>
    </w:p>
    <w:p>
      <w:pPr>
        <w:spacing w:after="0"/>
        <w:ind w:left="0"/>
        <w:jc w:val="both"/>
      </w:pPr>
      <w:r>
        <w:rPr>
          <w:rFonts w:ascii="Times New Roman"/>
          <w:b w:val="false"/>
          <w:i w:val="false"/>
          <w:color w:val="000000"/>
          <w:sz w:val="28"/>
        </w:rPr>
        <w:t>
      ұсақ мал үшін-1968 бас. * 1,7 га/бас=1969,7 га;</w:t>
      </w:r>
    </w:p>
    <w:p>
      <w:pPr>
        <w:spacing w:after="0"/>
        <w:ind w:left="0"/>
        <w:jc w:val="both"/>
      </w:pPr>
      <w:r>
        <w:rPr>
          <w:rFonts w:ascii="Times New Roman"/>
          <w:b w:val="false"/>
          <w:i w:val="false"/>
          <w:color w:val="000000"/>
          <w:sz w:val="28"/>
        </w:rPr>
        <w:t>
      жылқыүшін-50 бас. * 10,2 га/бас= 5100 га.</w:t>
      </w:r>
    </w:p>
    <w:p>
      <w:pPr>
        <w:spacing w:after="0"/>
        <w:ind w:left="0"/>
        <w:jc w:val="both"/>
      </w:pPr>
      <w:r>
        <w:rPr>
          <w:rFonts w:ascii="Times New Roman"/>
          <w:b w:val="false"/>
          <w:i w:val="false"/>
          <w:color w:val="000000"/>
          <w:sz w:val="28"/>
        </w:rPr>
        <w:t>
      12622,5+1968+5100=19692,2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Ақкөл ауылдық округінің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"Ақзинет"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би"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"Нұржігіт"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 АБ"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Ақкөл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bl>
    <w:p>
      <w:pPr>
        <w:spacing w:after="0"/>
        <w:ind w:left="0"/>
        <w:jc w:val="left"/>
      </w:pPr>
      <w:r>
        <w:rPr>
          <w:rFonts w:ascii="Times New Roman"/>
          <w:b/>
          <w:i w:val="false"/>
          <w:color w:val="000000"/>
        </w:rPr>
        <w:t xml:space="preserve"> Ақкөл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Ақкөл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Ақкөлауылдық округінде жайылымдарды басқару және оларды пайдалану жөніндегі 2021жылға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Ақкөл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581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округінде 2021жылға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2 қосымша</w:t>
            </w:r>
          </w:p>
        </w:tc>
      </w:tr>
    </w:tbl>
    <w:p>
      <w:pPr>
        <w:spacing w:after="0"/>
        <w:ind w:left="0"/>
        <w:jc w:val="left"/>
      </w:pPr>
      <w:r>
        <w:rPr>
          <w:rFonts w:ascii="Times New Roman"/>
          <w:b/>
          <w:i w:val="false"/>
          <w:color w:val="000000"/>
        </w:rPr>
        <w:t xml:space="preserve"> Ақтасты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Ақтасты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Ақтасты ауылдық округінде 2 ауылдық елді мекен бар.</w:t>
      </w:r>
    </w:p>
    <w:p>
      <w:pPr>
        <w:spacing w:after="0"/>
        <w:ind w:left="0"/>
        <w:jc w:val="both"/>
      </w:pPr>
      <w:r>
        <w:rPr>
          <w:rFonts w:ascii="Times New Roman"/>
          <w:b w:val="false"/>
          <w:i w:val="false"/>
          <w:color w:val="000000"/>
          <w:sz w:val="28"/>
        </w:rPr>
        <w:t xml:space="preserve">
      Ақтасты ауылдық округі аумағының жалпы көлемі 402162 гектар, оның ішінде жайылым жерлері –314570 га,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–103916 гектар;</w:t>
      </w:r>
    </w:p>
    <w:p>
      <w:pPr>
        <w:spacing w:after="0"/>
        <w:ind w:left="0"/>
        <w:jc w:val="both"/>
      </w:pPr>
      <w:r>
        <w:rPr>
          <w:rFonts w:ascii="Times New Roman"/>
          <w:b w:val="false"/>
          <w:i w:val="false"/>
          <w:color w:val="000000"/>
          <w:sz w:val="28"/>
        </w:rPr>
        <w:t>
      елді мекендердің жері – 50086 гектар;</w:t>
      </w:r>
    </w:p>
    <w:p>
      <w:pPr>
        <w:spacing w:after="0"/>
        <w:ind w:left="0"/>
        <w:jc w:val="both"/>
      </w:pPr>
      <w:r>
        <w:rPr>
          <w:rFonts w:ascii="Times New Roman"/>
          <w:b w:val="false"/>
          <w:i w:val="false"/>
          <w:color w:val="000000"/>
          <w:sz w:val="28"/>
        </w:rPr>
        <w:t>
      өнеркәсіп жерлері – 1472 гектар;</w:t>
      </w:r>
    </w:p>
    <w:p>
      <w:pPr>
        <w:spacing w:after="0"/>
        <w:ind w:left="0"/>
        <w:jc w:val="both"/>
      </w:pPr>
      <w:r>
        <w:rPr>
          <w:rFonts w:ascii="Times New Roman"/>
          <w:b w:val="false"/>
          <w:i w:val="false"/>
          <w:color w:val="000000"/>
          <w:sz w:val="28"/>
        </w:rPr>
        <w:t>
      қордағы жерлер- 129472 гектар.</w:t>
      </w:r>
    </w:p>
    <w:p>
      <w:pPr>
        <w:spacing w:after="0"/>
        <w:ind w:left="0"/>
        <w:jc w:val="both"/>
      </w:pPr>
      <w:r>
        <w:rPr>
          <w:rFonts w:ascii="Times New Roman"/>
          <w:b w:val="false"/>
          <w:i w:val="false"/>
          <w:color w:val="000000"/>
          <w:sz w:val="28"/>
        </w:rPr>
        <w:t>
      Табиғи жағдайлар бойынша Ақтасты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Ақтасты ауылдық округінде (халықтың жеке ауласы) ірі қара 1617 бас, оның ішінде аналық мал басы 997 бас, 3652 бас ұсақ мал, 353 бас жылқыбар. Оның ішінде:</w:t>
      </w:r>
    </w:p>
    <w:p>
      <w:pPr>
        <w:spacing w:after="0"/>
        <w:ind w:left="0"/>
        <w:jc w:val="both"/>
      </w:pPr>
      <w:r>
        <w:rPr>
          <w:rFonts w:ascii="Times New Roman"/>
          <w:b w:val="false"/>
          <w:i w:val="false"/>
          <w:color w:val="000000"/>
          <w:sz w:val="28"/>
        </w:rPr>
        <w:t>
      Ақтасты ауылында:</w:t>
      </w:r>
    </w:p>
    <w:p>
      <w:pPr>
        <w:spacing w:after="0"/>
        <w:ind w:left="0"/>
        <w:jc w:val="both"/>
      </w:pPr>
      <w:r>
        <w:rPr>
          <w:rFonts w:ascii="Times New Roman"/>
          <w:b w:val="false"/>
          <w:i w:val="false"/>
          <w:color w:val="000000"/>
          <w:sz w:val="28"/>
        </w:rPr>
        <w:t>
      ірі қара мал 433 бас, оның ішінде аналық мал 236 бас, ұсақ мал 1102 бас, жылқы 108 бас.</w:t>
      </w:r>
    </w:p>
    <w:p>
      <w:pPr>
        <w:spacing w:after="0"/>
        <w:ind w:left="0"/>
        <w:jc w:val="both"/>
      </w:pPr>
      <w:r>
        <w:rPr>
          <w:rFonts w:ascii="Times New Roman"/>
          <w:b w:val="false"/>
          <w:i w:val="false"/>
          <w:color w:val="000000"/>
          <w:sz w:val="28"/>
        </w:rPr>
        <w:t>
      Жайылым көлемі 23758 гектар.</w:t>
      </w:r>
    </w:p>
    <w:p>
      <w:pPr>
        <w:spacing w:after="0"/>
        <w:ind w:left="0"/>
        <w:jc w:val="both"/>
      </w:pPr>
      <w:r>
        <w:rPr>
          <w:rFonts w:ascii="Times New Roman"/>
          <w:b w:val="false"/>
          <w:i w:val="false"/>
          <w:color w:val="000000"/>
          <w:sz w:val="28"/>
        </w:rPr>
        <w:t>
      Толыбай ауылында:</w:t>
      </w:r>
    </w:p>
    <w:p>
      <w:pPr>
        <w:spacing w:after="0"/>
        <w:ind w:left="0"/>
        <w:jc w:val="both"/>
      </w:pPr>
      <w:r>
        <w:rPr>
          <w:rFonts w:ascii="Times New Roman"/>
          <w:b w:val="false"/>
          <w:i w:val="false"/>
          <w:color w:val="000000"/>
          <w:sz w:val="28"/>
        </w:rPr>
        <w:t xml:space="preserve">
      ірі қара мал 618 бас, оның ішінде аналық мал 334 бас, ұсақ мал 1260 бас, жылқы 281 бас. </w:t>
      </w:r>
    </w:p>
    <w:p>
      <w:pPr>
        <w:spacing w:after="0"/>
        <w:ind w:left="0"/>
        <w:jc w:val="both"/>
      </w:pPr>
      <w:r>
        <w:rPr>
          <w:rFonts w:ascii="Times New Roman"/>
          <w:b w:val="false"/>
          <w:i w:val="false"/>
          <w:color w:val="000000"/>
          <w:sz w:val="28"/>
        </w:rPr>
        <w:t>
      Жайылымкөлемі 25611 гектар.</w:t>
      </w:r>
    </w:p>
    <w:p>
      <w:pPr>
        <w:spacing w:after="0"/>
        <w:ind w:left="0"/>
        <w:jc w:val="both"/>
      </w:pPr>
      <w:r>
        <w:rPr>
          <w:rFonts w:ascii="Times New Roman"/>
          <w:b w:val="false"/>
          <w:i w:val="false"/>
          <w:color w:val="000000"/>
          <w:sz w:val="28"/>
        </w:rPr>
        <w:t>
      Ақтасты ауылдық округінің ЖШС, АҚ, шаруа қожалықтарындағы мал басы: ірі қара 777 бас, ұсақ қара 226 бас, 764 бас жылқы.</w:t>
      </w:r>
    </w:p>
    <w:p>
      <w:pPr>
        <w:spacing w:after="0"/>
        <w:ind w:left="0"/>
        <w:jc w:val="both"/>
      </w:pPr>
      <w:r>
        <w:rPr>
          <w:rFonts w:ascii="Times New Roman"/>
          <w:b w:val="false"/>
          <w:i w:val="false"/>
          <w:color w:val="000000"/>
          <w:sz w:val="28"/>
        </w:rPr>
        <w:t>
      Шаруа қожалықтарының жайылым алаңы 75158 гектарды құрайды.</w:t>
      </w:r>
    </w:p>
    <w:p>
      <w:pPr>
        <w:spacing w:after="0"/>
        <w:ind w:left="0"/>
        <w:jc w:val="both"/>
      </w:pPr>
      <w:r>
        <w:rPr>
          <w:rFonts w:ascii="Times New Roman"/>
          <w:b w:val="false"/>
          <w:i w:val="false"/>
          <w:color w:val="000000"/>
          <w:sz w:val="28"/>
        </w:rPr>
        <w:t>
      Ақтасты ауылдық округі бойынша ауыл шаруашылығы малдарын қамтамасыз ету үшін барлығы 314570 гектар жайылымдық жерлер бар. Елді мекен шегінде 49369 гектар жайылым бар.</w:t>
      </w:r>
    </w:p>
    <w:p>
      <w:pPr>
        <w:spacing w:after="0"/>
        <w:ind w:left="0"/>
        <w:jc w:val="both"/>
      </w:pPr>
      <w:r>
        <w:rPr>
          <w:rFonts w:ascii="Times New Roman"/>
          <w:b w:val="false"/>
          <w:i w:val="false"/>
          <w:color w:val="000000"/>
          <w:sz w:val="28"/>
        </w:rPr>
        <w:t>
      Ақтасты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(Ақтасты а., Толыбай а.) ауыл шаруашылығы жануарларының аналық (сауын) мал басын ұстау бойынша - 4845 га көлемінде, жүктеме нормасы 8,5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үшін-1051 бас. * 8,5 га/бас=8933,5 га;</w:t>
      </w:r>
    </w:p>
    <w:p>
      <w:pPr>
        <w:spacing w:after="0"/>
        <w:ind w:left="0"/>
        <w:jc w:val="both"/>
      </w:pPr>
      <w:r>
        <w:rPr>
          <w:rFonts w:ascii="Times New Roman"/>
          <w:b w:val="false"/>
          <w:i w:val="false"/>
          <w:color w:val="000000"/>
          <w:sz w:val="28"/>
        </w:rPr>
        <w:t>
      ұсақ мал үшін-2362 бас. * 1,7 га/бас= 4015,4 га;</w:t>
      </w:r>
    </w:p>
    <w:p>
      <w:pPr>
        <w:spacing w:after="0"/>
        <w:ind w:left="0"/>
        <w:jc w:val="both"/>
      </w:pPr>
      <w:r>
        <w:rPr>
          <w:rFonts w:ascii="Times New Roman"/>
          <w:b w:val="false"/>
          <w:i w:val="false"/>
          <w:color w:val="000000"/>
          <w:sz w:val="28"/>
        </w:rPr>
        <w:t>
      жылқы үшін-389 бас. * 10,2 га/бас= 3967,8 га.</w:t>
      </w:r>
    </w:p>
    <w:p>
      <w:pPr>
        <w:spacing w:after="0"/>
        <w:ind w:left="0"/>
        <w:jc w:val="both"/>
      </w:pPr>
      <w:r>
        <w:rPr>
          <w:rFonts w:ascii="Times New Roman"/>
          <w:b w:val="false"/>
          <w:i w:val="false"/>
          <w:color w:val="000000"/>
          <w:sz w:val="28"/>
        </w:rPr>
        <w:t>
      8933,5+4015,4+3967,8=3967,8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Ақтасты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Ақтасты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"Толы-Дән"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 Ш/Қ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Томирис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Ақтасты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76627,8</w:t>
            </w:r>
          </w:p>
        </w:tc>
      </w:tr>
    </w:tbl>
    <w:p>
      <w:pPr>
        <w:spacing w:after="0"/>
        <w:ind w:left="0"/>
        <w:jc w:val="left"/>
      </w:pPr>
      <w:r>
        <w:rPr>
          <w:rFonts w:ascii="Times New Roman"/>
          <w:b/>
          <w:i w:val="false"/>
          <w:color w:val="000000"/>
        </w:rPr>
        <w:t xml:space="preserve"> Ақтасты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Ақтасты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Ақтасты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Ақтасты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3 қосымша</w:t>
            </w:r>
          </w:p>
        </w:tc>
      </w:tr>
    </w:tbl>
    <w:p>
      <w:pPr>
        <w:spacing w:after="0"/>
        <w:ind w:left="0"/>
        <w:jc w:val="left"/>
      </w:pPr>
      <w:r>
        <w:rPr>
          <w:rFonts w:ascii="Times New Roman"/>
          <w:b/>
          <w:i w:val="false"/>
          <w:color w:val="000000"/>
        </w:rPr>
        <w:t xml:space="preserve"> Аралтоғай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Аралтоғай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Аралтоғай ауылдық округінде 4 ауылдық елді мекен бар.</w:t>
      </w:r>
    </w:p>
    <w:p>
      <w:pPr>
        <w:spacing w:after="0"/>
        <w:ind w:left="0"/>
        <w:jc w:val="both"/>
      </w:pPr>
      <w:r>
        <w:rPr>
          <w:rFonts w:ascii="Times New Roman"/>
          <w:b w:val="false"/>
          <w:i w:val="false"/>
          <w:color w:val="000000"/>
          <w:sz w:val="28"/>
        </w:rPr>
        <w:t>
      Аралтоғай ауылдық округі аумағының жалпы көлемі 197410 гектар, оның ішінде жайылым жерлері –120621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107307 гектар;</w:t>
      </w:r>
    </w:p>
    <w:p>
      <w:pPr>
        <w:spacing w:after="0"/>
        <w:ind w:left="0"/>
        <w:jc w:val="both"/>
      </w:pPr>
      <w:r>
        <w:rPr>
          <w:rFonts w:ascii="Times New Roman"/>
          <w:b w:val="false"/>
          <w:i w:val="false"/>
          <w:color w:val="000000"/>
          <w:sz w:val="28"/>
        </w:rPr>
        <w:t>
      елді мекендердің жері – 67954 гектар;</w:t>
      </w:r>
    </w:p>
    <w:p>
      <w:pPr>
        <w:spacing w:after="0"/>
        <w:ind w:left="0"/>
        <w:jc w:val="both"/>
      </w:pPr>
      <w:r>
        <w:rPr>
          <w:rFonts w:ascii="Times New Roman"/>
          <w:b w:val="false"/>
          <w:i w:val="false"/>
          <w:color w:val="000000"/>
          <w:sz w:val="28"/>
        </w:rPr>
        <w:t>
      өнеркәсіп жерлері – 1915 гектар;</w:t>
      </w:r>
    </w:p>
    <w:p>
      <w:pPr>
        <w:spacing w:after="0"/>
        <w:ind w:left="0"/>
        <w:jc w:val="both"/>
      </w:pPr>
      <w:r>
        <w:rPr>
          <w:rFonts w:ascii="Times New Roman"/>
          <w:b w:val="false"/>
          <w:i w:val="false"/>
          <w:color w:val="000000"/>
          <w:sz w:val="28"/>
        </w:rPr>
        <w:t>
      қордағы жерлер-20234 гектар.</w:t>
      </w:r>
    </w:p>
    <w:p>
      <w:pPr>
        <w:spacing w:after="0"/>
        <w:ind w:left="0"/>
        <w:jc w:val="both"/>
      </w:pPr>
      <w:r>
        <w:rPr>
          <w:rFonts w:ascii="Times New Roman"/>
          <w:b w:val="false"/>
          <w:i w:val="false"/>
          <w:color w:val="000000"/>
          <w:sz w:val="28"/>
        </w:rPr>
        <w:t>
      Табиғи жағдайлар бойынша Аралтоғай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Аралтоғай ауылдық округінде (халықтың жеке ауласы) ірі қара 3807 бас, оның ішінде аналық мал басы 3041 бас, 4968 бас ұсақ мал, 186 бас жылқыбар. Оның ішінде:</w:t>
      </w:r>
    </w:p>
    <w:p>
      <w:pPr>
        <w:spacing w:after="0"/>
        <w:ind w:left="0"/>
        <w:jc w:val="both"/>
      </w:pPr>
      <w:r>
        <w:rPr>
          <w:rFonts w:ascii="Times New Roman"/>
          <w:b w:val="false"/>
          <w:i w:val="false"/>
          <w:color w:val="000000"/>
          <w:sz w:val="28"/>
        </w:rPr>
        <w:t>
      Аралтоғай ауылында:</w:t>
      </w:r>
    </w:p>
    <w:p>
      <w:pPr>
        <w:spacing w:after="0"/>
        <w:ind w:left="0"/>
        <w:jc w:val="both"/>
      </w:pPr>
      <w:r>
        <w:rPr>
          <w:rFonts w:ascii="Times New Roman"/>
          <w:b w:val="false"/>
          <w:i w:val="false"/>
          <w:color w:val="000000"/>
          <w:sz w:val="28"/>
        </w:rPr>
        <w:t>
      ірі қара мал 2000 бас, оның ішінде аналық мал 1525 бас, ұсақ мал 3043 бас, жылқы 82 бас.</w:t>
      </w:r>
    </w:p>
    <w:p>
      <w:pPr>
        <w:spacing w:after="0"/>
        <w:ind w:left="0"/>
        <w:jc w:val="both"/>
      </w:pPr>
      <w:r>
        <w:rPr>
          <w:rFonts w:ascii="Times New Roman"/>
          <w:b w:val="false"/>
          <w:i w:val="false"/>
          <w:color w:val="000000"/>
          <w:sz w:val="28"/>
        </w:rPr>
        <w:t>
      Жайылым көлемі 32502 гектар.</w:t>
      </w:r>
    </w:p>
    <w:p>
      <w:pPr>
        <w:spacing w:after="0"/>
        <w:ind w:left="0"/>
        <w:jc w:val="both"/>
      </w:pPr>
      <w:r>
        <w:rPr>
          <w:rFonts w:ascii="Times New Roman"/>
          <w:b w:val="false"/>
          <w:i w:val="false"/>
          <w:color w:val="000000"/>
          <w:sz w:val="28"/>
        </w:rPr>
        <w:t>
      Қияқты ауылында:</w:t>
      </w:r>
    </w:p>
    <w:p>
      <w:pPr>
        <w:spacing w:after="0"/>
        <w:ind w:left="0"/>
        <w:jc w:val="both"/>
      </w:pPr>
      <w:r>
        <w:rPr>
          <w:rFonts w:ascii="Times New Roman"/>
          <w:b w:val="false"/>
          <w:i w:val="false"/>
          <w:color w:val="000000"/>
          <w:sz w:val="28"/>
        </w:rPr>
        <w:t xml:space="preserve">
      ірі қара мал 667 бас, оның ішінде аналық мал 525 бас, ұсақ мал 1304 бас, жылқы 64 бас. </w:t>
      </w:r>
    </w:p>
    <w:p>
      <w:pPr>
        <w:spacing w:after="0"/>
        <w:ind w:left="0"/>
        <w:jc w:val="both"/>
      </w:pPr>
      <w:r>
        <w:rPr>
          <w:rFonts w:ascii="Times New Roman"/>
          <w:b w:val="false"/>
          <w:i w:val="false"/>
          <w:color w:val="000000"/>
          <w:sz w:val="28"/>
        </w:rPr>
        <w:t>
      Жайылым көлемі 9508 гектар.</w:t>
      </w:r>
    </w:p>
    <w:p>
      <w:pPr>
        <w:spacing w:after="0"/>
        <w:ind w:left="0"/>
        <w:jc w:val="both"/>
      </w:pPr>
      <w:r>
        <w:rPr>
          <w:rFonts w:ascii="Times New Roman"/>
          <w:b w:val="false"/>
          <w:i w:val="false"/>
          <w:color w:val="000000"/>
          <w:sz w:val="28"/>
        </w:rPr>
        <w:t>
      Ұлғайсын ауылында:</w:t>
      </w:r>
    </w:p>
    <w:p>
      <w:pPr>
        <w:spacing w:after="0"/>
        <w:ind w:left="0"/>
        <w:jc w:val="both"/>
      </w:pPr>
      <w:r>
        <w:rPr>
          <w:rFonts w:ascii="Times New Roman"/>
          <w:b w:val="false"/>
          <w:i w:val="false"/>
          <w:color w:val="000000"/>
          <w:sz w:val="28"/>
        </w:rPr>
        <w:t xml:space="preserve">
      ірі қара мал 625 бас, оның ішінде аналық мал 575 бас, ұсақ мал 305 бас, жылқы 30 бас. </w:t>
      </w:r>
    </w:p>
    <w:p>
      <w:pPr>
        <w:spacing w:after="0"/>
        <w:ind w:left="0"/>
        <w:jc w:val="both"/>
      </w:pPr>
      <w:r>
        <w:rPr>
          <w:rFonts w:ascii="Times New Roman"/>
          <w:b w:val="false"/>
          <w:i w:val="false"/>
          <w:color w:val="000000"/>
          <w:sz w:val="28"/>
        </w:rPr>
        <w:t>
      Жайылым көлемі 15281 гектар.</w:t>
      </w:r>
    </w:p>
    <w:p>
      <w:pPr>
        <w:spacing w:after="0"/>
        <w:ind w:left="0"/>
        <w:jc w:val="both"/>
      </w:pPr>
      <w:r>
        <w:rPr>
          <w:rFonts w:ascii="Times New Roman"/>
          <w:b w:val="false"/>
          <w:i w:val="false"/>
          <w:color w:val="000000"/>
          <w:sz w:val="28"/>
        </w:rPr>
        <w:t>
      Милы ауылында:</w:t>
      </w:r>
    </w:p>
    <w:p>
      <w:pPr>
        <w:spacing w:after="0"/>
        <w:ind w:left="0"/>
        <w:jc w:val="both"/>
      </w:pPr>
      <w:r>
        <w:rPr>
          <w:rFonts w:ascii="Times New Roman"/>
          <w:b w:val="false"/>
          <w:i w:val="false"/>
          <w:color w:val="000000"/>
          <w:sz w:val="28"/>
        </w:rPr>
        <w:t xml:space="preserve">
      ірі қара мал 515 бас, оның ішінде аналық мал 416 бас, ұсақ мал 316 бас, жылқы 10 бас. </w:t>
      </w:r>
    </w:p>
    <w:p>
      <w:pPr>
        <w:spacing w:after="0"/>
        <w:ind w:left="0"/>
        <w:jc w:val="both"/>
      </w:pPr>
      <w:r>
        <w:rPr>
          <w:rFonts w:ascii="Times New Roman"/>
          <w:b w:val="false"/>
          <w:i w:val="false"/>
          <w:color w:val="000000"/>
          <w:sz w:val="28"/>
        </w:rPr>
        <w:t>
      Жайылым көлемі 9089 гектар.</w:t>
      </w:r>
    </w:p>
    <w:p>
      <w:pPr>
        <w:spacing w:after="0"/>
        <w:ind w:left="0"/>
        <w:jc w:val="both"/>
      </w:pPr>
      <w:r>
        <w:rPr>
          <w:rFonts w:ascii="Times New Roman"/>
          <w:b w:val="false"/>
          <w:i w:val="false"/>
          <w:color w:val="000000"/>
          <w:sz w:val="28"/>
        </w:rPr>
        <w:t>
      Аралтоғай ауылдық округінің ЖШС, АҚ, шаруа қожалықтарындағы мал басы: ірі қара 3591 бас, ұсақ қара 10221 бас, 1268 бас жылқы, 35 түйе.</w:t>
      </w:r>
    </w:p>
    <w:p>
      <w:pPr>
        <w:spacing w:after="0"/>
        <w:ind w:left="0"/>
        <w:jc w:val="both"/>
      </w:pPr>
      <w:r>
        <w:rPr>
          <w:rFonts w:ascii="Times New Roman"/>
          <w:b w:val="false"/>
          <w:i w:val="false"/>
          <w:color w:val="000000"/>
          <w:sz w:val="28"/>
        </w:rPr>
        <w:t>
      Шаруа қожалықтарының жайылым алаңы 105499 гектарды құрайды.</w:t>
      </w:r>
    </w:p>
    <w:p>
      <w:pPr>
        <w:spacing w:after="0"/>
        <w:ind w:left="0"/>
        <w:jc w:val="both"/>
      </w:pPr>
      <w:r>
        <w:rPr>
          <w:rFonts w:ascii="Times New Roman"/>
          <w:b w:val="false"/>
          <w:i w:val="false"/>
          <w:color w:val="000000"/>
          <w:sz w:val="28"/>
        </w:rPr>
        <w:t>
      Аралтоғай ауылдық округі бойынша ауыл шаруашылығы малдарын қамтамасыз ету үшін барлығы 120621 гектар жайылымдық жерлер бар. Елді мекен шегінде 66380 гектар жайылым бар.</w:t>
      </w:r>
    </w:p>
    <w:p>
      <w:pPr>
        <w:spacing w:after="0"/>
        <w:ind w:left="0"/>
        <w:jc w:val="both"/>
      </w:pPr>
      <w:r>
        <w:rPr>
          <w:rFonts w:ascii="Times New Roman"/>
          <w:b w:val="false"/>
          <w:i w:val="false"/>
          <w:color w:val="000000"/>
          <w:sz w:val="28"/>
        </w:rPr>
        <w:t>
      Аралтоғай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(Аралтоғай а., Қияқты а., Ұлғайсын а, Милы а.) ауыл шаруашылығы жануарларының аналық (сауын) мал басын ұстау бойынша 25848,5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үшін-3807 бас. * 8,5 га/бас=32359,5 га;</w:t>
      </w:r>
    </w:p>
    <w:p>
      <w:pPr>
        <w:spacing w:after="0"/>
        <w:ind w:left="0"/>
        <w:jc w:val="both"/>
      </w:pPr>
      <w:r>
        <w:rPr>
          <w:rFonts w:ascii="Times New Roman"/>
          <w:b w:val="false"/>
          <w:i w:val="false"/>
          <w:color w:val="000000"/>
          <w:sz w:val="28"/>
        </w:rPr>
        <w:t>
      ұсақ мал үшін-4968 бас. * 1,7 га/бас= 8445,6 га;</w:t>
      </w:r>
    </w:p>
    <w:p>
      <w:pPr>
        <w:spacing w:after="0"/>
        <w:ind w:left="0"/>
        <w:jc w:val="both"/>
      </w:pPr>
      <w:r>
        <w:rPr>
          <w:rFonts w:ascii="Times New Roman"/>
          <w:b w:val="false"/>
          <w:i w:val="false"/>
          <w:color w:val="000000"/>
          <w:sz w:val="28"/>
        </w:rPr>
        <w:t>
      жылқы үшін-186 бас. * 10,2 га/бас= 1897,2 га.</w:t>
      </w:r>
    </w:p>
    <w:p>
      <w:pPr>
        <w:spacing w:after="0"/>
        <w:ind w:left="0"/>
        <w:jc w:val="both"/>
      </w:pPr>
      <w:r>
        <w:rPr>
          <w:rFonts w:ascii="Times New Roman"/>
          <w:b w:val="false"/>
          <w:i w:val="false"/>
          <w:color w:val="000000"/>
          <w:sz w:val="28"/>
        </w:rPr>
        <w:t>
      32359,5+8445,6+1897,2=42702,3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Аралтоғай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Аралтоғай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Р.Ж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Дильназ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Фируза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Зеңгі баба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Алтын-Асел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Рахат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Аралтоғай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Қияқты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132261</w:t>
            </w:r>
          </w:p>
        </w:tc>
      </w:tr>
    </w:tbl>
    <w:p>
      <w:pPr>
        <w:spacing w:after="0"/>
        <w:ind w:left="0"/>
        <w:jc w:val="left"/>
      </w:pPr>
      <w:r>
        <w:rPr>
          <w:rFonts w:ascii="Times New Roman"/>
          <w:b/>
          <w:i w:val="false"/>
          <w:color w:val="000000"/>
        </w:rPr>
        <w:t xml:space="preserve"> Аралтоғай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Қияқты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Аралтоғай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7724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724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Аралтоғай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Аралтоғай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4 қосымша</w:t>
            </w:r>
          </w:p>
        </w:tc>
      </w:tr>
    </w:tbl>
    <w:p>
      <w:pPr>
        <w:spacing w:after="0"/>
        <w:ind w:left="0"/>
        <w:jc w:val="left"/>
      </w:pPr>
      <w:r>
        <w:rPr>
          <w:rFonts w:ascii="Times New Roman"/>
          <w:b/>
          <w:i w:val="false"/>
          <w:color w:val="000000"/>
        </w:rPr>
        <w:t xml:space="preserve"> Тұмабұлақ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Тұмабұлақ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Тұмабұлақ ауылдық округінде 2 ауылдық елді мекен бар.</w:t>
      </w:r>
    </w:p>
    <w:p>
      <w:pPr>
        <w:spacing w:after="0"/>
        <w:ind w:left="0"/>
        <w:jc w:val="both"/>
      </w:pPr>
      <w:r>
        <w:rPr>
          <w:rFonts w:ascii="Times New Roman"/>
          <w:b w:val="false"/>
          <w:i w:val="false"/>
          <w:color w:val="000000"/>
          <w:sz w:val="28"/>
        </w:rPr>
        <w:t xml:space="preserve">
      Тұмабұлақ ауылдық округі аумағының жалпы көлемі 505144 гектар, оның ішінде жайылым жерлері –386503га,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–54837гектар;</w:t>
      </w:r>
    </w:p>
    <w:p>
      <w:pPr>
        <w:spacing w:after="0"/>
        <w:ind w:left="0"/>
        <w:jc w:val="both"/>
      </w:pPr>
      <w:r>
        <w:rPr>
          <w:rFonts w:ascii="Times New Roman"/>
          <w:b w:val="false"/>
          <w:i w:val="false"/>
          <w:color w:val="000000"/>
          <w:sz w:val="28"/>
        </w:rPr>
        <w:t>
      елді мекендердің жері – 87895гектар;</w:t>
      </w:r>
    </w:p>
    <w:p>
      <w:pPr>
        <w:spacing w:after="0"/>
        <w:ind w:left="0"/>
        <w:jc w:val="both"/>
      </w:pPr>
      <w:r>
        <w:rPr>
          <w:rFonts w:ascii="Times New Roman"/>
          <w:b w:val="false"/>
          <w:i w:val="false"/>
          <w:color w:val="000000"/>
          <w:sz w:val="28"/>
        </w:rPr>
        <w:t>
      өнеркәсіп жерлері – 1442 гектар;</w:t>
      </w:r>
    </w:p>
    <w:p>
      <w:pPr>
        <w:spacing w:after="0"/>
        <w:ind w:left="0"/>
        <w:jc w:val="both"/>
      </w:pPr>
      <w:r>
        <w:rPr>
          <w:rFonts w:ascii="Times New Roman"/>
          <w:b w:val="false"/>
          <w:i w:val="false"/>
          <w:color w:val="000000"/>
          <w:sz w:val="28"/>
        </w:rPr>
        <w:t>
      қордағы жерлер-360970 гектар.</w:t>
      </w:r>
    </w:p>
    <w:p>
      <w:pPr>
        <w:spacing w:after="0"/>
        <w:ind w:left="0"/>
        <w:jc w:val="both"/>
      </w:pPr>
      <w:r>
        <w:rPr>
          <w:rFonts w:ascii="Times New Roman"/>
          <w:b w:val="false"/>
          <w:i w:val="false"/>
          <w:color w:val="000000"/>
          <w:sz w:val="28"/>
        </w:rPr>
        <w:t>
      Табиғи жағдайлар бойынша Тұмабұлақ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Тұмабұлақ ауылдық округінде (халықтың жеке ауласы) ірі қара 1617 бас, оның ішінде аналық мал басы 997 бас, 3652 бас ұсақ мал, 353 бас жылқыбар. Оның ішінде:</w:t>
      </w:r>
    </w:p>
    <w:p>
      <w:pPr>
        <w:spacing w:after="0"/>
        <w:ind w:left="0"/>
        <w:jc w:val="both"/>
      </w:pPr>
      <w:r>
        <w:rPr>
          <w:rFonts w:ascii="Times New Roman"/>
          <w:b w:val="false"/>
          <w:i w:val="false"/>
          <w:color w:val="000000"/>
          <w:sz w:val="28"/>
        </w:rPr>
        <w:t>
      Тұмабұлақ ауылында:</w:t>
      </w:r>
    </w:p>
    <w:p>
      <w:pPr>
        <w:spacing w:after="0"/>
        <w:ind w:left="0"/>
        <w:jc w:val="both"/>
      </w:pPr>
      <w:r>
        <w:rPr>
          <w:rFonts w:ascii="Times New Roman"/>
          <w:b w:val="false"/>
          <w:i w:val="false"/>
          <w:color w:val="000000"/>
          <w:sz w:val="28"/>
        </w:rPr>
        <w:t>
      ірі қара мал 1029бас, оның ішінде аналық мал 651бас, ұсақ мал 2155 бас, жылқы 218 бас.</w:t>
      </w:r>
    </w:p>
    <w:p>
      <w:pPr>
        <w:spacing w:after="0"/>
        <w:ind w:left="0"/>
        <w:jc w:val="both"/>
      </w:pPr>
      <w:r>
        <w:rPr>
          <w:rFonts w:ascii="Times New Roman"/>
          <w:b w:val="false"/>
          <w:i w:val="false"/>
          <w:color w:val="000000"/>
          <w:sz w:val="28"/>
        </w:rPr>
        <w:t>
      Жайылым көлемі 50069 гектар.</w:t>
      </w:r>
    </w:p>
    <w:p>
      <w:pPr>
        <w:spacing w:after="0"/>
        <w:ind w:left="0"/>
        <w:jc w:val="both"/>
      </w:pPr>
      <w:r>
        <w:rPr>
          <w:rFonts w:ascii="Times New Roman"/>
          <w:b w:val="false"/>
          <w:i w:val="false"/>
          <w:color w:val="000000"/>
          <w:sz w:val="28"/>
        </w:rPr>
        <w:t>
      Сарбұлақ ауылында:</w:t>
      </w:r>
    </w:p>
    <w:p>
      <w:pPr>
        <w:spacing w:after="0"/>
        <w:ind w:left="0"/>
        <w:jc w:val="both"/>
      </w:pPr>
      <w:r>
        <w:rPr>
          <w:rFonts w:ascii="Times New Roman"/>
          <w:b w:val="false"/>
          <w:i w:val="false"/>
          <w:color w:val="000000"/>
          <w:sz w:val="28"/>
        </w:rPr>
        <w:t xml:space="preserve">
      ірі қара мал 588 бас, оның ішінде аналық мал 346 бас, ұсақ мал 1497 бас, жылқы 135бас. </w:t>
      </w:r>
    </w:p>
    <w:p>
      <w:pPr>
        <w:spacing w:after="0"/>
        <w:ind w:left="0"/>
        <w:jc w:val="both"/>
      </w:pPr>
      <w:r>
        <w:rPr>
          <w:rFonts w:ascii="Times New Roman"/>
          <w:b w:val="false"/>
          <w:i w:val="false"/>
          <w:color w:val="000000"/>
          <w:sz w:val="28"/>
        </w:rPr>
        <w:t>
      Жайылым көлемі 36140 гектар.</w:t>
      </w:r>
    </w:p>
    <w:p>
      <w:pPr>
        <w:spacing w:after="0"/>
        <w:ind w:left="0"/>
        <w:jc w:val="both"/>
      </w:pPr>
      <w:r>
        <w:rPr>
          <w:rFonts w:ascii="Times New Roman"/>
          <w:b w:val="false"/>
          <w:i w:val="false"/>
          <w:color w:val="000000"/>
          <w:sz w:val="28"/>
        </w:rPr>
        <w:t>
      Тұмабұлақ ауылдық округінің ЖШС, АҚ, шаруа қожалықтарындағы мал басы: іріқара 1596 бас, ұсақ қара 2349 бас, 1534 бас жылқы.</w:t>
      </w:r>
    </w:p>
    <w:p>
      <w:pPr>
        <w:spacing w:after="0"/>
        <w:ind w:left="0"/>
        <w:jc w:val="both"/>
      </w:pPr>
      <w:r>
        <w:rPr>
          <w:rFonts w:ascii="Times New Roman"/>
          <w:b w:val="false"/>
          <w:i w:val="false"/>
          <w:color w:val="000000"/>
          <w:sz w:val="28"/>
        </w:rPr>
        <w:t>
      Шаруа қожалықтарының жайылым алаңы 54007 гектарды құрайды.</w:t>
      </w:r>
    </w:p>
    <w:p>
      <w:pPr>
        <w:spacing w:after="0"/>
        <w:ind w:left="0"/>
        <w:jc w:val="both"/>
      </w:pPr>
      <w:r>
        <w:rPr>
          <w:rFonts w:ascii="Times New Roman"/>
          <w:b w:val="false"/>
          <w:i w:val="false"/>
          <w:color w:val="000000"/>
          <w:sz w:val="28"/>
        </w:rPr>
        <w:t>
      Тұмабұлақ ауылдық округі бойынша ауыл шаруашылығы малдарын қамтамасыз ету үшін барлығы 386503 гектар жайылымдық жерлер бар. Елді мекен шегінде 86209 гектар жайылым бар.</w:t>
      </w:r>
    </w:p>
    <w:p>
      <w:pPr>
        <w:spacing w:after="0"/>
        <w:ind w:left="0"/>
        <w:jc w:val="both"/>
      </w:pPr>
      <w:r>
        <w:rPr>
          <w:rFonts w:ascii="Times New Roman"/>
          <w:b w:val="false"/>
          <w:i w:val="false"/>
          <w:color w:val="000000"/>
          <w:sz w:val="28"/>
        </w:rPr>
        <w:t>
      Тұмабұлақ ауылдықокругінде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(Тұмабұлақ а., Сарыбұлақ а.) ауыл шаруашылығы жануарларының аналық (сауын) мал басын ұстау бойынша-8474,5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үшін-1617 бас. * 8,5 га/бас=13744,5 га;</w:t>
      </w:r>
    </w:p>
    <w:p>
      <w:pPr>
        <w:spacing w:after="0"/>
        <w:ind w:left="0"/>
        <w:jc w:val="both"/>
      </w:pPr>
      <w:r>
        <w:rPr>
          <w:rFonts w:ascii="Times New Roman"/>
          <w:b w:val="false"/>
          <w:i w:val="false"/>
          <w:color w:val="000000"/>
          <w:sz w:val="28"/>
        </w:rPr>
        <w:t>
      ұсақ мал үшін-3652 бас. * 1,7 га/бас= 6208,4 га;</w:t>
      </w:r>
    </w:p>
    <w:p>
      <w:pPr>
        <w:spacing w:after="0"/>
        <w:ind w:left="0"/>
        <w:jc w:val="both"/>
      </w:pPr>
      <w:r>
        <w:rPr>
          <w:rFonts w:ascii="Times New Roman"/>
          <w:b w:val="false"/>
          <w:i w:val="false"/>
          <w:color w:val="000000"/>
          <w:sz w:val="28"/>
        </w:rPr>
        <w:t>
      жылқыүшін-353 бас. * 10,2 га/бас= 3600,6 га.</w:t>
      </w:r>
    </w:p>
    <w:p>
      <w:pPr>
        <w:spacing w:after="0"/>
        <w:ind w:left="0"/>
        <w:jc w:val="both"/>
      </w:pPr>
      <w:r>
        <w:rPr>
          <w:rFonts w:ascii="Times New Roman"/>
          <w:b w:val="false"/>
          <w:i w:val="false"/>
          <w:color w:val="000000"/>
          <w:sz w:val="28"/>
        </w:rPr>
        <w:t>
      13744,5+6208,4+3600,6=23553,5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Тұмабұлақ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Тұмабұлақ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Ізен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Өмір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Бимаганбет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Дәулетімбет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Әліби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Жиделі-Бұлақ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Такибай-Аулети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Тұмабұлақ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76627,8</w:t>
            </w:r>
          </w:p>
        </w:tc>
      </w:tr>
    </w:tbl>
    <w:p>
      <w:pPr>
        <w:spacing w:after="0"/>
        <w:ind w:left="0"/>
        <w:jc w:val="left"/>
      </w:pPr>
      <w:r>
        <w:rPr>
          <w:rFonts w:ascii="Times New Roman"/>
          <w:b/>
          <w:i w:val="false"/>
          <w:color w:val="000000"/>
        </w:rPr>
        <w:t xml:space="preserve"> Тұмабұлақ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Тұмабұлақ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7470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470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Тұмабұлақ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357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357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Тұмабұлақ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5 қосымша</w:t>
            </w:r>
          </w:p>
        </w:tc>
      </w:tr>
    </w:tbl>
    <w:p>
      <w:pPr>
        <w:spacing w:after="0"/>
        <w:ind w:left="0"/>
        <w:jc w:val="left"/>
      </w:pPr>
      <w:r>
        <w:rPr>
          <w:rFonts w:ascii="Times New Roman"/>
          <w:b/>
          <w:i w:val="false"/>
          <w:color w:val="000000"/>
        </w:rPr>
        <w:t xml:space="preserve"> Әйке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Әйке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Әйке ауылдық округінде 2 ауылдық елді мекен бар.</w:t>
      </w:r>
    </w:p>
    <w:p>
      <w:pPr>
        <w:spacing w:after="0"/>
        <w:ind w:left="0"/>
        <w:jc w:val="both"/>
      </w:pPr>
      <w:r>
        <w:rPr>
          <w:rFonts w:ascii="Times New Roman"/>
          <w:b w:val="false"/>
          <w:i w:val="false"/>
          <w:color w:val="000000"/>
          <w:sz w:val="28"/>
        </w:rPr>
        <w:t xml:space="preserve">
      Әйке ауылдық округі аумағының жалпы көлемі 255899 гектар, оның ішінде жайылым жерлері –170513га,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–93361гектар;</w:t>
      </w:r>
    </w:p>
    <w:p>
      <w:pPr>
        <w:spacing w:after="0"/>
        <w:ind w:left="0"/>
        <w:jc w:val="both"/>
      </w:pPr>
      <w:r>
        <w:rPr>
          <w:rFonts w:ascii="Times New Roman"/>
          <w:b w:val="false"/>
          <w:i w:val="false"/>
          <w:color w:val="000000"/>
          <w:sz w:val="28"/>
        </w:rPr>
        <w:t>
      елді мекендердің жері – 41958гектар;</w:t>
      </w:r>
    </w:p>
    <w:p>
      <w:pPr>
        <w:spacing w:after="0"/>
        <w:ind w:left="0"/>
        <w:jc w:val="both"/>
      </w:pPr>
      <w:r>
        <w:rPr>
          <w:rFonts w:ascii="Times New Roman"/>
          <w:b w:val="false"/>
          <w:i w:val="false"/>
          <w:color w:val="000000"/>
          <w:sz w:val="28"/>
        </w:rPr>
        <w:t>
      өнеркәсіп жерлері – 2111 гектар;</w:t>
      </w:r>
    </w:p>
    <w:p>
      <w:pPr>
        <w:spacing w:after="0"/>
        <w:ind w:left="0"/>
        <w:jc w:val="both"/>
      </w:pPr>
      <w:r>
        <w:rPr>
          <w:rFonts w:ascii="Times New Roman"/>
          <w:b w:val="false"/>
          <w:i w:val="false"/>
          <w:color w:val="000000"/>
          <w:sz w:val="28"/>
        </w:rPr>
        <w:t>
      қордағы жерлер-118469 гектар.</w:t>
      </w:r>
    </w:p>
    <w:p>
      <w:pPr>
        <w:spacing w:after="0"/>
        <w:ind w:left="0"/>
        <w:jc w:val="both"/>
      </w:pPr>
      <w:r>
        <w:rPr>
          <w:rFonts w:ascii="Times New Roman"/>
          <w:b w:val="false"/>
          <w:i w:val="false"/>
          <w:color w:val="000000"/>
          <w:sz w:val="28"/>
        </w:rPr>
        <w:t>
      Табиғи жағдайлар бойынша Әйке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2020 жылдың 1 қаңтарынаӘйкеауылдық округінде (халықтың жеке ауласы) ірі қара 2261 бас, оның ішінде аналық мал басы 964 бас, 3285 бас ұсақ мал, 138 бас жылқыбар. Оның ішінде:</w:t>
      </w:r>
    </w:p>
    <w:p>
      <w:pPr>
        <w:spacing w:after="0"/>
        <w:ind w:left="0"/>
        <w:jc w:val="both"/>
      </w:pPr>
      <w:r>
        <w:rPr>
          <w:rFonts w:ascii="Times New Roman"/>
          <w:b w:val="false"/>
          <w:i w:val="false"/>
          <w:color w:val="000000"/>
          <w:sz w:val="28"/>
        </w:rPr>
        <w:t>
      Әйке ауылында:</w:t>
      </w:r>
    </w:p>
    <w:p>
      <w:pPr>
        <w:spacing w:after="0"/>
        <w:ind w:left="0"/>
        <w:jc w:val="both"/>
      </w:pPr>
      <w:r>
        <w:rPr>
          <w:rFonts w:ascii="Times New Roman"/>
          <w:b w:val="false"/>
          <w:i w:val="false"/>
          <w:color w:val="000000"/>
          <w:sz w:val="28"/>
        </w:rPr>
        <w:t>
      ірі қара мал 942бас, оның ішінде аналық мал 518бас, ұсақ мал 1566 бас, жылқы 59 бас.</w:t>
      </w:r>
    </w:p>
    <w:p>
      <w:pPr>
        <w:spacing w:after="0"/>
        <w:ind w:left="0"/>
        <w:jc w:val="both"/>
      </w:pPr>
      <w:r>
        <w:rPr>
          <w:rFonts w:ascii="Times New Roman"/>
          <w:b w:val="false"/>
          <w:i w:val="false"/>
          <w:color w:val="000000"/>
          <w:sz w:val="28"/>
        </w:rPr>
        <w:t>
      Жайылым көлемі 21235 гектар.</w:t>
      </w:r>
    </w:p>
    <w:p>
      <w:pPr>
        <w:spacing w:after="0"/>
        <w:ind w:left="0"/>
        <w:jc w:val="both"/>
      </w:pPr>
      <w:r>
        <w:rPr>
          <w:rFonts w:ascii="Times New Roman"/>
          <w:b w:val="false"/>
          <w:i w:val="false"/>
          <w:color w:val="000000"/>
          <w:sz w:val="28"/>
        </w:rPr>
        <w:t>
      Теренсай ауылында:</w:t>
      </w:r>
    </w:p>
    <w:p>
      <w:pPr>
        <w:spacing w:after="0"/>
        <w:ind w:left="0"/>
        <w:jc w:val="both"/>
      </w:pPr>
      <w:r>
        <w:rPr>
          <w:rFonts w:ascii="Times New Roman"/>
          <w:b w:val="false"/>
          <w:i w:val="false"/>
          <w:color w:val="000000"/>
          <w:sz w:val="28"/>
        </w:rPr>
        <w:t xml:space="preserve">
      ірі қара мал 1319 бас, оның ішінде аналық мал 446 бас, ұсақ мал 1719бас, жылқы 79бас. </w:t>
      </w:r>
    </w:p>
    <w:p>
      <w:pPr>
        <w:spacing w:after="0"/>
        <w:ind w:left="0"/>
        <w:jc w:val="both"/>
      </w:pPr>
      <w:r>
        <w:rPr>
          <w:rFonts w:ascii="Times New Roman"/>
          <w:b w:val="false"/>
          <w:i w:val="false"/>
          <w:color w:val="000000"/>
          <w:sz w:val="28"/>
        </w:rPr>
        <w:t>
      Жайылым көлемі 18629 гектар.</w:t>
      </w:r>
    </w:p>
    <w:p>
      <w:pPr>
        <w:spacing w:after="0"/>
        <w:ind w:left="0"/>
        <w:jc w:val="both"/>
      </w:pPr>
      <w:r>
        <w:rPr>
          <w:rFonts w:ascii="Times New Roman"/>
          <w:b w:val="false"/>
          <w:i w:val="false"/>
          <w:color w:val="000000"/>
          <w:sz w:val="28"/>
        </w:rPr>
        <w:t>
      Әйке ауылдық округінің ЖШС, АҚ, шаруа қожалықтарындағы мал басы: ірі қара 1410 бас, ұсақ қара 1299 бас, 692 бас жылқы.</w:t>
      </w:r>
    </w:p>
    <w:p>
      <w:pPr>
        <w:spacing w:after="0"/>
        <w:ind w:left="0"/>
        <w:jc w:val="both"/>
      </w:pPr>
      <w:r>
        <w:rPr>
          <w:rFonts w:ascii="Times New Roman"/>
          <w:b w:val="false"/>
          <w:i w:val="false"/>
          <w:color w:val="000000"/>
          <w:sz w:val="28"/>
        </w:rPr>
        <w:t>
      Шаруа қожалықтарының жайылым алаңы 31939 гектарды құрайды.</w:t>
      </w:r>
    </w:p>
    <w:p>
      <w:pPr>
        <w:spacing w:after="0"/>
        <w:ind w:left="0"/>
        <w:jc w:val="both"/>
      </w:pPr>
      <w:r>
        <w:rPr>
          <w:rFonts w:ascii="Times New Roman"/>
          <w:b w:val="false"/>
          <w:i w:val="false"/>
          <w:color w:val="000000"/>
          <w:sz w:val="28"/>
        </w:rPr>
        <w:t>
      Әйке ауылдық округі бойынша ауыл шаруашылығы малдарын қамтамасыз ету үшін барлығы 170513 гектар жайылымдық жерлер бар. Елді мекен шегінде 39864 гектар жайылым бар.</w:t>
      </w:r>
    </w:p>
    <w:p>
      <w:pPr>
        <w:spacing w:after="0"/>
        <w:ind w:left="0"/>
        <w:jc w:val="both"/>
      </w:pPr>
      <w:r>
        <w:rPr>
          <w:rFonts w:ascii="Times New Roman"/>
          <w:b w:val="false"/>
          <w:i w:val="false"/>
          <w:color w:val="000000"/>
          <w:sz w:val="28"/>
        </w:rPr>
        <w:t>
      Әйке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(Әйке а., Тереңсай а.) ауыл шаруашылығы жануарларының аналық (сауын) мал басын ұстау бойынша-8194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үшін-2261 бас. * 8,5 га/бас=19218,5 га;</w:t>
      </w:r>
    </w:p>
    <w:p>
      <w:pPr>
        <w:spacing w:after="0"/>
        <w:ind w:left="0"/>
        <w:jc w:val="both"/>
      </w:pPr>
      <w:r>
        <w:rPr>
          <w:rFonts w:ascii="Times New Roman"/>
          <w:b w:val="false"/>
          <w:i w:val="false"/>
          <w:color w:val="000000"/>
          <w:sz w:val="28"/>
        </w:rPr>
        <w:t>
      ұсақ мал үшін-3285 бас. * 1,7 га/бас= 5584,5 га;</w:t>
      </w:r>
    </w:p>
    <w:p>
      <w:pPr>
        <w:spacing w:after="0"/>
        <w:ind w:left="0"/>
        <w:jc w:val="both"/>
      </w:pPr>
      <w:r>
        <w:rPr>
          <w:rFonts w:ascii="Times New Roman"/>
          <w:b w:val="false"/>
          <w:i w:val="false"/>
          <w:color w:val="000000"/>
          <w:sz w:val="28"/>
        </w:rPr>
        <w:t>
      жылқыүшін-138 бас. * 10,2 га/бас= 1407,6 га.</w:t>
      </w:r>
    </w:p>
    <w:p>
      <w:pPr>
        <w:spacing w:after="0"/>
        <w:ind w:left="0"/>
        <w:jc w:val="both"/>
      </w:pPr>
      <w:r>
        <w:rPr>
          <w:rFonts w:ascii="Times New Roman"/>
          <w:b w:val="false"/>
          <w:i w:val="false"/>
          <w:color w:val="000000"/>
          <w:sz w:val="28"/>
        </w:rPr>
        <w:t>
      19218,5+5584,5+1407,6=26210,6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Әйке ауылдық округінің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Әйке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"Таланды"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"Аманкельды"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"Замзагул"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Әйке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16521,2</w:t>
            </w:r>
          </w:p>
        </w:tc>
      </w:tr>
    </w:tbl>
    <w:p>
      <w:pPr>
        <w:spacing w:after="0"/>
        <w:ind w:left="0"/>
        <w:jc w:val="left"/>
      </w:pPr>
      <w:r>
        <w:rPr>
          <w:rFonts w:ascii="Times New Roman"/>
          <w:b/>
          <w:i w:val="false"/>
          <w:color w:val="000000"/>
        </w:rPr>
        <w:t xml:space="preserve"> Әйке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Әйке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Әйке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341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341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Әйке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6 қосымша</w:t>
            </w:r>
          </w:p>
        </w:tc>
      </w:tr>
    </w:tbl>
    <w:p>
      <w:pPr>
        <w:spacing w:after="0"/>
        <w:ind w:left="0"/>
        <w:jc w:val="left"/>
      </w:pPr>
      <w:r>
        <w:rPr>
          <w:rFonts w:ascii="Times New Roman"/>
          <w:b/>
          <w:i w:val="false"/>
          <w:color w:val="000000"/>
        </w:rPr>
        <w:t xml:space="preserve"> Жабасақ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Жабасақ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Жабасақауылдық округінде 3 ауылдық елді мекен бар.</w:t>
      </w:r>
    </w:p>
    <w:p>
      <w:pPr>
        <w:spacing w:after="0"/>
        <w:ind w:left="0"/>
        <w:jc w:val="both"/>
      </w:pPr>
      <w:r>
        <w:rPr>
          <w:rFonts w:ascii="Times New Roman"/>
          <w:b w:val="false"/>
          <w:i w:val="false"/>
          <w:color w:val="000000"/>
          <w:sz w:val="28"/>
        </w:rPr>
        <w:t>
      Жабасақ ауылдық округі аумағының жалпы көлемі 383416 гектар, оның ішінде жайылым жерлері –297386 га, 6 га бақша, 863 га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187715 гектар;</w:t>
      </w:r>
    </w:p>
    <w:p>
      <w:pPr>
        <w:spacing w:after="0"/>
        <w:ind w:left="0"/>
        <w:jc w:val="both"/>
      </w:pPr>
      <w:r>
        <w:rPr>
          <w:rFonts w:ascii="Times New Roman"/>
          <w:b w:val="false"/>
          <w:i w:val="false"/>
          <w:color w:val="000000"/>
          <w:sz w:val="28"/>
        </w:rPr>
        <w:t>
      елді мекендердің жері – 64620 гектар;</w:t>
      </w:r>
    </w:p>
    <w:p>
      <w:pPr>
        <w:spacing w:after="0"/>
        <w:ind w:left="0"/>
        <w:jc w:val="both"/>
      </w:pPr>
      <w:r>
        <w:rPr>
          <w:rFonts w:ascii="Times New Roman"/>
          <w:b w:val="false"/>
          <w:i w:val="false"/>
          <w:color w:val="000000"/>
          <w:sz w:val="28"/>
        </w:rPr>
        <w:t>
      өнеркәсіп жерлері – 1609 гектар;</w:t>
      </w:r>
    </w:p>
    <w:p>
      <w:pPr>
        <w:spacing w:after="0"/>
        <w:ind w:left="0"/>
        <w:jc w:val="both"/>
      </w:pPr>
      <w:r>
        <w:rPr>
          <w:rFonts w:ascii="Times New Roman"/>
          <w:b w:val="false"/>
          <w:i w:val="false"/>
          <w:color w:val="000000"/>
          <w:sz w:val="28"/>
        </w:rPr>
        <w:t>
      қордағы жерлер-129472 гектар.</w:t>
      </w:r>
    </w:p>
    <w:p>
      <w:pPr>
        <w:spacing w:after="0"/>
        <w:ind w:left="0"/>
        <w:jc w:val="both"/>
      </w:pPr>
      <w:r>
        <w:rPr>
          <w:rFonts w:ascii="Times New Roman"/>
          <w:b w:val="false"/>
          <w:i w:val="false"/>
          <w:color w:val="000000"/>
          <w:sz w:val="28"/>
        </w:rPr>
        <w:t>
      Табиғи жағдайлар бойынша Жабасақ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Жабасақ ауылдық округінде (халықтың жеке ауласы) ірі қара 3373 бас, оның ішінде аналық мал басы 1630 бас, 4846 бас ұсақ мал, 896 бас жылқыбар. Оның ішінде:</w:t>
      </w:r>
    </w:p>
    <w:p>
      <w:pPr>
        <w:spacing w:after="0"/>
        <w:ind w:left="0"/>
        <w:jc w:val="both"/>
      </w:pPr>
      <w:r>
        <w:rPr>
          <w:rFonts w:ascii="Times New Roman"/>
          <w:b w:val="false"/>
          <w:i w:val="false"/>
          <w:color w:val="000000"/>
          <w:sz w:val="28"/>
        </w:rPr>
        <w:t>
      Жабасақауылында:</w:t>
      </w:r>
    </w:p>
    <w:p>
      <w:pPr>
        <w:spacing w:after="0"/>
        <w:ind w:left="0"/>
        <w:jc w:val="both"/>
      </w:pPr>
      <w:r>
        <w:rPr>
          <w:rFonts w:ascii="Times New Roman"/>
          <w:b w:val="false"/>
          <w:i w:val="false"/>
          <w:color w:val="000000"/>
          <w:sz w:val="28"/>
        </w:rPr>
        <w:t>
      ірі қара мал 1752 бас, оның ішінде аналық мал 864 бас, ұсақ мал 2230 бас, жылқы 198 бас.</w:t>
      </w:r>
    </w:p>
    <w:p>
      <w:pPr>
        <w:spacing w:after="0"/>
        <w:ind w:left="0"/>
        <w:jc w:val="both"/>
      </w:pPr>
      <w:r>
        <w:rPr>
          <w:rFonts w:ascii="Times New Roman"/>
          <w:b w:val="false"/>
          <w:i w:val="false"/>
          <w:color w:val="000000"/>
          <w:sz w:val="28"/>
        </w:rPr>
        <w:t>
      Жайылым көлемі 33557 гектар.</w:t>
      </w:r>
    </w:p>
    <w:p>
      <w:pPr>
        <w:spacing w:after="0"/>
        <w:ind w:left="0"/>
        <w:jc w:val="both"/>
      </w:pPr>
      <w:r>
        <w:rPr>
          <w:rFonts w:ascii="Times New Roman"/>
          <w:b w:val="false"/>
          <w:i w:val="false"/>
          <w:color w:val="000000"/>
          <w:sz w:val="28"/>
        </w:rPr>
        <w:t>
      Байжанкөл ауылында:</w:t>
      </w:r>
    </w:p>
    <w:p>
      <w:pPr>
        <w:spacing w:after="0"/>
        <w:ind w:left="0"/>
        <w:jc w:val="both"/>
      </w:pPr>
      <w:r>
        <w:rPr>
          <w:rFonts w:ascii="Times New Roman"/>
          <w:b w:val="false"/>
          <w:i w:val="false"/>
          <w:color w:val="000000"/>
          <w:sz w:val="28"/>
        </w:rPr>
        <w:t xml:space="preserve">
      ірі қара мал 698 бас, оның ішінде аналық мал 345 бас, ұсақ мал 793 бас, жылқы 253 бас. </w:t>
      </w:r>
    </w:p>
    <w:p>
      <w:pPr>
        <w:spacing w:after="0"/>
        <w:ind w:left="0"/>
        <w:jc w:val="both"/>
      </w:pPr>
      <w:r>
        <w:rPr>
          <w:rFonts w:ascii="Times New Roman"/>
          <w:b w:val="false"/>
          <w:i w:val="false"/>
          <w:color w:val="000000"/>
          <w:sz w:val="28"/>
        </w:rPr>
        <w:t>
      Жайылым көлемі 10416 гектар.</w:t>
      </w:r>
    </w:p>
    <w:p>
      <w:pPr>
        <w:spacing w:after="0"/>
        <w:ind w:left="0"/>
        <w:jc w:val="both"/>
      </w:pPr>
      <w:r>
        <w:rPr>
          <w:rFonts w:ascii="Times New Roman"/>
          <w:b w:val="false"/>
          <w:i w:val="false"/>
          <w:color w:val="000000"/>
          <w:sz w:val="28"/>
        </w:rPr>
        <w:t>
      Аққұм ауылында:</w:t>
      </w:r>
    </w:p>
    <w:p>
      <w:pPr>
        <w:spacing w:after="0"/>
        <w:ind w:left="0"/>
        <w:jc w:val="both"/>
      </w:pPr>
      <w:r>
        <w:rPr>
          <w:rFonts w:ascii="Times New Roman"/>
          <w:b w:val="false"/>
          <w:i w:val="false"/>
          <w:color w:val="000000"/>
          <w:sz w:val="28"/>
        </w:rPr>
        <w:t xml:space="preserve">
      ірі қара мал 923 бас, оның ішінде аналық мал 421 бас, ұсақ мал 1823 бас, жылқы 445бас. </w:t>
      </w:r>
    </w:p>
    <w:p>
      <w:pPr>
        <w:spacing w:after="0"/>
        <w:ind w:left="0"/>
        <w:jc w:val="both"/>
      </w:pPr>
      <w:r>
        <w:rPr>
          <w:rFonts w:ascii="Times New Roman"/>
          <w:b w:val="false"/>
          <w:i w:val="false"/>
          <w:color w:val="000000"/>
          <w:sz w:val="28"/>
        </w:rPr>
        <w:t>
      Жайылым көлемі 15624 гектар.</w:t>
      </w:r>
    </w:p>
    <w:p>
      <w:pPr>
        <w:spacing w:after="0"/>
        <w:ind w:left="0"/>
        <w:jc w:val="both"/>
      </w:pPr>
      <w:r>
        <w:rPr>
          <w:rFonts w:ascii="Times New Roman"/>
          <w:b w:val="false"/>
          <w:i w:val="false"/>
          <w:color w:val="000000"/>
          <w:sz w:val="28"/>
        </w:rPr>
        <w:t>
      Жабасақ ауылдық округінің ЖШС, АҚ, шаруа қожалықтарындағы мал басы: ірі қара 1323 бас, ұсақ қара 1099 бас, 565 бас жылқы.</w:t>
      </w:r>
    </w:p>
    <w:p>
      <w:pPr>
        <w:spacing w:after="0"/>
        <w:ind w:left="0"/>
        <w:jc w:val="both"/>
      </w:pPr>
      <w:r>
        <w:rPr>
          <w:rFonts w:ascii="Times New Roman"/>
          <w:b w:val="false"/>
          <w:i w:val="false"/>
          <w:color w:val="000000"/>
          <w:sz w:val="28"/>
        </w:rPr>
        <w:t>
      Шаруа қожалықтарының жайылым алаңы 178386 гектарды құрайды.</w:t>
      </w:r>
    </w:p>
    <w:p>
      <w:pPr>
        <w:spacing w:after="0"/>
        <w:ind w:left="0"/>
        <w:jc w:val="both"/>
      </w:pPr>
      <w:r>
        <w:rPr>
          <w:rFonts w:ascii="Times New Roman"/>
          <w:b w:val="false"/>
          <w:i w:val="false"/>
          <w:color w:val="000000"/>
          <w:sz w:val="28"/>
        </w:rPr>
        <w:t>
      Жабасақ ауылдық округі бойынша ауыл шаруашылығы малдарын қамтамасыз ету үшін барлығы 297386 гектар жайылымдық жерлер бар. Елді мекен шегінде 59597 гектар жайылым бар.</w:t>
      </w:r>
    </w:p>
    <w:p>
      <w:pPr>
        <w:spacing w:after="0"/>
        <w:ind w:left="0"/>
        <w:jc w:val="both"/>
      </w:pPr>
      <w:r>
        <w:rPr>
          <w:rFonts w:ascii="Times New Roman"/>
          <w:b w:val="false"/>
          <w:i w:val="false"/>
          <w:color w:val="000000"/>
          <w:sz w:val="28"/>
        </w:rPr>
        <w:t>
      Жабасақ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(Жабасақ а., Байжанкөл а., Аққұм а) ауыл шаруашылығы жануарларының аналық (сауын) мал басын ұстау бойынша 13855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үшін-3373 бас. * 8,5 га/бас=28670,5 га;</w:t>
      </w:r>
    </w:p>
    <w:p>
      <w:pPr>
        <w:spacing w:after="0"/>
        <w:ind w:left="0"/>
        <w:jc w:val="both"/>
      </w:pPr>
      <w:r>
        <w:rPr>
          <w:rFonts w:ascii="Times New Roman"/>
          <w:b w:val="false"/>
          <w:i w:val="false"/>
          <w:color w:val="000000"/>
          <w:sz w:val="28"/>
        </w:rPr>
        <w:t>
      ұсақ мал үшін-4846 бас. * 1,7 га/бас= 8328,2 га;</w:t>
      </w:r>
    </w:p>
    <w:p>
      <w:pPr>
        <w:spacing w:after="0"/>
        <w:ind w:left="0"/>
        <w:jc w:val="both"/>
      </w:pPr>
      <w:r>
        <w:rPr>
          <w:rFonts w:ascii="Times New Roman"/>
          <w:b w:val="false"/>
          <w:i w:val="false"/>
          <w:color w:val="000000"/>
          <w:sz w:val="28"/>
        </w:rPr>
        <w:t>
      жылқы үшін-896 бас. * 10,2 га/бас= 9139,2 га.</w:t>
      </w:r>
    </w:p>
    <w:p>
      <w:pPr>
        <w:spacing w:after="0"/>
        <w:ind w:left="0"/>
        <w:jc w:val="both"/>
      </w:pPr>
      <w:r>
        <w:rPr>
          <w:rFonts w:ascii="Times New Roman"/>
          <w:b w:val="false"/>
          <w:i w:val="false"/>
          <w:color w:val="000000"/>
          <w:sz w:val="28"/>
        </w:rPr>
        <w:t>
      28670+8328,2+9139,2=46137,4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Жабасақ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Жабасақ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"Раманқұл"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"Қызғалдақ"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"Миялтау"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Жабасақ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w:t>
            </w:r>
          </w:p>
        </w:tc>
      </w:tr>
    </w:tbl>
    <w:p>
      <w:pPr>
        <w:spacing w:after="0"/>
        <w:ind w:left="0"/>
        <w:jc w:val="left"/>
      </w:pPr>
      <w:r>
        <w:rPr>
          <w:rFonts w:ascii="Times New Roman"/>
          <w:b/>
          <w:i w:val="false"/>
          <w:color w:val="000000"/>
        </w:rPr>
        <w:t xml:space="preserve"> Жабасақ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Жабасақ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Жабасақ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724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Жабасақ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7 қосымша</w:t>
            </w:r>
          </w:p>
        </w:tc>
      </w:tr>
    </w:tbl>
    <w:p>
      <w:pPr>
        <w:spacing w:after="0"/>
        <w:ind w:left="0"/>
        <w:jc w:val="left"/>
      </w:pPr>
      <w:r>
        <w:rPr>
          <w:rFonts w:ascii="Times New Roman"/>
          <w:b/>
          <w:i w:val="false"/>
          <w:color w:val="000000"/>
        </w:rPr>
        <w:t xml:space="preserve"> Жамбыл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Жамбыл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Жамбыл ауылдық округінде 1 ауылдық елді мекен бар.</w:t>
      </w:r>
    </w:p>
    <w:p>
      <w:pPr>
        <w:spacing w:after="0"/>
        <w:ind w:left="0"/>
        <w:jc w:val="both"/>
      </w:pPr>
      <w:r>
        <w:rPr>
          <w:rFonts w:ascii="Times New Roman"/>
          <w:b w:val="false"/>
          <w:i w:val="false"/>
          <w:color w:val="000000"/>
          <w:sz w:val="28"/>
        </w:rPr>
        <w:t>
      Жамбыл ауылдық округінің жалпы көлемі 136916 гектар, оның ішінде жайылым жерлері –84584га,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58146 гектар;</w:t>
      </w:r>
    </w:p>
    <w:p>
      <w:pPr>
        <w:spacing w:after="0"/>
        <w:ind w:left="0"/>
        <w:jc w:val="both"/>
      </w:pPr>
      <w:r>
        <w:rPr>
          <w:rFonts w:ascii="Times New Roman"/>
          <w:b w:val="false"/>
          <w:i w:val="false"/>
          <w:color w:val="000000"/>
          <w:sz w:val="28"/>
        </w:rPr>
        <w:t>
      елді мекендердің жері – 12510 гектар;</w:t>
      </w:r>
    </w:p>
    <w:p>
      <w:pPr>
        <w:spacing w:after="0"/>
        <w:ind w:left="0"/>
        <w:jc w:val="both"/>
      </w:pPr>
      <w:r>
        <w:rPr>
          <w:rFonts w:ascii="Times New Roman"/>
          <w:b w:val="false"/>
          <w:i w:val="false"/>
          <w:color w:val="000000"/>
          <w:sz w:val="28"/>
        </w:rPr>
        <w:t>
      өнеркәсіп жерлері –1472 гектар;</w:t>
      </w:r>
    </w:p>
    <w:p>
      <w:pPr>
        <w:spacing w:after="0"/>
        <w:ind w:left="0"/>
        <w:jc w:val="both"/>
      </w:pPr>
      <w:r>
        <w:rPr>
          <w:rFonts w:ascii="Times New Roman"/>
          <w:b w:val="false"/>
          <w:i w:val="false"/>
          <w:color w:val="000000"/>
          <w:sz w:val="28"/>
        </w:rPr>
        <w:t>
      қордағы жерлер–64788 гектар.</w:t>
      </w:r>
    </w:p>
    <w:p>
      <w:pPr>
        <w:spacing w:after="0"/>
        <w:ind w:left="0"/>
        <w:jc w:val="both"/>
      </w:pPr>
      <w:r>
        <w:rPr>
          <w:rFonts w:ascii="Times New Roman"/>
          <w:b w:val="false"/>
          <w:i w:val="false"/>
          <w:color w:val="000000"/>
          <w:sz w:val="28"/>
        </w:rPr>
        <w:t>
      Табиғи жағдайлар бойынша Жамбыл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Жамбыл ауылында (халықтың жеке ауласы) ірі қара 875 бас, оның ішінде аналық мал басы 730 бас, 1484 бас ұсақ мал, 175 бас жылқы бар. Оның ішінде:</w:t>
      </w:r>
    </w:p>
    <w:p>
      <w:pPr>
        <w:spacing w:after="0"/>
        <w:ind w:left="0"/>
        <w:jc w:val="both"/>
      </w:pPr>
      <w:r>
        <w:rPr>
          <w:rFonts w:ascii="Times New Roman"/>
          <w:b w:val="false"/>
          <w:i w:val="false"/>
          <w:color w:val="000000"/>
          <w:sz w:val="28"/>
        </w:rPr>
        <w:t>
      Жайылым көлемі 12151 гектар.</w:t>
      </w:r>
    </w:p>
    <w:p>
      <w:pPr>
        <w:spacing w:after="0"/>
        <w:ind w:left="0"/>
        <w:jc w:val="both"/>
      </w:pPr>
      <w:r>
        <w:rPr>
          <w:rFonts w:ascii="Times New Roman"/>
          <w:b w:val="false"/>
          <w:i w:val="false"/>
          <w:color w:val="000000"/>
          <w:sz w:val="28"/>
        </w:rPr>
        <w:t>
      Жамбыл ауылдық округінің шаруа қожалықтарындағы мал басы: ірі қара 258бас, ұсақ қара 89 бас, 30 бас жылқы.</w:t>
      </w:r>
    </w:p>
    <w:p>
      <w:pPr>
        <w:spacing w:after="0"/>
        <w:ind w:left="0"/>
        <w:jc w:val="both"/>
      </w:pPr>
      <w:r>
        <w:rPr>
          <w:rFonts w:ascii="Times New Roman"/>
          <w:b w:val="false"/>
          <w:i w:val="false"/>
          <w:color w:val="000000"/>
          <w:sz w:val="28"/>
        </w:rPr>
        <w:t>
      Шаруа қожалықтарының жайылым алаңы 15016 гектарды құрайды.</w:t>
      </w:r>
    </w:p>
    <w:p>
      <w:pPr>
        <w:spacing w:after="0"/>
        <w:ind w:left="0"/>
        <w:jc w:val="both"/>
      </w:pPr>
      <w:r>
        <w:rPr>
          <w:rFonts w:ascii="Times New Roman"/>
          <w:b w:val="false"/>
          <w:i w:val="false"/>
          <w:color w:val="000000"/>
          <w:sz w:val="28"/>
        </w:rPr>
        <w:t>
      Жамбыл ауылдық округі бойынша ауыл шаруашылығы малдарын қамтамасыз ету үшін барлығы 84584 гектар жайылымдық жерлер бар. Елді мекен шегінде 12151 гектар жайылым бар.</w:t>
      </w:r>
    </w:p>
    <w:p>
      <w:pPr>
        <w:spacing w:after="0"/>
        <w:ind w:left="0"/>
        <w:jc w:val="both"/>
      </w:pPr>
      <w:r>
        <w:rPr>
          <w:rFonts w:ascii="Times New Roman"/>
          <w:b w:val="false"/>
          <w:i w:val="false"/>
          <w:color w:val="000000"/>
          <w:sz w:val="28"/>
        </w:rPr>
        <w:t>
      Талдық ауылында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(Жамбыл а.) ауыл шаруашылығы жануарларының аналық (сауын) мал басын ұстау бойынша 6205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үшін-875 бас. * 8,5 га/бас=7437,5 га;</w:t>
      </w:r>
    </w:p>
    <w:p>
      <w:pPr>
        <w:spacing w:after="0"/>
        <w:ind w:left="0"/>
        <w:jc w:val="both"/>
      </w:pPr>
      <w:r>
        <w:rPr>
          <w:rFonts w:ascii="Times New Roman"/>
          <w:b w:val="false"/>
          <w:i w:val="false"/>
          <w:color w:val="000000"/>
          <w:sz w:val="28"/>
        </w:rPr>
        <w:t>
      ұсақ мал үшін-1484 бас. * 1,7 га/бас=2522,8 га;</w:t>
      </w:r>
    </w:p>
    <w:p>
      <w:pPr>
        <w:spacing w:after="0"/>
        <w:ind w:left="0"/>
        <w:jc w:val="both"/>
      </w:pPr>
      <w:r>
        <w:rPr>
          <w:rFonts w:ascii="Times New Roman"/>
          <w:b w:val="false"/>
          <w:i w:val="false"/>
          <w:color w:val="000000"/>
          <w:sz w:val="28"/>
        </w:rPr>
        <w:t>
      жылқыүшін-175 бас. * 10,2 га/бас= 1785га.</w:t>
      </w:r>
    </w:p>
    <w:p>
      <w:pPr>
        <w:spacing w:after="0"/>
        <w:ind w:left="0"/>
        <w:jc w:val="both"/>
      </w:pPr>
      <w:r>
        <w:rPr>
          <w:rFonts w:ascii="Times New Roman"/>
          <w:b w:val="false"/>
          <w:i w:val="false"/>
          <w:color w:val="000000"/>
          <w:sz w:val="28"/>
        </w:rPr>
        <w:t>
      7437,5+2522,8+1785=11745,3га.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Жамбыл ауылының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Жамбыл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"Жагалбайлы"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"Гроза-3"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"Барс-1"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Жамбылауылдық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+10429</w:t>
            </w:r>
          </w:p>
        </w:tc>
      </w:tr>
    </w:tbl>
    <w:p>
      <w:pPr>
        <w:spacing w:after="0"/>
        <w:ind w:left="0"/>
        <w:jc w:val="left"/>
      </w:pPr>
      <w:r>
        <w:rPr>
          <w:rFonts w:ascii="Times New Roman"/>
          <w:b/>
          <w:i w:val="false"/>
          <w:color w:val="000000"/>
        </w:rPr>
        <w:t xml:space="preserve"> Жамбыл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Жамбыл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округігнде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7470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470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Жамбыл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8 қосымша</w:t>
            </w:r>
          </w:p>
        </w:tc>
      </w:tr>
    </w:tbl>
    <w:p>
      <w:pPr>
        <w:spacing w:after="0"/>
        <w:ind w:left="0"/>
        <w:jc w:val="left"/>
      </w:pPr>
      <w:r>
        <w:rPr>
          <w:rFonts w:ascii="Times New Roman"/>
          <w:b/>
          <w:i w:val="false"/>
          <w:color w:val="000000"/>
        </w:rPr>
        <w:t xml:space="preserve"> Темірбек Жүргенов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Темірбек Жүргенов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Темірбек Жүргенов ауылдық округінде 2 ауылдық елді мекен бар.</w:t>
      </w:r>
    </w:p>
    <w:p>
      <w:pPr>
        <w:spacing w:after="0"/>
        <w:ind w:left="0"/>
        <w:jc w:val="both"/>
      </w:pPr>
      <w:r>
        <w:rPr>
          <w:rFonts w:ascii="Times New Roman"/>
          <w:b w:val="false"/>
          <w:i w:val="false"/>
          <w:color w:val="000000"/>
          <w:sz w:val="28"/>
        </w:rPr>
        <w:t xml:space="preserve">
      Темірбек Жүргенов ауылдық округі аумағының жалпы көлемі 228810 гектар, оның ішінде жайылым жерлері –115774га,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–153929 гектар;</w:t>
      </w:r>
    </w:p>
    <w:p>
      <w:pPr>
        <w:spacing w:after="0"/>
        <w:ind w:left="0"/>
        <w:jc w:val="both"/>
      </w:pPr>
      <w:r>
        <w:rPr>
          <w:rFonts w:ascii="Times New Roman"/>
          <w:b w:val="false"/>
          <w:i w:val="false"/>
          <w:color w:val="000000"/>
          <w:sz w:val="28"/>
        </w:rPr>
        <w:t>
      елді мекендердің жері – 19275 гектар;</w:t>
      </w:r>
    </w:p>
    <w:p>
      <w:pPr>
        <w:spacing w:after="0"/>
        <w:ind w:left="0"/>
        <w:jc w:val="both"/>
      </w:pPr>
      <w:r>
        <w:rPr>
          <w:rFonts w:ascii="Times New Roman"/>
          <w:b w:val="false"/>
          <w:i w:val="false"/>
          <w:color w:val="000000"/>
          <w:sz w:val="28"/>
        </w:rPr>
        <w:t>
      өнеркәсіп жерлері – 2029 гектар;</w:t>
      </w:r>
    </w:p>
    <w:p>
      <w:pPr>
        <w:spacing w:after="0"/>
        <w:ind w:left="0"/>
        <w:jc w:val="both"/>
      </w:pPr>
      <w:r>
        <w:rPr>
          <w:rFonts w:ascii="Times New Roman"/>
          <w:b w:val="false"/>
          <w:i w:val="false"/>
          <w:color w:val="000000"/>
          <w:sz w:val="28"/>
        </w:rPr>
        <w:t>
      қордағы жерлер-53577 гектар.</w:t>
      </w:r>
    </w:p>
    <w:p>
      <w:pPr>
        <w:spacing w:after="0"/>
        <w:ind w:left="0"/>
        <w:jc w:val="both"/>
      </w:pPr>
      <w:r>
        <w:rPr>
          <w:rFonts w:ascii="Times New Roman"/>
          <w:b w:val="false"/>
          <w:i w:val="false"/>
          <w:color w:val="000000"/>
          <w:sz w:val="28"/>
        </w:rPr>
        <w:t>
      Табиғи жағдайлар бойынша Темірбек Жүргенов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Темірбек Жүргенов ауылдық округінде (халықтың жеке ауласы) ірі қара 2629 бас, оның ішінде аналық мал басы 1423 бас, 4848 бас ұсақ мал, 83 бас жылқыбар. Оның ішінде:</w:t>
      </w:r>
    </w:p>
    <w:p>
      <w:pPr>
        <w:spacing w:after="0"/>
        <w:ind w:left="0"/>
        <w:jc w:val="both"/>
      </w:pPr>
      <w:r>
        <w:rPr>
          <w:rFonts w:ascii="Times New Roman"/>
          <w:b w:val="false"/>
          <w:i w:val="false"/>
          <w:color w:val="000000"/>
          <w:sz w:val="28"/>
        </w:rPr>
        <w:t>
      Темірбек Жүргенов ауылында:</w:t>
      </w:r>
    </w:p>
    <w:p>
      <w:pPr>
        <w:spacing w:after="0"/>
        <w:ind w:left="0"/>
        <w:jc w:val="both"/>
      </w:pPr>
      <w:r>
        <w:rPr>
          <w:rFonts w:ascii="Times New Roman"/>
          <w:b w:val="false"/>
          <w:i w:val="false"/>
          <w:color w:val="000000"/>
          <w:sz w:val="28"/>
        </w:rPr>
        <w:t>
      ірі қара мал 2623 бас, оның ішінде аналық мал 1919 бас, ұсақ мал 3622 бас, жылқы 36 бас.</w:t>
      </w:r>
    </w:p>
    <w:p>
      <w:pPr>
        <w:spacing w:after="0"/>
        <w:ind w:left="0"/>
        <w:jc w:val="both"/>
      </w:pPr>
      <w:r>
        <w:rPr>
          <w:rFonts w:ascii="Times New Roman"/>
          <w:b w:val="false"/>
          <w:i w:val="false"/>
          <w:color w:val="000000"/>
          <w:sz w:val="28"/>
        </w:rPr>
        <w:t>
      Жайылым көлемі 11479 гектар.</w:t>
      </w:r>
    </w:p>
    <w:p>
      <w:pPr>
        <w:spacing w:after="0"/>
        <w:ind w:left="0"/>
        <w:jc w:val="both"/>
      </w:pPr>
      <w:r>
        <w:rPr>
          <w:rFonts w:ascii="Times New Roman"/>
          <w:b w:val="false"/>
          <w:i w:val="false"/>
          <w:color w:val="000000"/>
          <w:sz w:val="28"/>
        </w:rPr>
        <w:t>
      Талдысай ауылында:</w:t>
      </w:r>
    </w:p>
    <w:p>
      <w:pPr>
        <w:spacing w:after="0"/>
        <w:ind w:left="0"/>
        <w:jc w:val="both"/>
      </w:pPr>
      <w:r>
        <w:rPr>
          <w:rFonts w:ascii="Times New Roman"/>
          <w:b w:val="false"/>
          <w:i w:val="false"/>
          <w:color w:val="000000"/>
          <w:sz w:val="28"/>
        </w:rPr>
        <w:t xml:space="preserve">
      ірі қара мал 710 бас, оның ішінде аналық мал 413 бас, ұсақ мал 1226 бас, жылқы 47 бас. </w:t>
      </w:r>
    </w:p>
    <w:p>
      <w:pPr>
        <w:spacing w:after="0"/>
        <w:ind w:left="0"/>
        <w:jc w:val="both"/>
      </w:pPr>
      <w:r>
        <w:rPr>
          <w:rFonts w:ascii="Times New Roman"/>
          <w:b w:val="false"/>
          <w:i w:val="false"/>
          <w:color w:val="000000"/>
          <w:sz w:val="28"/>
        </w:rPr>
        <w:t>
      Жайылым көлемі 6569 гектар.</w:t>
      </w:r>
    </w:p>
    <w:p>
      <w:pPr>
        <w:spacing w:after="0"/>
        <w:ind w:left="0"/>
        <w:jc w:val="both"/>
      </w:pPr>
      <w:r>
        <w:rPr>
          <w:rFonts w:ascii="Times New Roman"/>
          <w:b w:val="false"/>
          <w:i w:val="false"/>
          <w:color w:val="000000"/>
          <w:sz w:val="28"/>
        </w:rPr>
        <w:t>
      Т. Жүргенов ауылдық округінің ЖШС, АҚ, шаруа қожалықтарындағ ымал басы: ірі қара 464 бас, ұсақ қара 3478 бас, 205 бас жылқы.</w:t>
      </w:r>
    </w:p>
    <w:p>
      <w:pPr>
        <w:spacing w:after="0"/>
        <w:ind w:left="0"/>
        <w:jc w:val="both"/>
      </w:pPr>
      <w:r>
        <w:rPr>
          <w:rFonts w:ascii="Times New Roman"/>
          <w:b w:val="false"/>
          <w:i w:val="false"/>
          <w:color w:val="000000"/>
          <w:sz w:val="28"/>
        </w:rPr>
        <w:t>
      Шаруа қожалықтарының жайылым алаңы 70929 гектарды құрайды.</w:t>
      </w:r>
    </w:p>
    <w:p>
      <w:pPr>
        <w:spacing w:after="0"/>
        <w:ind w:left="0"/>
        <w:jc w:val="both"/>
      </w:pPr>
      <w:r>
        <w:rPr>
          <w:rFonts w:ascii="Times New Roman"/>
          <w:b w:val="false"/>
          <w:i w:val="false"/>
          <w:color w:val="000000"/>
          <w:sz w:val="28"/>
        </w:rPr>
        <w:t>
      Темірбек Жүргенов ауылдық округі бойынша ауыл шаруашылығы малдарын қамтамасыз ету үшін барлығы 115774 гектар жайылымдық жерлер бар. Елді мекен шегінде 18048 гектар жайылым бар.</w:t>
      </w:r>
    </w:p>
    <w:p>
      <w:pPr>
        <w:spacing w:after="0"/>
        <w:ind w:left="0"/>
        <w:jc w:val="both"/>
      </w:pPr>
      <w:r>
        <w:rPr>
          <w:rFonts w:ascii="Times New Roman"/>
          <w:b w:val="false"/>
          <w:i w:val="false"/>
          <w:color w:val="000000"/>
          <w:sz w:val="28"/>
        </w:rPr>
        <w:t>
      Темірбек Жүргенов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 Жүрегнов а., Талдысай а.) ауыл шаруашылығы жануарларының аналық (сауын) мал басын ұстау бойынша-16311,5 га көлемінде, жүктеме нормасы 8,5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үшін-3333 бас. * 8,5 га/бас=28330,5 га;</w:t>
      </w:r>
    </w:p>
    <w:p>
      <w:pPr>
        <w:spacing w:after="0"/>
        <w:ind w:left="0"/>
        <w:jc w:val="both"/>
      </w:pPr>
      <w:r>
        <w:rPr>
          <w:rFonts w:ascii="Times New Roman"/>
          <w:b w:val="false"/>
          <w:i w:val="false"/>
          <w:color w:val="000000"/>
          <w:sz w:val="28"/>
        </w:rPr>
        <w:t>
      ұсақ мал үшін-1226 бас. * 1,7 га/бас= 2084,2 га;</w:t>
      </w:r>
    </w:p>
    <w:p>
      <w:pPr>
        <w:spacing w:after="0"/>
        <w:ind w:left="0"/>
        <w:jc w:val="both"/>
      </w:pPr>
      <w:r>
        <w:rPr>
          <w:rFonts w:ascii="Times New Roman"/>
          <w:b w:val="false"/>
          <w:i w:val="false"/>
          <w:color w:val="000000"/>
          <w:sz w:val="28"/>
        </w:rPr>
        <w:t>
      жылқыүшін-47 бас. * 10,2 га/бас= 479,4 га.</w:t>
      </w:r>
    </w:p>
    <w:p>
      <w:pPr>
        <w:spacing w:after="0"/>
        <w:ind w:left="0"/>
        <w:jc w:val="both"/>
      </w:pPr>
      <w:r>
        <w:rPr>
          <w:rFonts w:ascii="Times New Roman"/>
          <w:b w:val="false"/>
          <w:i w:val="false"/>
          <w:color w:val="000000"/>
          <w:sz w:val="28"/>
        </w:rPr>
        <w:t>
      28330,5+2084,2+479,4=30894,1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Темірбек Жүргенов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Темірбек Жүргенов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"Ақ-Тілек"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Ақтолқын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"Ахад"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"Гулзат"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Жалғасқан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Квант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"Кұлтас"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"Күнтуған"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Нур-ата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"Самга"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Фарида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"Щарбаков"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Темірбек Жүргенов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Т.Жүргенов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1773,5</w:t>
            </w:r>
          </w:p>
        </w:tc>
      </w:tr>
    </w:tbl>
    <w:p>
      <w:pPr>
        <w:spacing w:after="0"/>
        <w:ind w:left="0"/>
        <w:jc w:val="left"/>
      </w:pPr>
      <w:r>
        <w:rPr>
          <w:rFonts w:ascii="Times New Roman"/>
          <w:b/>
          <w:i w:val="false"/>
          <w:color w:val="000000"/>
        </w:rPr>
        <w:t xml:space="preserve"> Темірбек Жүргенов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болуы </w:t>
            </w:r>
          </w:p>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Т.Жүргенов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2021жылға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Темірбек Жүргенов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7216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216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Темірбек Жүргенов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978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Темірбек Жүргенов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Т.Жүргенов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9 қосымша</w:t>
            </w:r>
          </w:p>
        </w:tc>
      </w:tr>
    </w:tbl>
    <w:p>
      <w:pPr>
        <w:spacing w:after="0"/>
        <w:ind w:left="0"/>
        <w:jc w:val="left"/>
      </w:pPr>
      <w:r>
        <w:rPr>
          <w:rFonts w:ascii="Times New Roman"/>
          <w:b/>
          <w:i w:val="false"/>
          <w:color w:val="000000"/>
        </w:rPr>
        <w:t xml:space="preserve"> Қайрақты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Қайрақты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Қайрақты ауылдық округінде 1 ауылдық елді мекен бар.</w:t>
      </w:r>
    </w:p>
    <w:p>
      <w:pPr>
        <w:spacing w:after="0"/>
        <w:ind w:left="0"/>
        <w:jc w:val="both"/>
      </w:pPr>
      <w:r>
        <w:rPr>
          <w:rFonts w:ascii="Times New Roman"/>
          <w:b w:val="false"/>
          <w:i w:val="false"/>
          <w:color w:val="000000"/>
          <w:sz w:val="28"/>
        </w:rPr>
        <w:t>
      Талдық ауылының жалпы көлемі 376605 гектар, оның ішінде жайылым жерлері –274288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92765 гектар;</w:t>
      </w:r>
    </w:p>
    <w:p>
      <w:pPr>
        <w:spacing w:after="0"/>
        <w:ind w:left="0"/>
        <w:jc w:val="both"/>
      </w:pPr>
      <w:r>
        <w:rPr>
          <w:rFonts w:ascii="Times New Roman"/>
          <w:b w:val="false"/>
          <w:i w:val="false"/>
          <w:color w:val="000000"/>
          <w:sz w:val="28"/>
        </w:rPr>
        <w:t>
      елді мекендердің жері – 95429 гектар;</w:t>
      </w:r>
    </w:p>
    <w:p>
      <w:pPr>
        <w:spacing w:after="0"/>
        <w:ind w:left="0"/>
        <w:jc w:val="both"/>
      </w:pPr>
      <w:r>
        <w:rPr>
          <w:rFonts w:ascii="Times New Roman"/>
          <w:b w:val="false"/>
          <w:i w:val="false"/>
          <w:color w:val="000000"/>
          <w:sz w:val="28"/>
        </w:rPr>
        <w:t>
      өнеркәсіп жерлері –1602 гектар;</w:t>
      </w:r>
    </w:p>
    <w:p>
      <w:pPr>
        <w:spacing w:after="0"/>
        <w:ind w:left="0"/>
        <w:jc w:val="both"/>
      </w:pPr>
      <w:r>
        <w:rPr>
          <w:rFonts w:ascii="Times New Roman"/>
          <w:b w:val="false"/>
          <w:i w:val="false"/>
          <w:color w:val="000000"/>
          <w:sz w:val="28"/>
        </w:rPr>
        <w:t>
      қордағы жерлер–186809 гектар.</w:t>
      </w:r>
    </w:p>
    <w:p>
      <w:pPr>
        <w:spacing w:after="0"/>
        <w:ind w:left="0"/>
        <w:jc w:val="both"/>
      </w:pPr>
      <w:r>
        <w:rPr>
          <w:rFonts w:ascii="Times New Roman"/>
          <w:b w:val="false"/>
          <w:i w:val="false"/>
          <w:color w:val="000000"/>
          <w:sz w:val="28"/>
        </w:rPr>
        <w:t>
      Табиғи жағдайлар бойынша Қайрақты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Талдық ауылында (халықтың жеке ауласы) ірі қара 1133 бас, оның ішінде аналық мал басы 647 бас, 2796 бас ұсақ мал, 414 бас жылқы бар. Оның ішінде:</w:t>
      </w:r>
    </w:p>
    <w:p>
      <w:pPr>
        <w:spacing w:after="0"/>
        <w:ind w:left="0"/>
        <w:jc w:val="both"/>
      </w:pPr>
      <w:r>
        <w:rPr>
          <w:rFonts w:ascii="Times New Roman"/>
          <w:b w:val="false"/>
          <w:i w:val="false"/>
          <w:color w:val="000000"/>
          <w:sz w:val="28"/>
        </w:rPr>
        <w:t>
      Жайылым көлемі 94589 гектар.</w:t>
      </w:r>
    </w:p>
    <w:p>
      <w:pPr>
        <w:spacing w:after="0"/>
        <w:ind w:left="0"/>
        <w:jc w:val="both"/>
      </w:pPr>
      <w:r>
        <w:rPr>
          <w:rFonts w:ascii="Times New Roman"/>
          <w:b w:val="false"/>
          <w:i w:val="false"/>
          <w:color w:val="000000"/>
          <w:sz w:val="28"/>
        </w:rPr>
        <w:t>
      Қайрақты ауылдық округінің шаруа қожалықтарындағы мал басы: ірі қара 1971 бас, ұсақ қара 3526 бас, 826 бас жылқы.</w:t>
      </w:r>
    </w:p>
    <w:p>
      <w:pPr>
        <w:spacing w:after="0"/>
        <w:ind w:left="0"/>
        <w:jc w:val="both"/>
      </w:pPr>
      <w:r>
        <w:rPr>
          <w:rFonts w:ascii="Times New Roman"/>
          <w:b w:val="false"/>
          <w:i w:val="false"/>
          <w:color w:val="000000"/>
          <w:sz w:val="28"/>
        </w:rPr>
        <w:t>
      Шаруа қожалықтарының жайылым алаңы 92433 гектарды құрайды.</w:t>
      </w:r>
    </w:p>
    <w:p>
      <w:pPr>
        <w:spacing w:after="0"/>
        <w:ind w:left="0"/>
        <w:jc w:val="both"/>
      </w:pPr>
      <w:r>
        <w:rPr>
          <w:rFonts w:ascii="Times New Roman"/>
          <w:b w:val="false"/>
          <w:i w:val="false"/>
          <w:color w:val="000000"/>
          <w:sz w:val="28"/>
        </w:rPr>
        <w:t>
      Қайрақты ауылдық округі бойынша ауыл шаруашылығы малдарын қамтамасыз ету үшін барлығы 274288 гектар жайылымдық жерлер бар. Елді мекен шегінде 94589 гектар жайылым бар.</w:t>
      </w:r>
    </w:p>
    <w:p>
      <w:pPr>
        <w:spacing w:after="0"/>
        <w:ind w:left="0"/>
        <w:jc w:val="both"/>
      </w:pPr>
      <w:r>
        <w:rPr>
          <w:rFonts w:ascii="Times New Roman"/>
          <w:b w:val="false"/>
          <w:i w:val="false"/>
          <w:color w:val="000000"/>
          <w:sz w:val="28"/>
        </w:rPr>
        <w:t>
      Қайрақты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(Талдык а.) ауыл шаруашылығы жануарларының аналық (сауын) мал басын ұстау бойынша 5499,5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үшін-1133 бас. * 8,5 га/бас=9630,5 га;</w:t>
      </w:r>
    </w:p>
    <w:p>
      <w:pPr>
        <w:spacing w:after="0"/>
        <w:ind w:left="0"/>
        <w:jc w:val="both"/>
      </w:pPr>
      <w:r>
        <w:rPr>
          <w:rFonts w:ascii="Times New Roman"/>
          <w:b w:val="false"/>
          <w:i w:val="false"/>
          <w:color w:val="000000"/>
          <w:sz w:val="28"/>
        </w:rPr>
        <w:t>
      ұсақ мал үшін-2796 бас. * 1,7 га/бас=4753,2 га;</w:t>
      </w:r>
    </w:p>
    <w:p>
      <w:pPr>
        <w:spacing w:after="0"/>
        <w:ind w:left="0"/>
        <w:jc w:val="both"/>
      </w:pPr>
      <w:r>
        <w:rPr>
          <w:rFonts w:ascii="Times New Roman"/>
          <w:b w:val="false"/>
          <w:i w:val="false"/>
          <w:color w:val="000000"/>
          <w:sz w:val="28"/>
        </w:rPr>
        <w:t>
      жылқыүшін-414 бас. * 10,2 га/бас= 4222,8га.</w:t>
      </w:r>
    </w:p>
    <w:p>
      <w:pPr>
        <w:spacing w:after="0"/>
        <w:ind w:left="0"/>
        <w:jc w:val="both"/>
      </w:pPr>
      <w:r>
        <w:rPr>
          <w:rFonts w:ascii="Times New Roman"/>
          <w:b w:val="false"/>
          <w:i w:val="false"/>
          <w:color w:val="000000"/>
          <w:sz w:val="28"/>
        </w:rPr>
        <w:t>
      9630,5+4753,2+4222,8=18606,5га.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Қайрақты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Қайрақты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"Акшкол"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"Нұркелди"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"Жолмағанбет"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"Еркин-Айна"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"Еркин-Улан"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"Кұндылық"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"Нұржігіт"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"Сыдык-Актан"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Қайрақты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+89089,5</w:t>
            </w:r>
          </w:p>
        </w:tc>
      </w:tr>
    </w:tbl>
    <w:p>
      <w:pPr>
        <w:spacing w:after="0"/>
        <w:ind w:left="0"/>
        <w:jc w:val="left"/>
      </w:pPr>
      <w:r>
        <w:rPr>
          <w:rFonts w:ascii="Times New Roman"/>
          <w:b/>
          <w:i w:val="false"/>
          <w:color w:val="000000"/>
        </w:rPr>
        <w:t xml:space="preserve"> Қайрақты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Қайрақты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7724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724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Қайрақты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72400" cy="1079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Қайрақты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10 қосымша</w:t>
            </w:r>
          </w:p>
        </w:tc>
      </w:tr>
    </w:tbl>
    <w:p>
      <w:pPr>
        <w:spacing w:after="0"/>
        <w:ind w:left="0"/>
        <w:jc w:val="left"/>
      </w:pPr>
      <w:r>
        <w:rPr>
          <w:rFonts w:ascii="Times New Roman"/>
          <w:b/>
          <w:i w:val="false"/>
          <w:color w:val="000000"/>
        </w:rPr>
        <w:t xml:space="preserve"> Қарабұтақ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Жабасақ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Қарабұтақ ауылдық округінде 3 ауылдық елді мекен бар.</w:t>
      </w:r>
    </w:p>
    <w:p>
      <w:pPr>
        <w:spacing w:after="0"/>
        <w:ind w:left="0"/>
        <w:jc w:val="both"/>
      </w:pPr>
      <w:r>
        <w:rPr>
          <w:rFonts w:ascii="Times New Roman"/>
          <w:b w:val="false"/>
          <w:i w:val="false"/>
          <w:color w:val="000000"/>
          <w:sz w:val="28"/>
        </w:rPr>
        <w:t xml:space="preserve">
      Қарабұтақ ауылдық округі аумағының жалпы көлемі 262794 гектар, оның ішінде жайылым жерлері –186328 га,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71595 гектар;</w:t>
      </w:r>
    </w:p>
    <w:p>
      <w:pPr>
        <w:spacing w:after="0"/>
        <w:ind w:left="0"/>
        <w:jc w:val="both"/>
      </w:pPr>
      <w:r>
        <w:rPr>
          <w:rFonts w:ascii="Times New Roman"/>
          <w:b w:val="false"/>
          <w:i w:val="false"/>
          <w:color w:val="000000"/>
          <w:sz w:val="28"/>
        </w:rPr>
        <w:t>
      елді мекендердің жері – 53096 гектар;</w:t>
      </w:r>
    </w:p>
    <w:p>
      <w:pPr>
        <w:spacing w:after="0"/>
        <w:ind w:left="0"/>
        <w:jc w:val="both"/>
      </w:pPr>
      <w:r>
        <w:rPr>
          <w:rFonts w:ascii="Times New Roman"/>
          <w:b w:val="false"/>
          <w:i w:val="false"/>
          <w:color w:val="000000"/>
          <w:sz w:val="28"/>
        </w:rPr>
        <w:t>
      өнеркәсіп жерлері – 2798 гектар;</w:t>
      </w:r>
    </w:p>
    <w:p>
      <w:pPr>
        <w:spacing w:after="0"/>
        <w:ind w:left="0"/>
        <w:jc w:val="both"/>
      </w:pPr>
      <w:r>
        <w:rPr>
          <w:rFonts w:ascii="Times New Roman"/>
          <w:b w:val="false"/>
          <w:i w:val="false"/>
          <w:color w:val="000000"/>
          <w:sz w:val="28"/>
        </w:rPr>
        <w:t>
      қордағы жерлер- 135305 гектар.</w:t>
      </w:r>
    </w:p>
    <w:p>
      <w:pPr>
        <w:spacing w:after="0"/>
        <w:ind w:left="0"/>
        <w:jc w:val="both"/>
      </w:pPr>
      <w:r>
        <w:rPr>
          <w:rFonts w:ascii="Times New Roman"/>
          <w:b w:val="false"/>
          <w:i w:val="false"/>
          <w:color w:val="000000"/>
          <w:sz w:val="28"/>
        </w:rPr>
        <w:t>
      Табиғи жағдайлар бойынша Қарабұтақ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Қарабұтақ ауылдық округінде (халықтың жеке ауласы) ірі қара 3846 бас, оның ішінде аналық мал басы 1423 бас, 5993 бас ұсақ мал, 279 бас жылқыбар. Оның ішінде:</w:t>
      </w:r>
    </w:p>
    <w:p>
      <w:pPr>
        <w:spacing w:after="0"/>
        <w:ind w:left="0"/>
        <w:jc w:val="both"/>
      </w:pPr>
      <w:r>
        <w:rPr>
          <w:rFonts w:ascii="Times New Roman"/>
          <w:b w:val="false"/>
          <w:i w:val="false"/>
          <w:color w:val="000000"/>
          <w:sz w:val="28"/>
        </w:rPr>
        <w:t>
      Қарабұтақ ауылында:</w:t>
      </w:r>
    </w:p>
    <w:p>
      <w:pPr>
        <w:spacing w:after="0"/>
        <w:ind w:left="0"/>
        <w:jc w:val="both"/>
      </w:pPr>
      <w:r>
        <w:rPr>
          <w:rFonts w:ascii="Times New Roman"/>
          <w:b w:val="false"/>
          <w:i w:val="false"/>
          <w:color w:val="000000"/>
          <w:sz w:val="28"/>
        </w:rPr>
        <w:t>
      ірі қара мал 2269 бас, оның ішінде аналық мал 860 бас, ұсақ мал 4044 бас, жылқы 192 бас.</w:t>
      </w:r>
    </w:p>
    <w:p>
      <w:pPr>
        <w:spacing w:after="0"/>
        <w:ind w:left="0"/>
        <w:jc w:val="both"/>
      </w:pPr>
      <w:r>
        <w:rPr>
          <w:rFonts w:ascii="Times New Roman"/>
          <w:b w:val="false"/>
          <w:i w:val="false"/>
          <w:color w:val="000000"/>
          <w:sz w:val="28"/>
        </w:rPr>
        <w:t>
      Жайылым көлемі 28795 гектар.</w:t>
      </w:r>
    </w:p>
    <w:p>
      <w:pPr>
        <w:spacing w:after="0"/>
        <w:ind w:left="0"/>
        <w:jc w:val="both"/>
      </w:pPr>
      <w:r>
        <w:rPr>
          <w:rFonts w:ascii="Times New Roman"/>
          <w:b w:val="false"/>
          <w:i w:val="false"/>
          <w:color w:val="000000"/>
          <w:sz w:val="28"/>
        </w:rPr>
        <w:t>
      Еңбекту ауылында:</w:t>
      </w:r>
    </w:p>
    <w:p>
      <w:pPr>
        <w:spacing w:after="0"/>
        <w:ind w:left="0"/>
        <w:jc w:val="both"/>
      </w:pPr>
      <w:r>
        <w:rPr>
          <w:rFonts w:ascii="Times New Roman"/>
          <w:b w:val="false"/>
          <w:i w:val="false"/>
          <w:color w:val="000000"/>
          <w:sz w:val="28"/>
        </w:rPr>
        <w:t xml:space="preserve">
      ірі қара мал 380 бас, оның ішінде аналық мал 130 бас, ұсақ мал 629 бас, жылқы 21 бас. </w:t>
      </w:r>
    </w:p>
    <w:p>
      <w:pPr>
        <w:spacing w:after="0"/>
        <w:ind w:left="0"/>
        <w:jc w:val="both"/>
      </w:pPr>
      <w:r>
        <w:rPr>
          <w:rFonts w:ascii="Times New Roman"/>
          <w:b w:val="false"/>
          <w:i w:val="false"/>
          <w:color w:val="000000"/>
          <w:sz w:val="28"/>
        </w:rPr>
        <w:t>
      Жайылым көлемі 8287 гектар.</w:t>
      </w:r>
    </w:p>
    <w:p>
      <w:pPr>
        <w:spacing w:after="0"/>
        <w:ind w:left="0"/>
        <w:jc w:val="both"/>
      </w:pPr>
      <w:r>
        <w:rPr>
          <w:rFonts w:ascii="Times New Roman"/>
          <w:b w:val="false"/>
          <w:i w:val="false"/>
          <w:color w:val="000000"/>
          <w:sz w:val="28"/>
        </w:rPr>
        <w:t>
      Белқопа ауылында:</w:t>
      </w:r>
    </w:p>
    <w:p>
      <w:pPr>
        <w:spacing w:after="0"/>
        <w:ind w:left="0"/>
        <w:jc w:val="both"/>
      </w:pPr>
      <w:r>
        <w:rPr>
          <w:rFonts w:ascii="Times New Roman"/>
          <w:b w:val="false"/>
          <w:i w:val="false"/>
          <w:color w:val="000000"/>
          <w:sz w:val="28"/>
        </w:rPr>
        <w:t xml:space="preserve">
      ірі қара мал 790 бас, оның ішінде аналық мал 257 бас, ұсақ мал 878 бас, жылқы 279 бас. </w:t>
      </w:r>
    </w:p>
    <w:p>
      <w:pPr>
        <w:spacing w:after="0"/>
        <w:ind w:left="0"/>
        <w:jc w:val="both"/>
      </w:pPr>
      <w:r>
        <w:rPr>
          <w:rFonts w:ascii="Times New Roman"/>
          <w:b w:val="false"/>
          <w:i w:val="false"/>
          <w:color w:val="000000"/>
          <w:sz w:val="28"/>
        </w:rPr>
        <w:t>
      Жайылым көлемі 8499 гектар.</w:t>
      </w:r>
    </w:p>
    <w:p>
      <w:pPr>
        <w:spacing w:after="0"/>
        <w:ind w:left="0"/>
        <w:jc w:val="both"/>
      </w:pPr>
      <w:r>
        <w:rPr>
          <w:rFonts w:ascii="Times New Roman"/>
          <w:b w:val="false"/>
          <w:i w:val="false"/>
          <w:color w:val="000000"/>
          <w:sz w:val="28"/>
        </w:rPr>
        <w:t>
      Жарөткел ауылында:</w:t>
      </w:r>
    </w:p>
    <w:p>
      <w:pPr>
        <w:spacing w:after="0"/>
        <w:ind w:left="0"/>
        <w:jc w:val="both"/>
      </w:pPr>
      <w:r>
        <w:rPr>
          <w:rFonts w:ascii="Times New Roman"/>
          <w:b w:val="false"/>
          <w:i w:val="false"/>
          <w:color w:val="000000"/>
          <w:sz w:val="28"/>
        </w:rPr>
        <w:t xml:space="preserve">
      ірі қара мал 407 бас, оның ішінде аналық мал 176 бас, ұсақ мал 442 бас, жылқы 2 бас. </w:t>
      </w:r>
    </w:p>
    <w:p>
      <w:pPr>
        <w:spacing w:after="0"/>
        <w:ind w:left="0"/>
        <w:jc w:val="both"/>
      </w:pPr>
      <w:r>
        <w:rPr>
          <w:rFonts w:ascii="Times New Roman"/>
          <w:b w:val="false"/>
          <w:i w:val="false"/>
          <w:color w:val="000000"/>
          <w:sz w:val="28"/>
        </w:rPr>
        <w:t>
      Жайылым көлемі 6502 гектар.</w:t>
      </w:r>
    </w:p>
    <w:p>
      <w:pPr>
        <w:spacing w:after="0"/>
        <w:ind w:left="0"/>
        <w:jc w:val="both"/>
      </w:pPr>
      <w:r>
        <w:rPr>
          <w:rFonts w:ascii="Times New Roman"/>
          <w:b w:val="false"/>
          <w:i w:val="false"/>
          <w:color w:val="000000"/>
          <w:sz w:val="28"/>
        </w:rPr>
        <w:t>
      Қарабұтақ ауылдық округінің ЖШС, АҚ, шаруа қожалықтарындағы мал басы: іріқара 1302 бас, ұсаққара 3307 бас, 1116 бас жылқы.</w:t>
      </w:r>
    </w:p>
    <w:p>
      <w:pPr>
        <w:spacing w:after="0"/>
        <w:ind w:left="0"/>
        <w:jc w:val="both"/>
      </w:pPr>
      <w:r>
        <w:rPr>
          <w:rFonts w:ascii="Times New Roman"/>
          <w:b w:val="false"/>
          <w:i w:val="false"/>
          <w:color w:val="000000"/>
          <w:sz w:val="28"/>
        </w:rPr>
        <w:t>
      Шаруа қожалықтарының жайылым алаңы 71238 гектарды құрайды.</w:t>
      </w:r>
    </w:p>
    <w:p>
      <w:pPr>
        <w:spacing w:after="0"/>
        <w:ind w:left="0"/>
        <w:jc w:val="both"/>
      </w:pPr>
      <w:r>
        <w:rPr>
          <w:rFonts w:ascii="Times New Roman"/>
          <w:b w:val="false"/>
          <w:i w:val="false"/>
          <w:color w:val="000000"/>
          <w:sz w:val="28"/>
        </w:rPr>
        <w:t>
      Қарабұтақ ауылдық округі бойынша ауыл шаруашылығы малдарын қамтамасыз ету үшін барлығы 186328 гектар жайылымдық жерлер бар. Елді мекен шегінде 52083 гектар жайылым бар.</w:t>
      </w:r>
    </w:p>
    <w:p>
      <w:pPr>
        <w:spacing w:after="0"/>
        <w:ind w:left="0"/>
        <w:jc w:val="both"/>
      </w:pPr>
      <w:r>
        <w:rPr>
          <w:rFonts w:ascii="Times New Roman"/>
          <w:b w:val="false"/>
          <w:i w:val="false"/>
          <w:color w:val="000000"/>
          <w:sz w:val="28"/>
        </w:rPr>
        <w:t>
      Қарабұтақ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(Қайыңды а., Алтынды а.) ауылшаруашылығыжануарларыныңаналық (сауын) мал басынұстаубойынша 12095,5 га көлемінде, жүктеменормасы 8,5 га/бас болғандақажеттіліктуындап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үшін-3846 бас. * 8,5 га/бас=32691 га;</w:t>
      </w:r>
    </w:p>
    <w:p>
      <w:pPr>
        <w:spacing w:after="0"/>
        <w:ind w:left="0"/>
        <w:jc w:val="both"/>
      </w:pPr>
      <w:r>
        <w:rPr>
          <w:rFonts w:ascii="Times New Roman"/>
          <w:b w:val="false"/>
          <w:i w:val="false"/>
          <w:color w:val="000000"/>
          <w:sz w:val="28"/>
        </w:rPr>
        <w:t>
      ұсақ мал үшін-5993 бас. * 1,7 га/бас= 10188,1 га;</w:t>
      </w:r>
    </w:p>
    <w:p>
      <w:pPr>
        <w:spacing w:after="0"/>
        <w:ind w:left="0"/>
        <w:jc w:val="both"/>
      </w:pPr>
      <w:r>
        <w:rPr>
          <w:rFonts w:ascii="Times New Roman"/>
          <w:b w:val="false"/>
          <w:i w:val="false"/>
          <w:color w:val="000000"/>
          <w:sz w:val="28"/>
        </w:rPr>
        <w:t>
      жылқы үшін-279 бас. * 10,2 га/бас= 2845,8 га.</w:t>
      </w:r>
    </w:p>
    <w:p>
      <w:pPr>
        <w:spacing w:after="0"/>
        <w:ind w:left="0"/>
        <w:jc w:val="both"/>
      </w:pPr>
      <w:r>
        <w:rPr>
          <w:rFonts w:ascii="Times New Roman"/>
          <w:b w:val="false"/>
          <w:i w:val="false"/>
          <w:color w:val="000000"/>
          <w:sz w:val="28"/>
        </w:rPr>
        <w:t>
      32691+10188,1+2845,8=45724,9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Қарабұтақ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Қарабұтақ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Қарабұтақ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"Абдолла"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Айса"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Әмір-Темір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"Дәуірбек"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 Төлепбергенова Ақбөпе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"Төртқара"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"Т-Құламан"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Қарабұатқ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Белкопа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Жароткел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49942,5</w:t>
            </w:r>
          </w:p>
        </w:tc>
      </w:tr>
    </w:tbl>
    <w:p>
      <w:pPr>
        <w:spacing w:after="0"/>
        <w:ind w:left="0"/>
        <w:jc w:val="left"/>
      </w:pPr>
      <w:r>
        <w:rPr>
          <w:rFonts w:ascii="Times New Roman"/>
          <w:b/>
          <w:i w:val="false"/>
          <w:color w:val="000000"/>
        </w:rPr>
        <w:t xml:space="preserve"> Қарабұтақ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Қарбұтақ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Еңбнетуа.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Қарабұтақ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Қарабұатақ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Қарабұатақ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7724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724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Қарабұтақ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Қарабұтақ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216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Қарабұатақ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Қарабұатақ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11 қосымша</w:t>
            </w:r>
          </w:p>
        </w:tc>
      </w:tr>
    </w:tbl>
    <w:p>
      <w:pPr>
        <w:spacing w:after="0"/>
        <w:ind w:left="0"/>
        <w:jc w:val="left"/>
      </w:pPr>
      <w:r>
        <w:rPr>
          <w:rFonts w:ascii="Times New Roman"/>
          <w:b/>
          <w:i w:val="false"/>
          <w:color w:val="000000"/>
        </w:rPr>
        <w:t xml:space="preserve"> Құмқұдық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Құмқұық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Құмқұдық ауылдық округінде 1 ауылдық елді мекен бар.</w:t>
      </w:r>
    </w:p>
    <w:p>
      <w:pPr>
        <w:spacing w:after="0"/>
        <w:ind w:left="0"/>
        <w:jc w:val="both"/>
      </w:pPr>
      <w:r>
        <w:rPr>
          <w:rFonts w:ascii="Times New Roman"/>
          <w:b w:val="false"/>
          <w:i w:val="false"/>
          <w:color w:val="000000"/>
          <w:sz w:val="28"/>
        </w:rPr>
        <w:t>
      Құмқұдық ауылының жалпы көлемі 185966 гектар, оның ішінде жайылым жерлері – 111990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97314 гектар;</w:t>
      </w:r>
    </w:p>
    <w:p>
      <w:pPr>
        <w:spacing w:after="0"/>
        <w:ind w:left="0"/>
        <w:jc w:val="both"/>
      </w:pPr>
      <w:r>
        <w:rPr>
          <w:rFonts w:ascii="Times New Roman"/>
          <w:b w:val="false"/>
          <w:i w:val="false"/>
          <w:color w:val="000000"/>
          <w:sz w:val="28"/>
        </w:rPr>
        <w:t>
      елді мекендердің жері – 24656 гектар;</w:t>
      </w:r>
    </w:p>
    <w:p>
      <w:pPr>
        <w:spacing w:after="0"/>
        <w:ind w:left="0"/>
        <w:jc w:val="both"/>
      </w:pPr>
      <w:r>
        <w:rPr>
          <w:rFonts w:ascii="Times New Roman"/>
          <w:b w:val="false"/>
          <w:i w:val="false"/>
          <w:color w:val="000000"/>
          <w:sz w:val="28"/>
        </w:rPr>
        <w:t>
      өнеркәсіп жерлері – 803 гектар;</w:t>
      </w:r>
    </w:p>
    <w:p>
      <w:pPr>
        <w:spacing w:after="0"/>
        <w:ind w:left="0"/>
        <w:jc w:val="both"/>
      </w:pPr>
      <w:r>
        <w:rPr>
          <w:rFonts w:ascii="Times New Roman"/>
          <w:b w:val="false"/>
          <w:i w:val="false"/>
          <w:color w:val="000000"/>
          <w:sz w:val="28"/>
        </w:rPr>
        <w:t>
      қордағы жерлер– 63193 гектар.</w:t>
      </w:r>
    </w:p>
    <w:p>
      <w:pPr>
        <w:spacing w:after="0"/>
        <w:ind w:left="0"/>
        <w:jc w:val="both"/>
      </w:pPr>
      <w:r>
        <w:rPr>
          <w:rFonts w:ascii="Times New Roman"/>
          <w:b w:val="false"/>
          <w:i w:val="false"/>
          <w:color w:val="000000"/>
          <w:sz w:val="28"/>
        </w:rPr>
        <w:t>
      Табиғи жағдайлар бойынша Құмқұдық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Құмқұдық ауылында (халықтың жеке ауласы) ірі қара 2264 бас, оның ішінде аналық мал басы 849 бас, 4883 бас ұсақ мал, 200 бас жылқы бар. Оның ішінде:</w:t>
      </w:r>
    </w:p>
    <w:p>
      <w:pPr>
        <w:spacing w:after="0"/>
        <w:ind w:left="0"/>
        <w:jc w:val="both"/>
      </w:pPr>
      <w:r>
        <w:rPr>
          <w:rFonts w:ascii="Times New Roman"/>
          <w:b w:val="false"/>
          <w:i w:val="false"/>
          <w:color w:val="000000"/>
          <w:sz w:val="28"/>
        </w:rPr>
        <w:t>
      Жайылым көлемі 24208 гектар.</w:t>
      </w:r>
    </w:p>
    <w:p>
      <w:pPr>
        <w:spacing w:after="0"/>
        <w:ind w:left="0"/>
        <w:jc w:val="both"/>
      </w:pPr>
      <w:r>
        <w:rPr>
          <w:rFonts w:ascii="Times New Roman"/>
          <w:b w:val="false"/>
          <w:i w:val="false"/>
          <w:color w:val="000000"/>
          <w:sz w:val="28"/>
        </w:rPr>
        <w:t>
      Құмқұдық ауылдық округінің шаруа қожалықтарындағы мал басы: ірі қара 1357 бас, ұсақ қара 228 бас, 880 бас жылқы.</w:t>
      </w:r>
    </w:p>
    <w:p>
      <w:pPr>
        <w:spacing w:after="0"/>
        <w:ind w:left="0"/>
        <w:jc w:val="both"/>
      </w:pPr>
      <w:r>
        <w:rPr>
          <w:rFonts w:ascii="Times New Roman"/>
          <w:b w:val="false"/>
          <w:i w:val="false"/>
          <w:color w:val="000000"/>
          <w:sz w:val="28"/>
        </w:rPr>
        <w:t>
      Шаруа қожалықтарының жайылым алаңы 55403 гектарды құрайды.</w:t>
      </w:r>
    </w:p>
    <w:p>
      <w:pPr>
        <w:spacing w:after="0"/>
        <w:ind w:left="0"/>
        <w:jc w:val="both"/>
      </w:pPr>
      <w:r>
        <w:rPr>
          <w:rFonts w:ascii="Times New Roman"/>
          <w:b w:val="false"/>
          <w:i w:val="false"/>
          <w:color w:val="000000"/>
          <w:sz w:val="28"/>
        </w:rPr>
        <w:t>
      Құмқұдық ауылдық округі бойынша ауыл шаруашылығы малдарын қамтамасыз ету үшін барлығы 163311 гектар жайылымдық жерлер бар. Елді мекен шегінде 37633 гектар жайылым бар.</w:t>
      </w:r>
    </w:p>
    <w:p>
      <w:pPr>
        <w:spacing w:after="0"/>
        <w:ind w:left="0"/>
        <w:jc w:val="both"/>
      </w:pPr>
      <w:r>
        <w:rPr>
          <w:rFonts w:ascii="Times New Roman"/>
          <w:b w:val="false"/>
          <w:i w:val="false"/>
          <w:color w:val="000000"/>
          <w:sz w:val="28"/>
        </w:rPr>
        <w:t>
      Талдық ауылында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(Сұлукөл а.) ауылшаруашылығы жануарларының аналық (сауын) мал басын ұстау бойынша 7216,5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15 га/бас болғанда., ұсақ мал – 3 га/бас., жылқы –17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- 2264 бас. * 8,5 га/бас=19244 га;</w:t>
      </w:r>
    </w:p>
    <w:p>
      <w:pPr>
        <w:spacing w:after="0"/>
        <w:ind w:left="0"/>
        <w:jc w:val="both"/>
      </w:pPr>
      <w:r>
        <w:rPr>
          <w:rFonts w:ascii="Times New Roman"/>
          <w:b w:val="false"/>
          <w:i w:val="false"/>
          <w:color w:val="000000"/>
          <w:sz w:val="28"/>
        </w:rPr>
        <w:t>
      ұсақ мал үшін - 4883 бас. * 1,7 га/бас=8301,1 га;</w:t>
      </w:r>
    </w:p>
    <w:p>
      <w:pPr>
        <w:spacing w:after="0"/>
        <w:ind w:left="0"/>
        <w:jc w:val="both"/>
      </w:pPr>
      <w:r>
        <w:rPr>
          <w:rFonts w:ascii="Times New Roman"/>
          <w:b w:val="false"/>
          <w:i w:val="false"/>
          <w:color w:val="000000"/>
          <w:sz w:val="28"/>
        </w:rPr>
        <w:t>
      жылқы үшін-200 бас. * 10,2 га/бас= 2040 га.</w:t>
      </w:r>
    </w:p>
    <w:p>
      <w:pPr>
        <w:spacing w:after="0"/>
        <w:ind w:left="0"/>
        <w:jc w:val="both"/>
      </w:pPr>
      <w:r>
        <w:rPr>
          <w:rFonts w:ascii="Times New Roman"/>
          <w:b w:val="false"/>
          <w:i w:val="false"/>
          <w:color w:val="000000"/>
          <w:sz w:val="28"/>
        </w:rPr>
        <w:t>
      19244+8301,1+2040=29585,1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Құмқұдық ауылының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Құмқұдық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"Башпай"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"Билил"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"Шалкар"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"Теректи"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"Бірлік и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"Құмқұдық"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Құмқұдық ауылы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+16991,5</w:t>
            </w:r>
          </w:p>
        </w:tc>
      </w:tr>
    </w:tbl>
    <w:p>
      <w:pPr>
        <w:spacing w:after="0"/>
        <w:ind w:left="0"/>
        <w:jc w:val="left"/>
      </w:pPr>
      <w:r>
        <w:rPr>
          <w:rFonts w:ascii="Times New Roman"/>
          <w:b/>
          <w:i w:val="false"/>
          <w:color w:val="000000"/>
        </w:rPr>
        <w:t xml:space="preserve"> Құмқұдық ауылы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ауылында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Мұғалжар ауылы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ауылында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6962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962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ауылында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Құмқұдық ауылы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1196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97800" cy="1196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Құмқұдық ауылында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12 қосымша</w:t>
            </w:r>
          </w:p>
        </w:tc>
      </w:tr>
    </w:tbl>
    <w:p>
      <w:pPr>
        <w:spacing w:after="0"/>
        <w:ind w:left="0"/>
        <w:jc w:val="left"/>
      </w:pPr>
      <w:r>
        <w:rPr>
          <w:rFonts w:ascii="Times New Roman"/>
          <w:b/>
          <w:i w:val="false"/>
          <w:color w:val="000000"/>
        </w:rPr>
        <w:t xml:space="preserve"> Қызылжұлдыз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Қызылжұлдыз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Қызылжұлдыз ауылдық округінде 1 ауылдық елді мекен бар.</w:t>
      </w:r>
    </w:p>
    <w:p>
      <w:pPr>
        <w:spacing w:after="0"/>
        <w:ind w:left="0"/>
        <w:jc w:val="both"/>
      </w:pPr>
      <w:r>
        <w:rPr>
          <w:rFonts w:ascii="Times New Roman"/>
          <w:b w:val="false"/>
          <w:i w:val="false"/>
          <w:color w:val="000000"/>
          <w:sz w:val="28"/>
        </w:rPr>
        <w:t>
      Қызылжұлдыз ауылдық округінің жалпы көлемі 130864 гектар, оның ішінде жайылым жерлері –102241га, 0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41261 гектар;</w:t>
      </w:r>
    </w:p>
    <w:p>
      <w:pPr>
        <w:spacing w:after="0"/>
        <w:ind w:left="0"/>
        <w:jc w:val="both"/>
      </w:pPr>
      <w:r>
        <w:rPr>
          <w:rFonts w:ascii="Times New Roman"/>
          <w:b w:val="false"/>
          <w:i w:val="false"/>
          <w:color w:val="000000"/>
          <w:sz w:val="28"/>
        </w:rPr>
        <w:t>
      елді мекендердің жері – 19594гектар;</w:t>
      </w:r>
    </w:p>
    <w:p>
      <w:pPr>
        <w:spacing w:after="0"/>
        <w:ind w:left="0"/>
        <w:jc w:val="both"/>
      </w:pPr>
      <w:r>
        <w:rPr>
          <w:rFonts w:ascii="Times New Roman"/>
          <w:b w:val="false"/>
          <w:i w:val="false"/>
          <w:color w:val="000000"/>
          <w:sz w:val="28"/>
        </w:rPr>
        <w:t>
      өнеркәсіп жерлері –1609 гектар;</w:t>
      </w:r>
    </w:p>
    <w:p>
      <w:pPr>
        <w:spacing w:after="0"/>
        <w:ind w:left="0"/>
        <w:jc w:val="both"/>
      </w:pPr>
      <w:r>
        <w:rPr>
          <w:rFonts w:ascii="Times New Roman"/>
          <w:b w:val="false"/>
          <w:i w:val="false"/>
          <w:color w:val="000000"/>
          <w:sz w:val="28"/>
        </w:rPr>
        <w:t>
      қордағы жерлер–68400 гектар.</w:t>
      </w:r>
    </w:p>
    <w:p>
      <w:pPr>
        <w:spacing w:after="0"/>
        <w:ind w:left="0"/>
        <w:jc w:val="both"/>
      </w:pPr>
      <w:r>
        <w:rPr>
          <w:rFonts w:ascii="Times New Roman"/>
          <w:b w:val="false"/>
          <w:i w:val="false"/>
          <w:color w:val="000000"/>
          <w:sz w:val="28"/>
        </w:rPr>
        <w:t>
      Табиғи жағдайлар бойынша Қызылжұлдыз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Аралтөбе ауылында (халықтың жеке ауласы) ірі қара 1228 бас, оның ішінде аналық мал басы 847 бас, 1435 бас ұсақ мал, 160 бас жылқы бар. Оның ішінде:</w:t>
      </w:r>
    </w:p>
    <w:p>
      <w:pPr>
        <w:spacing w:after="0"/>
        <w:ind w:left="0"/>
        <w:jc w:val="both"/>
      </w:pPr>
      <w:r>
        <w:rPr>
          <w:rFonts w:ascii="Times New Roman"/>
          <w:b w:val="false"/>
          <w:i w:val="false"/>
          <w:color w:val="000000"/>
          <w:sz w:val="28"/>
        </w:rPr>
        <w:t>
      Жайылым көлемі 19219 гектар.</w:t>
      </w:r>
    </w:p>
    <w:p>
      <w:pPr>
        <w:spacing w:after="0"/>
        <w:ind w:left="0"/>
        <w:jc w:val="both"/>
      </w:pPr>
      <w:r>
        <w:rPr>
          <w:rFonts w:ascii="Times New Roman"/>
          <w:b w:val="false"/>
          <w:i w:val="false"/>
          <w:color w:val="000000"/>
          <w:sz w:val="28"/>
        </w:rPr>
        <w:t>
      Қызылжұлдыз ауылдық округінде шаруа қожалықтарындағы мал басы: іріқара 1038 бас, ұсаққара 709 бас, 291 бас жылқы.</w:t>
      </w:r>
    </w:p>
    <w:p>
      <w:pPr>
        <w:spacing w:after="0"/>
        <w:ind w:left="0"/>
        <w:jc w:val="both"/>
      </w:pPr>
      <w:r>
        <w:rPr>
          <w:rFonts w:ascii="Times New Roman"/>
          <w:b w:val="false"/>
          <w:i w:val="false"/>
          <w:color w:val="000000"/>
          <w:sz w:val="28"/>
        </w:rPr>
        <w:t>
      Шаруа қожалықтарының жайылымалаңы 40325 гектарды құрайды.</w:t>
      </w:r>
    </w:p>
    <w:p>
      <w:pPr>
        <w:spacing w:after="0"/>
        <w:ind w:left="0"/>
        <w:jc w:val="both"/>
      </w:pPr>
      <w:r>
        <w:rPr>
          <w:rFonts w:ascii="Times New Roman"/>
          <w:b w:val="false"/>
          <w:i w:val="false"/>
          <w:color w:val="000000"/>
          <w:sz w:val="28"/>
        </w:rPr>
        <w:t>
      Қызылжұлдыз ауылдық округі бойынша ауыл шаруашылығы малдарын қамтамасыз ету үшін барлығы 102241 гектар жайылымдық жерлер бар. Елді мекен шегінде 19219 гектар жайылым бар.</w:t>
      </w:r>
    </w:p>
    <w:p>
      <w:pPr>
        <w:spacing w:after="0"/>
        <w:ind w:left="0"/>
        <w:jc w:val="both"/>
      </w:pPr>
      <w:r>
        <w:rPr>
          <w:rFonts w:ascii="Times New Roman"/>
          <w:b w:val="false"/>
          <w:i w:val="false"/>
          <w:color w:val="000000"/>
          <w:sz w:val="28"/>
        </w:rPr>
        <w:t>
      Қызылжұлдыз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(Аралтөбе а.) ауылшаруашылығы жануарларының аналық (сауын) мал басын ұстау бойынша 7199,5 га көлемінде, жүктеме нормасы 8,5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үшін-1228 бас. * 8,5 га/бас=10438га;</w:t>
      </w:r>
    </w:p>
    <w:p>
      <w:pPr>
        <w:spacing w:after="0"/>
        <w:ind w:left="0"/>
        <w:jc w:val="both"/>
      </w:pPr>
      <w:r>
        <w:rPr>
          <w:rFonts w:ascii="Times New Roman"/>
          <w:b w:val="false"/>
          <w:i w:val="false"/>
          <w:color w:val="000000"/>
          <w:sz w:val="28"/>
        </w:rPr>
        <w:t>
      ұсақ мал үшін-1435 бас. * 1,7 га/бас=2439,5 га;</w:t>
      </w:r>
    </w:p>
    <w:p>
      <w:pPr>
        <w:spacing w:after="0"/>
        <w:ind w:left="0"/>
        <w:jc w:val="both"/>
      </w:pPr>
      <w:r>
        <w:rPr>
          <w:rFonts w:ascii="Times New Roman"/>
          <w:b w:val="false"/>
          <w:i w:val="false"/>
          <w:color w:val="000000"/>
          <w:sz w:val="28"/>
        </w:rPr>
        <w:t>
      жылқыүшін- 160 бас. * 10,2 га/бас= 1632га.</w:t>
      </w:r>
    </w:p>
    <w:p>
      <w:pPr>
        <w:spacing w:after="0"/>
        <w:ind w:left="0"/>
        <w:jc w:val="both"/>
      </w:pPr>
      <w:r>
        <w:rPr>
          <w:rFonts w:ascii="Times New Roman"/>
          <w:b w:val="false"/>
          <w:i w:val="false"/>
          <w:color w:val="000000"/>
          <w:sz w:val="28"/>
        </w:rPr>
        <w:t>
      10438+2439,5+1632=14509,5га.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Қызылжұлдыз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Қызылжұлдыз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Азамат-Макатайулы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Айдын-Аминов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Айналайын-Рахметова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Акжол-Айтжанулы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Ансар-Сарсенбаева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Ар-Ай-Садиров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Арсен-Ибраймов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Балжанай – Елеусизов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Былшык Би-Жусинов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Гулназ-Жолманов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Даму-Баекешова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Дархан-Жетенов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Казыбек-Тулегенов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Манатбай Алнур-Уткилбаев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Масак-Канимбаева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Мырзалы-Исмагулов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Айым-Жанаев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Нур-Бакытжанов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Нурталап-Уршанов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Рахым-Абуталипов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Саид-Смайлова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Табыс-Кешутаев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Толганай-Таскараев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Тулеу-Досымова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Шарапат-Жанаев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Шилисабак-Отепбаева 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Қызылжұлдыз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+11944,5</w:t>
            </w:r>
          </w:p>
        </w:tc>
      </w:tr>
    </w:tbl>
    <w:p>
      <w:pPr>
        <w:spacing w:after="0"/>
        <w:ind w:left="0"/>
        <w:jc w:val="left"/>
      </w:pPr>
      <w:r>
        <w:rPr>
          <w:rFonts w:ascii="Times New Roman"/>
          <w:b/>
          <w:i w:val="false"/>
          <w:color w:val="000000"/>
        </w:rPr>
        <w:t xml:space="preserve"> Қызылжұлдыз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Қызылжұлдыз ауылдық окргі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Қызылжұлдыз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Қызылжұлдыз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13 қосымша</w:t>
            </w:r>
          </w:p>
        </w:tc>
      </w:tr>
    </w:tbl>
    <w:p>
      <w:pPr>
        <w:spacing w:after="0"/>
        <w:ind w:left="0"/>
        <w:jc w:val="left"/>
      </w:pPr>
      <w:r>
        <w:rPr>
          <w:rFonts w:ascii="Times New Roman"/>
          <w:b/>
          <w:i w:val="false"/>
          <w:color w:val="000000"/>
        </w:rPr>
        <w:t xml:space="preserve"> Сарат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Сарат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Сарат ауылдық округі аумағында 1 ауылдық елді мекен бар.</w:t>
      </w:r>
    </w:p>
    <w:p>
      <w:pPr>
        <w:spacing w:after="0"/>
        <w:ind w:left="0"/>
        <w:jc w:val="both"/>
      </w:pPr>
      <w:r>
        <w:rPr>
          <w:rFonts w:ascii="Times New Roman"/>
          <w:b w:val="false"/>
          <w:i w:val="false"/>
          <w:color w:val="000000"/>
          <w:sz w:val="28"/>
        </w:rPr>
        <w:t>
      Сарат ауылдық округінің жалпы көлемі 243204 гектар, оның ішінде жайылым жерлері –179582га,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55498 гектар;</w:t>
      </w:r>
    </w:p>
    <w:p>
      <w:pPr>
        <w:spacing w:after="0"/>
        <w:ind w:left="0"/>
        <w:jc w:val="both"/>
      </w:pPr>
      <w:r>
        <w:rPr>
          <w:rFonts w:ascii="Times New Roman"/>
          <w:b w:val="false"/>
          <w:i w:val="false"/>
          <w:color w:val="000000"/>
          <w:sz w:val="28"/>
        </w:rPr>
        <w:t>
      елді мекендердің жері – 50153 гектар;</w:t>
      </w:r>
    </w:p>
    <w:p>
      <w:pPr>
        <w:spacing w:after="0"/>
        <w:ind w:left="0"/>
        <w:jc w:val="both"/>
      </w:pPr>
      <w:r>
        <w:rPr>
          <w:rFonts w:ascii="Times New Roman"/>
          <w:b w:val="false"/>
          <w:i w:val="false"/>
          <w:color w:val="000000"/>
          <w:sz w:val="28"/>
        </w:rPr>
        <w:t>
      өнеркәсіп жерлері –1603 гектар;</w:t>
      </w:r>
    </w:p>
    <w:p>
      <w:pPr>
        <w:spacing w:after="0"/>
        <w:ind w:left="0"/>
        <w:jc w:val="both"/>
      </w:pPr>
      <w:r>
        <w:rPr>
          <w:rFonts w:ascii="Times New Roman"/>
          <w:b w:val="false"/>
          <w:i w:val="false"/>
          <w:color w:val="000000"/>
          <w:sz w:val="28"/>
        </w:rPr>
        <w:t>
      қордағы жерлер– 135950 гектар.</w:t>
      </w:r>
    </w:p>
    <w:p>
      <w:pPr>
        <w:spacing w:after="0"/>
        <w:ind w:left="0"/>
        <w:jc w:val="both"/>
      </w:pPr>
      <w:r>
        <w:rPr>
          <w:rFonts w:ascii="Times New Roman"/>
          <w:b w:val="false"/>
          <w:i w:val="false"/>
          <w:color w:val="000000"/>
          <w:sz w:val="28"/>
        </w:rPr>
        <w:t>
      Табиғи жағдайлар бойынша Сарат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Сарат ауылында (халықтың жеке ауласы) ірі қара 751 бас, оның ішінде аналық мал басы 401 бас, 1584 бас ұсақ мал, 220 бас жылқы бар. Оның ішінде:</w:t>
      </w:r>
    </w:p>
    <w:p>
      <w:pPr>
        <w:spacing w:after="0"/>
        <w:ind w:left="0"/>
        <w:jc w:val="both"/>
      </w:pPr>
      <w:r>
        <w:rPr>
          <w:rFonts w:ascii="Times New Roman"/>
          <w:b w:val="false"/>
          <w:i w:val="false"/>
          <w:color w:val="000000"/>
          <w:sz w:val="28"/>
        </w:rPr>
        <w:t>
      Жайылым көлемі 49332 гектар.</w:t>
      </w:r>
    </w:p>
    <w:p>
      <w:pPr>
        <w:spacing w:after="0"/>
        <w:ind w:left="0"/>
        <w:jc w:val="both"/>
      </w:pPr>
      <w:r>
        <w:rPr>
          <w:rFonts w:ascii="Times New Roman"/>
          <w:b w:val="false"/>
          <w:i w:val="false"/>
          <w:color w:val="000000"/>
          <w:sz w:val="28"/>
        </w:rPr>
        <w:t>
      Сарат ауылдық округінде шаруа қожалықтарындағы мал басы: іріқара 1163бас, ұсақ қара 1808 бас, 1049 бас жылқы.</w:t>
      </w:r>
    </w:p>
    <w:p>
      <w:pPr>
        <w:spacing w:after="0"/>
        <w:ind w:left="0"/>
        <w:jc w:val="both"/>
      </w:pPr>
      <w:r>
        <w:rPr>
          <w:rFonts w:ascii="Times New Roman"/>
          <w:b w:val="false"/>
          <w:i w:val="false"/>
          <w:color w:val="000000"/>
          <w:sz w:val="28"/>
        </w:rPr>
        <w:t>
      Шаруа қожалықтарының жайылым алаңы 52163 гектарды құрайды.</w:t>
      </w:r>
    </w:p>
    <w:p>
      <w:pPr>
        <w:spacing w:after="0"/>
        <w:ind w:left="0"/>
        <w:jc w:val="both"/>
      </w:pPr>
      <w:r>
        <w:rPr>
          <w:rFonts w:ascii="Times New Roman"/>
          <w:b w:val="false"/>
          <w:i w:val="false"/>
          <w:color w:val="000000"/>
          <w:sz w:val="28"/>
        </w:rPr>
        <w:t>
      Сарат ауылы бойынша ауыл шаруашылығы малдарын қамтамасыз ету үшін барлығы 179582 гектар жайылымдық жерлер бар. Елді мекен шегінде 49332 гектар жайылым бар.</w:t>
      </w:r>
    </w:p>
    <w:p>
      <w:pPr>
        <w:spacing w:after="0"/>
        <w:ind w:left="0"/>
        <w:jc w:val="both"/>
      </w:pPr>
      <w:r>
        <w:rPr>
          <w:rFonts w:ascii="Times New Roman"/>
          <w:b w:val="false"/>
          <w:i w:val="false"/>
          <w:color w:val="000000"/>
          <w:sz w:val="28"/>
        </w:rPr>
        <w:t>
      Сарат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(Сарат а.) ауыл шаруашылығы жануарларының аналық (сауын) мал басын ұстау бойынша 3408,5 га көлемінде, жүктеме 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үшін- 751 бас. * 8,5 га/бас=6383,5 га;</w:t>
      </w:r>
    </w:p>
    <w:p>
      <w:pPr>
        <w:spacing w:after="0"/>
        <w:ind w:left="0"/>
        <w:jc w:val="both"/>
      </w:pPr>
      <w:r>
        <w:rPr>
          <w:rFonts w:ascii="Times New Roman"/>
          <w:b w:val="false"/>
          <w:i w:val="false"/>
          <w:color w:val="000000"/>
          <w:sz w:val="28"/>
        </w:rPr>
        <w:t>
      ұсақ мал үшін-1584 бас. * 1,7 га/бас=2692,8 га;</w:t>
      </w:r>
    </w:p>
    <w:p>
      <w:pPr>
        <w:spacing w:after="0"/>
        <w:ind w:left="0"/>
        <w:jc w:val="both"/>
      </w:pPr>
      <w:r>
        <w:rPr>
          <w:rFonts w:ascii="Times New Roman"/>
          <w:b w:val="false"/>
          <w:i w:val="false"/>
          <w:color w:val="000000"/>
          <w:sz w:val="28"/>
        </w:rPr>
        <w:t>
      жылқыүшін-220 бас. * 10,2 га/бас= 2244га.</w:t>
      </w:r>
    </w:p>
    <w:p>
      <w:pPr>
        <w:spacing w:after="0"/>
        <w:ind w:left="0"/>
        <w:jc w:val="both"/>
      </w:pPr>
      <w:r>
        <w:rPr>
          <w:rFonts w:ascii="Times New Roman"/>
          <w:b w:val="false"/>
          <w:i w:val="false"/>
          <w:color w:val="000000"/>
          <w:sz w:val="28"/>
        </w:rPr>
        <w:t>
      6383,5+2692,8+2244=11320,3га.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Сарат ауылдық округінде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7724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724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Сарат ауылдық округінде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"Әзім-Наз"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"Наз-Мырза"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Сарат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+45923,5</w:t>
            </w:r>
          </w:p>
        </w:tc>
      </w:tr>
    </w:tbl>
    <w:p>
      <w:pPr>
        <w:spacing w:after="0"/>
        <w:ind w:left="0"/>
        <w:jc w:val="left"/>
      </w:pPr>
      <w:r>
        <w:rPr>
          <w:rFonts w:ascii="Times New Roman"/>
          <w:b/>
          <w:i w:val="false"/>
          <w:color w:val="000000"/>
        </w:rPr>
        <w:t xml:space="preserve"> Сарат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Саратауылында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Сарат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6962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962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Сарат ауылдық округінде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978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Сарат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14 қосымша</w:t>
            </w:r>
          </w:p>
        </w:tc>
      </w:tr>
    </w:tbl>
    <w:p>
      <w:pPr>
        <w:spacing w:after="0"/>
        <w:ind w:left="0"/>
        <w:jc w:val="left"/>
      </w:pPr>
      <w:r>
        <w:rPr>
          <w:rFonts w:ascii="Times New Roman"/>
          <w:b/>
          <w:i w:val="false"/>
          <w:color w:val="000000"/>
        </w:rPr>
        <w:t xml:space="preserve"> Сұлукөл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Сұлукөл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Сұлукөл ауылдық округінде 1 ауылдық елді мекен бар.</w:t>
      </w:r>
    </w:p>
    <w:p>
      <w:pPr>
        <w:spacing w:after="0"/>
        <w:ind w:left="0"/>
        <w:jc w:val="both"/>
      </w:pPr>
      <w:r>
        <w:rPr>
          <w:rFonts w:ascii="Times New Roman"/>
          <w:b w:val="false"/>
          <w:i w:val="false"/>
          <w:color w:val="000000"/>
          <w:sz w:val="28"/>
        </w:rPr>
        <w:t>
      Сұлукөл ауылдық округінің жалпы көлемі 96960 гектар, оның ішінде жайылым жерлері – 36 320 га, 0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44023 гектар;</w:t>
      </w:r>
    </w:p>
    <w:p>
      <w:pPr>
        <w:spacing w:after="0"/>
        <w:ind w:left="0"/>
        <w:jc w:val="both"/>
      </w:pPr>
      <w:r>
        <w:rPr>
          <w:rFonts w:ascii="Times New Roman"/>
          <w:b w:val="false"/>
          <w:i w:val="false"/>
          <w:color w:val="000000"/>
          <w:sz w:val="28"/>
        </w:rPr>
        <w:t>
      елді мекендердің жері – 15443 гектар;</w:t>
      </w:r>
    </w:p>
    <w:p>
      <w:pPr>
        <w:spacing w:after="0"/>
        <w:ind w:left="0"/>
        <w:jc w:val="both"/>
      </w:pPr>
      <w:r>
        <w:rPr>
          <w:rFonts w:ascii="Times New Roman"/>
          <w:b w:val="false"/>
          <w:i w:val="false"/>
          <w:color w:val="000000"/>
          <w:sz w:val="28"/>
        </w:rPr>
        <w:t>
      өнеркәсіп жерлері –2846 гектар;</w:t>
      </w:r>
    </w:p>
    <w:p>
      <w:pPr>
        <w:spacing w:after="0"/>
        <w:ind w:left="0"/>
        <w:jc w:val="both"/>
      </w:pPr>
      <w:r>
        <w:rPr>
          <w:rFonts w:ascii="Times New Roman"/>
          <w:b w:val="false"/>
          <w:i w:val="false"/>
          <w:color w:val="000000"/>
          <w:sz w:val="28"/>
        </w:rPr>
        <w:t>
      қордағы жерлер–34648 гектар.</w:t>
      </w:r>
    </w:p>
    <w:p>
      <w:pPr>
        <w:spacing w:after="0"/>
        <w:ind w:left="0"/>
        <w:jc w:val="both"/>
      </w:pPr>
      <w:r>
        <w:rPr>
          <w:rFonts w:ascii="Times New Roman"/>
          <w:b w:val="false"/>
          <w:i w:val="false"/>
          <w:color w:val="000000"/>
          <w:sz w:val="28"/>
        </w:rPr>
        <w:t>
      Табиғи жағдайлар бойынша Сұлукөл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Сұлукөл ауылында (халықтың жеке ауласы) ірі қара 847 бас, оның ішінде аналық мал басы 321 бас, 1730 бас ұсақ мал, 92 бас жылқы бар. Оның ішінде:</w:t>
      </w:r>
    </w:p>
    <w:p>
      <w:pPr>
        <w:spacing w:after="0"/>
        <w:ind w:left="0"/>
        <w:jc w:val="both"/>
      </w:pPr>
      <w:r>
        <w:rPr>
          <w:rFonts w:ascii="Times New Roman"/>
          <w:b w:val="false"/>
          <w:i w:val="false"/>
          <w:color w:val="000000"/>
          <w:sz w:val="28"/>
        </w:rPr>
        <w:t>
      Жайылым көлемі 14673 гектар.</w:t>
      </w:r>
    </w:p>
    <w:p>
      <w:pPr>
        <w:spacing w:after="0"/>
        <w:ind w:left="0"/>
        <w:jc w:val="both"/>
      </w:pPr>
      <w:r>
        <w:rPr>
          <w:rFonts w:ascii="Times New Roman"/>
          <w:b w:val="false"/>
          <w:i w:val="false"/>
          <w:color w:val="000000"/>
          <w:sz w:val="28"/>
        </w:rPr>
        <w:t>
      Сұлукөл ауылының шаруа қожалықтарындағы мал басы: іріқара 129 бас, ұсаққара 126 бас, 18 бас жылқы.</w:t>
      </w:r>
    </w:p>
    <w:p>
      <w:pPr>
        <w:spacing w:after="0"/>
        <w:ind w:left="0"/>
        <w:jc w:val="both"/>
      </w:pPr>
      <w:r>
        <w:rPr>
          <w:rFonts w:ascii="Times New Roman"/>
          <w:b w:val="false"/>
          <w:i w:val="false"/>
          <w:color w:val="000000"/>
          <w:sz w:val="28"/>
        </w:rPr>
        <w:t>
      Шаруа қожалықтарының жайылымалаңы 8126 гектарды құрайды.</w:t>
      </w:r>
    </w:p>
    <w:p>
      <w:pPr>
        <w:spacing w:after="0"/>
        <w:ind w:left="0"/>
        <w:jc w:val="both"/>
      </w:pPr>
      <w:r>
        <w:rPr>
          <w:rFonts w:ascii="Times New Roman"/>
          <w:b w:val="false"/>
          <w:i w:val="false"/>
          <w:color w:val="000000"/>
          <w:sz w:val="28"/>
        </w:rPr>
        <w:t>
      Сұлукөл ауылдық округі бойынша ауылшаруашылығы малдарын қамтамасыз ету үшін барлығы 36320 гектар жайылымдықжерлер бар. Елді мекен шегінде 14673 гектар жайылым бар.</w:t>
      </w:r>
    </w:p>
    <w:p>
      <w:pPr>
        <w:spacing w:after="0"/>
        <w:ind w:left="0"/>
        <w:jc w:val="both"/>
      </w:pPr>
      <w:r>
        <w:rPr>
          <w:rFonts w:ascii="Times New Roman"/>
          <w:b w:val="false"/>
          <w:i w:val="false"/>
          <w:color w:val="000000"/>
          <w:sz w:val="28"/>
        </w:rPr>
        <w:t>
      Сұлукөл ауылдық округі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(Сұлукөл а.) ауыл шаруашылығы жануарларының аналық (сауын) мал басын ұстау бойынша 2632,2 га көлемінде, жүктеме нормасы 8,2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ІҚМ басына жүктеме нормасы 8,2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үшін-847 бас. * 8,2 га/бас= 6945,4 га;</w:t>
      </w:r>
    </w:p>
    <w:p>
      <w:pPr>
        <w:spacing w:after="0"/>
        <w:ind w:left="0"/>
        <w:jc w:val="both"/>
      </w:pPr>
      <w:r>
        <w:rPr>
          <w:rFonts w:ascii="Times New Roman"/>
          <w:b w:val="false"/>
          <w:i w:val="false"/>
          <w:color w:val="000000"/>
          <w:sz w:val="28"/>
        </w:rPr>
        <w:t>
      ұсақ мал үшін-1730 бас. * 1,7 га/бас=2941 га;</w:t>
      </w:r>
    </w:p>
    <w:p>
      <w:pPr>
        <w:spacing w:after="0"/>
        <w:ind w:left="0"/>
        <w:jc w:val="both"/>
      </w:pPr>
      <w:r>
        <w:rPr>
          <w:rFonts w:ascii="Times New Roman"/>
          <w:b w:val="false"/>
          <w:i w:val="false"/>
          <w:color w:val="000000"/>
          <w:sz w:val="28"/>
        </w:rPr>
        <w:t>
      жылқыүшін-92 бас. * 10,2 га/бас= 938,4га.</w:t>
      </w:r>
    </w:p>
    <w:p>
      <w:pPr>
        <w:spacing w:after="0"/>
        <w:ind w:left="0"/>
        <w:jc w:val="both"/>
      </w:pPr>
      <w:r>
        <w:rPr>
          <w:rFonts w:ascii="Times New Roman"/>
          <w:b w:val="false"/>
          <w:i w:val="false"/>
          <w:color w:val="000000"/>
          <w:sz w:val="28"/>
        </w:rPr>
        <w:t>
      6945,4+2941+938,4=10824,8га.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Сұлукөл ауылының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Сұлукөл ауылдық округі аумағындағы жер учаскелерінің меншік иелері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"Айнур"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"Бекнкалинское"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Сұлукөл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+11944,5</w:t>
            </w:r>
          </w:p>
        </w:tc>
      </w:tr>
    </w:tbl>
    <w:p>
      <w:pPr>
        <w:spacing w:after="0"/>
        <w:ind w:left="0"/>
        <w:jc w:val="left"/>
      </w:pPr>
      <w:r>
        <w:rPr>
          <w:rFonts w:ascii="Times New Roman"/>
          <w:b/>
          <w:i w:val="false"/>
          <w:color w:val="000000"/>
        </w:rPr>
        <w:t xml:space="preserve"> Сұлукөл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2020-2021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Сұлукөл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6708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708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Сұлукөл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978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Сұлукөл ауылдық округінде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Әйтеке би аудандық мәслихаттының 2021 жылғы "19" шілдедегі № 67 шешіміне № 15 қосымша</w:t>
            </w:r>
          </w:p>
        </w:tc>
      </w:tr>
    </w:tbl>
    <w:p>
      <w:pPr>
        <w:spacing w:after="0"/>
        <w:ind w:left="0"/>
        <w:jc w:val="left"/>
      </w:pPr>
      <w:r>
        <w:rPr>
          <w:rFonts w:ascii="Times New Roman"/>
          <w:b/>
          <w:i w:val="false"/>
          <w:color w:val="000000"/>
        </w:rPr>
        <w:t xml:space="preserve"> Үшқатты ауылдық округінде жайылымдарды басқару және оларды пайдалану жөніндегі 2021 жылға арналған жоспар</w:t>
      </w:r>
    </w:p>
    <w:p>
      <w:pPr>
        <w:spacing w:after="0"/>
        <w:ind w:left="0"/>
        <w:jc w:val="both"/>
      </w:pPr>
      <w:r>
        <w:rPr>
          <w:rFonts w:ascii="Times New Roman"/>
          <w:b w:val="false"/>
          <w:i w:val="false"/>
          <w:color w:val="000000"/>
          <w:sz w:val="28"/>
        </w:rPr>
        <w:t xml:space="preserve">
      Осы Әйтеке би ауданында жайылымдарды басқару және оларды пайдалану жөніндегі 2021 жылға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Үшқатты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Үшқатты ауылдық округінде 1 ауылдық елді мекен бар.</w:t>
      </w:r>
    </w:p>
    <w:p>
      <w:pPr>
        <w:spacing w:after="0"/>
        <w:ind w:left="0"/>
        <w:jc w:val="both"/>
      </w:pPr>
      <w:r>
        <w:rPr>
          <w:rFonts w:ascii="Times New Roman"/>
          <w:b w:val="false"/>
          <w:i w:val="false"/>
          <w:color w:val="000000"/>
          <w:sz w:val="28"/>
        </w:rPr>
        <w:t>
      Үшқатты ауылдық округінің жалпы көлемі 2713 гектар, оның ішінде жайылым жерлері –0 га, 0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0 гектар;</w:t>
      </w:r>
    </w:p>
    <w:p>
      <w:pPr>
        <w:spacing w:after="0"/>
        <w:ind w:left="0"/>
        <w:jc w:val="both"/>
      </w:pPr>
      <w:r>
        <w:rPr>
          <w:rFonts w:ascii="Times New Roman"/>
          <w:b w:val="false"/>
          <w:i w:val="false"/>
          <w:color w:val="000000"/>
          <w:sz w:val="28"/>
        </w:rPr>
        <w:t>
      елді мекендердің жері – 2710 гектар;</w:t>
      </w:r>
    </w:p>
    <w:p>
      <w:pPr>
        <w:spacing w:after="0"/>
        <w:ind w:left="0"/>
        <w:jc w:val="both"/>
      </w:pPr>
      <w:r>
        <w:rPr>
          <w:rFonts w:ascii="Times New Roman"/>
          <w:b w:val="false"/>
          <w:i w:val="false"/>
          <w:color w:val="000000"/>
          <w:sz w:val="28"/>
        </w:rPr>
        <w:t>
      өнеркәсіп жерлері – 3 гектар;</w:t>
      </w:r>
    </w:p>
    <w:p>
      <w:pPr>
        <w:spacing w:after="0"/>
        <w:ind w:left="0"/>
        <w:jc w:val="both"/>
      </w:pPr>
      <w:r>
        <w:rPr>
          <w:rFonts w:ascii="Times New Roman"/>
          <w:b w:val="false"/>
          <w:i w:val="false"/>
          <w:color w:val="000000"/>
          <w:sz w:val="28"/>
        </w:rPr>
        <w:t>
      қордағы жерлер – 0 гектар.</w:t>
      </w:r>
    </w:p>
    <w:p>
      <w:pPr>
        <w:spacing w:after="0"/>
        <w:ind w:left="0"/>
        <w:jc w:val="both"/>
      </w:pPr>
      <w:r>
        <w:rPr>
          <w:rFonts w:ascii="Times New Roman"/>
          <w:b w:val="false"/>
          <w:i w:val="false"/>
          <w:color w:val="000000"/>
          <w:sz w:val="28"/>
        </w:rPr>
        <w:t>
      Табиғи жағдайлар бойынша Үшқатты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Үшқатты ауылында (халықтың жеке ауласы) ірі қара 174 бас, оның ішінде аналық мал басы 111 бас, 191 бас ұсақ мал, 8 бас жылқы бар. Оның ішінде:</w:t>
      </w:r>
    </w:p>
    <w:p>
      <w:pPr>
        <w:spacing w:after="0"/>
        <w:ind w:left="0"/>
        <w:jc w:val="both"/>
      </w:pPr>
      <w:r>
        <w:rPr>
          <w:rFonts w:ascii="Times New Roman"/>
          <w:b w:val="false"/>
          <w:i w:val="false"/>
          <w:color w:val="000000"/>
          <w:sz w:val="28"/>
        </w:rPr>
        <w:t>
      Жайылым көлемі 2564 гектар.</w:t>
      </w:r>
    </w:p>
    <w:p>
      <w:pPr>
        <w:spacing w:after="0"/>
        <w:ind w:left="0"/>
        <w:jc w:val="both"/>
      </w:pPr>
      <w:r>
        <w:rPr>
          <w:rFonts w:ascii="Times New Roman"/>
          <w:b w:val="false"/>
          <w:i w:val="false"/>
          <w:color w:val="000000"/>
          <w:sz w:val="28"/>
        </w:rPr>
        <w:t>
      Үшқатты ауылдық округі бойынша ауыл шаруашылығы малдарын қамтамасыз ету үшін барлығы 0 гектар жайылымдық жерлер бар. Елді мекен шегінде 2710 гектар жайылым бар.</w:t>
      </w:r>
    </w:p>
    <w:p>
      <w:pPr>
        <w:spacing w:after="0"/>
        <w:ind w:left="0"/>
        <w:jc w:val="both"/>
      </w:pPr>
      <w:r>
        <w:rPr>
          <w:rFonts w:ascii="Times New Roman"/>
          <w:b w:val="false"/>
          <w:i w:val="false"/>
          <w:color w:val="000000"/>
          <w:sz w:val="28"/>
        </w:rPr>
        <w:t>
      Үшқатты ауылдық округі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(Үшқатты а.) ауылшаруашылығы жануарларының аналық (сауын) мал басын ұстау бойынша 2728,5 га көлемінде, жүктеменормасы 8,5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8,5 га/бас болғанда., ұсақ мал – 1,7 га/бас., жылқы –10,2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үшін-174 бас. * 8,5 га/бас= 1479 га;</w:t>
      </w:r>
    </w:p>
    <w:p>
      <w:pPr>
        <w:spacing w:after="0"/>
        <w:ind w:left="0"/>
        <w:jc w:val="both"/>
      </w:pPr>
      <w:r>
        <w:rPr>
          <w:rFonts w:ascii="Times New Roman"/>
          <w:b w:val="false"/>
          <w:i w:val="false"/>
          <w:color w:val="000000"/>
          <w:sz w:val="28"/>
        </w:rPr>
        <w:t>
      ұсақ мал үшін-191 бас. * 1,7 га/бас=324,7 га;</w:t>
      </w:r>
    </w:p>
    <w:p>
      <w:pPr>
        <w:spacing w:after="0"/>
        <w:ind w:left="0"/>
        <w:jc w:val="both"/>
      </w:pPr>
      <w:r>
        <w:rPr>
          <w:rFonts w:ascii="Times New Roman"/>
          <w:b w:val="false"/>
          <w:i w:val="false"/>
          <w:color w:val="000000"/>
          <w:sz w:val="28"/>
        </w:rPr>
        <w:t>
      жылқы үшін -8 бас. * 10,2 га/бас= 81,6 га.</w:t>
      </w:r>
    </w:p>
    <w:p>
      <w:pPr>
        <w:spacing w:after="0"/>
        <w:ind w:left="0"/>
        <w:jc w:val="both"/>
      </w:pPr>
      <w:r>
        <w:rPr>
          <w:rFonts w:ascii="Times New Roman"/>
          <w:b w:val="false"/>
          <w:i w:val="false"/>
          <w:color w:val="000000"/>
          <w:sz w:val="28"/>
        </w:rPr>
        <w:t>
      1479+324,7+81,6=1885,3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ауылдық округінде жайылымдарды басқару және оларды пайдалану жөніндегі 2021 жылға арналған жоспарға 1 – қосымша</w:t>
            </w:r>
          </w:p>
        </w:tc>
      </w:tr>
    </w:tbl>
    <w:p>
      <w:pPr>
        <w:spacing w:after="0"/>
        <w:ind w:left="0"/>
        <w:jc w:val="left"/>
      </w:pPr>
      <w:r>
        <w:rPr>
          <w:rFonts w:ascii="Times New Roman"/>
          <w:b/>
          <w:i w:val="false"/>
          <w:color w:val="000000"/>
        </w:rPr>
        <w:t xml:space="preserve"> Үшқатты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Үшқатты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2345,5</w:t>
            </w:r>
          </w:p>
        </w:tc>
      </w:tr>
    </w:tbl>
    <w:p>
      <w:pPr>
        <w:spacing w:after="0"/>
        <w:ind w:left="0"/>
        <w:jc w:val="left"/>
      </w:pPr>
      <w:r>
        <w:rPr>
          <w:rFonts w:ascii="Times New Roman"/>
          <w:b/>
          <w:i w:val="false"/>
          <w:color w:val="000000"/>
        </w:rPr>
        <w:t xml:space="preserve"> Үшқатты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ауылында жайылымдарды басқару және оларды пайдалану жөніндегі 2021 жылға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Үшқатты ауылы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ауылында жайылымдарды басқару және оларды пайдалану жөніндегі 2021 жылға 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ауылдық округінде жайылымдарды басқару және оларды пайдалану жөніндегі 2021 жылға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Үшқатты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Үшқатты ауылында 2021 жылға арналған жайылымдарды және оларды пайдалану басқару 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