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af93a" w14:textId="d2af9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Ырғыз ауданы бойынша 2021–2022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Ырғыз аудандық мәслихатының 2021 жылғы 23 шілдедегі № 48 шешімі. Мерзімі өткендіктен қолданыс тоқтатылды</w:t>
      </w:r>
    </w:p>
    <w:p>
      <w:pPr>
        <w:spacing w:after="0"/>
        <w:ind w:left="0"/>
        <w:jc w:val="both"/>
      </w:pPr>
      <w:bookmarkStart w:name="z2"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және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сәйкес, Ырғыз аудандық мәслихаты ШЕШТІ:</w:t>
      </w:r>
    </w:p>
    <w:bookmarkEnd w:id="0"/>
    <w:bookmarkStart w:name="z3" w:id="1"/>
    <w:p>
      <w:pPr>
        <w:spacing w:after="0"/>
        <w:ind w:left="0"/>
        <w:jc w:val="both"/>
      </w:pPr>
      <w:r>
        <w:rPr>
          <w:rFonts w:ascii="Times New Roman"/>
          <w:b w:val="false"/>
          <w:i w:val="false"/>
          <w:color w:val="000000"/>
          <w:sz w:val="28"/>
        </w:rPr>
        <w:t>
      1. Осы шешімнің қосымшаларына сәйкес Ырғыз ауданы бойынша 2021–2022 жылдарға арналған жайылымдарды басқару және оларды пайдалану жөніндегі Жоспары бекітілсін.</w:t>
      </w:r>
    </w:p>
    <w:bookmarkEnd w:id="1"/>
    <w:bookmarkStart w:name="z4" w:id="2"/>
    <w:p>
      <w:pPr>
        <w:spacing w:after="0"/>
        <w:ind w:left="0"/>
        <w:jc w:val="both"/>
      </w:pPr>
      <w:r>
        <w:rPr>
          <w:rFonts w:ascii="Times New Roman"/>
          <w:b w:val="false"/>
          <w:i w:val="false"/>
          <w:color w:val="000000"/>
          <w:sz w:val="28"/>
        </w:rPr>
        <w:t>
      2. "Ырғыз аудандық мәслихатының аппараты" мемлекеттік мекемесі осы шешімді ресми жарияланғаннан кейін интернет-ресурста орналастыруды қамтамасыз етсін.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мәслихаттың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Н.Қ. Қызбергенов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1-қосымша</w:t>
            </w:r>
          </w:p>
        </w:tc>
      </w:tr>
    </w:tbl>
    <w:bookmarkStart w:name="z7" w:id="4"/>
    <w:p>
      <w:pPr>
        <w:spacing w:after="0"/>
        <w:ind w:left="0"/>
        <w:jc w:val="left"/>
      </w:pPr>
      <w:r>
        <w:rPr>
          <w:rFonts w:ascii="Times New Roman"/>
          <w:b/>
          <w:i w:val="false"/>
          <w:color w:val="000000"/>
        </w:rPr>
        <w:t xml:space="preserve"> Ырғыз ауылдық округінде жайылымдарды басқару және оларды пайдалану жөніндегі 2021-2022 жылдарға арналған жоспар</w:t>
      </w:r>
    </w:p>
    <w:bookmarkEnd w:id="4"/>
    <w:p>
      <w:pPr>
        <w:spacing w:after="0"/>
        <w:ind w:left="0"/>
        <w:jc w:val="both"/>
      </w:pPr>
      <w:r>
        <w:rPr>
          <w:rFonts w:ascii="Times New Roman"/>
          <w:b w:val="false"/>
          <w:i w:val="false"/>
          <w:color w:val="000000"/>
          <w:sz w:val="28"/>
        </w:rPr>
        <w:t xml:space="preserve">
      Осы Ырғыз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Ырғыз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Ырғыз ауылдық округінде 3 ауылдық елді мекендер бар.</w:t>
      </w:r>
    </w:p>
    <w:p>
      <w:pPr>
        <w:spacing w:after="0"/>
        <w:ind w:left="0"/>
        <w:jc w:val="both"/>
      </w:pPr>
      <w:r>
        <w:rPr>
          <w:rFonts w:ascii="Times New Roman"/>
          <w:b w:val="false"/>
          <w:i w:val="false"/>
          <w:color w:val="000000"/>
          <w:sz w:val="28"/>
        </w:rPr>
        <w:t>
      Ырғыз ауылдық округі аумағының жалпы көлемі 1 768 578 гектар, оның ішінде жайылым –1 298 682 гектар, шабындық алқаптары – 46 690 гектар, басқа алқаптар – 423 206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287 518 гектар;</w:t>
      </w:r>
    </w:p>
    <w:p>
      <w:pPr>
        <w:spacing w:after="0"/>
        <w:ind w:left="0"/>
        <w:jc w:val="both"/>
      </w:pPr>
      <w:r>
        <w:rPr>
          <w:rFonts w:ascii="Times New Roman"/>
          <w:b w:val="false"/>
          <w:i w:val="false"/>
          <w:color w:val="000000"/>
          <w:sz w:val="28"/>
        </w:rPr>
        <w:t>
      елді мекендердің жері – 56 917 гектар;</w:t>
      </w:r>
    </w:p>
    <w:p>
      <w:pPr>
        <w:spacing w:after="0"/>
        <w:ind w:left="0"/>
        <w:jc w:val="both"/>
      </w:pPr>
      <w:r>
        <w:rPr>
          <w:rFonts w:ascii="Times New Roman"/>
          <w:b w:val="false"/>
          <w:i w:val="false"/>
          <w:color w:val="000000"/>
          <w:sz w:val="28"/>
        </w:rPr>
        <w:t>
      өнеркәсіп жерлері – 1 308 гектар;</w:t>
      </w:r>
    </w:p>
    <w:p>
      <w:pPr>
        <w:spacing w:after="0"/>
        <w:ind w:left="0"/>
        <w:jc w:val="both"/>
      </w:pPr>
      <w:r>
        <w:rPr>
          <w:rFonts w:ascii="Times New Roman"/>
          <w:b w:val="false"/>
          <w:i w:val="false"/>
          <w:color w:val="000000"/>
          <w:sz w:val="28"/>
        </w:rPr>
        <w:t>
      орман шаруашылығы жерлері – 8 120 гектар;</w:t>
      </w:r>
    </w:p>
    <w:p>
      <w:pPr>
        <w:spacing w:after="0"/>
        <w:ind w:left="0"/>
        <w:jc w:val="both"/>
      </w:pPr>
      <w:r>
        <w:rPr>
          <w:rFonts w:ascii="Times New Roman"/>
          <w:b w:val="false"/>
          <w:i w:val="false"/>
          <w:color w:val="000000"/>
          <w:sz w:val="28"/>
        </w:rPr>
        <w:t>
      қордағы жерлер – 1 414 715 гектар болып бөлінеді.</w:t>
      </w:r>
    </w:p>
    <w:p>
      <w:pPr>
        <w:spacing w:after="0"/>
        <w:ind w:left="0"/>
        <w:jc w:val="both"/>
      </w:pPr>
      <w:r>
        <w:rPr>
          <w:rFonts w:ascii="Times New Roman"/>
          <w:b w:val="false"/>
          <w:i w:val="false"/>
          <w:color w:val="000000"/>
          <w:sz w:val="28"/>
        </w:rPr>
        <w:t>
      Табиғи жағдайлар бойынша Ырғыз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 Ырғыз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Ырғыз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Ырғыз ауылдық округінде (халықтың жеке ауласы) мүйізді ірі қара малы 7 163 бас, оның ішінде аналық мал басы 3 045 бас, 6295 бас қой мен ешкілер, 157 бас жылқы, 274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Ырғыз ауылында: мүйізді ірі қара малы 3 563 бас, оның ішінде аналық мал 1 541 бас, 3058 бас қой мен ешкілер, жылқы 75 бас, түйе 167 бас.</w:t>
      </w:r>
    </w:p>
    <w:p>
      <w:pPr>
        <w:spacing w:after="0"/>
        <w:ind w:left="0"/>
        <w:jc w:val="both"/>
      </w:pPr>
      <w:r>
        <w:rPr>
          <w:rFonts w:ascii="Times New Roman"/>
          <w:b w:val="false"/>
          <w:i w:val="false"/>
          <w:color w:val="000000"/>
          <w:sz w:val="28"/>
        </w:rPr>
        <w:t>
      Жайылым көлемі 31 513 гектар.</w:t>
      </w:r>
    </w:p>
    <w:p>
      <w:pPr>
        <w:spacing w:after="0"/>
        <w:ind w:left="0"/>
        <w:jc w:val="both"/>
      </w:pPr>
      <w:r>
        <w:rPr>
          <w:rFonts w:ascii="Times New Roman"/>
          <w:b w:val="false"/>
          <w:i w:val="false"/>
          <w:color w:val="000000"/>
          <w:sz w:val="28"/>
        </w:rPr>
        <w:t>
      Ақши ауылында: мүйізді ірі қара малы 1 600 бас, оның ішінде аналық мал 694 бас, 1 637 бас қой мен ешкілер, жылқы 47 бас, түйе 51 бас.</w:t>
      </w:r>
    </w:p>
    <w:p>
      <w:pPr>
        <w:spacing w:after="0"/>
        <w:ind w:left="0"/>
        <w:jc w:val="both"/>
      </w:pPr>
      <w:r>
        <w:rPr>
          <w:rFonts w:ascii="Times New Roman"/>
          <w:b w:val="false"/>
          <w:i w:val="false"/>
          <w:color w:val="000000"/>
          <w:sz w:val="28"/>
        </w:rPr>
        <w:t>
      Жайылымкөлемі 4 506 гектар.</w:t>
      </w:r>
    </w:p>
    <w:p>
      <w:pPr>
        <w:spacing w:after="0"/>
        <w:ind w:left="0"/>
        <w:jc w:val="both"/>
      </w:pPr>
      <w:r>
        <w:rPr>
          <w:rFonts w:ascii="Times New Roman"/>
          <w:b w:val="false"/>
          <w:i w:val="false"/>
          <w:color w:val="000000"/>
          <w:sz w:val="28"/>
        </w:rPr>
        <w:t>
      Қалыбай ауылында: мүйізді ірі қара малы 2 000 бас, оның ішінде аналық мал 810 бас, 1 600 бас қой мен ешкілер, жылқы 35 бас, түйе 56 бас.</w:t>
      </w:r>
    </w:p>
    <w:p>
      <w:pPr>
        <w:spacing w:after="0"/>
        <w:ind w:left="0"/>
        <w:jc w:val="both"/>
      </w:pPr>
      <w:r>
        <w:rPr>
          <w:rFonts w:ascii="Times New Roman"/>
          <w:b w:val="false"/>
          <w:i w:val="false"/>
          <w:color w:val="000000"/>
          <w:sz w:val="28"/>
        </w:rPr>
        <w:t>
      Жайылым көлемі 8 450 гектар.</w:t>
      </w:r>
    </w:p>
    <w:p>
      <w:pPr>
        <w:spacing w:after="0"/>
        <w:ind w:left="0"/>
        <w:jc w:val="both"/>
      </w:pPr>
      <w:r>
        <w:rPr>
          <w:rFonts w:ascii="Times New Roman"/>
          <w:b w:val="false"/>
          <w:i w:val="false"/>
          <w:color w:val="000000"/>
          <w:sz w:val="28"/>
        </w:rPr>
        <w:t>
      Ырғыз ауылдық округінің ЖШС, АӨК, ӨК және шаруа қожалықтарындағы мал басы: мүйізді ірі қара малы 5 604 бас, 22 519 бас қой мен ешкілер, 1 652 бас жылқы, түйе 115 басты құрайды.</w:t>
      </w:r>
    </w:p>
    <w:p>
      <w:pPr>
        <w:spacing w:after="0"/>
        <w:ind w:left="0"/>
        <w:jc w:val="both"/>
      </w:pPr>
      <w:r>
        <w:rPr>
          <w:rFonts w:ascii="Times New Roman"/>
          <w:b w:val="false"/>
          <w:i w:val="false"/>
          <w:color w:val="000000"/>
          <w:sz w:val="28"/>
        </w:rPr>
        <w:t>
      ЖШС, АӨК, ӨК және шаруа қожалықтарының жайылым алаңы 287 518 гектарды құрайды.</w:t>
      </w:r>
    </w:p>
    <w:p>
      <w:pPr>
        <w:spacing w:after="0"/>
        <w:ind w:left="0"/>
        <w:jc w:val="both"/>
      </w:pPr>
      <w:r>
        <w:rPr>
          <w:rFonts w:ascii="Times New Roman"/>
          <w:b w:val="false"/>
          <w:i w:val="false"/>
          <w:color w:val="000000"/>
          <w:sz w:val="28"/>
        </w:rPr>
        <w:t>
      Ырғыз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Ырғыз ауылдық округінде табиғи жайылымдардың маусымдық сипаты айқын байқалады. Ырғыз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Ырғыз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Ырғыз ауылдық округі бойынша ауылшаруашылығы малдарын қамтамасыз ету үшін барлығы барлығы 1 298 682 гектар жайылымдық алқаптар бар. Елді мекен шегінде 44 469 гектар жайылым бар.</w:t>
      </w:r>
    </w:p>
    <w:p>
      <w:pPr>
        <w:spacing w:after="0"/>
        <w:ind w:left="0"/>
        <w:jc w:val="both"/>
      </w:pPr>
      <w:r>
        <w:rPr>
          <w:rFonts w:ascii="Times New Roman"/>
          <w:b w:val="false"/>
          <w:i w:val="false"/>
          <w:color w:val="000000"/>
          <w:sz w:val="28"/>
        </w:rPr>
        <w:t>
      Ырғыз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(Ырғыз ауылы, Ақши ауылы, Қалыбай ауылы) ауылшаруашылығы жануарларының аналық (сауын) мал басын ұстау бойынша елді мекеннің 25 882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үшін-7 163 бас * 8,5 га/бас=60 885,5 гектар;</w:t>
      </w:r>
    </w:p>
    <w:p>
      <w:pPr>
        <w:spacing w:after="0"/>
        <w:ind w:left="0"/>
        <w:jc w:val="both"/>
      </w:pPr>
      <w:r>
        <w:rPr>
          <w:rFonts w:ascii="Times New Roman"/>
          <w:b w:val="false"/>
          <w:i w:val="false"/>
          <w:color w:val="000000"/>
          <w:sz w:val="28"/>
        </w:rPr>
        <w:t>
      қой мен ешкілер үшін-6 295 бас * 1,7 га/бас= 10 701,5 гектар;</w:t>
      </w:r>
    </w:p>
    <w:p>
      <w:pPr>
        <w:spacing w:after="0"/>
        <w:ind w:left="0"/>
        <w:jc w:val="both"/>
      </w:pPr>
      <w:r>
        <w:rPr>
          <w:rFonts w:ascii="Times New Roman"/>
          <w:b w:val="false"/>
          <w:i w:val="false"/>
          <w:color w:val="000000"/>
          <w:sz w:val="28"/>
        </w:rPr>
        <w:t>
      жылқыүшін-157 бас * 6,5 га/бас= 1 020,5 гектар;</w:t>
      </w:r>
    </w:p>
    <w:p>
      <w:pPr>
        <w:spacing w:after="0"/>
        <w:ind w:left="0"/>
        <w:jc w:val="both"/>
      </w:pPr>
      <w:r>
        <w:rPr>
          <w:rFonts w:ascii="Times New Roman"/>
          <w:b w:val="false"/>
          <w:i w:val="false"/>
          <w:color w:val="000000"/>
          <w:sz w:val="28"/>
        </w:rPr>
        <w:t>
      түйе үшін -274 бас *6,5 га/бас=1 781 гектар.</w:t>
      </w:r>
    </w:p>
    <w:p>
      <w:pPr>
        <w:spacing w:after="0"/>
        <w:ind w:left="0"/>
        <w:jc w:val="both"/>
      </w:pPr>
      <w:r>
        <w:rPr>
          <w:rFonts w:ascii="Times New Roman"/>
          <w:b w:val="false"/>
          <w:i w:val="false"/>
          <w:color w:val="000000"/>
          <w:sz w:val="28"/>
        </w:rPr>
        <w:t>
      60 885,5+10 701,5+1 020,5+1 781=74 388,5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Ырғыз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921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21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19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198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2230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230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37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37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1468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468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5786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786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Ырғыз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2-қосымша</w:t>
            </w:r>
          </w:p>
        </w:tc>
      </w:tr>
    </w:tbl>
    <w:p>
      <w:pPr>
        <w:spacing w:after="0"/>
        <w:ind w:left="0"/>
        <w:jc w:val="left"/>
      </w:pPr>
      <w:r>
        <w:rPr>
          <w:rFonts w:ascii="Times New Roman"/>
          <w:b/>
          <w:i w:val="false"/>
          <w:color w:val="000000"/>
        </w:rPr>
        <w:t xml:space="preserve"> Аманкөл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Аманкөл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Аманкөл ауылдық округінде 3 ауылдық елді мекендер бар.</w:t>
      </w:r>
    </w:p>
    <w:p>
      <w:pPr>
        <w:spacing w:after="0"/>
        <w:ind w:left="0"/>
        <w:jc w:val="both"/>
      </w:pPr>
      <w:r>
        <w:rPr>
          <w:rFonts w:ascii="Times New Roman"/>
          <w:b w:val="false"/>
          <w:i w:val="false"/>
          <w:color w:val="000000"/>
          <w:sz w:val="28"/>
        </w:rPr>
        <w:t>
      Аманкөл ауылдық округі аумағының жалпы көлемі 124 528 гектар, оның ішінде жайылым –114 636 гектар, шабындық алқаптары – 1 514 гектар, басқа алқаптар – 8 378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71 903 гектар;</w:t>
      </w:r>
    </w:p>
    <w:p>
      <w:pPr>
        <w:spacing w:after="0"/>
        <w:ind w:left="0"/>
        <w:jc w:val="both"/>
      </w:pPr>
      <w:r>
        <w:rPr>
          <w:rFonts w:ascii="Times New Roman"/>
          <w:b w:val="false"/>
          <w:i w:val="false"/>
          <w:color w:val="000000"/>
          <w:sz w:val="28"/>
        </w:rPr>
        <w:t>
      елді мекендердің жері – 37 625 гектар;</w:t>
      </w:r>
    </w:p>
    <w:p>
      <w:pPr>
        <w:spacing w:after="0"/>
        <w:ind w:left="0"/>
        <w:jc w:val="both"/>
      </w:pPr>
      <w:r>
        <w:rPr>
          <w:rFonts w:ascii="Times New Roman"/>
          <w:b w:val="false"/>
          <w:i w:val="false"/>
          <w:color w:val="000000"/>
          <w:sz w:val="28"/>
        </w:rPr>
        <w:t>
      қордағы жерлер – 15 000 гектар болып бөлінеді.</w:t>
      </w:r>
    </w:p>
    <w:p>
      <w:pPr>
        <w:spacing w:after="0"/>
        <w:ind w:left="0"/>
        <w:jc w:val="both"/>
      </w:pPr>
      <w:r>
        <w:rPr>
          <w:rFonts w:ascii="Times New Roman"/>
          <w:b w:val="false"/>
          <w:i w:val="false"/>
          <w:color w:val="000000"/>
          <w:sz w:val="28"/>
        </w:rPr>
        <w:t>
      Табиғи жағдайлар бойынша Аманкөл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 Аманкөл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Аманкөл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Аманкөл ауылдық округінде (халықтың жеке ауласы) мүйізді ірі қара малы 1 022 бас, оның ішінде аналық мал басы 800 бас, 9 374 бас қой-ешкілер, 93 бас жылқы, 158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Құтикөл ауылында: мүйізді ірі қара малы 415 бас, оның ішінде аналық мал 329 бас, 3 459 бас қой-ешкілер, жылқы 30 бас, түйе 57 бас.</w:t>
      </w:r>
    </w:p>
    <w:p>
      <w:pPr>
        <w:spacing w:after="0"/>
        <w:ind w:left="0"/>
        <w:jc w:val="both"/>
      </w:pPr>
      <w:r>
        <w:rPr>
          <w:rFonts w:ascii="Times New Roman"/>
          <w:b w:val="false"/>
          <w:i w:val="false"/>
          <w:color w:val="000000"/>
          <w:sz w:val="28"/>
        </w:rPr>
        <w:t>
      Жайылым көлемі 15 610 гектар.</w:t>
      </w:r>
    </w:p>
    <w:p>
      <w:pPr>
        <w:spacing w:after="0"/>
        <w:ind w:left="0"/>
        <w:jc w:val="both"/>
      </w:pPr>
      <w:r>
        <w:rPr>
          <w:rFonts w:ascii="Times New Roman"/>
          <w:b w:val="false"/>
          <w:i w:val="false"/>
          <w:color w:val="000000"/>
          <w:sz w:val="28"/>
        </w:rPr>
        <w:t>
      Аманкөл ауылында: мүйізді ірі қара малы 406 бас, оның ішінде аналық мал 323 бас, 3 259 бас қой-ешкілер, жылқы 32 бас, түйе 53 бас.</w:t>
      </w:r>
    </w:p>
    <w:p>
      <w:pPr>
        <w:spacing w:after="0"/>
        <w:ind w:left="0"/>
        <w:jc w:val="both"/>
      </w:pPr>
      <w:r>
        <w:rPr>
          <w:rFonts w:ascii="Times New Roman"/>
          <w:b w:val="false"/>
          <w:i w:val="false"/>
          <w:color w:val="000000"/>
          <w:sz w:val="28"/>
        </w:rPr>
        <w:t>
      Жайылым көлемі 6 342 гектар.</w:t>
      </w:r>
    </w:p>
    <w:p>
      <w:pPr>
        <w:spacing w:after="0"/>
        <w:ind w:left="0"/>
        <w:jc w:val="both"/>
      </w:pPr>
      <w:r>
        <w:rPr>
          <w:rFonts w:ascii="Times New Roman"/>
          <w:b w:val="false"/>
          <w:i w:val="false"/>
          <w:color w:val="000000"/>
          <w:sz w:val="28"/>
        </w:rPr>
        <w:t>
      Жарма ауылында: мүйізді ірі қара малы 201 бас, оның ішінде аналық мал 148 бас, 2 656 бас қой-ешкілер, жылқы 31 бас, түйе 48 бас.</w:t>
      </w:r>
    </w:p>
    <w:p>
      <w:pPr>
        <w:spacing w:after="0"/>
        <w:ind w:left="0"/>
        <w:jc w:val="both"/>
      </w:pPr>
      <w:r>
        <w:rPr>
          <w:rFonts w:ascii="Times New Roman"/>
          <w:b w:val="false"/>
          <w:i w:val="false"/>
          <w:color w:val="000000"/>
          <w:sz w:val="28"/>
        </w:rPr>
        <w:t>
      Жайылым көлемі 9 623 гектар.</w:t>
      </w:r>
    </w:p>
    <w:p>
      <w:pPr>
        <w:spacing w:after="0"/>
        <w:ind w:left="0"/>
        <w:jc w:val="both"/>
      </w:pPr>
      <w:r>
        <w:rPr>
          <w:rFonts w:ascii="Times New Roman"/>
          <w:b w:val="false"/>
          <w:i w:val="false"/>
          <w:color w:val="000000"/>
          <w:sz w:val="28"/>
        </w:rPr>
        <w:t>
      Аманкөл ауылдық округінің ЖШС, АӨК, және шаруа қожалықтарындағы мал басы: мүйізді ірі қара малы 3 523 бас, 12 810 бас қой-ешкілер, 384 бас жылқы, түйе 125 басты құрайды.</w:t>
      </w:r>
    </w:p>
    <w:p>
      <w:pPr>
        <w:spacing w:after="0"/>
        <w:ind w:left="0"/>
        <w:jc w:val="both"/>
      </w:pPr>
      <w:r>
        <w:rPr>
          <w:rFonts w:ascii="Times New Roman"/>
          <w:b w:val="false"/>
          <w:i w:val="false"/>
          <w:color w:val="000000"/>
          <w:sz w:val="28"/>
        </w:rPr>
        <w:t>
      ЖШС, АӨК, және шаруа қожалықтарының жайылым алаңы 71 903 гектарды құрайды.</w:t>
      </w:r>
    </w:p>
    <w:p>
      <w:pPr>
        <w:spacing w:after="0"/>
        <w:ind w:left="0"/>
        <w:jc w:val="both"/>
      </w:pPr>
      <w:r>
        <w:rPr>
          <w:rFonts w:ascii="Times New Roman"/>
          <w:b w:val="false"/>
          <w:i w:val="false"/>
          <w:color w:val="000000"/>
          <w:sz w:val="28"/>
        </w:rPr>
        <w:t>
      Аманкөл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Аманкөл ауылдық округінде табиғи жайылымдардың маусымдық сипаты айқын байқалады. Аманкөл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Аманкөл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Аманкөл ауылдық округі бойынша ауылшаруашылығы малдарын қамтамасыз ету үшін барлығы барлығы 114 636 гектар жайылымдық алқаптар бар. Елді мекен шегінде 31 575 гектар жайылым бар.</w:t>
      </w:r>
    </w:p>
    <w:p>
      <w:pPr>
        <w:spacing w:after="0"/>
        <w:ind w:left="0"/>
        <w:jc w:val="both"/>
      </w:pPr>
      <w:r>
        <w:rPr>
          <w:rFonts w:ascii="Times New Roman"/>
          <w:b w:val="false"/>
          <w:i w:val="false"/>
          <w:color w:val="000000"/>
          <w:sz w:val="28"/>
        </w:rPr>
        <w:t>
      Аманкөл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(Құтикөл ауылы, Аманкөл ауылы, Жарма ауылы) ауылшаруашылығы жануарларының аналық (сауын) мал басын ұстау бойынша елді мекеннің 6 800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 -1022 бас*8,5 га/бас.=8 687 гектар;</w:t>
      </w:r>
    </w:p>
    <w:p>
      <w:pPr>
        <w:spacing w:after="0"/>
        <w:ind w:left="0"/>
        <w:jc w:val="both"/>
      </w:pPr>
      <w:r>
        <w:rPr>
          <w:rFonts w:ascii="Times New Roman"/>
          <w:b w:val="false"/>
          <w:i w:val="false"/>
          <w:color w:val="000000"/>
          <w:sz w:val="28"/>
        </w:rPr>
        <w:t>
      қой-ешкілер үшін – 9 374 бас*1,7га/бас=15 935,8 гектар;</w:t>
      </w:r>
    </w:p>
    <w:p>
      <w:pPr>
        <w:spacing w:after="0"/>
        <w:ind w:left="0"/>
        <w:jc w:val="both"/>
      </w:pPr>
      <w:r>
        <w:rPr>
          <w:rFonts w:ascii="Times New Roman"/>
          <w:b w:val="false"/>
          <w:i w:val="false"/>
          <w:color w:val="000000"/>
          <w:sz w:val="28"/>
        </w:rPr>
        <w:t>
      жылқы үшін -93 бас*6,5га/бас=604,5 гектар;</w:t>
      </w:r>
    </w:p>
    <w:p>
      <w:pPr>
        <w:spacing w:after="0"/>
        <w:ind w:left="0"/>
        <w:jc w:val="both"/>
      </w:pPr>
      <w:r>
        <w:rPr>
          <w:rFonts w:ascii="Times New Roman"/>
          <w:b w:val="false"/>
          <w:i w:val="false"/>
          <w:color w:val="000000"/>
          <w:sz w:val="28"/>
        </w:rPr>
        <w:t>
      түйе үшін – 158 бас*6,5га/бас=1 027 гектар.</w:t>
      </w:r>
    </w:p>
    <w:p>
      <w:pPr>
        <w:spacing w:after="0"/>
        <w:ind w:left="0"/>
        <w:jc w:val="both"/>
      </w:pPr>
      <w:r>
        <w:rPr>
          <w:rFonts w:ascii="Times New Roman"/>
          <w:b w:val="false"/>
          <w:i w:val="false"/>
          <w:color w:val="000000"/>
          <w:sz w:val="28"/>
        </w:rPr>
        <w:t>
      8 687+15 935,8+604,5+1 027=26 254,3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Аманкөл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357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357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563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9563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59817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817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2992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992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413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13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50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50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Аманкөл ауылдық округінде 2021-2022жылдарға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Аманкөл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3-қосымша</w:t>
            </w:r>
          </w:p>
        </w:tc>
      </w:tr>
    </w:tbl>
    <w:p>
      <w:pPr>
        <w:spacing w:after="0"/>
        <w:ind w:left="0"/>
        <w:jc w:val="left"/>
      </w:pPr>
      <w:r>
        <w:rPr>
          <w:rFonts w:ascii="Times New Roman"/>
          <w:b/>
          <w:i w:val="false"/>
          <w:color w:val="000000"/>
        </w:rPr>
        <w:t xml:space="preserve"> Қызылжар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Қызылжар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Қызылжар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Қызылжар ауылдық округінде 3 ауылдық елді мекендер бар.</w:t>
      </w:r>
    </w:p>
    <w:p>
      <w:pPr>
        <w:spacing w:after="0"/>
        <w:ind w:left="0"/>
        <w:jc w:val="both"/>
      </w:pPr>
      <w:r>
        <w:rPr>
          <w:rFonts w:ascii="Times New Roman"/>
          <w:b w:val="false"/>
          <w:i w:val="false"/>
          <w:color w:val="000000"/>
          <w:sz w:val="28"/>
        </w:rPr>
        <w:t>
      Қызылжар ауылдық округі аумағының жалпы көлемі 274 640 гектар, оның ішінде жайылым–259 175 гектар, шабындық алқаптары – 8 759 гектар, басқа алқаптар – 6 706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223 574 гектар;</w:t>
      </w:r>
    </w:p>
    <w:p>
      <w:pPr>
        <w:spacing w:after="0"/>
        <w:ind w:left="0"/>
        <w:jc w:val="both"/>
      </w:pPr>
      <w:r>
        <w:rPr>
          <w:rFonts w:ascii="Times New Roman"/>
          <w:b w:val="false"/>
          <w:i w:val="false"/>
          <w:color w:val="000000"/>
          <w:sz w:val="28"/>
        </w:rPr>
        <w:t>
      елді мекендердің жері – 41 066 гектар;</w:t>
      </w:r>
    </w:p>
    <w:p>
      <w:pPr>
        <w:spacing w:after="0"/>
        <w:ind w:left="0"/>
        <w:jc w:val="both"/>
      </w:pPr>
      <w:r>
        <w:rPr>
          <w:rFonts w:ascii="Times New Roman"/>
          <w:b w:val="false"/>
          <w:i w:val="false"/>
          <w:color w:val="000000"/>
          <w:sz w:val="28"/>
        </w:rPr>
        <w:t>
      қордағы жерлер –10 000 гектар болып бөлінеді.</w:t>
      </w:r>
    </w:p>
    <w:p>
      <w:pPr>
        <w:spacing w:after="0"/>
        <w:ind w:left="0"/>
        <w:jc w:val="both"/>
      </w:pPr>
      <w:r>
        <w:rPr>
          <w:rFonts w:ascii="Times New Roman"/>
          <w:b w:val="false"/>
          <w:i w:val="false"/>
          <w:color w:val="000000"/>
          <w:sz w:val="28"/>
        </w:rPr>
        <w:t>
      Табиғи жағдайлар бойынша Қызылжар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өсімдіктер.Топырағы қызыл қоңыр, қоңыр, аз гумусты. Қызылжар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Қызылжар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Қызылжар ауылдық округінде (халықтың жеке ауласы) мүйізді ірі қара малы 3 448 бас, оның ішінде аналық мал басы 2 310 бас, 5 312 бас қой-ешкілер, 1 037 бас жылқы, 157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Құрылыс ауылында: мүйізді ірі қара малы 1 320 бас, оның ішінде аналық мал 932 бас, 1 876 бас қой-ешкілер, жылқы 370 бас, 56 бас түйе.</w:t>
      </w:r>
    </w:p>
    <w:p>
      <w:pPr>
        <w:spacing w:after="0"/>
        <w:ind w:left="0"/>
        <w:jc w:val="both"/>
      </w:pPr>
      <w:r>
        <w:rPr>
          <w:rFonts w:ascii="Times New Roman"/>
          <w:b w:val="false"/>
          <w:i w:val="false"/>
          <w:color w:val="000000"/>
          <w:sz w:val="28"/>
        </w:rPr>
        <w:t>
      Жайылым көлемі 17 718 гектар.</w:t>
      </w:r>
    </w:p>
    <w:p>
      <w:pPr>
        <w:spacing w:after="0"/>
        <w:ind w:left="0"/>
        <w:jc w:val="both"/>
      </w:pPr>
      <w:r>
        <w:rPr>
          <w:rFonts w:ascii="Times New Roman"/>
          <w:b w:val="false"/>
          <w:i w:val="false"/>
          <w:color w:val="000000"/>
          <w:sz w:val="28"/>
        </w:rPr>
        <w:t>
      Жаныс би ауылында: мүйізді ірі қара малы 1 150 бас, оның ішінде аналық мал 728 бас, 1 904 бас қой-ешкілер, жылқы 361 бас, 55 бас түйе.</w:t>
      </w:r>
    </w:p>
    <w:p>
      <w:pPr>
        <w:spacing w:after="0"/>
        <w:ind w:left="0"/>
        <w:jc w:val="both"/>
      </w:pPr>
      <w:r>
        <w:rPr>
          <w:rFonts w:ascii="Times New Roman"/>
          <w:b w:val="false"/>
          <w:i w:val="false"/>
          <w:color w:val="000000"/>
          <w:sz w:val="28"/>
        </w:rPr>
        <w:t>
      Жайылым көлемі 10 690 гектар.</w:t>
      </w:r>
    </w:p>
    <w:p>
      <w:pPr>
        <w:spacing w:after="0"/>
        <w:ind w:left="0"/>
        <w:jc w:val="both"/>
      </w:pPr>
      <w:r>
        <w:rPr>
          <w:rFonts w:ascii="Times New Roman"/>
          <w:b w:val="false"/>
          <w:i w:val="false"/>
          <w:color w:val="000000"/>
          <w:sz w:val="28"/>
        </w:rPr>
        <w:t>
      Шеңбертал ауылында: мүйізді ірі қара малы 978 бас, оның ішінде аналық мал 650 бас, 1 532 бас қой-ешкілер, жылқы 306 бас, 46 бас түйе.</w:t>
      </w:r>
    </w:p>
    <w:p>
      <w:pPr>
        <w:spacing w:after="0"/>
        <w:ind w:left="0"/>
        <w:jc w:val="both"/>
      </w:pPr>
      <w:r>
        <w:rPr>
          <w:rFonts w:ascii="Times New Roman"/>
          <w:b w:val="false"/>
          <w:i w:val="false"/>
          <w:color w:val="000000"/>
          <w:sz w:val="28"/>
        </w:rPr>
        <w:t>
      Жайылымкөлемі 6 464 гектар.</w:t>
      </w:r>
    </w:p>
    <w:p>
      <w:pPr>
        <w:spacing w:after="0"/>
        <w:ind w:left="0"/>
        <w:jc w:val="both"/>
      </w:pPr>
      <w:r>
        <w:rPr>
          <w:rFonts w:ascii="Times New Roman"/>
          <w:b w:val="false"/>
          <w:i w:val="false"/>
          <w:color w:val="000000"/>
          <w:sz w:val="28"/>
        </w:rPr>
        <w:t>
      Қызылжар ауылдық округінің ЖШС, АӨК, ӨК және шаруа қожалықтарындағы мал басы: мүйізді ірі қара малы 3 549 бас, 8 590 бас қой-ешкілер, 3 124 бас жылқы, 70 бас түйе.</w:t>
      </w:r>
    </w:p>
    <w:p>
      <w:pPr>
        <w:spacing w:after="0"/>
        <w:ind w:left="0"/>
        <w:jc w:val="both"/>
      </w:pPr>
      <w:r>
        <w:rPr>
          <w:rFonts w:ascii="Times New Roman"/>
          <w:b w:val="false"/>
          <w:i w:val="false"/>
          <w:color w:val="000000"/>
          <w:sz w:val="28"/>
        </w:rPr>
        <w:t>
      ЖШС, АӨК, ӨК және шаруа қожалықтарының жайылым алаңы 223 574 гектарды құрайды.</w:t>
      </w:r>
    </w:p>
    <w:p>
      <w:pPr>
        <w:spacing w:after="0"/>
        <w:ind w:left="0"/>
        <w:jc w:val="both"/>
      </w:pPr>
      <w:r>
        <w:rPr>
          <w:rFonts w:ascii="Times New Roman"/>
          <w:b w:val="false"/>
          <w:i w:val="false"/>
          <w:color w:val="000000"/>
          <w:sz w:val="28"/>
        </w:rPr>
        <w:t>
      Қызылжар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жасалады.Қызылжар ауылдық округінде табиғи жайылымдардың маусымдық сипаты айқын байқалады.Қызылжар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Қызылжар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Қызылжар ауылдық округі бойынша ауылшаруашылығы малдарын қамтамасыз ету үшін барлығы барлығы 259 175 гектар жайылымдық алқаптар бар. Елді мекен шегінде 34 872 гектар жайылым бар.</w:t>
      </w:r>
    </w:p>
    <w:p>
      <w:pPr>
        <w:spacing w:after="0"/>
        <w:ind w:left="0"/>
        <w:jc w:val="both"/>
      </w:pPr>
      <w:r>
        <w:rPr>
          <w:rFonts w:ascii="Times New Roman"/>
          <w:b w:val="false"/>
          <w:i w:val="false"/>
          <w:color w:val="000000"/>
          <w:sz w:val="28"/>
        </w:rPr>
        <w:t>
      Қызылжар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(Құрылыс ауылы, Шеңбертал ауылы, Жаныс би ауылы) ауылшаруашылығы жануарларының аналық (сауын) мал басын ұстау бойынша елді мекеннің 19 635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Жергілікті халықтың басқа ауыл шаруашылығы малдарын жаю бойынша жайылымдық жерлердің қажеттілігі туындап отырған жоқ,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үшін-3 448 бас * 8,5 га/бас=29 308 гектар;</w:t>
      </w:r>
    </w:p>
    <w:p>
      <w:pPr>
        <w:spacing w:after="0"/>
        <w:ind w:left="0"/>
        <w:jc w:val="both"/>
      </w:pPr>
      <w:r>
        <w:rPr>
          <w:rFonts w:ascii="Times New Roman"/>
          <w:b w:val="false"/>
          <w:i w:val="false"/>
          <w:color w:val="000000"/>
          <w:sz w:val="28"/>
        </w:rPr>
        <w:t>
      қой-ешкілер үшін-5 312 бас * 1,7 га/бас= 9 030,4 гектар;</w:t>
      </w:r>
    </w:p>
    <w:p>
      <w:pPr>
        <w:spacing w:after="0"/>
        <w:ind w:left="0"/>
        <w:jc w:val="both"/>
      </w:pPr>
      <w:r>
        <w:rPr>
          <w:rFonts w:ascii="Times New Roman"/>
          <w:b w:val="false"/>
          <w:i w:val="false"/>
          <w:color w:val="000000"/>
          <w:sz w:val="28"/>
        </w:rPr>
        <w:t>
      жылқыүшін-1 037 бас * 6,5 га/бас= 6 740,5 гектар;</w:t>
      </w:r>
    </w:p>
    <w:p>
      <w:pPr>
        <w:spacing w:after="0"/>
        <w:ind w:left="0"/>
        <w:jc w:val="both"/>
      </w:pPr>
      <w:r>
        <w:rPr>
          <w:rFonts w:ascii="Times New Roman"/>
          <w:b w:val="false"/>
          <w:i w:val="false"/>
          <w:color w:val="000000"/>
          <w:sz w:val="28"/>
        </w:rPr>
        <w:t>
      түйе үшін -157 бас *6,5 га/бас=1 020,5 гектар;</w:t>
      </w:r>
    </w:p>
    <w:p>
      <w:pPr>
        <w:spacing w:after="0"/>
        <w:ind w:left="0"/>
        <w:jc w:val="both"/>
      </w:pPr>
      <w:r>
        <w:rPr>
          <w:rFonts w:ascii="Times New Roman"/>
          <w:b w:val="false"/>
          <w:i w:val="false"/>
          <w:color w:val="000000"/>
          <w:sz w:val="28"/>
        </w:rPr>
        <w:t>
      29 308+9 030,4+6 740,5+1 020,5=46 099,4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Қызылжар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8834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834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816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166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58166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166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1976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1976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7056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2103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103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Қызылжар 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4-қосымша</w:t>
            </w:r>
          </w:p>
        </w:tc>
      </w:tr>
    </w:tbl>
    <w:p>
      <w:pPr>
        <w:spacing w:after="0"/>
        <w:ind w:left="0"/>
        <w:jc w:val="left"/>
      </w:pPr>
      <w:r>
        <w:rPr>
          <w:rFonts w:ascii="Times New Roman"/>
          <w:b/>
          <w:i w:val="false"/>
          <w:color w:val="000000"/>
        </w:rPr>
        <w:t xml:space="preserve"> Құмтоғай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Құмтоғай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Құмтоғай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Құмтоғай ауылдық округінде 3 ауылдық елді мекендер бар.</w:t>
      </w:r>
    </w:p>
    <w:p>
      <w:pPr>
        <w:spacing w:after="0"/>
        <w:ind w:left="0"/>
        <w:jc w:val="both"/>
      </w:pPr>
      <w:r>
        <w:rPr>
          <w:rFonts w:ascii="Times New Roman"/>
          <w:b w:val="false"/>
          <w:i w:val="false"/>
          <w:color w:val="000000"/>
          <w:sz w:val="28"/>
        </w:rPr>
        <w:t>
      Құмтоғай ауылдық округі аумағының жалпы көлемі 273 486 гектар, оның ішінде жайылым –264 438 гектар, шабындық алқаптары – 1 938 гектар, басқа алқаптар – 7 110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254 151 гектар;</w:t>
      </w:r>
    </w:p>
    <w:p>
      <w:pPr>
        <w:spacing w:after="0"/>
        <w:ind w:left="0"/>
        <w:jc w:val="both"/>
      </w:pPr>
      <w:r>
        <w:rPr>
          <w:rFonts w:ascii="Times New Roman"/>
          <w:b w:val="false"/>
          <w:i w:val="false"/>
          <w:color w:val="000000"/>
          <w:sz w:val="28"/>
        </w:rPr>
        <w:t>
      елді мекендердің жері –17 335 гектар;</w:t>
      </w:r>
    </w:p>
    <w:p>
      <w:pPr>
        <w:spacing w:after="0"/>
        <w:ind w:left="0"/>
        <w:jc w:val="both"/>
      </w:pPr>
      <w:r>
        <w:rPr>
          <w:rFonts w:ascii="Times New Roman"/>
          <w:b w:val="false"/>
          <w:i w:val="false"/>
          <w:color w:val="000000"/>
          <w:sz w:val="28"/>
        </w:rPr>
        <w:t>
      қордағы жерлер – 2 000 гектар болып бөлінеді.</w:t>
      </w:r>
    </w:p>
    <w:p>
      <w:pPr>
        <w:spacing w:after="0"/>
        <w:ind w:left="0"/>
        <w:jc w:val="both"/>
      </w:pPr>
      <w:r>
        <w:rPr>
          <w:rFonts w:ascii="Times New Roman"/>
          <w:b w:val="false"/>
          <w:i w:val="false"/>
          <w:color w:val="000000"/>
          <w:sz w:val="28"/>
        </w:rPr>
        <w:t>
      Табиғи жағдайлар бойынша Құмтоғай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өсімдіктер.Топырағы қызыл қоңыр, қоңыр, аз гумусты.Құмтоғай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Ал,Құмтоғай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Құмтоғай ауылдық округінде (халықтың жеке ауласы) мүйізді ірі қара малы 3 000 бас, оның ішінде аналық мал басы 1 718 бас, 5 656 бас қой-ешкілер, 94 бас жылқы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Құмтоғай ауылында: мүйізді ірі қара малы 1 300 бас, оның ішінде аналық мал 800 бас, 2 706 бас қой-ешкілер, жылқы 34 бас.</w:t>
      </w:r>
    </w:p>
    <w:p>
      <w:pPr>
        <w:spacing w:after="0"/>
        <w:ind w:left="0"/>
        <w:jc w:val="both"/>
      </w:pPr>
      <w:r>
        <w:rPr>
          <w:rFonts w:ascii="Times New Roman"/>
          <w:b w:val="false"/>
          <w:i w:val="false"/>
          <w:color w:val="000000"/>
          <w:sz w:val="28"/>
        </w:rPr>
        <w:t>
      Жайылым көлемі 6 895 гектар.</w:t>
      </w:r>
    </w:p>
    <w:p>
      <w:pPr>
        <w:spacing w:after="0"/>
        <w:ind w:left="0"/>
        <w:jc w:val="both"/>
      </w:pPr>
      <w:r>
        <w:rPr>
          <w:rFonts w:ascii="Times New Roman"/>
          <w:b w:val="false"/>
          <w:i w:val="false"/>
          <w:color w:val="000000"/>
          <w:sz w:val="28"/>
        </w:rPr>
        <w:t>
      Қарақұдық ауылында: мүйізді ірі қара малы 850 бас, оның ішінде аналық мал 468 бас, 1 450 бас қой-ешкілер, жылқы 30 бас.</w:t>
      </w:r>
    </w:p>
    <w:p>
      <w:pPr>
        <w:spacing w:after="0"/>
        <w:ind w:left="0"/>
        <w:jc w:val="both"/>
      </w:pPr>
      <w:r>
        <w:rPr>
          <w:rFonts w:ascii="Times New Roman"/>
          <w:b w:val="false"/>
          <w:i w:val="false"/>
          <w:color w:val="000000"/>
          <w:sz w:val="28"/>
        </w:rPr>
        <w:t>
      Жайылым көлемі 1 821 гектар.</w:t>
      </w:r>
    </w:p>
    <w:p>
      <w:pPr>
        <w:spacing w:after="0"/>
        <w:ind w:left="0"/>
        <w:jc w:val="both"/>
      </w:pPr>
      <w:r>
        <w:rPr>
          <w:rFonts w:ascii="Times New Roman"/>
          <w:b w:val="false"/>
          <w:i w:val="false"/>
          <w:color w:val="000000"/>
          <w:sz w:val="28"/>
        </w:rPr>
        <w:t>
      Қарасай ауылында: мүйізді ірі қара малы 850 бас, оның ішінде аналық мал 450 бас, 1 500 бас қой-ешкілер, жылқы 30 бас.</w:t>
      </w:r>
    </w:p>
    <w:p>
      <w:pPr>
        <w:spacing w:after="0"/>
        <w:ind w:left="0"/>
        <w:jc w:val="both"/>
      </w:pPr>
      <w:r>
        <w:rPr>
          <w:rFonts w:ascii="Times New Roman"/>
          <w:b w:val="false"/>
          <w:i w:val="false"/>
          <w:color w:val="000000"/>
          <w:sz w:val="28"/>
        </w:rPr>
        <w:t>
      Жайылым көлемі 8 204 гектар.</w:t>
      </w:r>
    </w:p>
    <w:p>
      <w:pPr>
        <w:spacing w:after="0"/>
        <w:ind w:left="0"/>
        <w:jc w:val="both"/>
      </w:pPr>
      <w:r>
        <w:rPr>
          <w:rFonts w:ascii="Times New Roman"/>
          <w:b w:val="false"/>
          <w:i w:val="false"/>
          <w:color w:val="000000"/>
          <w:sz w:val="28"/>
        </w:rPr>
        <w:t>
      Құмтоғай ауылдық округінің ЖШС, шаруа қожалықтарындағы мал басы: мүйізді ірі қара малы 3 212 бас, 20 572 бас қой-ешкілер, 2 940 бас жылқы.</w:t>
      </w:r>
    </w:p>
    <w:p>
      <w:pPr>
        <w:spacing w:after="0"/>
        <w:ind w:left="0"/>
        <w:jc w:val="both"/>
      </w:pPr>
      <w:r>
        <w:rPr>
          <w:rFonts w:ascii="Times New Roman"/>
          <w:b w:val="false"/>
          <w:i w:val="false"/>
          <w:color w:val="000000"/>
          <w:sz w:val="28"/>
        </w:rPr>
        <w:t>
      ЖШС, шаруақожалықтарыныңжайылымалаңы 254 151 гектардықұрайды.</w:t>
      </w:r>
    </w:p>
    <w:p>
      <w:pPr>
        <w:spacing w:after="0"/>
        <w:ind w:left="0"/>
        <w:jc w:val="both"/>
      </w:pPr>
      <w:r>
        <w:rPr>
          <w:rFonts w:ascii="Times New Roman"/>
          <w:b w:val="false"/>
          <w:i w:val="false"/>
          <w:color w:val="000000"/>
          <w:sz w:val="28"/>
        </w:rPr>
        <w:t>
      Құмтоғай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жасалады.Құмтоғай ауылдық округінде табиғи жайылымдардың маусымдық сипаты айқын байқалады.Құмтоғай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Құмтоғай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Құмтоғай ауылдық округі бойынша ауылшаруашылығы малдарын қамтамасыз ету үшін барлығы барлығы 264 438 гектар жайылымдық алқаптар бар. Елді мекен шегінде 16 920 гектар жайылым бар.</w:t>
      </w:r>
    </w:p>
    <w:p>
      <w:pPr>
        <w:spacing w:after="0"/>
        <w:ind w:left="0"/>
        <w:jc w:val="both"/>
      </w:pPr>
      <w:r>
        <w:rPr>
          <w:rFonts w:ascii="Times New Roman"/>
          <w:b w:val="false"/>
          <w:i w:val="false"/>
          <w:color w:val="000000"/>
          <w:sz w:val="28"/>
        </w:rPr>
        <w:t>
      Құмтоғай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(Құмтоғай ауылы, Қарақұдық ауылы, Қарасай ауылы) ауылшаруашылығы жануарларының аналық (сауын) мал басын ұстау бойынша елді мекеннің 14 603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үшін-3000 бас * 8,5 га/бас=25 500 гектар;</w:t>
      </w:r>
    </w:p>
    <w:p>
      <w:pPr>
        <w:spacing w:after="0"/>
        <w:ind w:left="0"/>
        <w:jc w:val="both"/>
      </w:pPr>
      <w:r>
        <w:rPr>
          <w:rFonts w:ascii="Times New Roman"/>
          <w:b w:val="false"/>
          <w:i w:val="false"/>
          <w:color w:val="000000"/>
          <w:sz w:val="28"/>
        </w:rPr>
        <w:t>
      қой-ешкілерүшін-5 656 бас * 1,7 га/бас= 9615,2 гектар;</w:t>
      </w:r>
    </w:p>
    <w:p>
      <w:pPr>
        <w:spacing w:after="0"/>
        <w:ind w:left="0"/>
        <w:jc w:val="both"/>
      </w:pPr>
      <w:r>
        <w:rPr>
          <w:rFonts w:ascii="Times New Roman"/>
          <w:b w:val="false"/>
          <w:i w:val="false"/>
          <w:color w:val="000000"/>
          <w:sz w:val="28"/>
        </w:rPr>
        <w:t>
      жылқыүшін-94 бас * 6,5 га/бас= 611 гектар.</w:t>
      </w:r>
    </w:p>
    <w:p>
      <w:pPr>
        <w:spacing w:after="0"/>
        <w:ind w:left="0"/>
        <w:jc w:val="both"/>
      </w:pPr>
      <w:r>
        <w:rPr>
          <w:rFonts w:ascii="Times New Roman"/>
          <w:b w:val="false"/>
          <w:i w:val="false"/>
          <w:color w:val="000000"/>
          <w:sz w:val="28"/>
        </w:rPr>
        <w:t>
      25 500+9 615,2+611=35 726,2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057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579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579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579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6121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21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246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246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7056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жайылымдарды басқару және оларды пайдалану жөніндегі 2021-2022жылдарға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008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008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Құмтоғай ауылдық округінде 2021-2022жылдарға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Құмтоғай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5-қосымша</w:t>
            </w:r>
          </w:p>
        </w:tc>
      </w:tr>
    </w:tbl>
    <w:p>
      <w:pPr>
        <w:spacing w:after="0"/>
        <w:ind w:left="0"/>
        <w:jc w:val="left"/>
      </w:pPr>
      <w:r>
        <w:rPr>
          <w:rFonts w:ascii="Times New Roman"/>
          <w:b/>
          <w:i w:val="false"/>
          <w:color w:val="000000"/>
        </w:rPr>
        <w:t xml:space="preserve"> Нұра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Нұра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Нұра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Нұра ауылдық округінде 4 ауылдық елді мекендер бар.</w:t>
      </w:r>
    </w:p>
    <w:p>
      <w:pPr>
        <w:spacing w:after="0"/>
        <w:ind w:left="0"/>
        <w:jc w:val="both"/>
      </w:pPr>
      <w:r>
        <w:rPr>
          <w:rFonts w:ascii="Times New Roman"/>
          <w:b w:val="false"/>
          <w:i w:val="false"/>
          <w:color w:val="000000"/>
          <w:sz w:val="28"/>
        </w:rPr>
        <w:t>
      Нұра ауылдық округі аумағының жалпы көлемі 629 946 гектар, оның ішінде жайылым – 566 358 гектар, шабындық алқаптары – 842 гектар, басқа алқаптар – 62 746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44 010 гектар;</w:t>
      </w:r>
    </w:p>
    <w:p>
      <w:pPr>
        <w:spacing w:after="0"/>
        <w:ind w:left="0"/>
        <w:jc w:val="both"/>
      </w:pPr>
      <w:r>
        <w:rPr>
          <w:rFonts w:ascii="Times New Roman"/>
          <w:b w:val="false"/>
          <w:i w:val="false"/>
          <w:color w:val="000000"/>
          <w:sz w:val="28"/>
        </w:rPr>
        <w:t>
      елді мекендердің жері –56 348 гектар;</w:t>
      </w:r>
    </w:p>
    <w:p>
      <w:pPr>
        <w:spacing w:after="0"/>
        <w:ind w:left="0"/>
        <w:jc w:val="both"/>
      </w:pPr>
      <w:r>
        <w:rPr>
          <w:rFonts w:ascii="Times New Roman"/>
          <w:b w:val="false"/>
          <w:i w:val="false"/>
          <w:color w:val="000000"/>
          <w:sz w:val="28"/>
        </w:rPr>
        <w:t>
      ерекше қорғалатын аймақ – 500 000 гектар;</w:t>
      </w:r>
    </w:p>
    <w:p>
      <w:pPr>
        <w:spacing w:after="0"/>
        <w:ind w:left="0"/>
        <w:jc w:val="both"/>
      </w:pPr>
      <w:r>
        <w:rPr>
          <w:rFonts w:ascii="Times New Roman"/>
          <w:b w:val="false"/>
          <w:i w:val="false"/>
          <w:color w:val="000000"/>
          <w:sz w:val="28"/>
        </w:rPr>
        <w:t>
      қордағы жерлер – 29 588 гектар болып бөлінеді.</w:t>
      </w:r>
    </w:p>
    <w:p>
      <w:pPr>
        <w:spacing w:after="0"/>
        <w:ind w:left="0"/>
        <w:jc w:val="both"/>
      </w:pPr>
      <w:r>
        <w:rPr>
          <w:rFonts w:ascii="Times New Roman"/>
          <w:b w:val="false"/>
          <w:i w:val="false"/>
          <w:color w:val="000000"/>
          <w:sz w:val="28"/>
        </w:rPr>
        <w:t>
      Табиғи жағдайлар бойынша Нұра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сипатталады.Өсімдік жамылғысы әртүрлі, селеулі-бетегелі жусанды және бетегелі-жусанды, тобылғы-қараған бұталы өсімдіктер. Топырағы қызыл қоңыр, қоңыр, аз гумусты.Нұра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Ал,Нұра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Нұра ауылдық округінде (халықтың жеке ауласы) мүйізді ірі қара малы 2 125 бас, оның ішінде аналық мал басы 1 542 бас, 8 136 бас қой-ешкілер, 325 бас жылқы, 49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Нұра ауылында: мүйізді ірі қара малы 701 бас, оның ішінде аналық мал 657 бас, 2 013 бас қой-ешкілер, жылқы 103 бас, түйе 14 бас.</w:t>
      </w:r>
    </w:p>
    <w:p>
      <w:pPr>
        <w:spacing w:after="0"/>
        <w:ind w:left="0"/>
        <w:jc w:val="both"/>
      </w:pPr>
      <w:r>
        <w:rPr>
          <w:rFonts w:ascii="Times New Roman"/>
          <w:b w:val="false"/>
          <w:i w:val="false"/>
          <w:color w:val="000000"/>
          <w:sz w:val="28"/>
        </w:rPr>
        <w:t>
      Жайылым көлемі 18 883 гектар.</w:t>
      </w:r>
    </w:p>
    <w:p>
      <w:pPr>
        <w:spacing w:after="0"/>
        <w:ind w:left="0"/>
        <w:jc w:val="both"/>
      </w:pPr>
      <w:r>
        <w:rPr>
          <w:rFonts w:ascii="Times New Roman"/>
          <w:b w:val="false"/>
          <w:i w:val="false"/>
          <w:color w:val="000000"/>
          <w:sz w:val="28"/>
        </w:rPr>
        <w:t>
      Мамыр ауылында: мүйізді ірі қара малы 526 бас, оның ішінде аналық мал 356 бас, 1 296 бас қой-ешкілер, жылқы 86 бас, түйе 13 бас.</w:t>
      </w:r>
    </w:p>
    <w:p>
      <w:pPr>
        <w:spacing w:after="0"/>
        <w:ind w:left="0"/>
        <w:jc w:val="both"/>
      </w:pPr>
      <w:r>
        <w:rPr>
          <w:rFonts w:ascii="Times New Roman"/>
          <w:b w:val="false"/>
          <w:i w:val="false"/>
          <w:color w:val="000000"/>
          <w:sz w:val="28"/>
        </w:rPr>
        <w:t>
      Жайылым көлемі 5 309 гектар.</w:t>
      </w:r>
    </w:p>
    <w:p>
      <w:pPr>
        <w:spacing w:after="0"/>
        <w:ind w:left="0"/>
        <w:jc w:val="both"/>
      </w:pPr>
      <w:r>
        <w:rPr>
          <w:rFonts w:ascii="Times New Roman"/>
          <w:b w:val="false"/>
          <w:i w:val="false"/>
          <w:color w:val="000000"/>
          <w:sz w:val="28"/>
        </w:rPr>
        <w:t>
      Дүкен ауылында: мүйізді ірі қара малы 340 бас, оның ішінде аналық мал 217 бас, 2 086 бас қой-ешкілер, жылқы 81 бас, түйе 7 бас.</w:t>
      </w:r>
    </w:p>
    <w:p>
      <w:pPr>
        <w:spacing w:after="0"/>
        <w:ind w:left="0"/>
        <w:jc w:val="both"/>
      </w:pPr>
      <w:r>
        <w:rPr>
          <w:rFonts w:ascii="Times New Roman"/>
          <w:b w:val="false"/>
          <w:i w:val="false"/>
          <w:color w:val="000000"/>
          <w:sz w:val="28"/>
        </w:rPr>
        <w:t>
      Жайылым көлемі 17 883 гектар.</w:t>
      </w:r>
    </w:p>
    <w:p>
      <w:pPr>
        <w:spacing w:after="0"/>
        <w:ind w:left="0"/>
        <w:jc w:val="both"/>
      </w:pPr>
      <w:r>
        <w:rPr>
          <w:rFonts w:ascii="Times New Roman"/>
          <w:b w:val="false"/>
          <w:i w:val="false"/>
          <w:color w:val="000000"/>
          <w:sz w:val="28"/>
        </w:rPr>
        <w:t>
      Белшер ауылында: мүйізді ірі қара малы 558 бас, оның ішінде аналық мал 312 бас, 2 741 бас қой-ешкілер, жылқы 55 бас, түйе 15 бас.</w:t>
      </w:r>
    </w:p>
    <w:p>
      <w:pPr>
        <w:spacing w:after="0"/>
        <w:ind w:left="0"/>
        <w:jc w:val="both"/>
      </w:pPr>
      <w:r>
        <w:rPr>
          <w:rFonts w:ascii="Times New Roman"/>
          <w:b w:val="false"/>
          <w:i w:val="false"/>
          <w:color w:val="000000"/>
          <w:sz w:val="28"/>
        </w:rPr>
        <w:t>
      Жайылым көлемі 8 023 гектар.</w:t>
      </w:r>
    </w:p>
    <w:p>
      <w:pPr>
        <w:spacing w:after="0"/>
        <w:ind w:left="0"/>
        <w:jc w:val="both"/>
      </w:pPr>
      <w:r>
        <w:rPr>
          <w:rFonts w:ascii="Times New Roman"/>
          <w:b w:val="false"/>
          <w:i w:val="false"/>
          <w:color w:val="000000"/>
          <w:sz w:val="28"/>
        </w:rPr>
        <w:t>
      Нұра ауылдық округінің шаруа қожалықтарындағы мал басы: мүйізді ірі қара 1 485 бас, 1 971 бас қой-ешкілер, 293 бас жылқы, 25 бас түйе.</w:t>
      </w:r>
    </w:p>
    <w:p>
      <w:pPr>
        <w:spacing w:after="0"/>
        <w:ind w:left="0"/>
        <w:jc w:val="both"/>
      </w:pPr>
      <w:r>
        <w:rPr>
          <w:rFonts w:ascii="Times New Roman"/>
          <w:b w:val="false"/>
          <w:i w:val="false"/>
          <w:color w:val="000000"/>
          <w:sz w:val="28"/>
        </w:rPr>
        <w:t>
      Шаруа қожалықтарының жайылым алаңы 44 010 гектарды құрайды.</w:t>
      </w:r>
    </w:p>
    <w:p>
      <w:pPr>
        <w:spacing w:after="0"/>
        <w:ind w:left="0"/>
        <w:jc w:val="both"/>
      </w:pPr>
      <w:r>
        <w:rPr>
          <w:rFonts w:ascii="Times New Roman"/>
          <w:b w:val="false"/>
          <w:i w:val="false"/>
          <w:color w:val="000000"/>
          <w:sz w:val="28"/>
        </w:rPr>
        <w:t>
      Нұра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жасалады.Нұра ауылдық округінде табиғи жайылымдардың маусымдық сипаты айқын байқалады.Нұра ауылдық округі аумағында мәдени жәнеаридтік жайылымдар жоқ.Барлық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Нұра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Нұра ауылдық округі бойынша ауылшаруашылығы малдарын қамтамасыз ету үшін барлығы барлығы 566 358 гектар жайылымдық алқаптар бар. Елді мекен шегінде 50 098 гектар жайылым бар.</w:t>
      </w:r>
    </w:p>
    <w:p>
      <w:pPr>
        <w:spacing w:after="0"/>
        <w:ind w:left="0"/>
        <w:jc w:val="both"/>
      </w:pPr>
      <w:r>
        <w:rPr>
          <w:rFonts w:ascii="Times New Roman"/>
          <w:b w:val="false"/>
          <w:i w:val="false"/>
          <w:color w:val="000000"/>
          <w:sz w:val="28"/>
        </w:rPr>
        <w:t>
      Нұра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(Нұра ауылы, Мымыр ауылы, Дүкен ауылы, Белшер ауылы) ауылшаруашылығы жануарларының аналық (сауын) мал басын ұстау бойынша елді мекеннің 20 893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үшін-2 125 бас * 8,5 га/бас=18 062,5 гектар;</w:t>
      </w:r>
    </w:p>
    <w:p>
      <w:pPr>
        <w:spacing w:after="0"/>
        <w:ind w:left="0"/>
        <w:jc w:val="both"/>
      </w:pPr>
      <w:r>
        <w:rPr>
          <w:rFonts w:ascii="Times New Roman"/>
          <w:b w:val="false"/>
          <w:i w:val="false"/>
          <w:color w:val="000000"/>
          <w:sz w:val="28"/>
        </w:rPr>
        <w:t>
      қой-ешкілер үшін-8 136 бас * 1,7 га/бас= 13 831,2 гектар;</w:t>
      </w:r>
    </w:p>
    <w:p>
      <w:pPr>
        <w:spacing w:after="0"/>
        <w:ind w:left="0"/>
        <w:jc w:val="both"/>
      </w:pPr>
      <w:r>
        <w:rPr>
          <w:rFonts w:ascii="Times New Roman"/>
          <w:b w:val="false"/>
          <w:i w:val="false"/>
          <w:color w:val="000000"/>
          <w:sz w:val="28"/>
        </w:rPr>
        <w:t>
      жылқыүшін-325 бас * 6,5 га/бас= 2 112,5 гектар;</w:t>
      </w:r>
    </w:p>
    <w:p>
      <w:pPr>
        <w:spacing w:after="0"/>
        <w:ind w:left="0"/>
        <w:jc w:val="both"/>
      </w:pPr>
      <w:r>
        <w:rPr>
          <w:rFonts w:ascii="Times New Roman"/>
          <w:b w:val="false"/>
          <w:i w:val="false"/>
          <w:color w:val="000000"/>
          <w:sz w:val="28"/>
        </w:rPr>
        <w:t>
      түйе үшін - 49 бас * 6,5 га/бас= 318,5 гектар;</w:t>
      </w:r>
    </w:p>
    <w:p>
      <w:pPr>
        <w:spacing w:after="0"/>
        <w:ind w:left="0"/>
        <w:jc w:val="both"/>
      </w:pPr>
      <w:r>
        <w:rPr>
          <w:rFonts w:ascii="Times New Roman"/>
          <w:b w:val="false"/>
          <w:i w:val="false"/>
          <w:color w:val="000000"/>
          <w:sz w:val="28"/>
        </w:rPr>
        <w:t>
      18 062,5+13 831,2+2 112,5+318,5=34 324,7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Нұра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690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690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019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0198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426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262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299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299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2738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2738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жайылымдарды басқару және оларды пайдалану жөніндегі 2021-2022жылдарға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3246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246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Нұра ауылдық округінде 2021-2022жылдарға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6-қосымша</w:t>
            </w:r>
          </w:p>
        </w:tc>
      </w:tr>
    </w:tbl>
    <w:p>
      <w:pPr>
        <w:spacing w:after="0"/>
        <w:ind w:left="0"/>
        <w:jc w:val="left"/>
      </w:pPr>
      <w:r>
        <w:rPr>
          <w:rFonts w:ascii="Times New Roman"/>
          <w:b/>
          <w:i w:val="false"/>
          <w:color w:val="000000"/>
        </w:rPr>
        <w:t xml:space="preserve"> Тәуіп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Тәуіп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Тәуіп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Тәуіп ауылдық округінде 1 ауылдық елді мекен бар.</w:t>
      </w:r>
    </w:p>
    <w:p>
      <w:pPr>
        <w:spacing w:after="0"/>
        <w:ind w:left="0"/>
        <w:jc w:val="both"/>
      </w:pPr>
      <w:r>
        <w:rPr>
          <w:rFonts w:ascii="Times New Roman"/>
          <w:b w:val="false"/>
          <w:i w:val="false"/>
          <w:color w:val="000000"/>
          <w:sz w:val="28"/>
        </w:rPr>
        <w:t>
      Тәуіп ауылдық округі аумағының жалпы көлемі 255 167 гектар, оның ішінде жайылым– 222 424 гектар, шабындық жерлері – 240 гектар, басқа алқаптар – 32 503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99 433 гектар;</w:t>
      </w:r>
    </w:p>
    <w:p>
      <w:pPr>
        <w:spacing w:after="0"/>
        <w:ind w:left="0"/>
        <w:jc w:val="both"/>
      </w:pPr>
      <w:r>
        <w:rPr>
          <w:rFonts w:ascii="Times New Roman"/>
          <w:b w:val="false"/>
          <w:i w:val="false"/>
          <w:color w:val="000000"/>
          <w:sz w:val="28"/>
        </w:rPr>
        <w:t>
      елді мекендердің жері –17 683 гектар;</w:t>
      </w:r>
    </w:p>
    <w:p>
      <w:pPr>
        <w:spacing w:after="0"/>
        <w:ind w:left="0"/>
        <w:jc w:val="both"/>
      </w:pPr>
      <w:r>
        <w:rPr>
          <w:rFonts w:ascii="Times New Roman"/>
          <w:b w:val="false"/>
          <w:i w:val="false"/>
          <w:color w:val="000000"/>
          <w:sz w:val="28"/>
        </w:rPr>
        <w:t>
      ерекше қорғалатын аймақ - 98 000 гектар;</w:t>
      </w:r>
    </w:p>
    <w:p>
      <w:pPr>
        <w:spacing w:after="0"/>
        <w:ind w:left="0"/>
        <w:jc w:val="both"/>
      </w:pPr>
      <w:r>
        <w:rPr>
          <w:rFonts w:ascii="Times New Roman"/>
          <w:b w:val="false"/>
          <w:i w:val="false"/>
          <w:color w:val="000000"/>
          <w:sz w:val="28"/>
        </w:rPr>
        <w:t>
      қордағы жерлер – 40 051 гектар болып бөлінеді.</w:t>
      </w:r>
    </w:p>
    <w:p>
      <w:pPr>
        <w:spacing w:after="0"/>
        <w:ind w:left="0"/>
        <w:jc w:val="both"/>
      </w:pPr>
      <w:r>
        <w:rPr>
          <w:rFonts w:ascii="Times New Roman"/>
          <w:b w:val="false"/>
          <w:i w:val="false"/>
          <w:color w:val="000000"/>
          <w:sz w:val="28"/>
        </w:rPr>
        <w:t>
      Табиғи жағдайлар бойынша Тәуіп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өсімдіктер.Топырағы қызыл қоңыр, қоңыр, аз гумусты.Тәуіп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Ал,Тәуіп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Тәуіп ауылдық округінде (халықтың жеке ауласы) мүйізді ірі қара малы 1 418 бас, оның ішінде аналық мал басы 827 бас, 2 752 бас қой-ешкілер, 203 бас жылқы, 98 бас түйе бар. Оның ішінде:</w:t>
      </w:r>
    </w:p>
    <w:p>
      <w:pPr>
        <w:spacing w:after="0"/>
        <w:ind w:left="0"/>
        <w:jc w:val="both"/>
      </w:pPr>
      <w:r>
        <w:rPr>
          <w:rFonts w:ascii="Times New Roman"/>
          <w:b w:val="false"/>
          <w:i w:val="false"/>
          <w:color w:val="000000"/>
          <w:sz w:val="28"/>
        </w:rPr>
        <w:t>
      Құйылыс ауылында: мүйізді ірі қара малы 1 418 бас, оның ішінде аналық мал 827 бас, 2 752 бас қой-ешкілер, жылқы 203 бас, түйе 98 бас. Жайылым көлемі 15 350 гектар.</w:t>
      </w:r>
    </w:p>
    <w:p>
      <w:pPr>
        <w:spacing w:after="0"/>
        <w:ind w:left="0"/>
        <w:jc w:val="both"/>
      </w:pPr>
      <w:r>
        <w:rPr>
          <w:rFonts w:ascii="Times New Roman"/>
          <w:b w:val="false"/>
          <w:i w:val="false"/>
          <w:color w:val="000000"/>
          <w:sz w:val="28"/>
        </w:rPr>
        <w:t>
      Тәуіп ауылдық округінің ЖШС, шаруа қожалықтарындағы мал басы: мүйізді ірі қара малы 1 499 бас, 2 077 бас қой-ешкілер, 404 бас жылқы, 72 бас түйе.</w:t>
      </w:r>
    </w:p>
    <w:p>
      <w:pPr>
        <w:spacing w:after="0"/>
        <w:ind w:left="0"/>
        <w:jc w:val="both"/>
      </w:pPr>
      <w:r>
        <w:rPr>
          <w:rFonts w:ascii="Times New Roman"/>
          <w:b w:val="false"/>
          <w:i w:val="false"/>
          <w:color w:val="000000"/>
          <w:sz w:val="28"/>
        </w:rPr>
        <w:t>
      ЖШС, шаруа қожалықтарының жайылым алаңы 99 433 гектарды құрайды.</w:t>
      </w:r>
    </w:p>
    <w:p>
      <w:pPr>
        <w:spacing w:after="0"/>
        <w:ind w:left="0"/>
        <w:jc w:val="both"/>
      </w:pPr>
      <w:r>
        <w:rPr>
          <w:rFonts w:ascii="Times New Roman"/>
          <w:b w:val="false"/>
          <w:i w:val="false"/>
          <w:color w:val="000000"/>
          <w:sz w:val="28"/>
        </w:rPr>
        <w:t>
      Тәуіп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Тәуіп ауылдық округінде табиғи жайылымдардың маусымдық сипаты айқын байқалады.Тәуіп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дәстүрліпайдаланған жөн,ал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Тәуіп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Тәуіп ауылдық округі бойынша ауылшаруашылығы малдарын қамтамасыз ету үшін барлығы барлығы 222 424 гектар жайылымдық алқаптар бар. Елді мекен шегінде 15 350 гектар жайылым бар.</w:t>
      </w:r>
    </w:p>
    <w:p>
      <w:pPr>
        <w:spacing w:after="0"/>
        <w:ind w:left="0"/>
        <w:jc w:val="both"/>
      </w:pPr>
      <w:r>
        <w:rPr>
          <w:rFonts w:ascii="Times New Roman"/>
          <w:b w:val="false"/>
          <w:i w:val="false"/>
          <w:color w:val="000000"/>
          <w:sz w:val="28"/>
        </w:rPr>
        <w:t>
      Тәуіп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(Құйылыс ауылы) ауылшаруашылығы жануарларының аналық (сауын) мал басын ұстау бойынша елді мекеннің 7 030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малы үшін- 1 418 бас * 8,5 га/бас=12 053 гектар;</w:t>
      </w:r>
    </w:p>
    <w:p>
      <w:pPr>
        <w:spacing w:after="0"/>
        <w:ind w:left="0"/>
        <w:jc w:val="both"/>
      </w:pPr>
      <w:r>
        <w:rPr>
          <w:rFonts w:ascii="Times New Roman"/>
          <w:b w:val="false"/>
          <w:i w:val="false"/>
          <w:color w:val="000000"/>
          <w:sz w:val="28"/>
        </w:rPr>
        <w:t>
      қой-ешкілер үшін- 2 752 бас * 1,7 га/бас= 4 678,4 гектар;</w:t>
      </w:r>
    </w:p>
    <w:p>
      <w:pPr>
        <w:spacing w:after="0"/>
        <w:ind w:left="0"/>
        <w:jc w:val="both"/>
      </w:pPr>
      <w:r>
        <w:rPr>
          <w:rFonts w:ascii="Times New Roman"/>
          <w:b w:val="false"/>
          <w:i w:val="false"/>
          <w:color w:val="000000"/>
          <w:sz w:val="28"/>
        </w:rPr>
        <w:t>
      жылқыүшін-203 бас * 6,5 га/бас= 1 319,5 гектар;</w:t>
      </w:r>
    </w:p>
    <w:p>
      <w:pPr>
        <w:spacing w:after="0"/>
        <w:ind w:left="0"/>
        <w:jc w:val="both"/>
      </w:pPr>
      <w:r>
        <w:rPr>
          <w:rFonts w:ascii="Times New Roman"/>
          <w:b w:val="false"/>
          <w:i w:val="false"/>
          <w:color w:val="000000"/>
          <w:sz w:val="28"/>
        </w:rPr>
        <w:t>
      түйе үшін - 98 бас * 6,5 га/бас= 637 гектар;</w:t>
      </w:r>
    </w:p>
    <w:p>
      <w:pPr>
        <w:spacing w:after="0"/>
        <w:ind w:left="0"/>
        <w:jc w:val="both"/>
      </w:pPr>
      <w:r>
        <w:rPr>
          <w:rFonts w:ascii="Times New Roman"/>
          <w:b w:val="false"/>
          <w:i w:val="false"/>
          <w:color w:val="000000"/>
          <w:sz w:val="28"/>
        </w:rPr>
        <w:t>
      12 053+4 678,4+1 319,5+637=18 687,9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Тәуіп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59690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690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59944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9944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121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214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5532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553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53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4897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897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Тәуіпауылдық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Ырғыз аудандық мәслихатының шешіміне 7-қосымша</w:t>
            </w:r>
          </w:p>
        </w:tc>
      </w:tr>
    </w:tbl>
    <w:p>
      <w:pPr>
        <w:spacing w:after="0"/>
        <w:ind w:left="0"/>
        <w:jc w:val="left"/>
      </w:pPr>
      <w:r>
        <w:rPr>
          <w:rFonts w:ascii="Times New Roman"/>
          <w:b/>
          <w:i w:val="false"/>
          <w:color w:val="000000"/>
        </w:rPr>
        <w:t xml:space="preserve"> Жайсаңбай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Жайсаңбай ауылдық округінде жайылымдарды басқару және оларды пайдалану жөніндегі 2021-2022 жылдарға арналған жоспар (бұдан әрі - Жоспар)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2015 жылдың 14 сәуірдегі № 3-3/332 "Жайылымдардың жалпы алаңына жүктеменің шекті рұқсат етілген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Жайсаңбай ауылдық округі аумағында жайылымдардың орналасу схемасы (картасы) (</w:t>
      </w:r>
      <w:r>
        <w:rPr>
          <w:rFonts w:ascii="Times New Roman"/>
          <w:b w:val="false"/>
          <w:i w:val="false"/>
          <w:color w:val="000000"/>
          <w:sz w:val="28"/>
        </w:rPr>
        <w:t>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Жайсаңбай ауылдық округінде 1 ауылдық елді мекен бар.</w:t>
      </w:r>
    </w:p>
    <w:p>
      <w:pPr>
        <w:spacing w:after="0"/>
        <w:ind w:left="0"/>
        <w:jc w:val="both"/>
      </w:pPr>
      <w:r>
        <w:rPr>
          <w:rFonts w:ascii="Times New Roman"/>
          <w:b w:val="false"/>
          <w:i w:val="false"/>
          <w:color w:val="000000"/>
          <w:sz w:val="28"/>
        </w:rPr>
        <w:t>
      Жайсаңбай ауылдық округі аумағының жалпы көлемі 634 098 гектар, оның ішінде жайылым– 498 542 гектар, шабындық алқаптары – 117 гектар, басқа алқаптар 135 439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123 139 гектар;</w:t>
      </w:r>
    </w:p>
    <w:p>
      <w:pPr>
        <w:spacing w:after="0"/>
        <w:ind w:left="0"/>
        <w:jc w:val="both"/>
      </w:pPr>
      <w:r>
        <w:rPr>
          <w:rFonts w:ascii="Times New Roman"/>
          <w:b w:val="false"/>
          <w:i w:val="false"/>
          <w:color w:val="000000"/>
          <w:sz w:val="28"/>
        </w:rPr>
        <w:t>
      елді мекендердің жері –13 394 гектар;</w:t>
      </w:r>
    </w:p>
    <w:p>
      <w:pPr>
        <w:spacing w:after="0"/>
        <w:ind w:left="0"/>
        <w:jc w:val="both"/>
      </w:pPr>
      <w:r>
        <w:rPr>
          <w:rFonts w:ascii="Times New Roman"/>
          <w:b w:val="false"/>
          <w:i w:val="false"/>
          <w:color w:val="000000"/>
          <w:sz w:val="28"/>
        </w:rPr>
        <w:t>
      ерекше қорғалатын аймақ – 402 000 гектар;</w:t>
      </w:r>
    </w:p>
    <w:p>
      <w:pPr>
        <w:spacing w:after="0"/>
        <w:ind w:left="0"/>
        <w:jc w:val="both"/>
      </w:pPr>
      <w:r>
        <w:rPr>
          <w:rFonts w:ascii="Times New Roman"/>
          <w:b w:val="false"/>
          <w:i w:val="false"/>
          <w:color w:val="000000"/>
          <w:sz w:val="28"/>
        </w:rPr>
        <w:t>
      қордағы жерлер – 95 565 гектар болып бөлінеді.</w:t>
      </w:r>
    </w:p>
    <w:p>
      <w:pPr>
        <w:spacing w:after="0"/>
        <w:ind w:left="0"/>
        <w:jc w:val="both"/>
      </w:pPr>
      <w:r>
        <w:rPr>
          <w:rFonts w:ascii="Times New Roman"/>
          <w:b w:val="false"/>
          <w:i w:val="false"/>
          <w:color w:val="000000"/>
          <w:sz w:val="28"/>
        </w:rPr>
        <w:t>
      Табиғи жағдайлар бойынша Жайсаңбай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Жайсаңбай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Жайсаңбай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Жайсаңбай ауылдық округінде (халықтың жеке ауласы) мүйізді ірі қара малы 398 бас, оның ішінде аналық мал басы 300 бас, 1 867 бас қой-ешкілер, 112 бас жылқы, 70 бас түйе бар.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Жайсаңбай ауылында: мүйізді ірі қара малы 398 бас, оның ішінде аналық мал 300 бас, 1 867 бас қой-ешкілер, жылқы 112 бас, түйе 70 бас.</w:t>
      </w:r>
    </w:p>
    <w:p>
      <w:pPr>
        <w:spacing w:after="0"/>
        <w:ind w:left="0"/>
        <w:jc w:val="both"/>
      </w:pPr>
      <w:r>
        <w:rPr>
          <w:rFonts w:ascii="Times New Roman"/>
          <w:b w:val="false"/>
          <w:i w:val="false"/>
          <w:color w:val="000000"/>
          <w:sz w:val="28"/>
        </w:rPr>
        <w:t>
      Жайылым көлемі 12 688 гектар.</w:t>
      </w:r>
    </w:p>
    <w:p>
      <w:pPr>
        <w:spacing w:after="0"/>
        <w:ind w:left="0"/>
        <w:jc w:val="both"/>
      </w:pPr>
      <w:r>
        <w:rPr>
          <w:rFonts w:ascii="Times New Roman"/>
          <w:b w:val="false"/>
          <w:i w:val="false"/>
          <w:color w:val="000000"/>
          <w:sz w:val="28"/>
        </w:rPr>
        <w:t>
      Жайсаңбай ауылдық округінің АӨК, ЖШС, шаруа қожалықтарындағы мал басы: мүйізді ірі қара малы 610 бас, 2 528 бас қой-ешкі, 191 бас жылқы, 79 бас түйе.</w:t>
      </w:r>
    </w:p>
    <w:p>
      <w:pPr>
        <w:spacing w:after="0"/>
        <w:ind w:left="0"/>
        <w:jc w:val="both"/>
      </w:pPr>
      <w:r>
        <w:rPr>
          <w:rFonts w:ascii="Times New Roman"/>
          <w:b w:val="false"/>
          <w:i w:val="false"/>
          <w:color w:val="000000"/>
          <w:sz w:val="28"/>
        </w:rPr>
        <w:t>
      АӨК, ЖШС, шаруа қожалықтарының жайылым алаңы 123 139 гектарды құрайды.</w:t>
      </w:r>
    </w:p>
    <w:p>
      <w:pPr>
        <w:spacing w:after="0"/>
        <w:ind w:left="0"/>
        <w:jc w:val="both"/>
      </w:pPr>
      <w:r>
        <w:rPr>
          <w:rFonts w:ascii="Times New Roman"/>
          <w:b w:val="false"/>
          <w:i w:val="false"/>
          <w:color w:val="000000"/>
          <w:sz w:val="28"/>
        </w:rPr>
        <w:t>
      Жайсаңбайауылдық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Жайсаңбай ауылдық округінде табиғи жайылымдардың маусымдық сипаты айқын байқалады. Жайсаңбай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Жайсаңбай ауылдық округіндегі кең таралған,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Жайсаңбай ауылдық округі бойынша ауылшаруашылығы малдарын қамтамасыз ету үшін барлығы 498 542 гектар жайылымдық жерлер бар. Елді мекен шегінде 12 688 гектар жайылым бар.</w:t>
      </w:r>
    </w:p>
    <w:p>
      <w:pPr>
        <w:spacing w:after="0"/>
        <w:ind w:left="0"/>
        <w:jc w:val="both"/>
      </w:pPr>
      <w:r>
        <w:rPr>
          <w:rFonts w:ascii="Times New Roman"/>
          <w:b w:val="false"/>
          <w:i w:val="false"/>
          <w:color w:val="000000"/>
          <w:sz w:val="28"/>
        </w:rPr>
        <w:t>
      Жайсаңбай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(Жайсаңбай ауылы) ауылшаруашылығы жануарларының аналық (сауын) мал басын ұстау бойынша елді мекеннің 2 550 гектар бар жайылымдық алқаптарында, жүктеме нормасы 8,5 гектар/бас болғанда қажеттілік туындамайды.</w:t>
      </w:r>
    </w:p>
    <w:p>
      <w:pPr>
        <w:spacing w:after="0"/>
        <w:ind w:left="0"/>
        <w:jc w:val="both"/>
      </w:pPr>
      <w:r>
        <w:rPr>
          <w:rFonts w:ascii="Times New Roman"/>
          <w:b w:val="false"/>
          <w:i w:val="false"/>
          <w:color w:val="000000"/>
          <w:sz w:val="28"/>
        </w:rPr>
        <w:t>
      МІҚ басына жүктеме нормасы 8,5 га/бас болғанда, қой-ешкілер – 1,7 га/бас, жылқы –6,5 га/бас, түйе – 6,5 га/бас.</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мал үшін-398 бас * 8,5 га/бас=3 383 гектар;</w:t>
      </w:r>
    </w:p>
    <w:p>
      <w:pPr>
        <w:spacing w:after="0"/>
        <w:ind w:left="0"/>
        <w:jc w:val="both"/>
      </w:pPr>
      <w:r>
        <w:rPr>
          <w:rFonts w:ascii="Times New Roman"/>
          <w:b w:val="false"/>
          <w:i w:val="false"/>
          <w:color w:val="000000"/>
          <w:sz w:val="28"/>
        </w:rPr>
        <w:t>
      қой-ешкілер үшін-1 867 бас * 1,7 га/бас= 3 173,9 гектар;</w:t>
      </w:r>
    </w:p>
    <w:p>
      <w:pPr>
        <w:spacing w:after="0"/>
        <w:ind w:left="0"/>
        <w:jc w:val="both"/>
      </w:pPr>
      <w:r>
        <w:rPr>
          <w:rFonts w:ascii="Times New Roman"/>
          <w:b w:val="false"/>
          <w:i w:val="false"/>
          <w:color w:val="000000"/>
          <w:sz w:val="28"/>
        </w:rPr>
        <w:t>
      жылқыүшін-112 бас * 6,5 га/бас=728 гектар;</w:t>
      </w:r>
    </w:p>
    <w:p>
      <w:pPr>
        <w:spacing w:after="0"/>
        <w:ind w:left="0"/>
        <w:jc w:val="both"/>
      </w:pPr>
      <w:r>
        <w:rPr>
          <w:rFonts w:ascii="Times New Roman"/>
          <w:b w:val="false"/>
          <w:i w:val="false"/>
          <w:color w:val="000000"/>
          <w:sz w:val="28"/>
        </w:rPr>
        <w:t>
      түйе үшін - 70 бас * 6,5 га/бас= 455 гектар</w:t>
      </w:r>
    </w:p>
    <w:p>
      <w:pPr>
        <w:spacing w:after="0"/>
        <w:ind w:left="0"/>
        <w:jc w:val="both"/>
      </w:pPr>
      <w:r>
        <w:rPr>
          <w:rFonts w:ascii="Times New Roman"/>
          <w:b w:val="false"/>
          <w:i w:val="false"/>
          <w:color w:val="000000"/>
          <w:sz w:val="28"/>
        </w:rPr>
        <w:t>
      3 383+3 173,9+728+455=7 739,9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Жайсаңбай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6299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2992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413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13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1849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1849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362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627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5-қосымша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635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350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 ауылдық округінде жайылымдарды басқару және оларды пайдалану жөніндегі 2021-2022 жылдарға арналған жоспарға 6-қосымша</w:t>
            </w:r>
          </w:p>
        </w:tc>
      </w:tr>
    </w:tbl>
    <w:p>
      <w:pPr>
        <w:spacing w:after="0"/>
        <w:ind w:left="0"/>
        <w:jc w:val="left"/>
      </w:pPr>
      <w:r>
        <w:rPr>
          <w:rFonts w:ascii="Times New Roman"/>
          <w:b/>
          <w:i w:val="false"/>
          <w:color w:val="000000"/>
        </w:rPr>
        <w:t xml:space="preserve"> Ауылда, ауылдық округ маңындаорналасқан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6040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040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Жайсаңбайауылдық округінде 2021-2022 жылдарға арналған жайылымдарды және оларды пайдалану басқару жөніндегі 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