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883cc" w14:textId="d5883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Темір ауданы бойынша 2021–2022 жылдарға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Темір аудандық мәслихатының 2021 жылғы 26 шілдедегі № 81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Жер кодексінің </w:t>
      </w:r>
      <w:r>
        <w:rPr>
          <w:rFonts w:ascii="Times New Roman"/>
          <w:b w:val="false"/>
          <w:i w:val="false"/>
          <w:color w:val="000000"/>
          <w:sz w:val="28"/>
        </w:rPr>
        <w:t>15 бабының</w:t>
      </w:r>
      <w:r>
        <w:rPr>
          <w:rFonts w:ascii="Times New Roman"/>
          <w:b w:val="false"/>
          <w:i w:val="false"/>
          <w:color w:val="000000"/>
          <w:sz w:val="28"/>
        </w:rPr>
        <w:t xml:space="preserve"> 1 тармағының 2–1) тармақшасына,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Темір аудандық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3" w:id="1"/>
    <w:p>
      <w:pPr>
        <w:spacing w:after="0"/>
        <w:ind w:left="0"/>
        <w:jc w:val="both"/>
      </w:pPr>
      <w:r>
        <w:rPr>
          <w:rFonts w:ascii="Times New Roman"/>
          <w:b w:val="false"/>
          <w:i w:val="false"/>
          <w:color w:val="000000"/>
          <w:sz w:val="28"/>
        </w:rPr>
        <w:t xml:space="preserve">
      1. Темір ауданы бойынша 2021–2022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Темір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Шаимов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1-қосымша</w:t>
            </w:r>
          </w:p>
        </w:tc>
      </w:tr>
    </w:tbl>
    <w:p>
      <w:pPr>
        <w:spacing w:after="0"/>
        <w:ind w:left="0"/>
        <w:jc w:val="left"/>
      </w:pPr>
      <w:r>
        <w:rPr>
          <w:rFonts w:ascii="Times New Roman"/>
          <w:b/>
          <w:i w:val="false"/>
          <w:color w:val="000000"/>
        </w:rPr>
        <w:t xml:space="preserve"> Ақсай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Ақсай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Ақсай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Ақсай ауылдық округінде 4 ауылдық елді мекендер бар.</w:t>
      </w:r>
    </w:p>
    <w:p>
      <w:pPr>
        <w:spacing w:after="0"/>
        <w:ind w:left="0"/>
        <w:jc w:val="both"/>
      </w:pPr>
      <w:r>
        <w:rPr>
          <w:rFonts w:ascii="Times New Roman"/>
          <w:b w:val="false"/>
          <w:i w:val="false"/>
          <w:color w:val="000000"/>
          <w:sz w:val="28"/>
        </w:rPr>
        <w:t>
      Ақсай ауылдық округі аумағының жалпы көлемі 149 486 гектар, оның ішінде жайылым жерлері – 142 547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112 363 гектар;</w:t>
      </w:r>
    </w:p>
    <w:p>
      <w:pPr>
        <w:spacing w:after="0"/>
        <w:ind w:left="0"/>
        <w:jc w:val="both"/>
      </w:pPr>
      <w:r>
        <w:rPr>
          <w:rFonts w:ascii="Times New Roman"/>
          <w:b w:val="false"/>
          <w:i w:val="false"/>
          <w:color w:val="000000"/>
          <w:sz w:val="28"/>
        </w:rPr>
        <w:t>
      елді мекендердің жері – 37 123 гектар;</w:t>
      </w:r>
    </w:p>
    <w:p>
      <w:pPr>
        <w:spacing w:after="0"/>
        <w:ind w:left="0"/>
        <w:jc w:val="both"/>
      </w:pPr>
      <w:r>
        <w:rPr>
          <w:rFonts w:ascii="Times New Roman"/>
          <w:b w:val="false"/>
          <w:i w:val="false"/>
          <w:color w:val="000000"/>
          <w:sz w:val="28"/>
        </w:rPr>
        <w:t>
      қордағы жерлері – 7 951 гектар болып бөлінеді.</w:t>
      </w:r>
    </w:p>
    <w:p>
      <w:pPr>
        <w:spacing w:after="0"/>
        <w:ind w:left="0"/>
        <w:jc w:val="both"/>
      </w:pPr>
      <w:r>
        <w:rPr>
          <w:rFonts w:ascii="Times New Roman"/>
          <w:b w:val="false"/>
          <w:i w:val="false"/>
          <w:color w:val="000000"/>
          <w:sz w:val="28"/>
        </w:rPr>
        <w:t>
      Табиғи жағдайлар бойынша Ақсай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Ақсай ауылдық округінде (халықтың жеке ауласы) ірі қара мал 2901 бас, оның ішінде аналық мал 2114 бас, ұсақ қара мал 7417 бас, 301 бас жылқы бар. Оның ішінде:</w:t>
      </w:r>
    </w:p>
    <w:p>
      <w:pPr>
        <w:spacing w:after="0"/>
        <w:ind w:left="0"/>
        <w:jc w:val="both"/>
      </w:pPr>
      <w:r>
        <w:rPr>
          <w:rFonts w:ascii="Times New Roman"/>
          <w:b w:val="false"/>
          <w:i w:val="false"/>
          <w:color w:val="000000"/>
          <w:sz w:val="28"/>
        </w:rPr>
        <w:t>
      Ақсай ауылында:</w:t>
      </w:r>
    </w:p>
    <w:p>
      <w:pPr>
        <w:spacing w:after="0"/>
        <w:ind w:left="0"/>
        <w:jc w:val="both"/>
      </w:pPr>
      <w:r>
        <w:rPr>
          <w:rFonts w:ascii="Times New Roman"/>
          <w:b w:val="false"/>
          <w:i w:val="false"/>
          <w:color w:val="000000"/>
          <w:sz w:val="28"/>
        </w:rPr>
        <w:t>
      ірі қара мал 1447 бас, оның ішінде аналық мал 1055 бас, ұсақ қара мал 3357 бас, жылқы 129 бас.</w:t>
      </w:r>
    </w:p>
    <w:p>
      <w:pPr>
        <w:spacing w:after="0"/>
        <w:ind w:left="0"/>
        <w:jc w:val="both"/>
      </w:pPr>
      <w:r>
        <w:rPr>
          <w:rFonts w:ascii="Times New Roman"/>
          <w:b w:val="false"/>
          <w:i w:val="false"/>
          <w:color w:val="000000"/>
          <w:sz w:val="28"/>
        </w:rPr>
        <w:t>
      Жайылым көлемі 19 483 гектарды құрайды.</w:t>
      </w:r>
    </w:p>
    <w:p>
      <w:pPr>
        <w:spacing w:after="0"/>
        <w:ind w:left="0"/>
        <w:jc w:val="both"/>
      </w:pPr>
      <w:r>
        <w:rPr>
          <w:rFonts w:ascii="Times New Roman"/>
          <w:b w:val="false"/>
          <w:i w:val="false"/>
          <w:color w:val="000000"/>
          <w:sz w:val="28"/>
        </w:rPr>
        <w:t>
      Бірлік ауылында:</w:t>
      </w:r>
    </w:p>
    <w:p>
      <w:pPr>
        <w:spacing w:after="0"/>
        <w:ind w:left="0"/>
        <w:jc w:val="both"/>
      </w:pPr>
      <w:r>
        <w:rPr>
          <w:rFonts w:ascii="Times New Roman"/>
          <w:b w:val="false"/>
          <w:i w:val="false"/>
          <w:color w:val="000000"/>
          <w:sz w:val="28"/>
        </w:rPr>
        <w:t>
      ірі қара мал 486 бас, оның ішінде аналық мал 354 бас, ұсақ қара мал 1308 бас, жылқы 55 бас.</w:t>
      </w:r>
    </w:p>
    <w:p>
      <w:pPr>
        <w:spacing w:after="0"/>
        <w:ind w:left="0"/>
        <w:jc w:val="both"/>
      </w:pPr>
      <w:r>
        <w:rPr>
          <w:rFonts w:ascii="Times New Roman"/>
          <w:b w:val="false"/>
          <w:i w:val="false"/>
          <w:color w:val="000000"/>
          <w:sz w:val="28"/>
        </w:rPr>
        <w:t>
      Жайылым көлемі 4 220 гектарды құрайды.</w:t>
      </w:r>
    </w:p>
    <w:p>
      <w:pPr>
        <w:spacing w:after="0"/>
        <w:ind w:left="0"/>
        <w:jc w:val="both"/>
      </w:pPr>
      <w:r>
        <w:rPr>
          <w:rFonts w:ascii="Times New Roman"/>
          <w:b w:val="false"/>
          <w:i w:val="false"/>
          <w:color w:val="000000"/>
          <w:sz w:val="28"/>
        </w:rPr>
        <w:t>
      Шығырлы ауылында:</w:t>
      </w:r>
    </w:p>
    <w:p>
      <w:pPr>
        <w:spacing w:after="0"/>
        <w:ind w:left="0"/>
        <w:jc w:val="both"/>
      </w:pPr>
      <w:r>
        <w:rPr>
          <w:rFonts w:ascii="Times New Roman"/>
          <w:b w:val="false"/>
          <w:i w:val="false"/>
          <w:color w:val="000000"/>
          <w:sz w:val="28"/>
        </w:rPr>
        <w:t>
      ірі қара мал 622 бас, оның ішінде аналық мал 453 бас, ұсақ мал 1881 бас, жылқы 68 бас.</w:t>
      </w:r>
    </w:p>
    <w:p>
      <w:pPr>
        <w:spacing w:after="0"/>
        <w:ind w:left="0"/>
        <w:jc w:val="both"/>
      </w:pPr>
      <w:r>
        <w:rPr>
          <w:rFonts w:ascii="Times New Roman"/>
          <w:b w:val="false"/>
          <w:i w:val="false"/>
          <w:color w:val="000000"/>
          <w:sz w:val="28"/>
        </w:rPr>
        <w:t>
      Жайылым көлемі 8 031 гектар.</w:t>
      </w:r>
    </w:p>
    <w:p>
      <w:pPr>
        <w:spacing w:after="0"/>
        <w:ind w:left="0"/>
        <w:jc w:val="both"/>
      </w:pPr>
      <w:r>
        <w:rPr>
          <w:rFonts w:ascii="Times New Roman"/>
          <w:b w:val="false"/>
          <w:i w:val="false"/>
          <w:color w:val="000000"/>
          <w:sz w:val="28"/>
        </w:rPr>
        <w:t>
      Ащысай ауылында:</w:t>
      </w:r>
    </w:p>
    <w:p>
      <w:pPr>
        <w:spacing w:after="0"/>
        <w:ind w:left="0"/>
        <w:jc w:val="both"/>
      </w:pPr>
      <w:r>
        <w:rPr>
          <w:rFonts w:ascii="Times New Roman"/>
          <w:b w:val="false"/>
          <w:i w:val="false"/>
          <w:color w:val="000000"/>
          <w:sz w:val="28"/>
        </w:rPr>
        <w:t>
      ірі қара мал 346 бас, оның ішінде аналық мал 252 бас, ұсақ қара мал 871 бас, жылқы 49 бас.</w:t>
      </w:r>
    </w:p>
    <w:p>
      <w:pPr>
        <w:spacing w:after="0"/>
        <w:ind w:left="0"/>
        <w:jc w:val="both"/>
      </w:pPr>
      <w:r>
        <w:rPr>
          <w:rFonts w:ascii="Times New Roman"/>
          <w:b w:val="false"/>
          <w:i w:val="false"/>
          <w:color w:val="000000"/>
          <w:sz w:val="28"/>
        </w:rPr>
        <w:t>
      Жайылым көлемі 4 643 гектарды құрайды.</w:t>
      </w:r>
    </w:p>
    <w:p>
      <w:pPr>
        <w:spacing w:after="0"/>
        <w:ind w:left="0"/>
        <w:jc w:val="both"/>
      </w:pPr>
      <w:r>
        <w:rPr>
          <w:rFonts w:ascii="Times New Roman"/>
          <w:b w:val="false"/>
          <w:i w:val="false"/>
          <w:color w:val="000000"/>
          <w:sz w:val="28"/>
        </w:rPr>
        <w:t>
      Ақсай ауылдық округінің жауапкершілігі шектеулі серіктестіктер, шаруа қожалықтарындағы мал басы: ірі қара мал 4 591 бас, ұсақ қара мал 12 212 бас, 1218 басты жылқы құрайды.</w:t>
      </w:r>
    </w:p>
    <w:p>
      <w:pPr>
        <w:spacing w:after="0"/>
        <w:ind w:left="0"/>
        <w:jc w:val="both"/>
      </w:pPr>
      <w:r>
        <w:rPr>
          <w:rFonts w:ascii="Times New Roman"/>
          <w:b w:val="false"/>
          <w:i w:val="false"/>
          <w:color w:val="000000"/>
          <w:sz w:val="28"/>
        </w:rPr>
        <w:t>
      Жауапкершілігі шектеулі серіктестігінің, шаруа қожалықтарының жайылым алаңы 112 363 гектарды құрайды.</w:t>
      </w:r>
    </w:p>
    <w:p>
      <w:pPr>
        <w:spacing w:after="0"/>
        <w:ind w:left="0"/>
        <w:jc w:val="both"/>
      </w:pPr>
      <w:r>
        <w:rPr>
          <w:rFonts w:ascii="Times New Roman"/>
          <w:b w:val="false"/>
          <w:i w:val="false"/>
          <w:color w:val="000000"/>
          <w:sz w:val="28"/>
        </w:rPr>
        <w:t>
      Ақсай ауылдық округі бойынша ауыл шаруашылығы малдарын қамтамасыз ету үшін барлығы 149 486 гектар жайылымдық жерлер бар. Елді мекен шегінде 36 377 гектар жайылым бар.</w:t>
      </w:r>
    </w:p>
    <w:p>
      <w:pPr>
        <w:spacing w:after="0"/>
        <w:ind w:left="0"/>
        <w:jc w:val="both"/>
      </w:pPr>
      <w:r>
        <w:rPr>
          <w:rFonts w:ascii="Times New Roman"/>
          <w:b w:val="false"/>
          <w:i w:val="false"/>
          <w:color w:val="000000"/>
          <w:sz w:val="28"/>
        </w:rPr>
        <w:t>
      Ақсай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(Ақсай ауылы, Бірлік ауылы, Шығырлы ауылы, Ащысай ауылы) ауыл шаруашылығы жануарларының аналық (сауын) мал басын ұстау бойынша елді мекеннің 36 377 гектар көлемінде бар жайылымдық алқаптарында,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42 224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- 2901 бас х 15 гектар/бас=43 515 гектар;</w:t>
      </w:r>
    </w:p>
    <w:p>
      <w:pPr>
        <w:spacing w:after="0"/>
        <w:ind w:left="0"/>
        <w:jc w:val="both"/>
      </w:pPr>
      <w:r>
        <w:rPr>
          <w:rFonts w:ascii="Times New Roman"/>
          <w:b w:val="false"/>
          <w:i w:val="false"/>
          <w:color w:val="000000"/>
          <w:sz w:val="28"/>
        </w:rPr>
        <w:t>
      ұсақ қара мал үшін -7417 бас х 4 гектар/бас= 29 668 гектар;</w:t>
      </w:r>
    </w:p>
    <w:p>
      <w:pPr>
        <w:spacing w:after="0"/>
        <w:ind w:left="0"/>
        <w:jc w:val="both"/>
      </w:pPr>
      <w:r>
        <w:rPr>
          <w:rFonts w:ascii="Times New Roman"/>
          <w:b w:val="false"/>
          <w:i w:val="false"/>
          <w:color w:val="000000"/>
          <w:sz w:val="28"/>
        </w:rPr>
        <w:t>
      жылқы үшін - 301 бас х 18 гектар/бас= 5 418 гектар;</w:t>
      </w:r>
    </w:p>
    <w:p>
      <w:pPr>
        <w:spacing w:after="0"/>
        <w:ind w:left="0"/>
        <w:jc w:val="both"/>
      </w:pPr>
      <w:r>
        <w:rPr>
          <w:rFonts w:ascii="Times New Roman"/>
          <w:b w:val="false"/>
          <w:i w:val="false"/>
          <w:color w:val="000000"/>
          <w:sz w:val="28"/>
        </w:rPr>
        <w:t>
      43 515 +29 668 +5 418 =78 601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Ақсай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66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660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35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358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632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32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429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29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3279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279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№81 шешіміне шешіміне 2-қосымша</w:t>
            </w:r>
          </w:p>
        </w:tc>
      </w:tr>
    </w:tbl>
    <w:p>
      <w:pPr>
        <w:spacing w:after="0"/>
        <w:ind w:left="0"/>
        <w:jc w:val="left"/>
      </w:pPr>
      <w:r>
        <w:rPr>
          <w:rFonts w:ascii="Times New Roman"/>
          <w:b/>
          <w:i w:val="false"/>
          <w:color w:val="000000"/>
        </w:rPr>
        <w:t xml:space="preserve"> Алтықарасу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Алтықарасу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Алтықарасу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Алтықарасу ауылдық округінде 3 ауылдық елді мекендер бар.</w:t>
      </w:r>
    </w:p>
    <w:p>
      <w:pPr>
        <w:spacing w:after="0"/>
        <w:ind w:left="0"/>
        <w:jc w:val="both"/>
      </w:pPr>
      <w:r>
        <w:rPr>
          <w:rFonts w:ascii="Times New Roman"/>
          <w:b w:val="false"/>
          <w:i w:val="false"/>
          <w:color w:val="000000"/>
          <w:sz w:val="28"/>
        </w:rPr>
        <w:t>
      Алтықарасу ауылдық округі аумағының жалпы көлемі 189 479 гектар, оның ішінде жайылым жерлері – 94 620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155 793 гектар;</w:t>
      </w:r>
    </w:p>
    <w:p>
      <w:pPr>
        <w:spacing w:after="0"/>
        <w:ind w:left="0"/>
        <w:jc w:val="both"/>
      </w:pPr>
      <w:r>
        <w:rPr>
          <w:rFonts w:ascii="Times New Roman"/>
          <w:b w:val="false"/>
          <w:i w:val="false"/>
          <w:color w:val="000000"/>
          <w:sz w:val="28"/>
        </w:rPr>
        <w:t>
      елді мекендердің жері – 33 686 гектар;</w:t>
      </w:r>
    </w:p>
    <w:p>
      <w:pPr>
        <w:spacing w:after="0"/>
        <w:ind w:left="0"/>
        <w:jc w:val="both"/>
      </w:pPr>
      <w:r>
        <w:rPr>
          <w:rFonts w:ascii="Times New Roman"/>
          <w:b w:val="false"/>
          <w:i w:val="false"/>
          <w:color w:val="000000"/>
          <w:sz w:val="28"/>
        </w:rPr>
        <w:t>
      қордағы жерлері – 56 680 гектар болып бөлінеді.</w:t>
      </w:r>
    </w:p>
    <w:p>
      <w:pPr>
        <w:spacing w:after="0"/>
        <w:ind w:left="0"/>
        <w:jc w:val="both"/>
      </w:pPr>
      <w:r>
        <w:rPr>
          <w:rFonts w:ascii="Times New Roman"/>
          <w:b w:val="false"/>
          <w:i w:val="false"/>
          <w:color w:val="000000"/>
          <w:sz w:val="28"/>
        </w:rPr>
        <w:t>
      Табиғи жағдайлар бойынша Алтықарасу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Алтықарасу ауылдық округінде (халықтың жеке ауласы) ірі қара 2156 бас, оның ішінде аналық мал 849 бас, ұсақ қара мал 6029 бас, жылқы 248 бас, 4 бас түйе бар. Оның ішінде:</w:t>
      </w:r>
    </w:p>
    <w:p>
      <w:pPr>
        <w:spacing w:after="0"/>
        <w:ind w:left="0"/>
        <w:jc w:val="both"/>
      </w:pPr>
      <w:r>
        <w:rPr>
          <w:rFonts w:ascii="Times New Roman"/>
          <w:b w:val="false"/>
          <w:i w:val="false"/>
          <w:color w:val="000000"/>
          <w:sz w:val="28"/>
        </w:rPr>
        <w:t>
      Алтықарасу ауылында:</w:t>
      </w:r>
    </w:p>
    <w:p>
      <w:pPr>
        <w:spacing w:after="0"/>
        <w:ind w:left="0"/>
        <w:jc w:val="both"/>
      </w:pPr>
      <w:r>
        <w:rPr>
          <w:rFonts w:ascii="Times New Roman"/>
          <w:b w:val="false"/>
          <w:i w:val="false"/>
          <w:color w:val="000000"/>
          <w:sz w:val="28"/>
        </w:rPr>
        <w:t>
      ірі қара мал 1321 бас, оның ішінде аналық мал 498 бас, ұсақ қара мал 3459 бас, жылқы 144 бас, түйе 4 бас.</w:t>
      </w:r>
    </w:p>
    <w:p>
      <w:pPr>
        <w:spacing w:after="0"/>
        <w:ind w:left="0"/>
        <w:jc w:val="both"/>
      </w:pPr>
      <w:r>
        <w:rPr>
          <w:rFonts w:ascii="Times New Roman"/>
          <w:b w:val="false"/>
          <w:i w:val="false"/>
          <w:color w:val="000000"/>
          <w:sz w:val="28"/>
        </w:rPr>
        <w:t>
      Жайылым көлемі 25 014 гектарды құрайды.</w:t>
      </w:r>
    </w:p>
    <w:p>
      <w:pPr>
        <w:spacing w:after="0"/>
        <w:ind w:left="0"/>
        <w:jc w:val="both"/>
      </w:pPr>
      <w:r>
        <w:rPr>
          <w:rFonts w:ascii="Times New Roman"/>
          <w:b w:val="false"/>
          <w:i w:val="false"/>
          <w:color w:val="000000"/>
          <w:sz w:val="28"/>
        </w:rPr>
        <w:t>
      Еңбекші ауылында:</w:t>
      </w:r>
    </w:p>
    <w:p>
      <w:pPr>
        <w:spacing w:after="0"/>
        <w:ind w:left="0"/>
        <w:jc w:val="both"/>
      </w:pPr>
      <w:r>
        <w:rPr>
          <w:rFonts w:ascii="Times New Roman"/>
          <w:b w:val="false"/>
          <w:i w:val="false"/>
          <w:color w:val="000000"/>
          <w:sz w:val="28"/>
        </w:rPr>
        <w:t>
      ірі қара мал 295 бас, оның ішінде аналық мал 139 бас, ұсақ қара мал 1077 бас, жылқы 66 бас.</w:t>
      </w:r>
    </w:p>
    <w:p>
      <w:pPr>
        <w:spacing w:after="0"/>
        <w:ind w:left="0"/>
        <w:jc w:val="both"/>
      </w:pPr>
      <w:r>
        <w:rPr>
          <w:rFonts w:ascii="Times New Roman"/>
          <w:b w:val="false"/>
          <w:i w:val="false"/>
          <w:color w:val="000000"/>
          <w:sz w:val="28"/>
        </w:rPr>
        <w:t>
      Жайылым көлемі 4020 гектарды құрайды.</w:t>
      </w:r>
    </w:p>
    <w:p>
      <w:pPr>
        <w:spacing w:after="0"/>
        <w:ind w:left="0"/>
        <w:jc w:val="both"/>
      </w:pPr>
      <w:r>
        <w:rPr>
          <w:rFonts w:ascii="Times New Roman"/>
          <w:b w:val="false"/>
          <w:i w:val="false"/>
          <w:color w:val="000000"/>
          <w:sz w:val="28"/>
        </w:rPr>
        <w:t>
      Сартоғай ауылында:</w:t>
      </w:r>
    </w:p>
    <w:p>
      <w:pPr>
        <w:spacing w:after="0"/>
        <w:ind w:left="0"/>
        <w:jc w:val="both"/>
      </w:pPr>
      <w:r>
        <w:rPr>
          <w:rFonts w:ascii="Times New Roman"/>
          <w:b w:val="false"/>
          <w:i w:val="false"/>
          <w:color w:val="000000"/>
          <w:sz w:val="28"/>
        </w:rPr>
        <w:t>
      ірі қара мал 540 бас, оның ішінде аналық мал 212 бас, ұсақ қара мал 1493 бас, жылқы 38 бас.</w:t>
      </w:r>
    </w:p>
    <w:p>
      <w:pPr>
        <w:spacing w:after="0"/>
        <w:ind w:left="0"/>
        <w:jc w:val="both"/>
      </w:pPr>
      <w:r>
        <w:rPr>
          <w:rFonts w:ascii="Times New Roman"/>
          <w:b w:val="false"/>
          <w:i w:val="false"/>
          <w:color w:val="000000"/>
          <w:sz w:val="28"/>
        </w:rPr>
        <w:t>
      Жайылым көлемі 4652 гектарды құрайды.</w:t>
      </w:r>
    </w:p>
    <w:p>
      <w:pPr>
        <w:spacing w:after="0"/>
        <w:ind w:left="0"/>
        <w:jc w:val="both"/>
      </w:pPr>
      <w:r>
        <w:rPr>
          <w:rFonts w:ascii="Times New Roman"/>
          <w:b w:val="false"/>
          <w:i w:val="false"/>
          <w:color w:val="000000"/>
          <w:sz w:val="28"/>
        </w:rPr>
        <w:t>
      Алтықарасу ауылдық округінің жауапкершілігі шектеулі серіктестіктер, шаруа қожалықтарындағы мал басы: ірі қара мал 4770 бас, ұсақ қара мал 16917 бас, жылқы 1290 бас, түйе 8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94 620 гектарды құрайды.</w:t>
      </w:r>
    </w:p>
    <w:p>
      <w:pPr>
        <w:spacing w:after="0"/>
        <w:ind w:left="0"/>
        <w:jc w:val="both"/>
      </w:pPr>
      <w:r>
        <w:rPr>
          <w:rFonts w:ascii="Times New Roman"/>
          <w:b w:val="false"/>
          <w:i w:val="false"/>
          <w:color w:val="000000"/>
          <w:sz w:val="28"/>
        </w:rPr>
        <w:t>
      Алтықарасу ауылдық округі бойынша ауыл шаруашылығы малдарын қамтамасыз ету үшін барлығы 94 620 гектар жайылымдық жерлер бар. Елді мекен шегінде 33 686 гектар жайылым бар.</w:t>
      </w:r>
    </w:p>
    <w:p>
      <w:pPr>
        <w:spacing w:after="0"/>
        <w:ind w:left="0"/>
        <w:jc w:val="both"/>
      </w:pPr>
      <w:r>
        <w:rPr>
          <w:rFonts w:ascii="Times New Roman"/>
          <w:b w:val="false"/>
          <w:i w:val="false"/>
          <w:color w:val="000000"/>
          <w:sz w:val="28"/>
        </w:rPr>
        <w:t>
      Алтықарасу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(Алтықарасу ауылы, Еңбекші ауылы, Сартоғай ауылы) ауыл шаруашылығы жануарларының аналық (сауын) мал басын ұстау бойынша елді мекеннің 33 686 гектар мөлшерінде жайымдылық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28 076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- 2156 бас х 15 гектар/бас=32 340 гектар;</w:t>
      </w:r>
    </w:p>
    <w:p>
      <w:pPr>
        <w:spacing w:after="0"/>
        <w:ind w:left="0"/>
        <w:jc w:val="both"/>
      </w:pPr>
      <w:r>
        <w:rPr>
          <w:rFonts w:ascii="Times New Roman"/>
          <w:b w:val="false"/>
          <w:i w:val="false"/>
          <w:color w:val="000000"/>
          <w:sz w:val="28"/>
        </w:rPr>
        <w:t>
      ұсақ қара мал үшін - 6029 бас х 4 гектар/бас= 24 116 гектар;</w:t>
      </w:r>
    </w:p>
    <w:p>
      <w:pPr>
        <w:spacing w:after="0"/>
        <w:ind w:left="0"/>
        <w:jc w:val="both"/>
      </w:pPr>
      <w:r>
        <w:rPr>
          <w:rFonts w:ascii="Times New Roman"/>
          <w:b w:val="false"/>
          <w:i w:val="false"/>
          <w:color w:val="000000"/>
          <w:sz w:val="28"/>
        </w:rPr>
        <w:t>
      жылқы үшін - 248 бас х 18 гектар/бас= 4 464 гектар;</w:t>
      </w:r>
    </w:p>
    <w:p>
      <w:pPr>
        <w:spacing w:after="0"/>
        <w:ind w:left="0"/>
        <w:jc w:val="both"/>
      </w:pPr>
      <w:r>
        <w:rPr>
          <w:rFonts w:ascii="Times New Roman"/>
          <w:b w:val="false"/>
          <w:i w:val="false"/>
          <w:color w:val="000000"/>
          <w:sz w:val="28"/>
        </w:rPr>
        <w:t>
      түйе үшін - 4 бас х 21 гектар/бас= 84 гектар;</w:t>
      </w:r>
    </w:p>
    <w:p>
      <w:pPr>
        <w:spacing w:after="0"/>
        <w:ind w:left="0"/>
        <w:jc w:val="both"/>
      </w:pPr>
      <w:r>
        <w:rPr>
          <w:rFonts w:ascii="Times New Roman"/>
          <w:b w:val="false"/>
          <w:i w:val="false"/>
          <w:color w:val="000000"/>
          <w:sz w:val="28"/>
        </w:rPr>
        <w:t>
      32340 +24116 +4464+84 =61 004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Алтықарасу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184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184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2021-2022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340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40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137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37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2771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771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378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787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p>
    <w:p>
      <w:pPr>
        <w:spacing w:after="0"/>
        <w:ind w:left="0"/>
        <w:jc w:val="left"/>
      </w:pPr>
      <w:r>
        <w:br/>
      </w:r>
    </w:p>
    <w:p>
      <w:pPr>
        <w:spacing w:after="0"/>
        <w:ind w:left="0"/>
        <w:jc w:val="both"/>
      </w:pPr>
      <w:r>
        <w:drawing>
          <wp:inline distT="0" distB="0" distL="0" distR="0">
            <wp:extent cx="7416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16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шешіміне 3 қосымша</w:t>
            </w:r>
          </w:p>
        </w:tc>
      </w:tr>
    </w:tbl>
    <w:p>
      <w:pPr>
        <w:spacing w:after="0"/>
        <w:ind w:left="0"/>
        <w:jc w:val="left"/>
      </w:pPr>
      <w:r>
        <w:rPr>
          <w:rFonts w:ascii="Times New Roman"/>
          <w:b/>
          <w:i w:val="false"/>
          <w:color w:val="000000"/>
        </w:rPr>
        <w:t xml:space="preserve"> Жақсымай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Жақсымай ауылдық округінде жайылымдарды басқару және оларды пайдалану жөніндегі 2021-2022 жылдарға арналған жоспар (бұдан әрі - Жоспар)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Жақсымай ауылдық окруіг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Жақсымай ауылдық округінде 2 ауылдық елді мекендер бар.</w:t>
      </w:r>
    </w:p>
    <w:p>
      <w:pPr>
        <w:spacing w:after="0"/>
        <w:ind w:left="0"/>
        <w:jc w:val="both"/>
      </w:pPr>
      <w:r>
        <w:rPr>
          <w:rFonts w:ascii="Times New Roman"/>
          <w:b w:val="false"/>
          <w:i w:val="false"/>
          <w:color w:val="000000"/>
          <w:sz w:val="28"/>
        </w:rPr>
        <w:t>
      Жақсымай ауылдық округі аумағында жалпы көлемі 62 603 гектар, оның ішінде жайылым жерлері – 7 411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елді мекендердің жері – 8 826 гектар болып бөлінеді.</w:t>
      </w:r>
    </w:p>
    <w:p>
      <w:pPr>
        <w:spacing w:after="0"/>
        <w:ind w:left="0"/>
        <w:jc w:val="both"/>
      </w:pPr>
      <w:r>
        <w:rPr>
          <w:rFonts w:ascii="Times New Roman"/>
          <w:b w:val="false"/>
          <w:i w:val="false"/>
          <w:color w:val="000000"/>
          <w:sz w:val="28"/>
        </w:rPr>
        <w:t>
      Табиғи жағдайлар бойынша Жақсымай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Жақсымай ауылдық округінде (халықтың жеке ауласы) ірі қара мал 910 бас, оның ішінде аналық мал 632 бас, ұсақ қара мал 3255 бас, жылқы 13 бас, 2 бас түйе бар. Оның ішінде:</w:t>
      </w:r>
    </w:p>
    <w:p>
      <w:pPr>
        <w:spacing w:after="0"/>
        <w:ind w:left="0"/>
        <w:jc w:val="both"/>
      </w:pPr>
      <w:r>
        <w:rPr>
          <w:rFonts w:ascii="Times New Roman"/>
          <w:b w:val="false"/>
          <w:i w:val="false"/>
          <w:color w:val="000000"/>
          <w:sz w:val="28"/>
        </w:rPr>
        <w:t>
      Шұбарқұдық ауылында:</w:t>
      </w:r>
    </w:p>
    <w:p>
      <w:pPr>
        <w:spacing w:after="0"/>
        <w:ind w:left="0"/>
        <w:jc w:val="both"/>
      </w:pPr>
      <w:r>
        <w:rPr>
          <w:rFonts w:ascii="Times New Roman"/>
          <w:b w:val="false"/>
          <w:i w:val="false"/>
          <w:color w:val="000000"/>
          <w:sz w:val="28"/>
        </w:rPr>
        <w:t>
      ірі қара мал 374 бас, оның ішінде аналық мал 259 бас, ұсақ қара мал 1406 бас, жылқы 6 бас, түйе 2 бас.</w:t>
      </w:r>
    </w:p>
    <w:p>
      <w:pPr>
        <w:spacing w:after="0"/>
        <w:ind w:left="0"/>
        <w:jc w:val="both"/>
      </w:pPr>
      <w:r>
        <w:rPr>
          <w:rFonts w:ascii="Times New Roman"/>
          <w:b w:val="false"/>
          <w:i w:val="false"/>
          <w:color w:val="000000"/>
          <w:sz w:val="28"/>
        </w:rPr>
        <w:t>
      Жайылым көлемі 3 705 гектарды құрайды.</w:t>
      </w:r>
    </w:p>
    <w:p>
      <w:pPr>
        <w:spacing w:after="0"/>
        <w:ind w:left="0"/>
        <w:jc w:val="both"/>
      </w:pPr>
      <w:r>
        <w:rPr>
          <w:rFonts w:ascii="Times New Roman"/>
          <w:b w:val="false"/>
          <w:i w:val="false"/>
          <w:color w:val="000000"/>
          <w:sz w:val="28"/>
        </w:rPr>
        <w:t>
      Жақсымай станциясында:</w:t>
      </w:r>
    </w:p>
    <w:p>
      <w:pPr>
        <w:spacing w:after="0"/>
        <w:ind w:left="0"/>
        <w:jc w:val="both"/>
      </w:pPr>
      <w:r>
        <w:rPr>
          <w:rFonts w:ascii="Times New Roman"/>
          <w:b w:val="false"/>
          <w:i w:val="false"/>
          <w:color w:val="000000"/>
          <w:sz w:val="28"/>
        </w:rPr>
        <w:t xml:space="preserve">
      ірі қара мал 536 бас, оның ішінде аналық мал 373 бас, ұсақ қара мал 1849 бас, жылқы 7 бас. </w:t>
      </w:r>
    </w:p>
    <w:p>
      <w:pPr>
        <w:spacing w:after="0"/>
        <w:ind w:left="0"/>
        <w:jc w:val="both"/>
      </w:pPr>
      <w:r>
        <w:rPr>
          <w:rFonts w:ascii="Times New Roman"/>
          <w:b w:val="false"/>
          <w:i w:val="false"/>
          <w:color w:val="000000"/>
          <w:sz w:val="28"/>
        </w:rPr>
        <w:t>
      Жайылым көлемі 3 706 гектарды құрайды.</w:t>
      </w:r>
    </w:p>
    <w:p>
      <w:pPr>
        <w:spacing w:after="0"/>
        <w:ind w:left="0"/>
        <w:jc w:val="both"/>
      </w:pPr>
      <w:r>
        <w:rPr>
          <w:rFonts w:ascii="Times New Roman"/>
          <w:b w:val="false"/>
          <w:i w:val="false"/>
          <w:color w:val="000000"/>
          <w:sz w:val="28"/>
        </w:rPr>
        <w:t>
      Жақсымай ауылдық округінің жауапкершілігі шектеулі серіктестіктер, шаруа қожалықтарындағы мал басы: ірі қара мал 2022 бас, ұсақ қара мал 3718 бас, жылқы 1997 бас, түйе 18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48 098 гектарды құрайды.</w:t>
      </w:r>
    </w:p>
    <w:p>
      <w:pPr>
        <w:spacing w:after="0"/>
        <w:ind w:left="0"/>
        <w:jc w:val="both"/>
      </w:pPr>
      <w:r>
        <w:rPr>
          <w:rFonts w:ascii="Times New Roman"/>
          <w:b w:val="false"/>
          <w:i w:val="false"/>
          <w:color w:val="000000"/>
          <w:sz w:val="28"/>
        </w:rPr>
        <w:t>
      Жақсымай ауылдық округі бойынша ауыл шаруашылығы малдарын қамтамасыз ету үшін барлығы 55 509 гектар жайылымдық жерлер бар. Елді мекен шегінде 7 411 гектар жайылым бар.</w:t>
      </w:r>
    </w:p>
    <w:p>
      <w:pPr>
        <w:spacing w:after="0"/>
        <w:ind w:left="0"/>
        <w:jc w:val="both"/>
      </w:pPr>
      <w:r>
        <w:rPr>
          <w:rFonts w:ascii="Times New Roman"/>
          <w:b w:val="false"/>
          <w:i w:val="false"/>
          <w:color w:val="000000"/>
          <w:sz w:val="28"/>
        </w:rPr>
        <w:t>
      Жақсымай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(Шұбарқұдық ауылы, Жақсымай станциясы) ауыл шаруашылығы жануарларының аналық (сауын) мал басын ұстау бойынша елді мекеннің 7 411 гектар көлемінде жайылымдық алқаптары бар, жүктеме нормасы 15 гектар/бас болғанда жайылымға қажеттілік 2 069 гектар. </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19 535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үшін-910 бас х 15 гектар/бас=13 650 гектар;</w:t>
      </w:r>
    </w:p>
    <w:p>
      <w:pPr>
        <w:spacing w:after="0"/>
        <w:ind w:left="0"/>
        <w:jc w:val="both"/>
      </w:pPr>
      <w:r>
        <w:rPr>
          <w:rFonts w:ascii="Times New Roman"/>
          <w:b w:val="false"/>
          <w:i w:val="false"/>
          <w:color w:val="000000"/>
          <w:sz w:val="28"/>
        </w:rPr>
        <w:t>
      ұсақ қара мал үшін-3255 бас х 4 гектар/бас= 13 020 гектар;</w:t>
      </w:r>
    </w:p>
    <w:p>
      <w:pPr>
        <w:spacing w:after="0"/>
        <w:ind w:left="0"/>
        <w:jc w:val="both"/>
      </w:pPr>
      <w:r>
        <w:rPr>
          <w:rFonts w:ascii="Times New Roman"/>
          <w:b w:val="false"/>
          <w:i w:val="false"/>
          <w:color w:val="000000"/>
          <w:sz w:val="28"/>
        </w:rPr>
        <w:t>
      жылқы үшін-13 бас х 18 гектар/бас= 234 гектар;</w:t>
      </w:r>
    </w:p>
    <w:p>
      <w:pPr>
        <w:spacing w:after="0"/>
        <w:ind w:left="0"/>
        <w:jc w:val="both"/>
      </w:pPr>
      <w:r>
        <w:rPr>
          <w:rFonts w:ascii="Times New Roman"/>
          <w:b w:val="false"/>
          <w:i w:val="false"/>
          <w:color w:val="000000"/>
          <w:sz w:val="28"/>
        </w:rPr>
        <w:t>
      түйе үшін-2 бас х 21 гектар/бас= 42 гектар;</w:t>
      </w:r>
    </w:p>
    <w:p>
      <w:pPr>
        <w:spacing w:after="0"/>
        <w:ind w:left="0"/>
        <w:jc w:val="both"/>
      </w:pPr>
      <w:r>
        <w:rPr>
          <w:rFonts w:ascii="Times New Roman"/>
          <w:b w:val="false"/>
          <w:i w:val="false"/>
          <w:color w:val="000000"/>
          <w:sz w:val="28"/>
        </w:rPr>
        <w:t>
      13 650 +13020 +234+42 =26 946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Жақсымай ауылдық окруіг аумағында жайылымдардың орналасу схемасы (картасы) СХЕМА</w:t>
      </w:r>
    </w:p>
    <w:p>
      <w:pPr>
        <w:spacing w:after="0"/>
        <w:ind w:left="0"/>
        <w:jc w:val="left"/>
      </w:pPr>
      <w:r>
        <w:br/>
      </w:r>
    </w:p>
    <w:p>
      <w:pPr>
        <w:spacing w:after="0"/>
        <w:ind w:left="0"/>
        <w:jc w:val="both"/>
      </w:pPr>
      <w:r>
        <w:drawing>
          <wp:inline distT="0" distB="0" distL="0" distR="0">
            <wp:extent cx="7086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86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1882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882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66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66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477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77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0358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358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6883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834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4- қосымша</w:t>
            </w:r>
          </w:p>
        </w:tc>
      </w:tr>
    </w:tbl>
    <w:p>
      <w:pPr>
        <w:spacing w:after="0"/>
        <w:ind w:left="0"/>
        <w:jc w:val="left"/>
      </w:pPr>
      <w:r>
        <w:rPr>
          <w:rFonts w:ascii="Times New Roman"/>
          <w:b/>
          <w:i w:val="false"/>
          <w:color w:val="000000"/>
        </w:rPr>
        <w:t xml:space="preserve"> Қайыңды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Қайыңды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Қайыңды ауылдық округінде 3 ауылдық елді мекендер бар.</w:t>
      </w:r>
    </w:p>
    <w:p>
      <w:pPr>
        <w:spacing w:after="0"/>
        <w:ind w:left="0"/>
        <w:jc w:val="both"/>
      </w:pPr>
      <w:r>
        <w:rPr>
          <w:rFonts w:ascii="Times New Roman"/>
          <w:b w:val="false"/>
          <w:i w:val="false"/>
          <w:color w:val="000000"/>
          <w:sz w:val="28"/>
        </w:rPr>
        <w:t>
      Қайыңды ауылдық округі аумағында жалпы көлемі 64 752 гектар, оның ішінде жайылым жерлері – 63 086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67 252 гектар;</w:t>
      </w:r>
    </w:p>
    <w:p>
      <w:pPr>
        <w:spacing w:after="0"/>
        <w:ind w:left="0"/>
        <w:jc w:val="both"/>
      </w:pPr>
      <w:r>
        <w:rPr>
          <w:rFonts w:ascii="Times New Roman"/>
          <w:b w:val="false"/>
          <w:i w:val="false"/>
          <w:color w:val="000000"/>
          <w:sz w:val="28"/>
        </w:rPr>
        <w:t>
      елді мекендердің жері – 17 215 гектар болып бөлінеді.</w:t>
      </w:r>
    </w:p>
    <w:p>
      <w:pPr>
        <w:spacing w:after="0"/>
        <w:ind w:left="0"/>
        <w:jc w:val="both"/>
      </w:pPr>
      <w:r>
        <w:rPr>
          <w:rFonts w:ascii="Times New Roman"/>
          <w:b w:val="false"/>
          <w:i w:val="false"/>
          <w:color w:val="000000"/>
          <w:sz w:val="28"/>
        </w:rPr>
        <w:t>
      Табиғи жағдайлар бойынша Қайыңды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Қайыңды ауылдық округінде (халықтың жеке ауласы) ірі қара мал 1483 бас, оның ішінде аналық мал 1109 бас, ұсақ қара мал 6038 бас, жылқы 213 бас, 10 бас түйе бар. Оның ішінде:</w:t>
      </w:r>
    </w:p>
    <w:p>
      <w:pPr>
        <w:spacing w:after="0"/>
        <w:ind w:left="0"/>
        <w:jc w:val="both"/>
      </w:pPr>
      <w:r>
        <w:rPr>
          <w:rFonts w:ascii="Times New Roman"/>
          <w:b w:val="false"/>
          <w:i w:val="false"/>
          <w:color w:val="000000"/>
          <w:sz w:val="28"/>
        </w:rPr>
        <w:t>
      Құмқұдық ауылында:</w:t>
      </w:r>
    </w:p>
    <w:p>
      <w:pPr>
        <w:spacing w:after="0"/>
        <w:ind w:left="0"/>
        <w:jc w:val="both"/>
      </w:pPr>
      <w:r>
        <w:rPr>
          <w:rFonts w:ascii="Times New Roman"/>
          <w:b w:val="false"/>
          <w:i w:val="false"/>
          <w:color w:val="000000"/>
          <w:sz w:val="28"/>
        </w:rPr>
        <w:t>
      ірі қара мал 893 бас, оның ішінде аналық мал 507 бас, ұсақ қара мал 2709 бас, жылқы 113 бас, түйе 10 бас.</w:t>
      </w:r>
    </w:p>
    <w:p>
      <w:pPr>
        <w:spacing w:after="0"/>
        <w:ind w:left="0"/>
        <w:jc w:val="both"/>
      </w:pPr>
      <w:r>
        <w:rPr>
          <w:rFonts w:ascii="Times New Roman"/>
          <w:b w:val="false"/>
          <w:i w:val="false"/>
          <w:color w:val="000000"/>
          <w:sz w:val="28"/>
        </w:rPr>
        <w:t>
      Жайылым көлемі 5 553 гектарды құрайды.</w:t>
      </w:r>
    </w:p>
    <w:p>
      <w:pPr>
        <w:spacing w:after="0"/>
        <w:ind w:left="0"/>
        <w:jc w:val="both"/>
      </w:pPr>
      <w:r>
        <w:rPr>
          <w:rFonts w:ascii="Times New Roman"/>
          <w:b w:val="false"/>
          <w:i w:val="false"/>
          <w:color w:val="000000"/>
          <w:sz w:val="28"/>
        </w:rPr>
        <w:t>
      Бабатай ауылында:</w:t>
      </w:r>
    </w:p>
    <w:p>
      <w:pPr>
        <w:spacing w:after="0"/>
        <w:ind w:left="0"/>
        <w:jc w:val="both"/>
      </w:pPr>
      <w:r>
        <w:rPr>
          <w:rFonts w:ascii="Times New Roman"/>
          <w:b w:val="false"/>
          <w:i w:val="false"/>
          <w:color w:val="000000"/>
          <w:sz w:val="28"/>
        </w:rPr>
        <w:t>
      ірі қара мал 659 бас, оның ішінде аналық мал 501 бас, ұсақ қара мал 2608 бас, жылқы 83 бас.</w:t>
      </w:r>
    </w:p>
    <w:p>
      <w:pPr>
        <w:spacing w:after="0"/>
        <w:ind w:left="0"/>
        <w:jc w:val="both"/>
      </w:pPr>
      <w:r>
        <w:rPr>
          <w:rFonts w:ascii="Times New Roman"/>
          <w:b w:val="false"/>
          <w:i w:val="false"/>
          <w:color w:val="000000"/>
          <w:sz w:val="28"/>
        </w:rPr>
        <w:t>
      Жайылым көлемі 6103 гектарды құрайды.</w:t>
      </w:r>
    </w:p>
    <w:p>
      <w:pPr>
        <w:spacing w:after="0"/>
        <w:ind w:left="0"/>
        <w:jc w:val="both"/>
      </w:pPr>
      <w:r>
        <w:rPr>
          <w:rFonts w:ascii="Times New Roman"/>
          <w:b w:val="false"/>
          <w:i w:val="false"/>
          <w:color w:val="000000"/>
          <w:sz w:val="28"/>
        </w:rPr>
        <w:t>
      Шибұлақ ауылында:</w:t>
      </w:r>
    </w:p>
    <w:p>
      <w:pPr>
        <w:spacing w:after="0"/>
        <w:ind w:left="0"/>
        <w:jc w:val="both"/>
      </w:pPr>
      <w:r>
        <w:rPr>
          <w:rFonts w:ascii="Times New Roman"/>
          <w:b w:val="false"/>
          <w:i w:val="false"/>
          <w:color w:val="000000"/>
          <w:sz w:val="28"/>
        </w:rPr>
        <w:t>
      ірі қара мал 138 бас, оның ішінде аналық мал 101 бас, ұсақ қара мал 721 бас, жылқы 17 бас.</w:t>
      </w:r>
    </w:p>
    <w:p>
      <w:pPr>
        <w:spacing w:after="0"/>
        <w:ind w:left="0"/>
        <w:jc w:val="both"/>
      </w:pPr>
      <w:r>
        <w:rPr>
          <w:rFonts w:ascii="Times New Roman"/>
          <w:b w:val="false"/>
          <w:i w:val="false"/>
          <w:color w:val="000000"/>
          <w:sz w:val="28"/>
        </w:rPr>
        <w:t>
      Жайылым көлемі 4 565 гектарды құрайды.</w:t>
      </w:r>
    </w:p>
    <w:p>
      <w:pPr>
        <w:spacing w:after="0"/>
        <w:ind w:left="0"/>
        <w:jc w:val="both"/>
      </w:pPr>
      <w:r>
        <w:rPr>
          <w:rFonts w:ascii="Times New Roman"/>
          <w:b w:val="false"/>
          <w:i w:val="false"/>
          <w:color w:val="000000"/>
          <w:sz w:val="28"/>
        </w:rPr>
        <w:t>
      Қайыңды ауылдық округінің жауапкершілігі шектеулі серіктестіктер, шаруа қожалықтарындағы мал басы: ірі қара мал 1525 бас, ұсақ қара мал 6721 бас, жылқы 763 бас, түйе 45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49 361 гектарды құрайды.</w:t>
      </w:r>
    </w:p>
    <w:p>
      <w:pPr>
        <w:spacing w:after="0"/>
        <w:ind w:left="0"/>
        <w:jc w:val="both"/>
      </w:pPr>
      <w:r>
        <w:rPr>
          <w:rFonts w:ascii="Times New Roman"/>
          <w:b w:val="false"/>
          <w:i w:val="false"/>
          <w:color w:val="000000"/>
          <w:sz w:val="28"/>
        </w:rPr>
        <w:t>
      Қайыңды ауылдық округі бойынша ауыл шаруашылығы малдарын қамтамасыз ету үшін барлығы 65 482 гектар жайылымдық жерлер бар. Елді мекен шегінде 16 221 гектар жайылым бар.</w:t>
      </w:r>
    </w:p>
    <w:p>
      <w:pPr>
        <w:spacing w:after="0"/>
        <w:ind w:left="0"/>
        <w:jc w:val="both"/>
      </w:pPr>
      <w:r>
        <w:rPr>
          <w:rFonts w:ascii="Times New Roman"/>
          <w:b w:val="false"/>
          <w:i w:val="false"/>
          <w:color w:val="000000"/>
          <w:sz w:val="28"/>
        </w:rPr>
        <w:t>
      Қайыңды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(Құмқұдық ауылы, Бабатай ауылы, Шибұлақ ауылы) ауыл шаруашылығы жануарларының аналық (сауын) мал басын ұстау бойынша елді мекеннің 16 221 гектар көлемінде жайылымдық алқаптары бар, жүктеме нормасы 15 гектар/бас болғанда жайылымға қажеттілік 414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34 220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- 1483 бас х 15 гектар/бас=22 245 гектар;</w:t>
      </w:r>
    </w:p>
    <w:p>
      <w:pPr>
        <w:spacing w:after="0"/>
        <w:ind w:left="0"/>
        <w:jc w:val="both"/>
      </w:pPr>
      <w:r>
        <w:rPr>
          <w:rFonts w:ascii="Times New Roman"/>
          <w:b w:val="false"/>
          <w:i w:val="false"/>
          <w:color w:val="000000"/>
          <w:sz w:val="28"/>
        </w:rPr>
        <w:t>
      ұсақ қара мал үшін - 6038 бас х 4 гектар/бас= 24 152 гектар;</w:t>
      </w:r>
    </w:p>
    <w:p>
      <w:pPr>
        <w:spacing w:after="0"/>
        <w:ind w:left="0"/>
        <w:jc w:val="both"/>
      </w:pPr>
      <w:r>
        <w:rPr>
          <w:rFonts w:ascii="Times New Roman"/>
          <w:b w:val="false"/>
          <w:i w:val="false"/>
          <w:color w:val="000000"/>
          <w:sz w:val="28"/>
        </w:rPr>
        <w:t>
      жылқы үшін - 213 бас х 18 гектар/бас= 3 834 гектар;</w:t>
      </w:r>
    </w:p>
    <w:p>
      <w:pPr>
        <w:spacing w:after="0"/>
        <w:ind w:left="0"/>
        <w:jc w:val="both"/>
      </w:pPr>
      <w:r>
        <w:rPr>
          <w:rFonts w:ascii="Times New Roman"/>
          <w:b w:val="false"/>
          <w:i w:val="false"/>
          <w:color w:val="000000"/>
          <w:sz w:val="28"/>
        </w:rPr>
        <w:t>
      түйе үшін - 10 бас х 21 гектар/бас= 210 гектар;</w:t>
      </w:r>
    </w:p>
    <w:p>
      <w:pPr>
        <w:spacing w:after="0"/>
        <w:ind w:left="0"/>
        <w:jc w:val="both"/>
      </w:pPr>
      <w:r>
        <w:rPr>
          <w:rFonts w:ascii="Times New Roman"/>
          <w:b w:val="false"/>
          <w:i w:val="false"/>
          <w:color w:val="000000"/>
          <w:sz w:val="28"/>
        </w:rPr>
        <w:t>
      22 245 +24 152 +3 834+210 =50 441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9977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977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9469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469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048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48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32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32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66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66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099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993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шешіміне 5-қосымша</w:t>
            </w:r>
          </w:p>
        </w:tc>
      </w:tr>
    </w:tbl>
    <w:p>
      <w:pPr>
        <w:spacing w:after="0"/>
        <w:ind w:left="0"/>
        <w:jc w:val="left"/>
      </w:pPr>
      <w:r>
        <w:rPr>
          <w:rFonts w:ascii="Times New Roman"/>
          <w:b/>
          <w:i w:val="false"/>
          <w:color w:val="000000"/>
        </w:rPr>
        <w:t xml:space="preserve"> Кеңестуы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Кеңестуы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Кеңестуы ауылдық округ аумағында жер санаттары, жер учаскелерінің меншік иелері және жер пайдаланушылар бөлінісінде Кеңестуы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Кеңестуы ауылдық округінде 3 ауылдық елді мекендер бар.</w:t>
      </w:r>
    </w:p>
    <w:p>
      <w:pPr>
        <w:spacing w:after="0"/>
        <w:ind w:left="0"/>
        <w:jc w:val="both"/>
      </w:pPr>
      <w:r>
        <w:rPr>
          <w:rFonts w:ascii="Times New Roman"/>
          <w:b w:val="false"/>
          <w:i w:val="false"/>
          <w:color w:val="000000"/>
          <w:sz w:val="28"/>
        </w:rPr>
        <w:t>
      Кеңестуы ауылдық округі аумағында жалпы көлемі 153 631 гектар, оның ішінде жайылым жерлері – 107 117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135 278 гектар;</w:t>
      </w:r>
    </w:p>
    <w:p>
      <w:pPr>
        <w:spacing w:after="0"/>
        <w:ind w:left="0"/>
        <w:jc w:val="both"/>
      </w:pPr>
      <w:r>
        <w:rPr>
          <w:rFonts w:ascii="Times New Roman"/>
          <w:b w:val="false"/>
          <w:i w:val="false"/>
          <w:color w:val="000000"/>
          <w:sz w:val="28"/>
        </w:rPr>
        <w:t>
      елді мекендердің жері – 18 353 гектар;</w:t>
      </w:r>
    </w:p>
    <w:p>
      <w:pPr>
        <w:spacing w:after="0"/>
        <w:ind w:left="0"/>
        <w:jc w:val="both"/>
      </w:pPr>
      <w:r>
        <w:rPr>
          <w:rFonts w:ascii="Times New Roman"/>
          <w:b w:val="false"/>
          <w:i w:val="false"/>
          <w:color w:val="000000"/>
          <w:sz w:val="28"/>
        </w:rPr>
        <w:t>
      өнеркәсіп жерлері-72 гектар;</w:t>
      </w:r>
    </w:p>
    <w:p>
      <w:pPr>
        <w:spacing w:after="0"/>
        <w:ind w:left="0"/>
        <w:jc w:val="both"/>
      </w:pPr>
      <w:r>
        <w:rPr>
          <w:rFonts w:ascii="Times New Roman"/>
          <w:b w:val="false"/>
          <w:i w:val="false"/>
          <w:color w:val="000000"/>
          <w:sz w:val="28"/>
        </w:rPr>
        <w:t>
      орман қордағы жерлері – 300 гектар болып бөлінеді.</w:t>
      </w:r>
    </w:p>
    <w:p>
      <w:pPr>
        <w:spacing w:after="0"/>
        <w:ind w:left="0"/>
        <w:jc w:val="both"/>
      </w:pPr>
      <w:r>
        <w:rPr>
          <w:rFonts w:ascii="Times New Roman"/>
          <w:b w:val="false"/>
          <w:i w:val="false"/>
          <w:color w:val="000000"/>
          <w:sz w:val="28"/>
        </w:rPr>
        <w:t>
      Табиғи жағдайлар бойынша Кеңестуы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Кеңестуы ауылдық округінде (халықтың жеке ауласы) ірі қара мал 1641 бас, оның ішінде аналық мал 954 бас, 3873 бас ұсақ қара мал, 154 бас жылқы бар. Оның ішінде:</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994 бас, оның ішінде аналық мал 560 бас, ұсақ қара мал 1981 бас, жылқы 113 бас.</w:t>
      </w:r>
    </w:p>
    <w:p>
      <w:pPr>
        <w:spacing w:after="0"/>
        <w:ind w:left="0"/>
        <w:jc w:val="both"/>
      </w:pPr>
      <w:r>
        <w:rPr>
          <w:rFonts w:ascii="Times New Roman"/>
          <w:b w:val="false"/>
          <w:i w:val="false"/>
          <w:color w:val="000000"/>
          <w:sz w:val="28"/>
        </w:rPr>
        <w:t>
      Жайылым көлемі 11344 гектарды құрайды.</w:t>
      </w:r>
    </w:p>
    <w:p>
      <w:pPr>
        <w:spacing w:after="0"/>
        <w:ind w:left="0"/>
        <w:jc w:val="both"/>
      </w:pPr>
      <w:r>
        <w:rPr>
          <w:rFonts w:ascii="Times New Roman"/>
          <w:b w:val="false"/>
          <w:i w:val="false"/>
          <w:color w:val="000000"/>
          <w:sz w:val="28"/>
        </w:rPr>
        <w:t>
      Қалмақтықырған станциясында:</w:t>
      </w:r>
    </w:p>
    <w:p>
      <w:pPr>
        <w:spacing w:after="0"/>
        <w:ind w:left="0"/>
        <w:jc w:val="both"/>
      </w:pPr>
      <w:r>
        <w:rPr>
          <w:rFonts w:ascii="Times New Roman"/>
          <w:b w:val="false"/>
          <w:i w:val="false"/>
          <w:color w:val="000000"/>
          <w:sz w:val="28"/>
        </w:rPr>
        <w:t>
      ірі қара мал 515 бас, оның ішінде аналық мал 301 бас, ұсақ қара мал 1007 бас, жылқы 25 бас.</w:t>
      </w:r>
    </w:p>
    <w:p>
      <w:pPr>
        <w:spacing w:after="0"/>
        <w:ind w:left="0"/>
        <w:jc w:val="both"/>
      </w:pPr>
      <w:r>
        <w:rPr>
          <w:rFonts w:ascii="Times New Roman"/>
          <w:b w:val="false"/>
          <w:i w:val="false"/>
          <w:color w:val="000000"/>
          <w:sz w:val="28"/>
        </w:rPr>
        <w:t>
      Жайылым көлемі 2914 гектарды құрайды.</w:t>
      </w:r>
    </w:p>
    <w:p>
      <w:pPr>
        <w:spacing w:after="0"/>
        <w:ind w:left="0"/>
        <w:jc w:val="both"/>
      </w:pPr>
      <w:r>
        <w:rPr>
          <w:rFonts w:ascii="Times New Roman"/>
          <w:b w:val="false"/>
          <w:i w:val="false"/>
          <w:color w:val="000000"/>
          <w:sz w:val="28"/>
        </w:rPr>
        <w:t>
      Шитүбек ауылында:</w:t>
      </w:r>
    </w:p>
    <w:p>
      <w:pPr>
        <w:spacing w:after="0"/>
        <w:ind w:left="0"/>
        <w:jc w:val="both"/>
      </w:pPr>
      <w:r>
        <w:rPr>
          <w:rFonts w:ascii="Times New Roman"/>
          <w:b w:val="false"/>
          <w:i w:val="false"/>
          <w:color w:val="000000"/>
          <w:sz w:val="28"/>
        </w:rPr>
        <w:t>
      ірі қара мал 132 бас, оның ішінде аналық мал 93 бас, ұсақ қара мал 457 бас, жылқы 16 бас.</w:t>
      </w:r>
    </w:p>
    <w:p>
      <w:pPr>
        <w:spacing w:after="0"/>
        <w:ind w:left="0"/>
        <w:jc w:val="both"/>
      </w:pPr>
      <w:r>
        <w:rPr>
          <w:rFonts w:ascii="Times New Roman"/>
          <w:b w:val="false"/>
          <w:i w:val="false"/>
          <w:color w:val="000000"/>
          <w:sz w:val="28"/>
        </w:rPr>
        <w:t>
      Жайылым көлемі 4 095 гектарды құрайды.</w:t>
      </w:r>
    </w:p>
    <w:p>
      <w:pPr>
        <w:spacing w:after="0"/>
        <w:ind w:left="0"/>
        <w:jc w:val="both"/>
      </w:pPr>
      <w:r>
        <w:rPr>
          <w:rFonts w:ascii="Times New Roman"/>
          <w:b w:val="false"/>
          <w:i w:val="false"/>
          <w:color w:val="000000"/>
          <w:sz w:val="28"/>
        </w:rPr>
        <w:t>
      Кеңестуы ауылдық округінің жауапкершілігі шектеулі серіктестіктер, шаруа қожалықтарындағы мал басы: ірі қара мал 1655 бас, ұсақ қара мал 3126 бас, жылқы 1241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90 772 гектарды құрайды.</w:t>
      </w:r>
    </w:p>
    <w:p>
      <w:pPr>
        <w:spacing w:after="0"/>
        <w:ind w:left="0"/>
        <w:jc w:val="both"/>
      </w:pPr>
      <w:r>
        <w:rPr>
          <w:rFonts w:ascii="Times New Roman"/>
          <w:b w:val="false"/>
          <w:i w:val="false"/>
          <w:color w:val="000000"/>
          <w:sz w:val="28"/>
        </w:rPr>
        <w:t>
      Кеңестуы ауылдық округі бойынша ауыл шаруашылығы малдарын қамтамасыз ету үшін барлығы 85 453 гектар жайылымдық жерлер бар. Елді мекен шегінде 17 864 гектар жайылым бар.</w:t>
      </w:r>
    </w:p>
    <w:p>
      <w:pPr>
        <w:spacing w:after="0"/>
        <w:ind w:left="0"/>
        <w:jc w:val="both"/>
      </w:pPr>
      <w:r>
        <w:rPr>
          <w:rFonts w:ascii="Times New Roman"/>
          <w:b w:val="false"/>
          <w:i w:val="false"/>
          <w:color w:val="000000"/>
          <w:sz w:val="28"/>
        </w:rPr>
        <w:t>
      Кеңестуы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(Қопа ауылы, Қалмақтықырған станциясы, Шитүбек ауылы) ауыл шаруашылығы жануарларының аналық (сауын) мал басын ұстау бойынша елді мекеннің 13 862 гектар көлемінде жайылымдық алқаптары бар, жүктеме нормасы 15 гектар/бас болғанда жайылымдарға қажеттілік 448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23 303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үшін-1641 бас х 15 гектар/бас=24 615 гектар;</w:t>
      </w:r>
    </w:p>
    <w:p>
      <w:pPr>
        <w:spacing w:after="0"/>
        <w:ind w:left="0"/>
        <w:jc w:val="both"/>
      </w:pPr>
      <w:r>
        <w:rPr>
          <w:rFonts w:ascii="Times New Roman"/>
          <w:b w:val="false"/>
          <w:i w:val="false"/>
          <w:color w:val="000000"/>
          <w:sz w:val="28"/>
        </w:rPr>
        <w:t>
      ұсақ қара мал үшін-3445 бас х 4 гектар/бас= 13 780 гектар;</w:t>
      </w:r>
    </w:p>
    <w:p>
      <w:pPr>
        <w:spacing w:after="0"/>
        <w:ind w:left="0"/>
        <w:jc w:val="both"/>
      </w:pPr>
      <w:r>
        <w:rPr>
          <w:rFonts w:ascii="Times New Roman"/>
          <w:b w:val="false"/>
          <w:i w:val="false"/>
          <w:color w:val="000000"/>
          <w:sz w:val="28"/>
        </w:rPr>
        <w:t>
      жылқы үшін-154 бас х 18 гектар/бас= 2 772 гектар;</w:t>
      </w:r>
    </w:p>
    <w:p>
      <w:pPr>
        <w:spacing w:after="0"/>
        <w:ind w:left="0"/>
        <w:jc w:val="both"/>
      </w:pPr>
      <w:r>
        <w:rPr>
          <w:rFonts w:ascii="Times New Roman"/>
          <w:b w:val="false"/>
          <w:i w:val="false"/>
          <w:color w:val="000000"/>
          <w:sz w:val="28"/>
        </w:rPr>
        <w:t>
      24 615 +13 780 +2 772 =41 167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Кеңестуы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75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75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5057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057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099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99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2021-2022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048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48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2021-2022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13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13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2644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644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шешіміне 6 -қосымша</w:t>
            </w:r>
          </w:p>
        </w:tc>
      </w:tr>
    </w:tbl>
    <w:p>
      <w:pPr>
        <w:spacing w:after="0"/>
        <w:ind w:left="0"/>
        <w:jc w:val="left"/>
      </w:pPr>
      <w:r>
        <w:rPr>
          <w:rFonts w:ascii="Times New Roman"/>
          <w:b/>
          <w:i w:val="false"/>
          <w:color w:val="000000"/>
        </w:rPr>
        <w:t xml:space="preserve"> Кеңкияқ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Кеңкияқ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Кеңкияқ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Кеңкияқ ауылдық округінде 2 ауылдық елді мекендер бар.</w:t>
      </w:r>
    </w:p>
    <w:p>
      <w:pPr>
        <w:spacing w:after="0"/>
        <w:ind w:left="0"/>
        <w:jc w:val="both"/>
      </w:pPr>
      <w:r>
        <w:rPr>
          <w:rFonts w:ascii="Times New Roman"/>
          <w:b w:val="false"/>
          <w:i w:val="false"/>
          <w:color w:val="000000"/>
          <w:sz w:val="28"/>
        </w:rPr>
        <w:t>
      Кеңкияқ ауылдық округі аумағының жалпы көлемі 29 240 гектар, оның ішінде жайылым жерлері – 29 211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27048 гектар;</w:t>
      </w:r>
    </w:p>
    <w:p>
      <w:pPr>
        <w:spacing w:after="0"/>
        <w:ind w:left="0"/>
        <w:jc w:val="both"/>
      </w:pPr>
      <w:r>
        <w:rPr>
          <w:rFonts w:ascii="Times New Roman"/>
          <w:b w:val="false"/>
          <w:i w:val="false"/>
          <w:color w:val="000000"/>
          <w:sz w:val="28"/>
        </w:rPr>
        <w:t>
      елді мекендердің жері – 16 340 гектар болып бөлінеді.</w:t>
      </w:r>
    </w:p>
    <w:p>
      <w:pPr>
        <w:spacing w:after="0"/>
        <w:ind w:left="0"/>
        <w:jc w:val="both"/>
      </w:pPr>
      <w:r>
        <w:rPr>
          <w:rFonts w:ascii="Times New Roman"/>
          <w:b w:val="false"/>
          <w:i w:val="false"/>
          <w:color w:val="000000"/>
          <w:sz w:val="28"/>
        </w:rPr>
        <w:t>
      Табиғи жағдайлар бойынша Кеңкияқ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Кеңкияқ ауылдық округінде (халықтың жеке ауласы) ірі қара мал 1986 бас, оның ішінде аналық мал 1260 бас, ұсақ қара мал 4792 бас, жылқы 180 бас, 12 бас түйе бар. Оның ішінде:</w:t>
      </w:r>
    </w:p>
    <w:p>
      <w:pPr>
        <w:spacing w:after="0"/>
        <w:ind w:left="0"/>
        <w:jc w:val="both"/>
      </w:pPr>
      <w:r>
        <w:rPr>
          <w:rFonts w:ascii="Times New Roman"/>
          <w:b w:val="false"/>
          <w:i w:val="false"/>
          <w:color w:val="000000"/>
          <w:sz w:val="28"/>
        </w:rPr>
        <w:t>
      Кеңкияқ ауылында:</w:t>
      </w:r>
    </w:p>
    <w:p>
      <w:pPr>
        <w:spacing w:after="0"/>
        <w:ind w:left="0"/>
        <w:jc w:val="both"/>
      </w:pPr>
      <w:r>
        <w:rPr>
          <w:rFonts w:ascii="Times New Roman"/>
          <w:b w:val="false"/>
          <w:i w:val="false"/>
          <w:color w:val="000000"/>
          <w:sz w:val="28"/>
        </w:rPr>
        <w:t>
      ірі қара мал 1458 бас, оның ішінде аналық мал 954 бас, ұсақ мал 3351 бас, жылқы 136 бас, түйе -8 бас.</w:t>
      </w:r>
    </w:p>
    <w:p>
      <w:pPr>
        <w:spacing w:after="0"/>
        <w:ind w:left="0"/>
        <w:jc w:val="both"/>
      </w:pPr>
      <w:r>
        <w:rPr>
          <w:rFonts w:ascii="Times New Roman"/>
          <w:b w:val="false"/>
          <w:i w:val="false"/>
          <w:color w:val="000000"/>
          <w:sz w:val="28"/>
        </w:rPr>
        <w:t>
      Жайылым көлемі 7 771 гектарды құрайды.</w:t>
      </w:r>
    </w:p>
    <w:p>
      <w:pPr>
        <w:spacing w:after="0"/>
        <w:ind w:left="0"/>
        <w:jc w:val="both"/>
      </w:pPr>
      <w:r>
        <w:rPr>
          <w:rFonts w:ascii="Times New Roman"/>
          <w:b w:val="false"/>
          <w:i w:val="false"/>
          <w:color w:val="000000"/>
          <w:sz w:val="28"/>
        </w:rPr>
        <w:t>
      Бәшенкөл ауылында:</w:t>
      </w:r>
    </w:p>
    <w:p>
      <w:pPr>
        <w:spacing w:after="0"/>
        <w:ind w:left="0"/>
        <w:jc w:val="both"/>
      </w:pPr>
      <w:r>
        <w:rPr>
          <w:rFonts w:ascii="Times New Roman"/>
          <w:b w:val="false"/>
          <w:i w:val="false"/>
          <w:color w:val="000000"/>
          <w:sz w:val="28"/>
        </w:rPr>
        <w:t>
      ірі қара мал 528 бас, оның ішінде аналық мал 306 бас, ұсақ қара мал 1441 бас, жылқы 44 бас, түйе 4 бас.</w:t>
      </w:r>
    </w:p>
    <w:p>
      <w:pPr>
        <w:spacing w:after="0"/>
        <w:ind w:left="0"/>
        <w:jc w:val="both"/>
      </w:pPr>
      <w:r>
        <w:rPr>
          <w:rFonts w:ascii="Times New Roman"/>
          <w:b w:val="false"/>
          <w:i w:val="false"/>
          <w:color w:val="000000"/>
          <w:sz w:val="28"/>
        </w:rPr>
        <w:t>
      Жайылым көлемі 7 771 гектар.</w:t>
      </w:r>
    </w:p>
    <w:p>
      <w:pPr>
        <w:spacing w:after="0"/>
        <w:ind w:left="0"/>
        <w:jc w:val="both"/>
      </w:pPr>
      <w:r>
        <w:rPr>
          <w:rFonts w:ascii="Times New Roman"/>
          <w:b w:val="false"/>
          <w:i w:val="false"/>
          <w:color w:val="000000"/>
          <w:sz w:val="28"/>
        </w:rPr>
        <w:t>
      Кеңкияқ ауылдық округінің жауапкершілігі шектеулі серіктестіктер, шаруа қожалықтарындағы мал басы: ірі қара мал 848 бас, ұсақ қара мал 2294 бас, жылқы 708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10 829 гектарды құрайды.</w:t>
      </w:r>
    </w:p>
    <w:p>
      <w:pPr>
        <w:spacing w:after="0"/>
        <w:ind w:left="0"/>
        <w:jc w:val="both"/>
      </w:pPr>
      <w:r>
        <w:rPr>
          <w:rFonts w:ascii="Times New Roman"/>
          <w:b w:val="false"/>
          <w:i w:val="false"/>
          <w:color w:val="000000"/>
          <w:sz w:val="28"/>
        </w:rPr>
        <w:t>
      Кеңкияқ ауылдық округі бойынша ауыл шаруашылығы малдарын қамтамасыз ету үшін барлығы 29 240 гектар жайылымдық жерлер бар. Елді мекен шегінде 16 311 гектар жайылым бар.</w:t>
      </w:r>
    </w:p>
    <w:p>
      <w:pPr>
        <w:spacing w:after="0"/>
        <w:ind w:left="0"/>
        <w:jc w:val="both"/>
      </w:pPr>
      <w:r>
        <w:rPr>
          <w:rFonts w:ascii="Times New Roman"/>
          <w:b w:val="false"/>
          <w:i w:val="false"/>
          <w:color w:val="000000"/>
          <w:sz w:val="28"/>
        </w:rPr>
        <w:t>
      Кеңкияқ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(Кеңкияқ ауылы, Бәшенкөл ауылы) ауыл шаруашылығы жануарларының аналық (сауын) мал басын ұстау бойынша елді мекеннің 16 311 гектар көлемінде жайылымдық алқаптары бар, жүктеме нормасы 15 гектар/бас болғанда жайылымдарға қажеттілік 2 589 гектарды құрайды.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36 139 гектар көлемінде қажеттілігі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үшін-1986 бас х 15 гектар/бас=29 790 гектар;</w:t>
      </w:r>
    </w:p>
    <w:p>
      <w:pPr>
        <w:spacing w:after="0"/>
        <w:ind w:left="0"/>
        <w:jc w:val="both"/>
      </w:pPr>
      <w:r>
        <w:rPr>
          <w:rFonts w:ascii="Times New Roman"/>
          <w:b w:val="false"/>
          <w:i w:val="false"/>
          <w:color w:val="000000"/>
          <w:sz w:val="28"/>
        </w:rPr>
        <w:t>
      ұсақ қара мал үшін-4792 бас х 4 гектар/бас= 19 168 гектар;</w:t>
      </w:r>
    </w:p>
    <w:p>
      <w:pPr>
        <w:spacing w:after="0"/>
        <w:ind w:left="0"/>
        <w:jc w:val="both"/>
      </w:pPr>
      <w:r>
        <w:rPr>
          <w:rFonts w:ascii="Times New Roman"/>
          <w:b w:val="false"/>
          <w:i w:val="false"/>
          <w:color w:val="000000"/>
          <w:sz w:val="28"/>
        </w:rPr>
        <w:t>
      жылқы үшін-180 бас х 18 гектар/бас= 3240 гектар;</w:t>
      </w:r>
    </w:p>
    <w:p>
      <w:pPr>
        <w:spacing w:after="0"/>
        <w:ind w:left="0"/>
        <w:jc w:val="both"/>
      </w:pPr>
      <w:r>
        <w:rPr>
          <w:rFonts w:ascii="Times New Roman"/>
          <w:b w:val="false"/>
          <w:i w:val="false"/>
          <w:color w:val="000000"/>
          <w:sz w:val="28"/>
        </w:rPr>
        <w:t>
      түйе үшін-12 бас х 21 гектар/бас= 252 гектар;</w:t>
      </w:r>
    </w:p>
    <w:p>
      <w:pPr>
        <w:spacing w:after="0"/>
        <w:ind w:left="0"/>
        <w:jc w:val="both"/>
      </w:pPr>
      <w:r>
        <w:rPr>
          <w:rFonts w:ascii="Times New Roman"/>
          <w:b w:val="false"/>
          <w:i w:val="false"/>
          <w:color w:val="000000"/>
          <w:sz w:val="28"/>
        </w:rPr>
        <w:t>
      29 790 +19 168 +3240+252 =52 450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Кеңкияқ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009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009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416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16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406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406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85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85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390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390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518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184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Кеңкияқ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шешіміне 7 қосымша</w:t>
            </w:r>
          </w:p>
        </w:tc>
      </w:tr>
    </w:tbl>
    <w:p>
      <w:pPr>
        <w:spacing w:after="0"/>
        <w:ind w:left="0"/>
        <w:jc w:val="left"/>
      </w:pPr>
      <w:r>
        <w:rPr>
          <w:rFonts w:ascii="Times New Roman"/>
          <w:b/>
          <w:i w:val="false"/>
          <w:color w:val="000000"/>
        </w:rPr>
        <w:t xml:space="preserve"> Саркөл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Саркөл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Саркөл ауылдық округ аумағында жер санаттары, жер учаскелерінің меншік иелері және жер пайдаланушылар бөлінісінде Саркөл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Саркөл ауылдық округінде 4 ауылдық елді мекендер бар.</w:t>
      </w:r>
    </w:p>
    <w:p>
      <w:pPr>
        <w:spacing w:after="0"/>
        <w:ind w:left="0"/>
        <w:jc w:val="both"/>
      </w:pPr>
      <w:r>
        <w:rPr>
          <w:rFonts w:ascii="Times New Roman"/>
          <w:b w:val="false"/>
          <w:i w:val="false"/>
          <w:color w:val="000000"/>
          <w:sz w:val="28"/>
        </w:rPr>
        <w:t>
      Саркөл ауылдық округі аумағында жалпы көлемі 126 778 гектар, оның ішінде жайылым жерлері – 124 021 гектар боліп бөлінеді.</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124 823 гектар;</w:t>
      </w:r>
    </w:p>
    <w:p>
      <w:pPr>
        <w:spacing w:after="0"/>
        <w:ind w:left="0"/>
        <w:jc w:val="both"/>
      </w:pPr>
      <w:r>
        <w:rPr>
          <w:rFonts w:ascii="Times New Roman"/>
          <w:b w:val="false"/>
          <w:i w:val="false"/>
          <w:color w:val="000000"/>
          <w:sz w:val="28"/>
        </w:rPr>
        <w:t>
      елді мекендердің жері – 38 501 гектар;</w:t>
      </w:r>
    </w:p>
    <w:p>
      <w:pPr>
        <w:spacing w:after="0"/>
        <w:ind w:left="0"/>
        <w:jc w:val="both"/>
      </w:pPr>
      <w:r>
        <w:rPr>
          <w:rFonts w:ascii="Times New Roman"/>
          <w:b w:val="false"/>
          <w:i w:val="false"/>
          <w:color w:val="000000"/>
          <w:sz w:val="28"/>
        </w:rPr>
        <w:t>
      Табиғи жағдайлар бойынша Саркөл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Саркөл ауылдық округінде (халықтың жеке ауласы) ірі қара мал 3904 бас, оның ішінде аналық мал 2381 бас, ұсақ қара мал 6113 бас, жылқы 399 бас, 43 бас түйе бар. Оның ішінде:</w:t>
      </w:r>
    </w:p>
    <w:p>
      <w:pPr>
        <w:spacing w:after="0"/>
        <w:ind w:left="0"/>
        <w:jc w:val="both"/>
      </w:pPr>
      <w:r>
        <w:rPr>
          <w:rFonts w:ascii="Times New Roman"/>
          <w:b w:val="false"/>
          <w:i w:val="false"/>
          <w:color w:val="000000"/>
          <w:sz w:val="28"/>
        </w:rPr>
        <w:t>
      Шұбарши кентінде:</w:t>
      </w:r>
    </w:p>
    <w:p>
      <w:pPr>
        <w:spacing w:after="0"/>
        <w:ind w:left="0"/>
        <w:jc w:val="both"/>
      </w:pPr>
      <w:r>
        <w:rPr>
          <w:rFonts w:ascii="Times New Roman"/>
          <w:b w:val="false"/>
          <w:i w:val="false"/>
          <w:color w:val="000000"/>
          <w:sz w:val="28"/>
        </w:rPr>
        <w:t>
      ірі қара мал 1400 бас, оның ішінде аналық мал 970 бас, ұсақ қара мал 1800 бас, жылқы 92 бас.</w:t>
      </w:r>
    </w:p>
    <w:p>
      <w:pPr>
        <w:spacing w:after="0"/>
        <w:ind w:left="0"/>
        <w:jc w:val="both"/>
      </w:pPr>
      <w:r>
        <w:rPr>
          <w:rFonts w:ascii="Times New Roman"/>
          <w:b w:val="false"/>
          <w:i w:val="false"/>
          <w:color w:val="000000"/>
          <w:sz w:val="28"/>
        </w:rPr>
        <w:t>
      Жайылым көлемі 19 154 гектарды құрайды.</w:t>
      </w:r>
    </w:p>
    <w:p>
      <w:pPr>
        <w:spacing w:after="0"/>
        <w:ind w:left="0"/>
        <w:jc w:val="both"/>
      </w:pPr>
      <w:r>
        <w:rPr>
          <w:rFonts w:ascii="Times New Roman"/>
          <w:b w:val="false"/>
          <w:i w:val="false"/>
          <w:color w:val="000000"/>
          <w:sz w:val="28"/>
        </w:rPr>
        <w:t>
      Саркөл ауылында:</w:t>
      </w:r>
    </w:p>
    <w:p>
      <w:pPr>
        <w:spacing w:after="0"/>
        <w:ind w:left="0"/>
        <w:jc w:val="both"/>
      </w:pPr>
      <w:r>
        <w:rPr>
          <w:rFonts w:ascii="Times New Roman"/>
          <w:b w:val="false"/>
          <w:i w:val="false"/>
          <w:color w:val="000000"/>
          <w:sz w:val="28"/>
        </w:rPr>
        <w:t>
      ірі қара мал 776 бас, оның ішінде аналық мал 452 бас, ұсақ қара мал 1283 бас, жылқы 74 бас, түйе 1 бас.</w:t>
      </w:r>
    </w:p>
    <w:p>
      <w:pPr>
        <w:spacing w:after="0"/>
        <w:ind w:left="0"/>
        <w:jc w:val="both"/>
      </w:pPr>
      <w:r>
        <w:rPr>
          <w:rFonts w:ascii="Times New Roman"/>
          <w:b w:val="false"/>
          <w:i w:val="false"/>
          <w:color w:val="000000"/>
          <w:sz w:val="28"/>
        </w:rPr>
        <w:t>
      Жайылым көлемі 6 700 гектарды құрайды.</w:t>
      </w:r>
    </w:p>
    <w:p>
      <w:pPr>
        <w:spacing w:after="0"/>
        <w:ind w:left="0"/>
        <w:jc w:val="both"/>
      </w:pPr>
      <w:r>
        <w:rPr>
          <w:rFonts w:ascii="Times New Roman"/>
          <w:b w:val="false"/>
          <w:i w:val="false"/>
          <w:color w:val="000000"/>
          <w:sz w:val="28"/>
        </w:rPr>
        <w:t>
      Құмсай ауылында:</w:t>
      </w:r>
    </w:p>
    <w:p>
      <w:pPr>
        <w:spacing w:after="0"/>
        <w:ind w:left="0"/>
        <w:jc w:val="both"/>
      </w:pPr>
      <w:r>
        <w:rPr>
          <w:rFonts w:ascii="Times New Roman"/>
          <w:b w:val="false"/>
          <w:i w:val="false"/>
          <w:color w:val="000000"/>
          <w:sz w:val="28"/>
        </w:rPr>
        <w:t>
      ірі қара мал 935 бас, оның ішінде аналық мал 512 бас, ұсақ мал 1699 бас, жылқы 214 бас, түйе 39 бас.</w:t>
      </w:r>
    </w:p>
    <w:p>
      <w:pPr>
        <w:spacing w:after="0"/>
        <w:ind w:left="0"/>
        <w:jc w:val="both"/>
      </w:pPr>
      <w:r>
        <w:rPr>
          <w:rFonts w:ascii="Times New Roman"/>
          <w:b w:val="false"/>
          <w:i w:val="false"/>
          <w:color w:val="000000"/>
          <w:sz w:val="28"/>
        </w:rPr>
        <w:t>
      Жайылым көлемі 7 597 гектар.</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793 бас, оның ішінде аналық мал 447 бас, ұсақ қара мал 1331 бас, жылқы 19 бас, түйе 3 бас.</w:t>
      </w:r>
    </w:p>
    <w:p>
      <w:pPr>
        <w:spacing w:after="0"/>
        <w:ind w:left="0"/>
        <w:jc w:val="both"/>
      </w:pPr>
      <w:r>
        <w:rPr>
          <w:rFonts w:ascii="Times New Roman"/>
          <w:b w:val="false"/>
          <w:i w:val="false"/>
          <w:color w:val="000000"/>
          <w:sz w:val="28"/>
        </w:rPr>
        <w:t>
      Жайылым көлемі 7 083 гектарды құрайды.</w:t>
      </w:r>
    </w:p>
    <w:p>
      <w:pPr>
        <w:spacing w:after="0"/>
        <w:ind w:left="0"/>
        <w:jc w:val="both"/>
      </w:pPr>
      <w:r>
        <w:rPr>
          <w:rFonts w:ascii="Times New Roman"/>
          <w:b w:val="false"/>
          <w:i w:val="false"/>
          <w:color w:val="000000"/>
          <w:sz w:val="28"/>
        </w:rPr>
        <w:t>
      Саркөл ауылдық округінің жауапкершілігі шектеулі серіктестіктер, шаруа қожалықтарындағы мал басы: ірі қара мал 2 119 бас, ұсақ қара мал 6 678 бас, жылқы 1605 бас, түйе 146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84 141 гектарды құрайды.</w:t>
      </w:r>
    </w:p>
    <w:p>
      <w:pPr>
        <w:spacing w:after="0"/>
        <w:ind w:left="0"/>
        <w:jc w:val="both"/>
      </w:pPr>
      <w:r>
        <w:rPr>
          <w:rFonts w:ascii="Times New Roman"/>
          <w:b w:val="false"/>
          <w:i w:val="false"/>
          <w:color w:val="000000"/>
          <w:sz w:val="28"/>
        </w:rPr>
        <w:t>
      Саркөл ауылдық округі бойынша ауыл шаруашылығы малдарын қамтамасыз ету үшін барлығы 124 021 гектар жайылымдық жерлер бар. Елді мекен шегінде 40 534 гектар жайылым бар.</w:t>
      </w:r>
    </w:p>
    <w:p>
      <w:pPr>
        <w:spacing w:after="0"/>
        <w:ind w:left="0"/>
        <w:jc w:val="both"/>
      </w:pPr>
      <w:r>
        <w:rPr>
          <w:rFonts w:ascii="Times New Roman"/>
          <w:b w:val="false"/>
          <w:i w:val="false"/>
          <w:color w:val="000000"/>
          <w:sz w:val="28"/>
        </w:rPr>
        <w:t>
      Саркөл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(Шұбарши кенті, Саркөл ауылы, Құмсай ауылы, Қопа ауылы) ауыл шаруашылығы жануарларының аналық (сауын) мал басын ұстау бойынша елді мекеннің 40 534 га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 түйе –21 гектар/бас болғанда жергілікті халықтың басқа ауыл шаруашылығы малдарын жаю бойынша жайылымдық жерлердің 50 563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үшін-3904 бас х 15 гектар/бас=58 560 гектар;</w:t>
      </w:r>
    </w:p>
    <w:p>
      <w:pPr>
        <w:spacing w:after="0"/>
        <w:ind w:left="0"/>
        <w:jc w:val="both"/>
      </w:pPr>
      <w:r>
        <w:rPr>
          <w:rFonts w:ascii="Times New Roman"/>
          <w:b w:val="false"/>
          <w:i w:val="false"/>
          <w:color w:val="000000"/>
          <w:sz w:val="28"/>
        </w:rPr>
        <w:t>
      ұсақ қара мал үшін-6113 бас х 4 гектар/бас= 24 452 гектар;</w:t>
      </w:r>
    </w:p>
    <w:p>
      <w:pPr>
        <w:spacing w:after="0"/>
        <w:ind w:left="0"/>
        <w:jc w:val="both"/>
      </w:pPr>
      <w:r>
        <w:rPr>
          <w:rFonts w:ascii="Times New Roman"/>
          <w:b w:val="false"/>
          <w:i w:val="false"/>
          <w:color w:val="000000"/>
          <w:sz w:val="28"/>
        </w:rPr>
        <w:t>
      жылқы үшін-399 бас х 18 гектар/бас= 7 182 гектар;</w:t>
      </w:r>
    </w:p>
    <w:p>
      <w:pPr>
        <w:spacing w:after="0"/>
        <w:ind w:left="0"/>
        <w:jc w:val="both"/>
      </w:pPr>
      <w:r>
        <w:rPr>
          <w:rFonts w:ascii="Times New Roman"/>
          <w:b w:val="false"/>
          <w:i w:val="false"/>
          <w:color w:val="000000"/>
          <w:sz w:val="28"/>
        </w:rPr>
        <w:t>
      түйе үшін-43 бас х 21 гектар/бас= 903 гектар;</w:t>
      </w:r>
    </w:p>
    <w:p>
      <w:pPr>
        <w:spacing w:after="0"/>
        <w:ind w:left="0"/>
        <w:jc w:val="both"/>
      </w:pPr>
      <w:r>
        <w:rPr>
          <w:rFonts w:ascii="Times New Roman"/>
          <w:b w:val="false"/>
          <w:i w:val="false"/>
          <w:color w:val="000000"/>
          <w:sz w:val="28"/>
        </w:rPr>
        <w:t>
      58 560 +24 452 +7 182 +903=91 097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Саркөл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707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8707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644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644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2021-2022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556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56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4803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803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2021-2022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279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279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137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1374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шешіміне 8-қосымша</w:t>
            </w:r>
          </w:p>
        </w:tc>
      </w:tr>
    </w:tbl>
    <w:p>
      <w:pPr>
        <w:spacing w:after="0"/>
        <w:ind w:left="0"/>
        <w:jc w:val="left"/>
      </w:pPr>
      <w:r>
        <w:rPr>
          <w:rFonts w:ascii="Times New Roman"/>
          <w:b/>
          <w:i w:val="false"/>
          <w:color w:val="000000"/>
        </w:rPr>
        <w:t xml:space="preserve"> Тасқопа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Тасқопа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Тасқопа ауылдық округіг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Тасқопа ауылдық округінде 1 ауылдық елді мекен бар.</w:t>
      </w:r>
    </w:p>
    <w:p>
      <w:pPr>
        <w:spacing w:after="0"/>
        <w:ind w:left="0"/>
        <w:jc w:val="both"/>
      </w:pPr>
      <w:r>
        <w:rPr>
          <w:rFonts w:ascii="Times New Roman"/>
          <w:b w:val="false"/>
          <w:i w:val="false"/>
          <w:color w:val="000000"/>
          <w:sz w:val="28"/>
        </w:rPr>
        <w:t>
      Тасқопа ауылдық округі аумағында жалпы көлемі 74 214 гектар, оның ішінде жайылым жерлері – 73 162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74 214 гектар;</w:t>
      </w:r>
    </w:p>
    <w:p>
      <w:pPr>
        <w:spacing w:after="0"/>
        <w:ind w:left="0"/>
        <w:jc w:val="both"/>
      </w:pPr>
      <w:r>
        <w:rPr>
          <w:rFonts w:ascii="Times New Roman"/>
          <w:b w:val="false"/>
          <w:i w:val="false"/>
          <w:color w:val="000000"/>
          <w:sz w:val="28"/>
        </w:rPr>
        <w:t>
      елді мекендердің жері – 33 532 гектарболып бөлінеді.</w:t>
      </w:r>
    </w:p>
    <w:p>
      <w:pPr>
        <w:spacing w:after="0"/>
        <w:ind w:left="0"/>
        <w:jc w:val="both"/>
      </w:pPr>
      <w:r>
        <w:rPr>
          <w:rFonts w:ascii="Times New Roman"/>
          <w:b w:val="false"/>
          <w:i w:val="false"/>
          <w:color w:val="000000"/>
          <w:sz w:val="28"/>
        </w:rPr>
        <w:t>
      Табиғи жағдайлар бойынша Тасқопа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Тасқопа ауылдық округінде (халықтың жеке ауласы) ірі қара мал 2305 бас, оның ішінде аналық мал басы 1403 бас, 6657 бас ұсақ қара мал, 121 бас жылқы бар. Оның ішінде:</w:t>
      </w:r>
    </w:p>
    <w:p>
      <w:pPr>
        <w:spacing w:after="0"/>
        <w:ind w:left="0"/>
        <w:jc w:val="both"/>
      </w:pPr>
      <w:r>
        <w:rPr>
          <w:rFonts w:ascii="Times New Roman"/>
          <w:b w:val="false"/>
          <w:i w:val="false"/>
          <w:color w:val="000000"/>
          <w:sz w:val="28"/>
        </w:rPr>
        <w:t>
      Жайылым көлемі 32 899 гектарды құрайды.</w:t>
      </w:r>
    </w:p>
    <w:p>
      <w:pPr>
        <w:spacing w:after="0"/>
        <w:ind w:left="0"/>
        <w:jc w:val="both"/>
      </w:pPr>
      <w:r>
        <w:rPr>
          <w:rFonts w:ascii="Times New Roman"/>
          <w:b w:val="false"/>
          <w:i w:val="false"/>
          <w:color w:val="000000"/>
          <w:sz w:val="28"/>
        </w:rPr>
        <w:t>
      Тасқопа ауылдық округінің жауапкершілігі шектеулі серіктестіктер, шаруа қожалықтарындағы мал басы: ірі қара мал 2 014 бас, ұсақ қара мал 4 218 бас, жылқы 646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40 263 гектарды құрайды.</w:t>
      </w:r>
    </w:p>
    <w:p>
      <w:pPr>
        <w:spacing w:after="0"/>
        <w:ind w:left="0"/>
        <w:jc w:val="both"/>
      </w:pPr>
      <w:r>
        <w:rPr>
          <w:rFonts w:ascii="Times New Roman"/>
          <w:b w:val="false"/>
          <w:i w:val="false"/>
          <w:color w:val="000000"/>
          <w:sz w:val="28"/>
        </w:rPr>
        <w:t>
      Тасқопа ауылдық округі бойынша ауыл шаруашылығы малдарын қамтамасыз ету үшін барлығы 73 162 гектар жайылымдық жерлер бар. Елді мекен шегінде 32 899 гектар жайылым бар.</w:t>
      </w:r>
    </w:p>
    <w:p>
      <w:pPr>
        <w:spacing w:after="0"/>
        <w:ind w:left="0"/>
        <w:jc w:val="both"/>
      </w:pPr>
      <w:r>
        <w:rPr>
          <w:rFonts w:ascii="Times New Roman"/>
          <w:b w:val="false"/>
          <w:i w:val="false"/>
          <w:color w:val="000000"/>
          <w:sz w:val="28"/>
        </w:rPr>
        <w:t>
      Тасқопа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(Тасқопа ауылы) ауыл шаруашылығы жануарларының аналық (сауын) мал басын ұстау бойынша елді меннің 32 899 гектар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30 482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үшін-2305 бас х 15 гектар/бас=34 575 гектар;</w:t>
      </w:r>
    </w:p>
    <w:p>
      <w:pPr>
        <w:spacing w:after="0"/>
        <w:ind w:left="0"/>
        <w:jc w:val="both"/>
      </w:pPr>
      <w:r>
        <w:rPr>
          <w:rFonts w:ascii="Times New Roman"/>
          <w:b w:val="false"/>
          <w:i w:val="false"/>
          <w:color w:val="000000"/>
          <w:sz w:val="28"/>
        </w:rPr>
        <w:t>
      ұсақ қара мал үшін-6657 бас х 4 гектар/бас= 26 628 гектар;</w:t>
      </w:r>
    </w:p>
    <w:p>
      <w:pPr>
        <w:spacing w:after="0"/>
        <w:ind w:left="0"/>
        <w:jc w:val="both"/>
      </w:pPr>
      <w:r>
        <w:rPr>
          <w:rFonts w:ascii="Times New Roman"/>
          <w:b w:val="false"/>
          <w:i w:val="false"/>
          <w:color w:val="000000"/>
          <w:sz w:val="28"/>
        </w:rPr>
        <w:t>
      жылқы үшін-121 бас х 18 гектар/бас= 2 178 гектар;</w:t>
      </w:r>
    </w:p>
    <w:p>
      <w:pPr>
        <w:spacing w:after="0"/>
        <w:ind w:left="0"/>
        <w:jc w:val="both"/>
      </w:pPr>
      <w:r>
        <w:rPr>
          <w:rFonts w:ascii="Times New Roman"/>
          <w:b w:val="false"/>
          <w:i w:val="false"/>
          <w:color w:val="000000"/>
          <w:sz w:val="28"/>
        </w:rPr>
        <w:t>
      34 575 +26 628 +2 178 =63 381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2021-2022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Тасқопа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89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289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89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89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150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50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83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83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556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56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3406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3406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2021 жылғы 26 шілдедегі № 81 шешіміне шешіміне 9-қосымша</w:t>
            </w:r>
          </w:p>
        </w:tc>
      </w:tr>
    </w:tbl>
    <w:p>
      <w:pPr>
        <w:spacing w:after="0"/>
        <w:ind w:left="0"/>
        <w:jc w:val="left"/>
      </w:pPr>
      <w:r>
        <w:rPr>
          <w:rFonts w:ascii="Times New Roman"/>
          <w:b/>
          <w:i w:val="false"/>
          <w:color w:val="000000"/>
        </w:rPr>
        <w:t xml:space="preserve"> Темір қаласында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Темір қаласында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Заңына,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Темір қаласы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Темір қаласында 1 қала, 1 ауылдық елді мекендер бар.</w:t>
      </w:r>
    </w:p>
    <w:p>
      <w:pPr>
        <w:spacing w:after="0"/>
        <w:ind w:left="0"/>
        <w:jc w:val="both"/>
      </w:pPr>
      <w:r>
        <w:rPr>
          <w:rFonts w:ascii="Times New Roman"/>
          <w:b w:val="false"/>
          <w:i w:val="false"/>
          <w:color w:val="000000"/>
          <w:sz w:val="28"/>
        </w:rPr>
        <w:t>
      Темір қаласының жалпы көлемі 184 194 гектар, оның ішінде жайылым жерлері – 123 013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149 776 гектар;</w:t>
      </w:r>
    </w:p>
    <w:p>
      <w:pPr>
        <w:spacing w:after="0"/>
        <w:ind w:left="0"/>
        <w:jc w:val="both"/>
      </w:pPr>
      <w:r>
        <w:rPr>
          <w:rFonts w:ascii="Times New Roman"/>
          <w:b w:val="false"/>
          <w:i w:val="false"/>
          <w:color w:val="000000"/>
          <w:sz w:val="28"/>
        </w:rPr>
        <w:t>
      елді мекендердің жері – 34 418 гектар болып бөлініде.</w:t>
      </w:r>
    </w:p>
    <w:p>
      <w:pPr>
        <w:spacing w:after="0"/>
        <w:ind w:left="0"/>
        <w:jc w:val="both"/>
      </w:pPr>
      <w:r>
        <w:rPr>
          <w:rFonts w:ascii="Times New Roman"/>
          <w:b w:val="false"/>
          <w:i w:val="false"/>
          <w:color w:val="000000"/>
          <w:sz w:val="28"/>
        </w:rPr>
        <w:t>
      Табиғи жағдайлар бойынша Темір қаласы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Темір қаласында (халықтың жеке ауласы) 2179 бас ірі қара мал, оның ішінде 1268 бас аналық мал, 4839 бас ұсақ қара мал, 794 бас жылқы бар. Оның ішінде:</w:t>
      </w:r>
    </w:p>
    <w:p>
      <w:pPr>
        <w:spacing w:after="0"/>
        <w:ind w:left="0"/>
        <w:jc w:val="both"/>
      </w:pPr>
      <w:r>
        <w:rPr>
          <w:rFonts w:ascii="Times New Roman"/>
          <w:b w:val="false"/>
          <w:i w:val="false"/>
          <w:color w:val="000000"/>
          <w:sz w:val="28"/>
        </w:rPr>
        <w:t>
      Темір қаласында:</w:t>
      </w:r>
    </w:p>
    <w:p>
      <w:pPr>
        <w:spacing w:after="0"/>
        <w:ind w:left="0"/>
        <w:jc w:val="both"/>
      </w:pPr>
      <w:r>
        <w:rPr>
          <w:rFonts w:ascii="Times New Roman"/>
          <w:b w:val="false"/>
          <w:i w:val="false"/>
          <w:color w:val="000000"/>
          <w:sz w:val="28"/>
        </w:rPr>
        <w:t>
      ірі қара мал 903 бас, оның ішінде аналық мал 527 бас, ұсақ мал 1980 бас, жылқы 319 бас.</w:t>
      </w:r>
    </w:p>
    <w:p>
      <w:pPr>
        <w:spacing w:after="0"/>
        <w:ind w:left="0"/>
        <w:jc w:val="both"/>
      </w:pPr>
      <w:r>
        <w:rPr>
          <w:rFonts w:ascii="Times New Roman"/>
          <w:b w:val="false"/>
          <w:i w:val="false"/>
          <w:color w:val="000000"/>
          <w:sz w:val="28"/>
        </w:rPr>
        <w:t>
      Жайылым көлемі 24 279 гектарды құрайды.</w:t>
      </w:r>
    </w:p>
    <w:p>
      <w:pPr>
        <w:spacing w:after="0"/>
        <w:ind w:left="0"/>
        <w:jc w:val="both"/>
      </w:pPr>
      <w:r>
        <w:rPr>
          <w:rFonts w:ascii="Times New Roman"/>
          <w:b w:val="false"/>
          <w:i w:val="false"/>
          <w:color w:val="000000"/>
          <w:sz w:val="28"/>
        </w:rPr>
        <w:t>
      Жамбыл ауылында:</w:t>
      </w:r>
    </w:p>
    <w:p>
      <w:pPr>
        <w:spacing w:after="0"/>
        <w:ind w:left="0"/>
        <w:jc w:val="both"/>
      </w:pPr>
      <w:r>
        <w:rPr>
          <w:rFonts w:ascii="Times New Roman"/>
          <w:b w:val="false"/>
          <w:i w:val="false"/>
          <w:color w:val="000000"/>
          <w:sz w:val="28"/>
        </w:rPr>
        <w:t xml:space="preserve">
      1276 бас ірі қара мал, оның 741 бас ішінде аналық мал, 2859 бас ұсақ қара мал, 475 бас жылқы. </w:t>
      </w:r>
    </w:p>
    <w:p>
      <w:pPr>
        <w:spacing w:after="0"/>
        <w:ind w:left="0"/>
        <w:jc w:val="both"/>
      </w:pPr>
      <w:r>
        <w:rPr>
          <w:rFonts w:ascii="Times New Roman"/>
          <w:b w:val="false"/>
          <w:i w:val="false"/>
          <w:color w:val="000000"/>
          <w:sz w:val="28"/>
        </w:rPr>
        <w:t>
      Жайылым көлемі 9 593 гектарды құрайды.</w:t>
      </w:r>
    </w:p>
    <w:p>
      <w:pPr>
        <w:spacing w:after="0"/>
        <w:ind w:left="0"/>
        <w:jc w:val="both"/>
      </w:pPr>
      <w:r>
        <w:rPr>
          <w:rFonts w:ascii="Times New Roman"/>
          <w:b w:val="false"/>
          <w:i w:val="false"/>
          <w:color w:val="000000"/>
          <w:sz w:val="28"/>
        </w:rPr>
        <w:t>
      Темір қаласының жауапкершілігі шектеулі серіктестіктер, шаруа қожалықтарындағы мал басы: ірі қара 1414 бас, ұсақ қара 3209 бас, 1449 басты жылқы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67 231 гектарды құрайды.</w:t>
      </w:r>
    </w:p>
    <w:p>
      <w:pPr>
        <w:spacing w:after="0"/>
        <w:ind w:left="0"/>
        <w:jc w:val="both"/>
      </w:pPr>
      <w:r>
        <w:rPr>
          <w:rFonts w:ascii="Times New Roman"/>
          <w:b w:val="false"/>
          <w:i w:val="false"/>
          <w:color w:val="000000"/>
          <w:sz w:val="28"/>
        </w:rPr>
        <w:t>
      Темір қаласы бойынша ауыл шаруашылығы малдарын қамтамасыз ету үшін барлығы 123 013 гектар жайылымдық жерлер бар. Елді мекен шегінде 33 872 гектар жайылым бар.</w:t>
      </w:r>
    </w:p>
    <w:p>
      <w:pPr>
        <w:spacing w:after="0"/>
        <w:ind w:left="0"/>
        <w:jc w:val="both"/>
      </w:pPr>
      <w:r>
        <w:rPr>
          <w:rFonts w:ascii="Times New Roman"/>
          <w:b w:val="false"/>
          <w:i w:val="false"/>
          <w:color w:val="000000"/>
          <w:sz w:val="28"/>
        </w:rPr>
        <w:t>
      Темір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(Темір қаласы, Жамбыл ауылы) ауыл шаруашылығы жануарларының аналық (сауын) мал басын ұстау бойынша елді мекеннің 33 872 га көлемінде жайылымдық алқаптары бар, жүктеме нормасы 15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32 461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үшін-2179 бас х 15 ггектар/бас=32 685 гектар;</w:t>
      </w:r>
    </w:p>
    <w:p>
      <w:pPr>
        <w:spacing w:after="0"/>
        <w:ind w:left="0"/>
        <w:jc w:val="both"/>
      </w:pPr>
      <w:r>
        <w:rPr>
          <w:rFonts w:ascii="Times New Roman"/>
          <w:b w:val="false"/>
          <w:i w:val="false"/>
          <w:color w:val="000000"/>
          <w:sz w:val="28"/>
        </w:rPr>
        <w:t>
      ұсақ қара мал үшін-4839 бас х 4 гектар/бас= 19 356 гектар;</w:t>
      </w:r>
    </w:p>
    <w:p>
      <w:pPr>
        <w:spacing w:after="0"/>
        <w:ind w:left="0"/>
        <w:jc w:val="both"/>
      </w:pPr>
      <w:r>
        <w:rPr>
          <w:rFonts w:ascii="Times New Roman"/>
          <w:b w:val="false"/>
          <w:i w:val="false"/>
          <w:color w:val="000000"/>
          <w:sz w:val="28"/>
        </w:rPr>
        <w:t>
      жылқы үшін-794 бас х 18 гектар/бас= 14 292 гектар;</w:t>
      </w:r>
    </w:p>
    <w:p>
      <w:pPr>
        <w:spacing w:after="0"/>
        <w:ind w:left="0"/>
        <w:jc w:val="both"/>
      </w:pPr>
      <w:r>
        <w:rPr>
          <w:rFonts w:ascii="Times New Roman"/>
          <w:b w:val="false"/>
          <w:i w:val="false"/>
          <w:color w:val="000000"/>
          <w:sz w:val="28"/>
        </w:rPr>
        <w:t>
      32 685 +19 356 +14 292 =66 333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Темір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048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048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6708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708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226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263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83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83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64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64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454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454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