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291c87" w14:textId="a291c8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Хромтау ауданы бойынша 2021-2022 жылдарға жайылымдарды басқару және оларды пайдалану жөніндегі жоспарын бекіту туралы</w:t>
      </w:r>
    </w:p>
    <w:p>
      <w:pPr>
        <w:spacing w:after="0"/>
        <w:ind w:left="0"/>
        <w:jc w:val="left"/>
      </w:pPr>
      <w:r>
        <w:rPr>
          <w:rFonts w:ascii="Times New Roman"/>
          <w:b w:val="false"/>
          <w:i w:val="false"/>
          <w:color w:val="000000"/>
          <w:sz w:val="28"/>
        </w:rPr>
        <w:t>
			</w:t>
      </w:r>
      <w:r>
        <w:rPr>
          <w:rFonts w:ascii="Times New Roman"/>
          <w:b w:val="false"/>
          <w:i w:val="false"/>
          <w:color w:val="000000"/>
          <w:sz w:val="28"/>
        </w:rPr>
        <w:t>Мерзімі біткен</w:t>
      </w:r>
      <w:r>
        <w:rPr>
          <w:rFonts w:ascii="Times New Roman"/>
          <w:b w:val="false"/>
          <w:i w:val="false"/>
          <w:color w:val="000000"/>
          <w:sz w:val="28"/>
        </w:rPr>
        <w:t>
					</w:t>
      </w:r>
    </w:p>
    <w:p>
      <w:pPr>
        <w:spacing w:after="0"/>
        <w:ind w:left="0"/>
        <w:jc w:val="both"/>
      </w:pPr>
      <w:r>
        <w:rPr>
          <w:rFonts w:ascii="Times New Roman"/>
          <w:b w:val="false"/>
          <w:i w:val="false"/>
          <w:color w:val="000000"/>
          <w:sz w:val="28"/>
        </w:rPr>
        <w:t>Ақтөбе облысы Хромтау аудандық мәслихатының 2021 жылғы 27 шілдедегі № 76 шешімі. Мерзімі өткендіктен қолданыс тоқтатылды</w:t>
      </w:r>
    </w:p>
    <w:p>
      <w:pPr>
        <w:spacing w:after="0"/>
        <w:ind w:left="0"/>
        <w:jc w:val="both"/>
      </w:pPr>
      <w:bookmarkStart w:name="z2" w:id="0"/>
      <w:r>
        <w:rPr>
          <w:rFonts w:ascii="Times New Roman"/>
          <w:b w:val="false"/>
          <w:i w:val="false"/>
          <w:color w:val="000000"/>
          <w:sz w:val="28"/>
        </w:rPr>
        <w:t xml:space="preserve">
      Қазақстан Республикасының "Қазақстан Республикасының Жер кодексінің" 15 бабының </w:t>
      </w:r>
      <w:r>
        <w:rPr>
          <w:rFonts w:ascii="Times New Roman"/>
          <w:b w:val="false"/>
          <w:i w:val="false"/>
          <w:color w:val="000000"/>
          <w:sz w:val="28"/>
        </w:rPr>
        <w:t>1 тармағының</w:t>
      </w:r>
      <w:r>
        <w:rPr>
          <w:rFonts w:ascii="Times New Roman"/>
          <w:b w:val="false"/>
          <w:i w:val="false"/>
          <w:color w:val="000000"/>
          <w:sz w:val="28"/>
        </w:rPr>
        <w:t xml:space="preserve"> 2-1) тармақшасына және Қазақстан Республикасының "Қазақстан Республикасындағы жергілікті мемлекеттік басқару және өзін-өзі басқару" Заңының </w:t>
      </w:r>
      <w:r>
        <w:rPr>
          <w:rFonts w:ascii="Times New Roman"/>
          <w:b w:val="false"/>
          <w:i w:val="false"/>
          <w:color w:val="000000"/>
          <w:sz w:val="28"/>
        </w:rPr>
        <w:t>6 бабына</w:t>
      </w:r>
      <w:r>
        <w:rPr>
          <w:rFonts w:ascii="Times New Roman"/>
          <w:b w:val="false"/>
          <w:i w:val="false"/>
          <w:color w:val="000000"/>
          <w:sz w:val="28"/>
        </w:rPr>
        <w:t xml:space="preserve"> сәйкес, Хромтау аудандық мәслихаты ШЕШТІ:</w:t>
      </w:r>
    </w:p>
    <w:bookmarkEnd w:id="0"/>
    <w:bookmarkStart w:name="z3" w:id="1"/>
    <w:p>
      <w:pPr>
        <w:spacing w:after="0"/>
        <w:ind w:left="0"/>
        <w:jc w:val="both"/>
      </w:pPr>
      <w:r>
        <w:rPr>
          <w:rFonts w:ascii="Times New Roman"/>
          <w:b w:val="false"/>
          <w:i w:val="false"/>
          <w:color w:val="000000"/>
          <w:sz w:val="28"/>
        </w:rPr>
        <w:t xml:space="preserve">
      1. Хромтау ауданы бойынша 2021-2022 жылдарға жайылымдарды басқару және оларды пайдалану жөніндегі жоспары, осы шешімнің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қосымшаларына сәйкес бекітілсін.</w:t>
      </w:r>
    </w:p>
    <w:bookmarkEnd w:id="1"/>
    <w:bookmarkStart w:name="z4" w:id="2"/>
    <w:p>
      <w:pPr>
        <w:spacing w:after="0"/>
        <w:ind w:left="0"/>
        <w:jc w:val="both"/>
      </w:pPr>
      <w:r>
        <w:rPr>
          <w:rFonts w:ascii="Times New Roman"/>
          <w:b w:val="false"/>
          <w:i w:val="false"/>
          <w:color w:val="000000"/>
          <w:sz w:val="28"/>
        </w:rPr>
        <w:t>
      2. Осы шешім оның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Хромтау аудандық </w:t>
            </w:r>
          </w:p>
          <w:p>
            <w:pPr>
              <w:spacing w:after="20"/>
              <w:ind w:left="20"/>
              <w:jc w:val="both"/>
            </w:pPr>
          </w:p>
          <w:p>
            <w:pPr>
              <w:spacing w:after="20"/>
              <w:ind w:left="20"/>
              <w:jc w:val="both"/>
            </w:pPr>
            <w:r>
              <w:rPr>
                <w:rFonts w:ascii="Times New Roman"/>
                <w:b w:val="false"/>
                <w:i/>
                <w:color w:val="000000"/>
                <w:sz w:val="20"/>
              </w:rPr>
              <w:t xml:space="preserve">мәслихат хатшысы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Д. Мулдашев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Хромтау аудандық мәслихатының 2021 жылғы 27 шілдедегі № 76 шешіміне 1 қосымша</w:t>
            </w:r>
          </w:p>
        </w:tc>
      </w:tr>
    </w:tbl>
    <w:bookmarkStart w:name="z6" w:id="3"/>
    <w:p>
      <w:pPr>
        <w:spacing w:after="0"/>
        <w:ind w:left="0"/>
        <w:jc w:val="left"/>
      </w:pPr>
      <w:r>
        <w:rPr>
          <w:rFonts w:ascii="Times New Roman"/>
          <w:b/>
          <w:i w:val="false"/>
          <w:color w:val="000000"/>
        </w:rPr>
        <w:t xml:space="preserve"> Абай ауылдық округінде жайылымдарды басқару және оларды пайдалану жөніндегі 2021-2022 жылдарға арналған жоспар</w:t>
      </w:r>
    </w:p>
    <w:bookmarkEnd w:id="3"/>
    <w:p>
      <w:pPr>
        <w:spacing w:after="0"/>
        <w:ind w:left="0"/>
        <w:jc w:val="both"/>
      </w:pPr>
      <w:r>
        <w:rPr>
          <w:rFonts w:ascii="Times New Roman"/>
          <w:b w:val="false"/>
          <w:i w:val="false"/>
          <w:color w:val="000000"/>
          <w:sz w:val="28"/>
        </w:rPr>
        <w:t>
      Осы Абай ауылдық округінде жайылымдарды басқару және оларды пайдалану жөніндегі 2021-2022 жылдарға арналған жоспар (бұдан әрі - Жоспар)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 құқықтық актілерді мемлекеттік тіркеу Тізілімінде № 15090 болып тіркелген), Қазақстан Республикасының Ауыл шаруашылығы министрінің 2015 жылдың 14 сәуірдегі №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дәстурі ескертіледі.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Абай ауылдық округ аумағында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Әкімшілік-аумақтық бөлініс бойынша Абай ауылдық округінде 4 ауылдық елді мекен бар.</w:t>
      </w:r>
    </w:p>
    <w:p>
      <w:pPr>
        <w:spacing w:after="0"/>
        <w:ind w:left="0"/>
        <w:jc w:val="both"/>
      </w:pPr>
      <w:r>
        <w:rPr>
          <w:rFonts w:ascii="Times New Roman"/>
          <w:b w:val="false"/>
          <w:i w:val="false"/>
          <w:color w:val="000000"/>
          <w:sz w:val="28"/>
        </w:rPr>
        <w:t>
      Абай ауылдық округ жалпы көлемі 99 230 гектар, оның ішінде жайылым жерлері – 59 635 га.</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64 755 гектар;</w:t>
      </w:r>
    </w:p>
    <w:p>
      <w:pPr>
        <w:spacing w:after="0"/>
        <w:ind w:left="0"/>
        <w:jc w:val="both"/>
      </w:pPr>
      <w:r>
        <w:rPr>
          <w:rFonts w:ascii="Times New Roman"/>
          <w:b w:val="false"/>
          <w:i w:val="false"/>
          <w:color w:val="000000"/>
          <w:sz w:val="28"/>
        </w:rPr>
        <w:t>
      елді мекендердің жері – 10 052 гектар;</w:t>
      </w:r>
    </w:p>
    <w:p>
      <w:pPr>
        <w:spacing w:after="0"/>
        <w:ind w:left="0"/>
        <w:jc w:val="both"/>
      </w:pPr>
      <w:r>
        <w:rPr>
          <w:rFonts w:ascii="Times New Roman"/>
          <w:b w:val="false"/>
          <w:i w:val="false"/>
          <w:color w:val="000000"/>
          <w:sz w:val="28"/>
        </w:rPr>
        <w:t>
      қордағы жерлер – 24 423 гектар болып бөлінеді.</w:t>
      </w:r>
    </w:p>
    <w:p>
      <w:pPr>
        <w:spacing w:after="0"/>
        <w:ind w:left="0"/>
        <w:jc w:val="both"/>
      </w:pPr>
      <w:r>
        <w:rPr>
          <w:rFonts w:ascii="Times New Roman"/>
          <w:b w:val="false"/>
          <w:i w:val="false"/>
          <w:color w:val="000000"/>
          <w:sz w:val="28"/>
        </w:rPr>
        <w:t>
      Табиғи жағдайлар бойынша Абай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w:t>
      </w:r>
    </w:p>
    <w:p>
      <w:pPr>
        <w:spacing w:after="0"/>
        <w:ind w:left="0"/>
        <w:jc w:val="both"/>
      </w:pPr>
      <w:r>
        <w:rPr>
          <w:rFonts w:ascii="Times New Roman"/>
          <w:b w:val="false"/>
          <w:i w:val="false"/>
          <w:color w:val="000000"/>
          <w:sz w:val="28"/>
        </w:rPr>
        <w:t>
      Топырағы қызыл қоңыр, ашық қызыл қоңыр, аз гумусты.</w:t>
      </w:r>
    </w:p>
    <w:p>
      <w:pPr>
        <w:spacing w:after="0"/>
        <w:ind w:left="0"/>
        <w:jc w:val="both"/>
      </w:pPr>
      <w:r>
        <w:rPr>
          <w:rFonts w:ascii="Times New Roman"/>
          <w:b w:val="false"/>
          <w:i w:val="false"/>
          <w:color w:val="000000"/>
          <w:sz w:val="28"/>
        </w:rPr>
        <w:t>
      2021 жылдың 1 қаңтарына Абай ауылдық округінде (халықтың жеке ауласы) ірі қара мал 581 бас, оның ішінде аналық мал басы 495 бас, 629 бас ұсақ мал, 58 бас жылқы бар. Оның ішінде: Абай ауылында:</w:t>
      </w:r>
    </w:p>
    <w:p>
      <w:pPr>
        <w:spacing w:after="0"/>
        <w:ind w:left="0"/>
        <w:jc w:val="both"/>
      </w:pPr>
      <w:r>
        <w:rPr>
          <w:rFonts w:ascii="Times New Roman"/>
          <w:b w:val="false"/>
          <w:i w:val="false"/>
          <w:color w:val="000000"/>
          <w:sz w:val="28"/>
        </w:rPr>
        <w:t>
      ірі қара мал 255 бас, оның ішінде аналық мал 215 бас, ұсақ мал 298 бас, жылқы 12 бас.</w:t>
      </w:r>
    </w:p>
    <w:p>
      <w:pPr>
        <w:spacing w:after="0"/>
        <w:ind w:left="0"/>
        <w:jc w:val="both"/>
      </w:pPr>
      <w:r>
        <w:rPr>
          <w:rFonts w:ascii="Times New Roman"/>
          <w:b w:val="false"/>
          <w:i w:val="false"/>
          <w:color w:val="000000"/>
          <w:sz w:val="28"/>
        </w:rPr>
        <w:t>
      Жайылым көлемі 2 893 гектар.</w:t>
      </w:r>
    </w:p>
    <w:p>
      <w:pPr>
        <w:spacing w:after="0"/>
        <w:ind w:left="0"/>
        <w:jc w:val="both"/>
      </w:pPr>
      <w:r>
        <w:rPr>
          <w:rFonts w:ascii="Times New Roman"/>
          <w:b w:val="false"/>
          <w:i w:val="false"/>
          <w:color w:val="000000"/>
          <w:sz w:val="28"/>
        </w:rPr>
        <w:t>
      Аралтөбе ауылында:</w:t>
      </w:r>
    </w:p>
    <w:p>
      <w:pPr>
        <w:spacing w:after="0"/>
        <w:ind w:left="0"/>
        <w:jc w:val="both"/>
      </w:pPr>
      <w:r>
        <w:rPr>
          <w:rFonts w:ascii="Times New Roman"/>
          <w:b w:val="false"/>
          <w:i w:val="false"/>
          <w:color w:val="000000"/>
          <w:sz w:val="28"/>
        </w:rPr>
        <w:t xml:space="preserve">
      ірі қара мал 40 бас, оның ішінде аналық мал 30 бас, ұсақ мал 47 бас, жылқы 6 бас. </w:t>
      </w:r>
    </w:p>
    <w:p>
      <w:pPr>
        <w:spacing w:after="0"/>
        <w:ind w:left="0"/>
        <w:jc w:val="both"/>
      </w:pPr>
      <w:r>
        <w:rPr>
          <w:rFonts w:ascii="Times New Roman"/>
          <w:b w:val="false"/>
          <w:i w:val="false"/>
          <w:color w:val="000000"/>
          <w:sz w:val="28"/>
        </w:rPr>
        <w:t>
      Жайылым көлемі 1 170 гектар.</w:t>
      </w:r>
    </w:p>
    <w:p>
      <w:pPr>
        <w:spacing w:after="0"/>
        <w:ind w:left="0"/>
        <w:jc w:val="both"/>
      </w:pPr>
      <w:r>
        <w:rPr>
          <w:rFonts w:ascii="Times New Roman"/>
          <w:b w:val="false"/>
          <w:i w:val="false"/>
          <w:color w:val="000000"/>
          <w:sz w:val="28"/>
        </w:rPr>
        <w:t xml:space="preserve">
      Тассай ауылында: ірі қара мал 212 бас, оның ішінде аналық мал 195 бас, ұсақ мал 182 бас, жылқы 11 бас. </w:t>
      </w:r>
    </w:p>
    <w:p>
      <w:pPr>
        <w:spacing w:after="0"/>
        <w:ind w:left="0"/>
        <w:jc w:val="both"/>
      </w:pPr>
      <w:r>
        <w:rPr>
          <w:rFonts w:ascii="Times New Roman"/>
          <w:b w:val="false"/>
          <w:i w:val="false"/>
          <w:color w:val="000000"/>
          <w:sz w:val="28"/>
        </w:rPr>
        <w:t>
      Жайылым көлемі 3 260 гектар.</w:t>
      </w:r>
    </w:p>
    <w:p>
      <w:pPr>
        <w:spacing w:after="0"/>
        <w:ind w:left="0"/>
        <w:jc w:val="both"/>
      </w:pPr>
      <w:r>
        <w:rPr>
          <w:rFonts w:ascii="Times New Roman"/>
          <w:b w:val="false"/>
          <w:i w:val="false"/>
          <w:color w:val="000000"/>
          <w:sz w:val="28"/>
        </w:rPr>
        <w:t>
      Жарбұтақ ауылында: ірі қара мал 74 бас, оның ішінде аналық мал 55 бас, ұсақ мал 102 бас, жылқы 11 бас.</w:t>
      </w:r>
    </w:p>
    <w:p>
      <w:pPr>
        <w:spacing w:after="0"/>
        <w:ind w:left="0"/>
        <w:jc w:val="both"/>
      </w:pPr>
      <w:r>
        <w:rPr>
          <w:rFonts w:ascii="Times New Roman"/>
          <w:b w:val="false"/>
          <w:i w:val="false"/>
          <w:color w:val="000000"/>
          <w:sz w:val="28"/>
        </w:rPr>
        <w:t>
      Жайылым көлемі 2 729 гектар</w:t>
      </w:r>
    </w:p>
    <w:p>
      <w:pPr>
        <w:spacing w:after="0"/>
        <w:ind w:left="0"/>
        <w:jc w:val="both"/>
      </w:pPr>
      <w:r>
        <w:rPr>
          <w:rFonts w:ascii="Times New Roman"/>
          <w:b w:val="false"/>
          <w:i w:val="false"/>
          <w:color w:val="000000"/>
          <w:sz w:val="28"/>
        </w:rPr>
        <w:t>
      Абай ауылдық округінің шаруа қожалықтарындағы мал басы: ірі қара 7 464 бас, ұсақ қара мал 9 014 бас, жылқы 1 606 басты құрайды.</w:t>
      </w:r>
    </w:p>
    <w:p>
      <w:pPr>
        <w:spacing w:after="0"/>
        <w:ind w:left="0"/>
        <w:jc w:val="both"/>
      </w:pPr>
      <w:r>
        <w:rPr>
          <w:rFonts w:ascii="Times New Roman"/>
          <w:b w:val="false"/>
          <w:i w:val="false"/>
          <w:color w:val="000000"/>
          <w:sz w:val="28"/>
        </w:rPr>
        <w:t>
      Шаруа қожалықтарының жайылым алаңы 52 330 гектарды құрайды.</w:t>
      </w:r>
    </w:p>
    <w:p>
      <w:pPr>
        <w:spacing w:after="0"/>
        <w:ind w:left="0"/>
        <w:jc w:val="both"/>
      </w:pPr>
      <w:r>
        <w:rPr>
          <w:rFonts w:ascii="Times New Roman"/>
          <w:b w:val="false"/>
          <w:i w:val="false"/>
          <w:color w:val="000000"/>
          <w:sz w:val="28"/>
        </w:rPr>
        <w:t>
      Абай ауылдық округі бойынша ауыл шаруашылығы малдарын қамтамасыз ету үшін барлығы 59 635 гектар жайылымдық жерлер бар. Елді мекен шегінде 10 052 гектар жайылым бар.</w:t>
      </w:r>
    </w:p>
    <w:p>
      <w:pPr>
        <w:spacing w:after="0"/>
        <w:ind w:left="0"/>
        <w:jc w:val="both"/>
      </w:pPr>
      <w:r>
        <w:rPr>
          <w:rFonts w:ascii="Times New Roman"/>
          <w:b w:val="false"/>
          <w:i w:val="false"/>
          <w:color w:val="000000"/>
          <w:sz w:val="28"/>
        </w:rPr>
        <w:t>
      Абай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(Абай ауылы, Аралтөбе ауылы, Тассай ауылы, Жарбұтақ ауылы) ауылшаруашылығы жануарларының аналық (сауын) мал басын ұстау бойынша елді мекеннің 4 950 гектар бар жайылымдық алқаптарында, жүктеме нормасы 10 гектар/бас болғанда қажеттілік туындамайды.</w:t>
      </w:r>
    </w:p>
    <w:p>
      <w:pPr>
        <w:spacing w:after="0"/>
        <w:ind w:left="0"/>
        <w:jc w:val="both"/>
      </w:pPr>
      <w:r>
        <w:rPr>
          <w:rFonts w:ascii="Times New Roman"/>
          <w:b w:val="false"/>
          <w:i w:val="false"/>
          <w:color w:val="000000"/>
          <w:sz w:val="28"/>
        </w:rPr>
        <w:t>
      Жүктеме нормасы ірі қара мал басына 10 гектар/бас, ұсақ мал басына – 2 гектар/бас, жылқы – 12 гектар/бас болғанда жергілікті халықтың басқа ауылшаруашылығы малдарын жаю бойынша жайылымдық жерлердің қажеттілігі туындамайды.</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үшін-581 бас. * 10 гектар/бас=5810 гектар;</w:t>
      </w:r>
    </w:p>
    <w:p>
      <w:pPr>
        <w:spacing w:after="0"/>
        <w:ind w:left="0"/>
        <w:jc w:val="both"/>
      </w:pPr>
      <w:r>
        <w:rPr>
          <w:rFonts w:ascii="Times New Roman"/>
          <w:b w:val="false"/>
          <w:i w:val="false"/>
          <w:color w:val="000000"/>
          <w:sz w:val="28"/>
        </w:rPr>
        <w:t>
      ұсақ мал үшін-629 бас. * 2 гектар/бас= 1258 гектар;</w:t>
      </w:r>
    </w:p>
    <w:p>
      <w:pPr>
        <w:spacing w:after="0"/>
        <w:ind w:left="0"/>
        <w:jc w:val="both"/>
      </w:pPr>
      <w:r>
        <w:rPr>
          <w:rFonts w:ascii="Times New Roman"/>
          <w:b w:val="false"/>
          <w:i w:val="false"/>
          <w:color w:val="000000"/>
          <w:sz w:val="28"/>
        </w:rPr>
        <w:t>
      жылқы үшін-58 бас. * 12 гектар/бас= 696 гектар.</w:t>
      </w:r>
    </w:p>
    <w:p>
      <w:pPr>
        <w:spacing w:after="0"/>
        <w:ind w:left="0"/>
        <w:jc w:val="both"/>
      </w:pPr>
      <w:r>
        <w:rPr>
          <w:rFonts w:ascii="Times New Roman"/>
          <w:b w:val="false"/>
          <w:i w:val="false"/>
          <w:color w:val="000000"/>
          <w:sz w:val="28"/>
        </w:rPr>
        <w:t>
      5810 +1258 +696 =7764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ауылдық округінде жайылымдарды басқару және оларды пайдалану жөніндегі 2021-2022 жылдарға арналған жоспарға 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Абай ауылдық округінің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734300" cy="895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734300" cy="895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ауылдық округінде жайылымдарды басқару және оларды пайдалану жөніндегі 2021-2022 жылдарға арналған жоспарға 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7721600" cy="1049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721600" cy="1049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ауылдық округінде жайылымдарды басқару және оларды пайдалану жөніндегі 2021-2022 жылдарға арналған 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жайылымдық инфрақұрылым объектілерің сыртқы және ішкі шекаралары мен алаңдары белгіленген картасы</w:t>
      </w:r>
    </w:p>
    <w:p>
      <w:pPr>
        <w:spacing w:after="0"/>
        <w:ind w:left="0"/>
        <w:jc w:val="left"/>
      </w:pPr>
      <w:r>
        <w:br/>
      </w:r>
    </w:p>
    <w:p>
      <w:pPr>
        <w:spacing w:after="0"/>
        <w:ind w:left="0"/>
        <w:jc w:val="both"/>
      </w:pPr>
      <w:r>
        <w:drawing>
          <wp:inline distT="0" distB="0" distL="0" distR="0">
            <wp:extent cx="7747000" cy="924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747000" cy="924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ауылдық округінде жайылымдарды басқару және оларды пайдалану жөніндегі 2021-2022 жылдарға арналған 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7772400" cy="1021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772400" cy="1021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ауылдық округінде жайылымдарды басқару және оларды пайдалану жөніндегі 2021-2022 жылдарға арналған жоспарға 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p>
    <w:p>
      <w:pPr>
        <w:spacing w:after="0"/>
        <w:ind w:left="0"/>
        <w:jc w:val="left"/>
      </w:pPr>
      <w:r>
        <w:br/>
      </w:r>
    </w:p>
    <w:p>
      <w:pPr>
        <w:spacing w:after="0"/>
        <w:ind w:left="0"/>
        <w:jc w:val="both"/>
      </w:pPr>
      <w:r>
        <w:drawing>
          <wp:inline distT="0" distB="0" distL="0" distR="0">
            <wp:extent cx="7810500" cy="952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952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ауылдық округінде жайылымдарды басқару және оларды пайдалану жөніндегі 2021-2022 жылдарға арналған жоспарға 6 қосымша</w:t>
            </w:r>
          </w:p>
        </w:tc>
      </w:tr>
    </w:tbl>
    <w:p>
      <w:pPr>
        <w:spacing w:after="0"/>
        <w:ind w:left="0"/>
        <w:jc w:val="left"/>
      </w:pPr>
      <w:r>
        <w:rPr>
          <w:rFonts w:ascii="Times New Roman"/>
          <w:b/>
          <w:i w:val="false"/>
          <w:color w:val="000000"/>
        </w:rPr>
        <w:t xml:space="preserve"> Ауылда,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747000" cy="980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747000" cy="980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Абай ауылдық округінде жайылымдарды басқару және оларды пайдалану жөніндегі 2021-2022 жылдарға арналған жоспарға 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Хромтау аудандық мәслихатының 2021 жылғы 27 шілдедегі № 76 шешіміне 2 қосымша</w:t>
            </w:r>
          </w:p>
        </w:tc>
      </w:tr>
    </w:tbl>
    <w:p>
      <w:pPr>
        <w:spacing w:after="0"/>
        <w:ind w:left="0"/>
        <w:jc w:val="left"/>
      </w:pPr>
      <w:r>
        <w:rPr>
          <w:rFonts w:ascii="Times New Roman"/>
          <w:b/>
          <w:i w:val="false"/>
          <w:color w:val="000000"/>
        </w:rPr>
        <w:t xml:space="preserve"> Ақжар ауылдық округінде жайылымдарды басқару және оларды пайдалану жөніндегі 2021-2022 жылдарға арналған жоспар</w:t>
      </w:r>
    </w:p>
    <w:p>
      <w:pPr>
        <w:spacing w:after="0"/>
        <w:ind w:left="0"/>
        <w:jc w:val="both"/>
      </w:pPr>
      <w:r>
        <w:rPr>
          <w:rFonts w:ascii="Times New Roman"/>
          <w:b w:val="false"/>
          <w:i w:val="false"/>
          <w:color w:val="000000"/>
          <w:sz w:val="28"/>
        </w:rPr>
        <w:t>
      Осы Ақжар ауылдық округінде жайылымдарды басқару және оларды пайдалану жөніндегі 2021-2022 жылдарға арналған жоспар (бұдан әрі - жоспар)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 құқықтық актілерді мемлекеттік тіркеу Тізілімінде № 15090 болып тіркелген), Қазақстан Республикасының Ауыл шаруашылығы министрінің 2015 жылдың 14 сәуірдегі №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дәстурі ескертіледі.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Ақжар ауылдық округ аумағында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Әкімшілік-аумақтық бөлініс бойынша Ақжар ауылдық округінде 2 ауылдық елді мекен бар.</w:t>
      </w:r>
    </w:p>
    <w:p>
      <w:pPr>
        <w:spacing w:after="0"/>
        <w:ind w:left="0"/>
        <w:jc w:val="both"/>
      </w:pPr>
      <w:r>
        <w:rPr>
          <w:rFonts w:ascii="Times New Roman"/>
          <w:b w:val="false"/>
          <w:i w:val="false"/>
          <w:color w:val="000000"/>
          <w:sz w:val="28"/>
        </w:rPr>
        <w:t>
      Ақжар ауылдық округ жалпы көлемі 49 409 гектар, оның ішінде жайылым жерлері 25 739 га.</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41 409 гектар;</w:t>
      </w:r>
    </w:p>
    <w:p>
      <w:pPr>
        <w:spacing w:after="0"/>
        <w:ind w:left="0"/>
        <w:jc w:val="both"/>
      </w:pPr>
      <w:r>
        <w:rPr>
          <w:rFonts w:ascii="Times New Roman"/>
          <w:b w:val="false"/>
          <w:i w:val="false"/>
          <w:color w:val="000000"/>
          <w:sz w:val="28"/>
        </w:rPr>
        <w:t>
      елді мекендердің жері – 7 604 гектар;</w:t>
      </w:r>
    </w:p>
    <w:p>
      <w:pPr>
        <w:spacing w:after="0"/>
        <w:ind w:left="0"/>
        <w:jc w:val="both"/>
      </w:pPr>
      <w:r>
        <w:rPr>
          <w:rFonts w:ascii="Times New Roman"/>
          <w:b w:val="false"/>
          <w:i w:val="false"/>
          <w:color w:val="000000"/>
          <w:sz w:val="28"/>
        </w:rPr>
        <w:t>
      өнеркәсіп жерлері – 300 гектар;</w:t>
      </w:r>
    </w:p>
    <w:p>
      <w:pPr>
        <w:spacing w:after="0"/>
        <w:ind w:left="0"/>
        <w:jc w:val="both"/>
      </w:pPr>
      <w:r>
        <w:rPr>
          <w:rFonts w:ascii="Times New Roman"/>
          <w:b w:val="false"/>
          <w:i w:val="false"/>
          <w:color w:val="000000"/>
          <w:sz w:val="28"/>
        </w:rPr>
        <w:t>
      Табиғи жағдайлар бойынша Ақжар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w:t>
      </w:r>
    </w:p>
    <w:p>
      <w:pPr>
        <w:spacing w:after="0"/>
        <w:ind w:left="0"/>
        <w:jc w:val="both"/>
      </w:pPr>
      <w:r>
        <w:rPr>
          <w:rFonts w:ascii="Times New Roman"/>
          <w:b w:val="false"/>
          <w:i w:val="false"/>
          <w:color w:val="000000"/>
          <w:sz w:val="28"/>
        </w:rPr>
        <w:t>
      Топырағы қызыл қоңыр, ашық қызыл қоңыр, аз гумусты.</w:t>
      </w:r>
    </w:p>
    <w:p>
      <w:pPr>
        <w:spacing w:after="0"/>
        <w:ind w:left="0"/>
        <w:jc w:val="both"/>
      </w:pPr>
      <w:r>
        <w:rPr>
          <w:rFonts w:ascii="Times New Roman"/>
          <w:b w:val="false"/>
          <w:i w:val="false"/>
          <w:color w:val="000000"/>
          <w:sz w:val="28"/>
        </w:rPr>
        <w:t>
      2021 жылдың 1 қаңтарына Ақжар ауылдық округінде (халықтың жеке ауласы) ірі қара 1 517 бас, оның ішінде аналық мал басы 713 бас, 2 568 бас ұсақ мал, 116 бас жылқы бар. Оның ішінде:</w:t>
      </w:r>
    </w:p>
    <w:p>
      <w:pPr>
        <w:spacing w:after="0"/>
        <w:ind w:left="0"/>
        <w:jc w:val="both"/>
      </w:pPr>
      <w:r>
        <w:rPr>
          <w:rFonts w:ascii="Times New Roman"/>
          <w:b w:val="false"/>
          <w:i w:val="false"/>
          <w:color w:val="000000"/>
          <w:sz w:val="28"/>
        </w:rPr>
        <w:t>
      Ақжар ауылында:</w:t>
      </w:r>
    </w:p>
    <w:p>
      <w:pPr>
        <w:spacing w:after="0"/>
        <w:ind w:left="0"/>
        <w:jc w:val="both"/>
      </w:pPr>
      <w:r>
        <w:rPr>
          <w:rFonts w:ascii="Times New Roman"/>
          <w:b w:val="false"/>
          <w:i w:val="false"/>
          <w:color w:val="000000"/>
          <w:sz w:val="28"/>
        </w:rPr>
        <w:t>
      ірі қара мал 1 349 бас, оның ішінде аналық мал 650 бас, ұсақ мал 2 120 бас, жылқы 98 бас.</w:t>
      </w:r>
    </w:p>
    <w:p>
      <w:pPr>
        <w:spacing w:after="0"/>
        <w:ind w:left="0"/>
        <w:jc w:val="both"/>
      </w:pPr>
      <w:r>
        <w:rPr>
          <w:rFonts w:ascii="Times New Roman"/>
          <w:b w:val="false"/>
          <w:i w:val="false"/>
          <w:color w:val="000000"/>
          <w:sz w:val="28"/>
        </w:rPr>
        <w:t>
      Жайылым көлемі 5 900 гектар.</w:t>
      </w:r>
    </w:p>
    <w:p>
      <w:pPr>
        <w:spacing w:after="0"/>
        <w:ind w:left="0"/>
        <w:jc w:val="both"/>
      </w:pPr>
      <w:r>
        <w:rPr>
          <w:rFonts w:ascii="Times New Roman"/>
          <w:b w:val="false"/>
          <w:i w:val="false"/>
          <w:color w:val="000000"/>
          <w:sz w:val="28"/>
        </w:rPr>
        <w:t>
      Жазық станциясында:</w:t>
      </w:r>
    </w:p>
    <w:p>
      <w:pPr>
        <w:spacing w:after="0"/>
        <w:ind w:left="0"/>
        <w:jc w:val="both"/>
      </w:pPr>
      <w:r>
        <w:rPr>
          <w:rFonts w:ascii="Times New Roman"/>
          <w:b w:val="false"/>
          <w:i w:val="false"/>
          <w:color w:val="000000"/>
          <w:sz w:val="28"/>
        </w:rPr>
        <w:t xml:space="preserve">
      ірі қара мал 168 бас, оның ішінде аналық мал 63 бас, ұсақ мал 448 бас, жылқы 18 бас. </w:t>
      </w:r>
    </w:p>
    <w:p>
      <w:pPr>
        <w:spacing w:after="0"/>
        <w:ind w:left="0"/>
        <w:jc w:val="both"/>
      </w:pPr>
      <w:r>
        <w:rPr>
          <w:rFonts w:ascii="Times New Roman"/>
          <w:b w:val="false"/>
          <w:i w:val="false"/>
          <w:color w:val="000000"/>
          <w:sz w:val="28"/>
        </w:rPr>
        <w:t>
      Жайылым көлемі 1 704 гектар.</w:t>
      </w:r>
    </w:p>
    <w:p>
      <w:pPr>
        <w:spacing w:after="0"/>
        <w:ind w:left="0"/>
        <w:jc w:val="both"/>
      </w:pPr>
      <w:r>
        <w:rPr>
          <w:rFonts w:ascii="Times New Roman"/>
          <w:b w:val="false"/>
          <w:i w:val="false"/>
          <w:color w:val="000000"/>
          <w:sz w:val="28"/>
        </w:rPr>
        <w:t>
      Ақжар ауылдық округінің шаруа қожалықтарындағы мал басы: ірі қара 615 бас, ұсақ қара 1 619 бас, 349 бас жылқы, шошқа 30 бас.</w:t>
      </w:r>
    </w:p>
    <w:p>
      <w:pPr>
        <w:spacing w:after="0"/>
        <w:ind w:left="0"/>
        <w:jc w:val="both"/>
      </w:pPr>
      <w:r>
        <w:rPr>
          <w:rFonts w:ascii="Times New Roman"/>
          <w:b w:val="false"/>
          <w:i w:val="false"/>
          <w:color w:val="000000"/>
          <w:sz w:val="28"/>
        </w:rPr>
        <w:t>
      Шаруа қожалықтарының жайылым алаңы 19 613 гектарды құрайды.</w:t>
      </w:r>
    </w:p>
    <w:p>
      <w:pPr>
        <w:spacing w:after="0"/>
        <w:ind w:left="0"/>
        <w:jc w:val="both"/>
      </w:pPr>
      <w:r>
        <w:rPr>
          <w:rFonts w:ascii="Times New Roman"/>
          <w:b w:val="false"/>
          <w:i w:val="false"/>
          <w:color w:val="000000"/>
          <w:sz w:val="28"/>
        </w:rPr>
        <w:t>
      Ақжар ауылдық округі бойынша ауыл шаруашылығы малдарын қамтамасыз ету үшін барлығы 25 719 гектар жайылымдық жерлер бар. Елді мекен шегінде 7 604 гектар жайылым бар.</w:t>
      </w:r>
    </w:p>
    <w:p>
      <w:pPr>
        <w:spacing w:after="0"/>
        <w:ind w:left="0"/>
        <w:jc w:val="both"/>
      </w:pPr>
      <w:r>
        <w:rPr>
          <w:rFonts w:ascii="Times New Roman"/>
          <w:b w:val="false"/>
          <w:i w:val="false"/>
          <w:color w:val="000000"/>
          <w:sz w:val="28"/>
        </w:rPr>
        <w:t>
      Ақжар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(Ақжар ауылы, Жазық бекеті) ауылшаруашылығы жануарларының аналық (сауын) мал басын ұстау бойынша елді мекеннің 7 130 гектар бар жайылымдық алқаптарында, жүктеме нормасы 10 гектар/бас болғанда қажеттілік туындамайды. </w:t>
      </w:r>
    </w:p>
    <w:p>
      <w:pPr>
        <w:spacing w:after="0"/>
        <w:ind w:left="0"/>
        <w:jc w:val="both"/>
      </w:pPr>
      <w:r>
        <w:rPr>
          <w:rFonts w:ascii="Times New Roman"/>
          <w:b w:val="false"/>
          <w:i w:val="false"/>
          <w:color w:val="000000"/>
          <w:sz w:val="28"/>
        </w:rPr>
        <w:t>
      Жүктеме нормасы ірі қара мал басына 10 гектар/бас, ұсақ мал – 2 гектар/бас, жылқы – 12 гектар/бас болғанда жергілікті халықтың басқа ауыл шаруашылығы малдарын жаю бойынша жайылымдық жерлердің 14 094 гектар көлемінде қажеттілік бар.</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үшін-1517 бас * 10 гектар/бас =15170 гектар;</w:t>
      </w:r>
    </w:p>
    <w:p>
      <w:pPr>
        <w:spacing w:after="0"/>
        <w:ind w:left="0"/>
        <w:jc w:val="both"/>
      </w:pPr>
      <w:r>
        <w:rPr>
          <w:rFonts w:ascii="Times New Roman"/>
          <w:b w:val="false"/>
          <w:i w:val="false"/>
          <w:color w:val="000000"/>
          <w:sz w:val="28"/>
        </w:rPr>
        <w:t>
      ұсақ мал үшін-2568 бас * 2 гектар/бас = 5136 гектар;</w:t>
      </w:r>
    </w:p>
    <w:p>
      <w:pPr>
        <w:spacing w:after="0"/>
        <w:ind w:left="0"/>
        <w:jc w:val="both"/>
      </w:pPr>
      <w:r>
        <w:rPr>
          <w:rFonts w:ascii="Times New Roman"/>
          <w:b w:val="false"/>
          <w:i w:val="false"/>
          <w:color w:val="000000"/>
          <w:sz w:val="28"/>
        </w:rPr>
        <w:t>
      жылқы үшін-116 бас * 12 гектар/бас = 1392 гектар.</w:t>
      </w:r>
    </w:p>
    <w:p>
      <w:pPr>
        <w:spacing w:after="0"/>
        <w:ind w:left="0"/>
        <w:jc w:val="both"/>
      </w:pPr>
      <w:r>
        <w:rPr>
          <w:rFonts w:ascii="Times New Roman"/>
          <w:b w:val="false"/>
          <w:i w:val="false"/>
          <w:color w:val="000000"/>
          <w:sz w:val="28"/>
        </w:rPr>
        <w:t>
      15170 +5136 +1392 =21698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Ақжар ауылдық округінде жайылымдарды басқару және оларды пайдалану жөніндегі 2021-2022 жылдарға арналған жоспарға 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Ақжар ауылдық округінің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810500" cy="918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918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Ақжар ауылдық округінде жайылымдарды басқару және оларды пайдалану жөніндегі 2021-2022 жылдарға арналған жоспарға 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7810500" cy="1052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052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Ақжар ауылдық округінде жайылымдарды басқару және оларды пайдалану жөніндегі 2021-2022 жылдарға арналған 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жайылымдық инфрақұрылым объектілерің сыртқы және ішкі шекаралары мен алаңдары белгіленген картасы</w:t>
      </w:r>
    </w:p>
    <w:p>
      <w:pPr>
        <w:spacing w:after="0"/>
        <w:ind w:left="0"/>
        <w:jc w:val="left"/>
      </w:pPr>
      <w:r>
        <w:br/>
      </w:r>
    </w:p>
    <w:p>
      <w:pPr>
        <w:spacing w:after="0"/>
        <w:ind w:left="0"/>
        <w:jc w:val="both"/>
      </w:pPr>
      <w:r>
        <w:drawing>
          <wp:inline distT="0" distB="0" distL="0" distR="0">
            <wp:extent cx="7810500" cy="1032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1032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Ақжар ауылдық округінде жайылымдарды басқару және оларды пайдалану жөніндегі 2021-2022 жылдарға арналған 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7810500" cy="1026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1026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Ақжар ауылдық округінде жайылымдарды басқару және оларды пайдалану жөніндегі 2021-2022 жылдарға арналған жоспарға 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p>
    <w:p>
      <w:pPr>
        <w:spacing w:after="0"/>
        <w:ind w:left="0"/>
        <w:jc w:val="left"/>
      </w:pPr>
      <w:r>
        <w:br/>
      </w:r>
    </w:p>
    <w:p>
      <w:pPr>
        <w:spacing w:after="0"/>
        <w:ind w:left="0"/>
        <w:jc w:val="both"/>
      </w:pPr>
      <w:r>
        <w:drawing>
          <wp:inline distT="0" distB="0" distL="0" distR="0">
            <wp:extent cx="7810500" cy="956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956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Ақжар ауылдық округінде жайылымдарды басқару және оларды пайдалану жөніндегі 2021-2022 жылдарға арналған жоспарға 6 қосымша</w:t>
            </w:r>
          </w:p>
        </w:tc>
      </w:tr>
    </w:tbl>
    <w:p>
      <w:pPr>
        <w:spacing w:after="0"/>
        <w:ind w:left="0"/>
        <w:jc w:val="left"/>
      </w:pPr>
      <w:r>
        <w:rPr>
          <w:rFonts w:ascii="Times New Roman"/>
          <w:b/>
          <w:i w:val="false"/>
          <w:color w:val="000000"/>
        </w:rPr>
        <w:t xml:space="preserve"> Ауылда,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810500" cy="994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994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Ақжар ауылдық округінде жайылымдарды басқару және оларды пайдалану жөніндегі 2021-2022 жылдарға арналған жоспарға 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Хромтау аудандық мәслихатының 2021 жылғы 27 шілдедегі № 76 шешіміне 3 қосымша</w:t>
            </w:r>
          </w:p>
        </w:tc>
      </w:tr>
    </w:tbl>
    <w:p>
      <w:pPr>
        <w:spacing w:after="0"/>
        <w:ind w:left="0"/>
        <w:jc w:val="left"/>
      </w:pPr>
      <w:r>
        <w:rPr>
          <w:rFonts w:ascii="Times New Roman"/>
          <w:b/>
          <w:i w:val="false"/>
          <w:color w:val="000000"/>
        </w:rPr>
        <w:t xml:space="preserve"> Аққұдық ауылы бойынша жайылымдарды басқару және оларды пайдалану жөніндегі 2021-2022 жылдарға арналған жоспар</w:t>
      </w:r>
    </w:p>
    <w:p>
      <w:pPr>
        <w:spacing w:after="0"/>
        <w:ind w:left="0"/>
        <w:jc w:val="both"/>
      </w:pPr>
      <w:r>
        <w:rPr>
          <w:rFonts w:ascii="Times New Roman"/>
          <w:b w:val="false"/>
          <w:i w:val="false"/>
          <w:color w:val="000000"/>
          <w:sz w:val="28"/>
        </w:rPr>
        <w:t>
      Осы Аққұдық ауылында жайылымдарды басқару және оларды пайдалану жөніндегі 2021-2022 жылдарға арналған жоспар (бұдан әрі - жоспар)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 құқықтық актілерді мемлекеттік тіркеу тізілімінде № 15090 болып тіркелген), Қазақстан Республикасының Ауыл шаруашылығы министрінің 2015 жылғы 14 сәуірдегі №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дәстурі ескертіледі.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Аққұдық ауылының аумағында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Әкімшілік-аумақтық бөлініс бойынша Аққұдық ауылында 1 ауылдық елді мекен бар.</w:t>
      </w:r>
    </w:p>
    <w:p>
      <w:pPr>
        <w:spacing w:after="0"/>
        <w:ind w:left="0"/>
        <w:jc w:val="both"/>
      </w:pPr>
      <w:r>
        <w:rPr>
          <w:rFonts w:ascii="Times New Roman"/>
          <w:b w:val="false"/>
          <w:i w:val="false"/>
          <w:color w:val="000000"/>
          <w:sz w:val="28"/>
        </w:rPr>
        <w:t>
      Аққұдық ауылы жалпы көлемі 77 143 гектар, оның ішінде жайылым жерлері 11 232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24 672 гектар;</w:t>
      </w:r>
    </w:p>
    <w:p>
      <w:pPr>
        <w:spacing w:after="0"/>
        <w:ind w:left="0"/>
        <w:jc w:val="both"/>
      </w:pPr>
      <w:r>
        <w:rPr>
          <w:rFonts w:ascii="Times New Roman"/>
          <w:b w:val="false"/>
          <w:i w:val="false"/>
          <w:color w:val="000000"/>
          <w:sz w:val="28"/>
        </w:rPr>
        <w:t>
      елді мекендердің жері – 12 086 гектар;</w:t>
      </w:r>
    </w:p>
    <w:p>
      <w:pPr>
        <w:spacing w:after="0"/>
        <w:ind w:left="0"/>
        <w:jc w:val="both"/>
      </w:pPr>
      <w:r>
        <w:rPr>
          <w:rFonts w:ascii="Times New Roman"/>
          <w:b w:val="false"/>
          <w:i w:val="false"/>
          <w:color w:val="000000"/>
          <w:sz w:val="28"/>
        </w:rPr>
        <w:t>
      қордағы жерлер – 40 385 гектар.</w:t>
      </w:r>
    </w:p>
    <w:p>
      <w:pPr>
        <w:spacing w:after="0"/>
        <w:ind w:left="0"/>
        <w:jc w:val="both"/>
      </w:pPr>
      <w:r>
        <w:rPr>
          <w:rFonts w:ascii="Times New Roman"/>
          <w:b w:val="false"/>
          <w:i w:val="false"/>
          <w:color w:val="000000"/>
          <w:sz w:val="28"/>
        </w:rPr>
        <w:t>
      Табиғи жағдайлар бойынша Аққұдық ауылы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w:t>
      </w:r>
    </w:p>
    <w:p>
      <w:pPr>
        <w:spacing w:after="0"/>
        <w:ind w:left="0"/>
        <w:jc w:val="both"/>
      </w:pPr>
      <w:r>
        <w:rPr>
          <w:rFonts w:ascii="Times New Roman"/>
          <w:b w:val="false"/>
          <w:i w:val="false"/>
          <w:color w:val="000000"/>
          <w:sz w:val="28"/>
        </w:rPr>
        <w:t>
      Топырағы қызыл қоңыр, ашық қызыл қоңыр, аз гумусты.</w:t>
      </w:r>
    </w:p>
    <w:p>
      <w:pPr>
        <w:spacing w:after="0"/>
        <w:ind w:left="0"/>
        <w:jc w:val="both"/>
      </w:pPr>
      <w:r>
        <w:rPr>
          <w:rFonts w:ascii="Times New Roman"/>
          <w:b w:val="false"/>
          <w:i w:val="false"/>
          <w:color w:val="000000"/>
          <w:sz w:val="28"/>
        </w:rPr>
        <w:t>
      2021 жылдың 1 қаңтарына Аққұдық ауылы (халықтың жеке ауласы) ірі қара 542 бас, оның ішінде аналық мал басы 214 бас, 545 бас ұсақ мал, 72 бас жылқы бар. Оның ішінде:</w:t>
      </w:r>
    </w:p>
    <w:p>
      <w:pPr>
        <w:spacing w:after="0"/>
        <w:ind w:left="0"/>
        <w:jc w:val="both"/>
      </w:pPr>
      <w:r>
        <w:rPr>
          <w:rFonts w:ascii="Times New Roman"/>
          <w:b w:val="false"/>
          <w:i w:val="false"/>
          <w:color w:val="000000"/>
          <w:sz w:val="28"/>
        </w:rPr>
        <w:t>
      Аққұдық ауылында:</w:t>
      </w:r>
    </w:p>
    <w:p>
      <w:pPr>
        <w:spacing w:after="0"/>
        <w:ind w:left="0"/>
        <w:jc w:val="both"/>
      </w:pPr>
      <w:r>
        <w:rPr>
          <w:rFonts w:ascii="Times New Roman"/>
          <w:b w:val="false"/>
          <w:i w:val="false"/>
          <w:color w:val="000000"/>
          <w:sz w:val="28"/>
        </w:rPr>
        <w:t>
      ірі қара мал 542 бас, оның ішінде аналық мал 214 бас, ұсақ мал 545 бас, жылқы 72 бас.</w:t>
      </w:r>
    </w:p>
    <w:p>
      <w:pPr>
        <w:spacing w:after="0"/>
        <w:ind w:left="0"/>
        <w:jc w:val="both"/>
      </w:pPr>
      <w:r>
        <w:rPr>
          <w:rFonts w:ascii="Times New Roman"/>
          <w:b w:val="false"/>
          <w:i w:val="false"/>
          <w:color w:val="000000"/>
          <w:sz w:val="28"/>
        </w:rPr>
        <w:t>
      Жайылым көлемі 12 086 гектар.</w:t>
      </w:r>
    </w:p>
    <w:p>
      <w:pPr>
        <w:spacing w:after="0"/>
        <w:ind w:left="0"/>
        <w:jc w:val="both"/>
      </w:pPr>
      <w:r>
        <w:rPr>
          <w:rFonts w:ascii="Times New Roman"/>
          <w:b w:val="false"/>
          <w:i w:val="false"/>
          <w:color w:val="000000"/>
          <w:sz w:val="28"/>
        </w:rPr>
        <w:t>
      Аққұдық ауылы бойынша шаруа қожалықтарындағы мал басы: ірі қара 1 173 бас, ұсақ мал 1 326 бас, 240 бас жылқы.</w:t>
      </w:r>
    </w:p>
    <w:p>
      <w:pPr>
        <w:spacing w:after="0"/>
        <w:ind w:left="0"/>
        <w:jc w:val="both"/>
      </w:pPr>
      <w:r>
        <w:rPr>
          <w:rFonts w:ascii="Times New Roman"/>
          <w:b w:val="false"/>
          <w:i w:val="false"/>
          <w:color w:val="000000"/>
          <w:sz w:val="28"/>
        </w:rPr>
        <w:t>
      Шаруа қожалықтарының жайылым алаңы 20 483 гектарды құрайды.</w:t>
      </w:r>
    </w:p>
    <w:p>
      <w:pPr>
        <w:spacing w:after="0"/>
        <w:ind w:left="0"/>
        <w:jc w:val="both"/>
      </w:pPr>
      <w:r>
        <w:rPr>
          <w:rFonts w:ascii="Times New Roman"/>
          <w:b w:val="false"/>
          <w:i w:val="false"/>
          <w:color w:val="000000"/>
          <w:sz w:val="28"/>
        </w:rPr>
        <w:t>
      Аққұдық ауылы бойынша ауыл шаруашылығы малдарын қамтамасыз ету үшін барлығы 11 232 гектар жайылымдық жерлер бар. Елді мекен шегінде 12 086 гектар жайылым бар.</w:t>
      </w:r>
    </w:p>
    <w:p>
      <w:pPr>
        <w:spacing w:after="0"/>
        <w:ind w:left="0"/>
        <w:jc w:val="both"/>
      </w:pPr>
      <w:r>
        <w:rPr>
          <w:rFonts w:ascii="Times New Roman"/>
          <w:b w:val="false"/>
          <w:i w:val="false"/>
          <w:color w:val="000000"/>
          <w:sz w:val="28"/>
        </w:rPr>
        <w:t>
      Аққұдық ауылында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(Аққұдық ауылы) ауылшаруашылығы жануарларының аналық (сауын) мал басын ұстау бойынша елді мекеннің 2 140 гектар бар жайылымдық алқаптарында, жүктеме нормасы 10 га/бас болғанда қажеттілік туындамайды. </w:t>
      </w:r>
    </w:p>
    <w:p>
      <w:pPr>
        <w:spacing w:after="0"/>
        <w:ind w:left="0"/>
        <w:jc w:val="both"/>
      </w:pPr>
      <w:r>
        <w:rPr>
          <w:rFonts w:ascii="Times New Roman"/>
          <w:b w:val="false"/>
          <w:i w:val="false"/>
          <w:color w:val="000000"/>
          <w:sz w:val="28"/>
        </w:rPr>
        <w:t>
      Жүктеме нормасы ірі қара мал басына 10 гектар/бас, ұсақ мал басына – 2 гектар/бас, жылқы – 12 гектар/бас болғанда жергілікті халықтың басқа ауылшаруашылығы малдарын жаю бойынша жайылымдық жерлердің қажеттілігі туындамайды.</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үшін-542 бас. * 10 гектар/бас =5420 гектар;</w:t>
      </w:r>
    </w:p>
    <w:p>
      <w:pPr>
        <w:spacing w:after="0"/>
        <w:ind w:left="0"/>
        <w:jc w:val="both"/>
      </w:pPr>
      <w:r>
        <w:rPr>
          <w:rFonts w:ascii="Times New Roman"/>
          <w:b w:val="false"/>
          <w:i w:val="false"/>
          <w:color w:val="000000"/>
          <w:sz w:val="28"/>
        </w:rPr>
        <w:t>
      ұсақ мал үшін-545 бас. * 2 гектар/бас = 1090 гектар;</w:t>
      </w:r>
    </w:p>
    <w:p>
      <w:pPr>
        <w:spacing w:after="0"/>
        <w:ind w:left="0"/>
        <w:jc w:val="both"/>
      </w:pPr>
      <w:r>
        <w:rPr>
          <w:rFonts w:ascii="Times New Roman"/>
          <w:b w:val="false"/>
          <w:i w:val="false"/>
          <w:color w:val="000000"/>
          <w:sz w:val="28"/>
        </w:rPr>
        <w:t>
      жылқы үшін-72 бас. * 12 гектар/бас = 864 гектар.</w:t>
      </w:r>
    </w:p>
    <w:p>
      <w:pPr>
        <w:spacing w:after="0"/>
        <w:ind w:left="0"/>
        <w:jc w:val="both"/>
      </w:pPr>
      <w:r>
        <w:rPr>
          <w:rFonts w:ascii="Times New Roman"/>
          <w:b w:val="false"/>
          <w:i w:val="false"/>
          <w:color w:val="000000"/>
          <w:sz w:val="28"/>
        </w:rPr>
        <w:t>
      5420+1090 +864=7374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Аққұдық ауылы бойынша жайылымдарды басқару және оларды пайдалану жөніндегі 2021-2022 жылдарға арналған жоспарға 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Аққұдық ауылы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6858000" cy="927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858000" cy="927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Аққұдық ауылы бойынша жайылымдарды басқару және оларды пайдалану жөніндегі 2021-2022 жылдарға арналған жоспарға 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6985000" cy="1036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985000" cy="1036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Аққұдық ауылы бойынша жайылымдарды басқару және оларды пайдалану жөніндегі 2021-2022 жылдарға арналған 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жайылымдық инфрақұрылым объектілерің сыртқы және ішкі шекаралары мен алаңдары белгіленген картасы</w:t>
      </w:r>
    </w:p>
    <w:p>
      <w:pPr>
        <w:spacing w:after="0"/>
        <w:ind w:left="0"/>
        <w:jc w:val="left"/>
      </w:pPr>
      <w:r>
        <w:br/>
      </w:r>
    </w:p>
    <w:p>
      <w:pPr>
        <w:spacing w:after="0"/>
        <w:ind w:left="0"/>
        <w:jc w:val="both"/>
      </w:pPr>
      <w:r>
        <w:drawing>
          <wp:inline distT="0" distB="0" distL="0" distR="0">
            <wp:extent cx="6959600" cy="1061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959600" cy="1061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Аққұдық ауылы бойынша жайылымдарды басқару және оларды пайдалану жөніндегі 2021-2022 жылдарға арналған 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7035800" cy="1082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035800" cy="1082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Аққұдық ауылы бойынша жайылымдарды басқару және оларды пайдалану жөніндегі 2021-2022 жылдарға арналған жоспарға 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p>
    <w:p>
      <w:pPr>
        <w:spacing w:after="0"/>
        <w:ind w:left="0"/>
        <w:jc w:val="left"/>
      </w:pPr>
      <w:r>
        <w:br/>
      </w:r>
    </w:p>
    <w:p>
      <w:pPr>
        <w:spacing w:after="0"/>
        <w:ind w:left="0"/>
        <w:jc w:val="both"/>
      </w:pPr>
      <w:r>
        <w:drawing>
          <wp:inline distT="0" distB="0" distL="0" distR="0">
            <wp:extent cx="7810500" cy="1000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1000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Аққұдық ауылы бойынша жайылымдарды басқару және оларды пайдалану жөніндегі 2021-2022 жылдарға арналған жоспарға 6 қосымша</w:t>
            </w:r>
          </w:p>
        </w:tc>
      </w:tr>
    </w:tbl>
    <w:p>
      <w:pPr>
        <w:spacing w:after="0"/>
        <w:ind w:left="0"/>
        <w:jc w:val="left"/>
      </w:pPr>
      <w:r>
        <w:rPr>
          <w:rFonts w:ascii="Times New Roman"/>
          <w:b/>
          <w:i w:val="false"/>
          <w:color w:val="000000"/>
        </w:rPr>
        <w:t xml:space="preserve"> Ауылда,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797800" cy="998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797800" cy="998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Аққұдық ауылы бойынша жайылымдарды басқару және оларды пайдалану жөніндегі 2021-2022 жылдарға арналған жоспарға 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Хромтау аудандық мәслихатының 2021 жылғы 27 шілдедегі № 76 шешіміне 4 қосымша</w:t>
            </w:r>
          </w:p>
        </w:tc>
      </w:tr>
    </w:tbl>
    <w:p>
      <w:pPr>
        <w:spacing w:after="0"/>
        <w:ind w:left="0"/>
        <w:jc w:val="left"/>
      </w:pPr>
      <w:r>
        <w:rPr>
          <w:rFonts w:ascii="Times New Roman"/>
          <w:b/>
          <w:i w:val="false"/>
          <w:color w:val="000000"/>
        </w:rPr>
        <w:t xml:space="preserve"> Бөгетсай ауылдық округінде жайылымдарды басқару және оларды пайдалану жөніндегі 2021-2022 жылдарға арналған жоспар</w:t>
      </w:r>
    </w:p>
    <w:p>
      <w:pPr>
        <w:spacing w:after="0"/>
        <w:ind w:left="0"/>
        <w:jc w:val="both"/>
      </w:pPr>
      <w:r>
        <w:rPr>
          <w:rFonts w:ascii="Times New Roman"/>
          <w:b w:val="false"/>
          <w:i w:val="false"/>
          <w:color w:val="000000"/>
          <w:sz w:val="28"/>
        </w:rPr>
        <w:t>
      Осы Бөгетсай ауылдық округінде жайылымдарды басқару және оларды пайдалану жөніндегі 2021-2022 жылдарға арналған жоспар (бұдан әрі - жоспар)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Ауылшаруашылығы министрінің 2017 жылдың 24 сәуірдегі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 құқықтық актілерді мемлекеттік тіркеу тізілімінде №15090 болып тіркелген), Қазақстан Республикасының Ауыл шаруашылығы министрінің 2015 жылғы 14 сәуірдегі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№11064 болып тіркелген) сәйкес әзірленді. </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дәстурі ескертіледі.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Бөгетсай ауылдық округ аумағында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Әкімшілік-аумақтық бөлініс бойынша Бөгетсай ауылдық округінде 2 ауылдық елді мекен бар.</w:t>
      </w:r>
    </w:p>
    <w:p>
      <w:pPr>
        <w:spacing w:after="0"/>
        <w:ind w:left="0"/>
        <w:jc w:val="both"/>
      </w:pPr>
      <w:r>
        <w:rPr>
          <w:rFonts w:ascii="Times New Roman"/>
          <w:b w:val="false"/>
          <w:i w:val="false"/>
          <w:color w:val="000000"/>
          <w:sz w:val="28"/>
        </w:rPr>
        <w:t>
      Бөгетсай ауылдық округ жалпы көлемі 110 023 гектар, оның ішінде жайылым жерлері – 106 114 га.</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109 320 гектар;</w:t>
      </w:r>
    </w:p>
    <w:p>
      <w:pPr>
        <w:spacing w:after="0"/>
        <w:ind w:left="0"/>
        <w:jc w:val="both"/>
      </w:pPr>
      <w:r>
        <w:rPr>
          <w:rFonts w:ascii="Times New Roman"/>
          <w:b w:val="false"/>
          <w:i w:val="false"/>
          <w:color w:val="000000"/>
          <w:sz w:val="28"/>
        </w:rPr>
        <w:t>
      елді мекендердің жері – 8 171 гектар;</w:t>
      </w:r>
    </w:p>
    <w:p>
      <w:pPr>
        <w:spacing w:after="0"/>
        <w:ind w:left="0"/>
        <w:jc w:val="both"/>
      </w:pPr>
      <w:r>
        <w:rPr>
          <w:rFonts w:ascii="Times New Roman"/>
          <w:b w:val="false"/>
          <w:i w:val="false"/>
          <w:color w:val="000000"/>
          <w:sz w:val="28"/>
        </w:rPr>
        <w:t>
      Табиғи жағдайлар бойынша Бөгетсай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w:t>
      </w:r>
    </w:p>
    <w:p>
      <w:pPr>
        <w:spacing w:after="0"/>
        <w:ind w:left="0"/>
        <w:jc w:val="both"/>
      </w:pPr>
      <w:r>
        <w:rPr>
          <w:rFonts w:ascii="Times New Roman"/>
          <w:b w:val="false"/>
          <w:i w:val="false"/>
          <w:color w:val="000000"/>
          <w:sz w:val="28"/>
        </w:rPr>
        <w:t>
      Топырағы ашық қызыл қоңыр, аз гумусты.</w:t>
      </w:r>
    </w:p>
    <w:p>
      <w:pPr>
        <w:spacing w:after="0"/>
        <w:ind w:left="0"/>
        <w:jc w:val="both"/>
      </w:pPr>
      <w:r>
        <w:rPr>
          <w:rFonts w:ascii="Times New Roman"/>
          <w:b w:val="false"/>
          <w:i w:val="false"/>
          <w:color w:val="000000"/>
          <w:sz w:val="28"/>
        </w:rPr>
        <w:t>
      2021 жылдың 1 қаңтарына Бөгетсай ауылдық округінде (халықтың жеке ауласы) ірі қара 1 890 бас, оның ішінде аналық мал басы 895 бас, ұсақ мал 2 124 бас, 458 бас жылқы бар. Оның ішінде:</w:t>
      </w:r>
    </w:p>
    <w:p>
      <w:pPr>
        <w:spacing w:after="0"/>
        <w:ind w:left="0"/>
        <w:jc w:val="both"/>
      </w:pPr>
      <w:r>
        <w:rPr>
          <w:rFonts w:ascii="Times New Roman"/>
          <w:b w:val="false"/>
          <w:i w:val="false"/>
          <w:color w:val="000000"/>
          <w:sz w:val="28"/>
        </w:rPr>
        <w:t>
      Бөгетсай ауылында:</w:t>
      </w:r>
    </w:p>
    <w:p>
      <w:pPr>
        <w:spacing w:after="0"/>
        <w:ind w:left="0"/>
        <w:jc w:val="both"/>
      </w:pPr>
      <w:r>
        <w:rPr>
          <w:rFonts w:ascii="Times New Roman"/>
          <w:b w:val="false"/>
          <w:i w:val="false"/>
          <w:color w:val="000000"/>
          <w:sz w:val="28"/>
        </w:rPr>
        <w:t>
      ірі қара мал 1 646 бас, оның ішінде аналық мал 700 бас, ұсақ мал 1 893 бас, жылқы 432 бас.</w:t>
      </w:r>
    </w:p>
    <w:p>
      <w:pPr>
        <w:spacing w:after="0"/>
        <w:ind w:left="0"/>
        <w:jc w:val="both"/>
      </w:pPr>
      <w:r>
        <w:rPr>
          <w:rFonts w:ascii="Times New Roman"/>
          <w:b w:val="false"/>
          <w:i w:val="false"/>
          <w:color w:val="000000"/>
          <w:sz w:val="28"/>
        </w:rPr>
        <w:t>
      Жайылым көлемі 3 577 гектар.</w:t>
      </w:r>
    </w:p>
    <w:p>
      <w:pPr>
        <w:spacing w:after="0"/>
        <w:ind w:left="0"/>
        <w:jc w:val="both"/>
      </w:pPr>
      <w:r>
        <w:rPr>
          <w:rFonts w:ascii="Times New Roman"/>
          <w:b w:val="false"/>
          <w:i w:val="false"/>
          <w:color w:val="000000"/>
          <w:sz w:val="28"/>
        </w:rPr>
        <w:t>
      Қарлау ауылында:</w:t>
      </w:r>
    </w:p>
    <w:p>
      <w:pPr>
        <w:spacing w:after="0"/>
        <w:ind w:left="0"/>
        <w:jc w:val="both"/>
      </w:pPr>
      <w:r>
        <w:rPr>
          <w:rFonts w:ascii="Times New Roman"/>
          <w:b w:val="false"/>
          <w:i w:val="false"/>
          <w:color w:val="000000"/>
          <w:sz w:val="28"/>
        </w:rPr>
        <w:t xml:space="preserve">
      ірі қара мал 244 бас, оның ішінде аналық мал 195 бас, ұсақ мал 231 бас, жылқы 26 бас. </w:t>
      </w:r>
    </w:p>
    <w:p>
      <w:pPr>
        <w:spacing w:after="0"/>
        <w:ind w:left="0"/>
        <w:jc w:val="both"/>
      </w:pPr>
      <w:r>
        <w:rPr>
          <w:rFonts w:ascii="Times New Roman"/>
          <w:b w:val="false"/>
          <w:i w:val="false"/>
          <w:color w:val="000000"/>
          <w:sz w:val="28"/>
        </w:rPr>
        <w:t>
      Жайылым көлемі 4 594 гектар.</w:t>
      </w:r>
    </w:p>
    <w:p>
      <w:pPr>
        <w:spacing w:after="0"/>
        <w:ind w:left="0"/>
        <w:jc w:val="both"/>
      </w:pPr>
      <w:r>
        <w:rPr>
          <w:rFonts w:ascii="Times New Roman"/>
          <w:b w:val="false"/>
          <w:i w:val="false"/>
          <w:color w:val="000000"/>
          <w:sz w:val="28"/>
        </w:rPr>
        <w:t>
      Бөгетсай ауылдық округінің шаруа қожалықтарындағы мал басы: ірі қара 3 181 бас, ұсақ қара 3 727 бас, 1 114 бас жылқы.</w:t>
      </w:r>
    </w:p>
    <w:p>
      <w:pPr>
        <w:spacing w:after="0"/>
        <w:ind w:left="0"/>
        <w:jc w:val="both"/>
      </w:pPr>
      <w:r>
        <w:rPr>
          <w:rFonts w:ascii="Times New Roman"/>
          <w:b w:val="false"/>
          <w:i w:val="false"/>
          <w:color w:val="000000"/>
          <w:sz w:val="28"/>
        </w:rPr>
        <w:t>
      Шаруа қожалықтарының жайылым алаңы 62 648 гектарды құрайды.</w:t>
      </w:r>
    </w:p>
    <w:p>
      <w:pPr>
        <w:spacing w:after="0"/>
        <w:ind w:left="0"/>
        <w:jc w:val="both"/>
      </w:pPr>
      <w:r>
        <w:rPr>
          <w:rFonts w:ascii="Times New Roman"/>
          <w:b w:val="false"/>
          <w:i w:val="false"/>
          <w:color w:val="000000"/>
          <w:sz w:val="28"/>
        </w:rPr>
        <w:t>
      Бөгетсай ауылдық округі бойынша ауыл шаруашылығы малдарын қамтамасыз ету үшін барлығы 106 114 гектар жайылымдық жерлер бар. Елді мекен шегінде 8 171 гектар жайылым бар.</w:t>
      </w:r>
    </w:p>
    <w:p>
      <w:pPr>
        <w:spacing w:after="0"/>
        <w:ind w:left="0"/>
        <w:jc w:val="both"/>
      </w:pPr>
      <w:r>
        <w:rPr>
          <w:rFonts w:ascii="Times New Roman"/>
          <w:b w:val="false"/>
          <w:i w:val="false"/>
          <w:color w:val="000000"/>
          <w:sz w:val="28"/>
        </w:rPr>
        <w:t>
      Бөгетсай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(Бөгетсай ауылы, Қарлау ауылы) ауыл шаруашылығы жануарларының аналық (сауын) мал басын ұстау бойынша елді мекеннің 8 950 гектар бар жайылымдық алқаптарында, жүктеме нормасы 10 га/бас болғанда қажеттілік туындамайды. </w:t>
      </w:r>
    </w:p>
    <w:p>
      <w:pPr>
        <w:spacing w:after="0"/>
        <w:ind w:left="0"/>
        <w:jc w:val="both"/>
      </w:pPr>
      <w:r>
        <w:rPr>
          <w:rFonts w:ascii="Times New Roman"/>
          <w:b w:val="false"/>
          <w:i w:val="false"/>
          <w:color w:val="000000"/>
          <w:sz w:val="28"/>
        </w:rPr>
        <w:t>
      Жүктеме нормасы ірі қара мал басына 10 гектар/бас, ұсақ мал – 2 гектар/бас, жылқы –12 гектар/бас болғанда жергілікті халықтың басқа ауыл шаруашылығы малдарын жаю бойынша жайылымдық жерлердің 20 473 гектар көлемінде қажеттілік бар.</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үшін-1890 бас * 10 гектар/бас =18900 гектар;</w:t>
      </w:r>
    </w:p>
    <w:p>
      <w:pPr>
        <w:spacing w:after="0"/>
        <w:ind w:left="0"/>
        <w:jc w:val="both"/>
      </w:pPr>
      <w:r>
        <w:rPr>
          <w:rFonts w:ascii="Times New Roman"/>
          <w:b w:val="false"/>
          <w:i w:val="false"/>
          <w:color w:val="000000"/>
          <w:sz w:val="28"/>
        </w:rPr>
        <w:t>
      ұсақ мал үшін-2124 бас * 2 гектар/бас = 4248 гектар;</w:t>
      </w:r>
    </w:p>
    <w:p>
      <w:pPr>
        <w:spacing w:after="0"/>
        <w:ind w:left="0"/>
        <w:jc w:val="both"/>
      </w:pPr>
      <w:r>
        <w:rPr>
          <w:rFonts w:ascii="Times New Roman"/>
          <w:b w:val="false"/>
          <w:i w:val="false"/>
          <w:color w:val="000000"/>
          <w:sz w:val="28"/>
        </w:rPr>
        <w:t>
      жылқы үшін-458 бас * 12 гектар/бас = 5496 гектар.</w:t>
      </w:r>
    </w:p>
    <w:p>
      <w:pPr>
        <w:spacing w:after="0"/>
        <w:ind w:left="0"/>
        <w:jc w:val="both"/>
      </w:pPr>
      <w:r>
        <w:rPr>
          <w:rFonts w:ascii="Times New Roman"/>
          <w:b w:val="false"/>
          <w:i w:val="false"/>
          <w:color w:val="000000"/>
          <w:sz w:val="28"/>
        </w:rPr>
        <w:t>
      18900 +4248 +5496 =28644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Бөгетсай ауылдық округінде жайылымдарды басқару және оларды пайдалану жөніндегі 2021-2022 жылдарға арналған жоспарға 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Бөгетсай ауылдық округінің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810500" cy="877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877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Бөгетсай ауылдық округінде жайылымдарды басқару және оларды пайдалану жөніндегі 2021-2022 жылдарға арналған жоспарға 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7620000" cy="995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620000" cy="995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Бөгетсай ауылдық округінде жайылымдарды басқару және оларды пайдалану жөніндегі 2021-2022 жылдарға арналған 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жайылымдық инфрақұрылым объектілерің сыртқы және ішкі шекаралары мен алаңдары белгіленген картасы </w:t>
      </w:r>
    </w:p>
    <w:p>
      <w:pPr>
        <w:spacing w:after="0"/>
        <w:ind w:left="0"/>
        <w:jc w:val="left"/>
      </w:pPr>
      <w:r>
        <w:br/>
      </w:r>
    </w:p>
    <w:p>
      <w:pPr>
        <w:spacing w:after="0"/>
        <w:ind w:left="0"/>
        <w:jc w:val="both"/>
      </w:pPr>
      <w:r>
        <w:drawing>
          <wp:inline distT="0" distB="0" distL="0" distR="0">
            <wp:extent cx="7747000" cy="980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747000" cy="980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Бөгетсай ауылдық округінде жайылымдарды басқару және оларды пайдалану жөніндегі 2021-2022 жылдарға арналған 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7721600" cy="1084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721600" cy="1084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Бөгетсай ауылдық округінде жайылымдарды басқару және оларды пайдалану жөніндегі 2021-2022 жылдарға арналған жоспарға 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p>
    <w:p>
      <w:pPr>
        <w:spacing w:after="0"/>
        <w:ind w:left="0"/>
        <w:jc w:val="left"/>
      </w:pPr>
      <w:r>
        <w:br/>
      </w:r>
    </w:p>
    <w:p>
      <w:pPr>
        <w:spacing w:after="0"/>
        <w:ind w:left="0"/>
        <w:jc w:val="both"/>
      </w:pPr>
      <w:r>
        <w:drawing>
          <wp:inline distT="0" distB="0" distL="0" distR="0">
            <wp:extent cx="7810500" cy="914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914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Бөгетсай ауылдық округінде жайылымдарды басқару және оларды пайдалану жөніндегі 2021-2022 жылдарға арналған жоспарға 6 қосымша</w:t>
            </w:r>
          </w:p>
        </w:tc>
      </w:tr>
    </w:tbl>
    <w:p>
      <w:pPr>
        <w:spacing w:after="0"/>
        <w:ind w:left="0"/>
        <w:jc w:val="left"/>
      </w:pPr>
      <w:r>
        <w:rPr>
          <w:rFonts w:ascii="Times New Roman"/>
          <w:b/>
          <w:i w:val="false"/>
          <w:color w:val="000000"/>
        </w:rPr>
        <w:t xml:space="preserve"> Ауылда,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810500" cy="908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908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Бөгетсай ауылдық округінде жайылымдарды басқару және оларды пайдалану жөніндегі 2021-2022 жылдарға арналған жоспарға 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Бөгетсай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Хромтау аудандық мәслихатының 2021 жылғы 27 шілдедегі № 76 шешіміне 5 қосымша</w:t>
            </w:r>
          </w:p>
        </w:tc>
      </w:tr>
    </w:tbl>
    <w:p>
      <w:pPr>
        <w:spacing w:after="0"/>
        <w:ind w:left="0"/>
        <w:jc w:val="left"/>
      </w:pPr>
      <w:r>
        <w:rPr>
          <w:rFonts w:ascii="Times New Roman"/>
          <w:b/>
          <w:i w:val="false"/>
          <w:color w:val="000000"/>
        </w:rPr>
        <w:t xml:space="preserve"> Дөң ауылдық округінде жайылымдарды басқару және оларды пайдалану жөніндегі 2021-2022 жылдарға арналған жоспар</w:t>
      </w:r>
    </w:p>
    <w:p>
      <w:pPr>
        <w:spacing w:after="0"/>
        <w:ind w:left="0"/>
        <w:jc w:val="both"/>
      </w:pPr>
      <w:r>
        <w:rPr>
          <w:rFonts w:ascii="Times New Roman"/>
          <w:b w:val="false"/>
          <w:i w:val="false"/>
          <w:color w:val="000000"/>
          <w:sz w:val="28"/>
        </w:rPr>
        <w:t>
      Осы Дөң ауылдық округінде жайылымдарды басқару және оларды пайдалану жөніндегі 2021-2022 жылдарға арналған жоспар (бұдан әрі - жоспар)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 құқықтық актілерді мемлекеттік тіркеу тізілімінде № 15090 болып тіркелген), Қазақстан Республикасының Ауыл шаруашылығы министрінің 2015 жылдың 14 сәуірдегі №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дәстурі ескертіледі.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Дөң ауылдық округ аумағында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Әкімшілік-аумақтық бөлініс бойынша Дөң ауылдық округінде 2 ауылдық елді мекен бар.</w:t>
      </w:r>
    </w:p>
    <w:p>
      <w:pPr>
        <w:spacing w:after="0"/>
        <w:ind w:left="0"/>
        <w:jc w:val="both"/>
      </w:pPr>
      <w:r>
        <w:rPr>
          <w:rFonts w:ascii="Times New Roman"/>
          <w:b w:val="false"/>
          <w:i w:val="false"/>
          <w:color w:val="000000"/>
          <w:sz w:val="28"/>
        </w:rPr>
        <w:t>
      Дөң ауылдық округ жалпы көлемі 55 712 гектар, оның ішінде жайылым жерлері 8 021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49 503 гектар;</w:t>
      </w:r>
    </w:p>
    <w:p>
      <w:pPr>
        <w:spacing w:after="0"/>
        <w:ind w:left="0"/>
        <w:jc w:val="both"/>
      </w:pPr>
      <w:r>
        <w:rPr>
          <w:rFonts w:ascii="Times New Roman"/>
          <w:b w:val="false"/>
          <w:i w:val="false"/>
          <w:color w:val="000000"/>
          <w:sz w:val="28"/>
        </w:rPr>
        <w:t>
      елді мекендердің жері – 8 209 гектар;</w:t>
      </w:r>
    </w:p>
    <w:p>
      <w:pPr>
        <w:spacing w:after="0"/>
        <w:ind w:left="0"/>
        <w:jc w:val="both"/>
      </w:pPr>
      <w:r>
        <w:rPr>
          <w:rFonts w:ascii="Times New Roman"/>
          <w:b w:val="false"/>
          <w:i w:val="false"/>
          <w:color w:val="000000"/>
          <w:sz w:val="28"/>
        </w:rPr>
        <w:t>
      өнеркәсіп жерлері – 2 100 гектар;</w:t>
      </w:r>
    </w:p>
    <w:p>
      <w:pPr>
        <w:spacing w:after="0"/>
        <w:ind w:left="0"/>
        <w:jc w:val="both"/>
      </w:pPr>
      <w:r>
        <w:rPr>
          <w:rFonts w:ascii="Times New Roman"/>
          <w:b w:val="false"/>
          <w:i w:val="false"/>
          <w:color w:val="000000"/>
          <w:sz w:val="28"/>
        </w:rPr>
        <w:t>
      Табиғи жағдайлар бойынша Дөң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w:t>
      </w:r>
    </w:p>
    <w:p>
      <w:pPr>
        <w:spacing w:after="0"/>
        <w:ind w:left="0"/>
        <w:jc w:val="both"/>
      </w:pPr>
      <w:r>
        <w:rPr>
          <w:rFonts w:ascii="Times New Roman"/>
          <w:b w:val="false"/>
          <w:i w:val="false"/>
          <w:color w:val="000000"/>
          <w:sz w:val="28"/>
        </w:rPr>
        <w:t>
      Топырағы қызыл қоңыр, ашық қызыл қоңыр, аз гумусты.</w:t>
      </w:r>
    </w:p>
    <w:p>
      <w:pPr>
        <w:spacing w:after="0"/>
        <w:ind w:left="0"/>
        <w:jc w:val="both"/>
      </w:pPr>
      <w:r>
        <w:rPr>
          <w:rFonts w:ascii="Times New Roman"/>
          <w:b w:val="false"/>
          <w:i w:val="false"/>
          <w:color w:val="000000"/>
          <w:sz w:val="28"/>
        </w:rPr>
        <w:t>
      2021 жылдың 1 қаңтарына Дөң ауылдық округінде (халықтың жеке ауласы) ірі қара 1 070 бас, оның ішінде аналық мал басы 309 бас, 1 423 бас ұсақ мал, 77 бас жылқы бар. Оның ішінде:</w:t>
      </w:r>
    </w:p>
    <w:p>
      <w:pPr>
        <w:spacing w:after="0"/>
        <w:ind w:left="0"/>
        <w:jc w:val="both"/>
      </w:pPr>
      <w:r>
        <w:rPr>
          <w:rFonts w:ascii="Times New Roman"/>
          <w:b w:val="false"/>
          <w:i w:val="false"/>
          <w:color w:val="000000"/>
          <w:sz w:val="28"/>
        </w:rPr>
        <w:t>
      Дөң ауылында:</w:t>
      </w:r>
    </w:p>
    <w:p>
      <w:pPr>
        <w:spacing w:after="0"/>
        <w:ind w:left="0"/>
        <w:jc w:val="both"/>
      </w:pPr>
      <w:r>
        <w:rPr>
          <w:rFonts w:ascii="Times New Roman"/>
          <w:b w:val="false"/>
          <w:i w:val="false"/>
          <w:color w:val="000000"/>
          <w:sz w:val="28"/>
        </w:rPr>
        <w:t>
      ірі қара мал 789 бас, оның ішінде аналық мал 211 бас, ұсақ мал 1 023 бас, жылқы 52 бас.</w:t>
      </w:r>
    </w:p>
    <w:p>
      <w:pPr>
        <w:spacing w:after="0"/>
        <w:ind w:left="0"/>
        <w:jc w:val="both"/>
      </w:pPr>
      <w:r>
        <w:rPr>
          <w:rFonts w:ascii="Times New Roman"/>
          <w:b w:val="false"/>
          <w:i w:val="false"/>
          <w:color w:val="000000"/>
          <w:sz w:val="28"/>
        </w:rPr>
        <w:t>
      Жайылым көлемі 4 076 гектар.</w:t>
      </w:r>
    </w:p>
    <w:p>
      <w:pPr>
        <w:spacing w:after="0"/>
        <w:ind w:left="0"/>
        <w:jc w:val="both"/>
      </w:pPr>
      <w:r>
        <w:rPr>
          <w:rFonts w:ascii="Times New Roman"/>
          <w:b w:val="false"/>
          <w:i w:val="false"/>
          <w:color w:val="000000"/>
          <w:sz w:val="28"/>
        </w:rPr>
        <w:t>
      Оңғар ауылында:</w:t>
      </w:r>
    </w:p>
    <w:p>
      <w:pPr>
        <w:spacing w:after="0"/>
        <w:ind w:left="0"/>
        <w:jc w:val="both"/>
      </w:pPr>
      <w:r>
        <w:rPr>
          <w:rFonts w:ascii="Times New Roman"/>
          <w:b w:val="false"/>
          <w:i w:val="false"/>
          <w:color w:val="000000"/>
          <w:sz w:val="28"/>
        </w:rPr>
        <w:t xml:space="preserve">
      ірі қара мал 281 бас, оның ішінде аналық мал 98 бас, ұсақ мал 400 бас, жылқы 25 бас. </w:t>
      </w:r>
    </w:p>
    <w:p>
      <w:pPr>
        <w:spacing w:after="0"/>
        <w:ind w:left="0"/>
        <w:jc w:val="both"/>
      </w:pPr>
      <w:r>
        <w:rPr>
          <w:rFonts w:ascii="Times New Roman"/>
          <w:b w:val="false"/>
          <w:i w:val="false"/>
          <w:color w:val="000000"/>
          <w:sz w:val="28"/>
        </w:rPr>
        <w:t>
      Жайылым көлемі 3 945 гектар.</w:t>
      </w:r>
    </w:p>
    <w:p>
      <w:pPr>
        <w:spacing w:after="0"/>
        <w:ind w:left="0"/>
        <w:jc w:val="both"/>
      </w:pPr>
      <w:r>
        <w:rPr>
          <w:rFonts w:ascii="Times New Roman"/>
          <w:b w:val="false"/>
          <w:i w:val="false"/>
          <w:color w:val="000000"/>
          <w:sz w:val="28"/>
        </w:rPr>
        <w:t>
      Дөң ауылдық округінің шаруа қожалықтарындағы мал басы: ірі қара 288 бас, ұсақ қара 4 191 бас, 58 бас жылқы.</w:t>
      </w:r>
    </w:p>
    <w:p>
      <w:pPr>
        <w:spacing w:after="0"/>
        <w:ind w:left="0"/>
        <w:jc w:val="both"/>
      </w:pPr>
      <w:r>
        <w:rPr>
          <w:rFonts w:ascii="Times New Roman"/>
          <w:b w:val="false"/>
          <w:i w:val="false"/>
          <w:color w:val="000000"/>
          <w:sz w:val="28"/>
        </w:rPr>
        <w:t>
      Шаруа қожалықтарының жайылым алаңы 20 994 гектарды құрайды.</w:t>
      </w:r>
    </w:p>
    <w:p>
      <w:pPr>
        <w:spacing w:after="0"/>
        <w:ind w:left="0"/>
        <w:jc w:val="both"/>
      </w:pPr>
      <w:r>
        <w:rPr>
          <w:rFonts w:ascii="Times New Roman"/>
          <w:b w:val="false"/>
          <w:i w:val="false"/>
          <w:color w:val="000000"/>
          <w:sz w:val="28"/>
        </w:rPr>
        <w:t>
      Дөң ауылдық округі бойынша ауыл шаруашылығы малдарын қамтамасыз ету үшін барлығы 13 121 гектар жайылымдық жерлер бар. Елді мекен шегінде 8 021 гектар жайылым бар.</w:t>
      </w:r>
    </w:p>
    <w:p>
      <w:pPr>
        <w:spacing w:after="0"/>
        <w:ind w:left="0"/>
        <w:jc w:val="both"/>
      </w:pPr>
      <w:r>
        <w:rPr>
          <w:rFonts w:ascii="Times New Roman"/>
          <w:b w:val="false"/>
          <w:i w:val="false"/>
          <w:color w:val="000000"/>
          <w:sz w:val="28"/>
        </w:rPr>
        <w:t>
      Дөң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(Дөң ауылы, Оңғар ауылы) ауыл шаруашылығы жануарларының аналық (сауын) мал басын ұстау бойынша елді мекеннің 3 090 гектар бар жайылымдық алқаптарында, жүктеме нормасы 10 га/бас болғанда қажеттілік туындамайды.</w:t>
      </w:r>
    </w:p>
    <w:p>
      <w:pPr>
        <w:spacing w:after="0"/>
        <w:ind w:left="0"/>
        <w:jc w:val="both"/>
      </w:pPr>
      <w:r>
        <w:rPr>
          <w:rFonts w:ascii="Times New Roman"/>
          <w:b w:val="false"/>
          <w:i w:val="false"/>
          <w:color w:val="000000"/>
          <w:sz w:val="28"/>
        </w:rPr>
        <w:t>
      Жүктеме нормасы ірі қара мал басына 10 гектар/бас, ұсақ мал – 2 гектар/бас, жылқы –12 гектар/бас болғанда жергілікті халықтың басқа ауыл шаруашылығы малдарын жаю бойынша жайылымдық жерлердің 6 449 гектар көлемінде қажеттілік бар.</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үшін-1070 бас * 10 гектар/бас =10 700 гектар;</w:t>
      </w:r>
    </w:p>
    <w:p>
      <w:pPr>
        <w:spacing w:after="0"/>
        <w:ind w:left="0"/>
        <w:jc w:val="both"/>
      </w:pPr>
      <w:r>
        <w:rPr>
          <w:rFonts w:ascii="Times New Roman"/>
          <w:b w:val="false"/>
          <w:i w:val="false"/>
          <w:color w:val="000000"/>
          <w:sz w:val="28"/>
        </w:rPr>
        <w:t>
      ұсақ мал үшін-1423 бас * 2 гектар/бас = 2 846 гектар;</w:t>
      </w:r>
    </w:p>
    <w:p>
      <w:pPr>
        <w:spacing w:after="0"/>
        <w:ind w:left="0"/>
        <w:jc w:val="both"/>
      </w:pPr>
      <w:r>
        <w:rPr>
          <w:rFonts w:ascii="Times New Roman"/>
          <w:b w:val="false"/>
          <w:i w:val="false"/>
          <w:color w:val="000000"/>
          <w:sz w:val="28"/>
        </w:rPr>
        <w:t>
      жылқы үшін-77 бас * 12 гектар/бас = 924 гектар.</w:t>
      </w:r>
    </w:p>
    <w:p>
      <w:pPr>
        <w:spacing w:after="0"/>
        <w:ind w:left="0"/>
        <w:jc w:val="both"/>
      </w:pPr>
      <w:r>
        <w:rPr>
          <w:rFonts w:ascii="Times New Roman"/>
          <w:b w:val="false"/>
          <w:i w:val="false"/>
          <w:color w:val="000000"/>
          <w:sz w:val="28"/>
        </w:rPr>
        <w:t>
      10700 +2846 +924 =14 470=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Дөң ауылдық округінде жайылымдарды басқару және оларды пайдалану жөніндегі 2021-2022 жылдарға арналған жоспарға 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Дөң ауылдық округінің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086600" cy="784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086600" cy="784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Дөң ауылдық округінде жайылымдарды басқару және оларды пайдалану жөніндегі 2021-2022 жылдарға арналған жоспарға 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78105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546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279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327900" cy="495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Дөң ауылдық округінде жайылымдарды басқару және оларды пайдалану жөніндегі 2021-2022 жылдарға арналған 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жайылымдық инфрақұрылым объектілерің сыртқы және ішкі шекаралары мен алаңдары белгіленген картасы</w:t>
      </w:r>
    </w:p>
    <w:p>
      <w:pPr>
        <w:spacing w:after="0"/>
        <w:ind w:left="0"/>
        <w:jc w:val="left"/>
      </w:pPr>
      <w:r>
        <w:br/>
      </w:r>
    </w:p>
    <w:p>
      <w:pPr>
        <w:spacing w:after="0"/>
        <w:ind w:left="0"/>
        <w:jc w:val="both"/>
      </w:pPr>
      <w:r>
        <w:drawing>
          <wp:inline distT="0" distB="0" distL="0" distR="0">
            <wp:extent cx="78105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546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819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581900" cy="436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Дөң ауылдық округінде жайылымдарды басқару және оларды пайдалану жөніндегі 2021-2022 жылдарға арналған 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7810500" cy="629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629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048500" cy="509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048500" cy="509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Дөң ауылдық округінде жайылымдарды басқару және оларды пайдалану жөніндегі 2021-2022 жылдарға арналған жоспарға 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162800" cy="797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162800" cy="797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Дөң ауылдық округінде жайылымдарды басқару және оларды пайдалану жөніндегі 2021-2022 жылдарға арналған жоспарға 6 қосымша</w:t>
            </w:r>
          </w:p>
        </w:tc>
      </w:tr>
    </w:tbl>
    <w:p>
      <w:pPr>
        <w:spacing w:after="0"/>
        <w:ind w:left="0"/>
        <w:jc w:val="left"/>
      </w:pPr>
      <w:r>
        <w:rPr>
          <w:rFonts w:ascii="Times New Roman"/>
          <w:b/>
          <w:i w:val="false"/>
          <w:color w:val="000000"/>
        </w:rPr>
        <w:t xml:space="preserve"> Ауылда,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6705600" cy="811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6705600" cy="811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Дөң ауылдық округінде жайылымдарды басқару және оларды пайдалану жөніндегі 2021-2022 жылдарға арналған жоспарға 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Хромтау аудандық мәслихатының 2021 жылғы 27 шілдедегі №76 шешіміне 6 қосымша</w:t>
            </w:r>
          </w:p>
        </w:tc>
      </w:tr>
    </w:tbl>
    <w:p>
      <w:pPr>
        <w:spacing w:after="0"/>
        <w:ind w:left="0"/>
        <w:jc w:val="both"/>
      </w:pPr>
      <w:r>
        <w:rPr>
          <w:rFonts w:ascii="Times New Roman"/>
          <w:b w:val="false"/>
          <w:i w:val="false"/>
          <w:color w:val="000000"/>
          <w:sz w:val="28"/>
        </w:rPr>
        <w:t>
      Көктау ауылдық округінде жайылымдарды басқару және оларды пайдалану жөніндегі 2021-2022 жылдарға арналған жоспар</w:t>
      </w:r>
    </w:p>
    <w:p>
      <w:pPr>
        <w:spacing w:after="0"/>
        <w:ind w:left="0"/>
        <w:jc w:val="both"/>
      </w:pPr>
      <w:r>
        <w:rPr>
          <w:rFonts w:ascii="Times New Roman"/>
          <w:b w:val="false"/>
          <w:i w:val="false"/>
          <w:color w:val="000000"/>
          <w:sz w:val="28"/>
        </w:rPr>
        <w:t>
      Осы Көктау ауылдық округінде жайылымдарды басқару және оларды пайдалану жөніндегі 2021-2022 жылдарға арналған жоспар (бұдан әрі - жоспар)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Ауылшаруашылығы министрінің 2017 жылдың 24 сәуірдегі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 құқықтық актілерді мемлекеттік тіркеу тізілімінде №15090 болып тіркелген), Қазақстан Республикасының Ауыл шаруашылығы министрінің 2015 жылдың 14 сәуірдегі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№11064 болып тіркелген) сәйкес әзірленді. </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дәстурі ескертіледі.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Көктау ауылдық округ аумағында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Әкімшілік-аумақтық бөлініс бойынша Көктау ауылдық округінде 1 ауылдық елді мекен бар.</w:t>
      </w:r>
    </w:p>
    <w:p>
      <w:pPr>
        <w:spacing w:after="0"/>
        <w:ind w:left="0"/>
        <w:jc w:val="both"/>
      </w:pPr>
      <w:r>
        <w:rPr>
          <w:rFonts w:ascii="Times New Roman"/>
          <w:b w:val="false"/>
          <w:i w:val="false"/>
          <w:color w:val="000000"/>
          <w:sz w:val="28"/>
        </w:rPr>
        <w:t>
      Көктау ауылдық округ жалпы көлемі 89 912 гектар, оның ішінде жайылым жерлері – 82 381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86 759 гектар;</w:t>
      </w:r>
    </w:p>
    <w:p>
      <w:pPr>
        <w:spacing w:after="0"/>
        <w:ind w:left="0"/>
        <w:jc w:val="both"/>
      </w:pPr>
      <w:r>
        <w:rPr>
          <w:rFonts w:ascii="Times New Roman"/>
          <w:b w:val="false"/>
          <w:i w:val="false"/>
          <w:color w:val="000000"/>
          <w:sz w:val="28"/>
        </w:rPr>
        <w:t>
      елді мекендердің жері – 7 304 гектар;</w:t>
      </w:r>
    </w:p>
    <w:p>
      <w:pPr>
        <w:spacing w:after="0"/>
        <w:ind w:left="0"/>
        <w:jc w:val="both"/>
      </w:pPr>
      <w:r>
        <w:rPr>
          <w:rFonts w:ascii="Times New Roman"/>
          <w:b w:val="false"/>
          <w:i w:val="false"/>
          <w:color w:val="000000"/>
          <w:sz w:val="28"/>
        </w:rPr>
        <w:t>
      Табиғи жағдайлар бойынша Көктау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w:t>
      </w:r>
    </w:p>
    <w:p>
      <w:pPr>
        <w:spacing w:after="0"/>
        <w:ind w:left="0"/>
        <w:jc w:val="both"/>
      </w:pPr>
      <w:r>
        <w:rPr>
          <w:rFonts w:ascii="Times New Roman"/>
          <w:b w:val="false"/>
          <w:i w:val="false"/>
          <w:color w:val="000000"/>
          <w:sz w:val="28"/>
        </w:rPr>
        <w:t>
      Топырағы ашық қызыл қоңыр, аз гумусты.</w:t>
      </w:r>
    </w:p>
    <w:p>
      <w:pPr>
        <w:spacing w:after="0"/>
        <w:ind w:left="0"/>
        <w:jc w:val="both"/>
      </w:pPr>
      <w:r>
        <w:rPr>
          <w:rFonts w:ascii="Times New Roman"/>
          <w:b w:val="false"/>
          <w:i w:val="false"/>
          <w:color w:val="000000"/>
          <w:sz w:val="28"/>
        </w:rPr>
        <w:t>
      2021 жылдың 1 қаңтарына Көктау ауылдық округінде (халықтың жеке ауласы) ірі қара 852 бас, оның ішінде аналық мал басы 368 бас, 664 бас ұсақ мал, 87 бас жылқы бар. Оның ішінде:</w:t>
      </w:r>
    </w:p>
    <w:p>
      <w:pPr>
        <w:spacing w:after="0"/>
        <w:ind w:left="0"/>
        <w:jc w:val="both"/>
      </w:pPr>
      <w:r>
        <w:rPr>
          <w:rFonts w:ascii="Times New Roman"/>
          <w:b w:val="false"/>
          <w:i w:val="false"/>
          <w:color w:val="000000"/>
          <w:sz w:val="28"/>
        </w:rPr>
        <w:t>
      Көктау ауылында:</w:t>
      </w:r>
    </w:p>
    <w:p>
      <w:pPr>
        <w:spacing w:after="0"/>
        <w:ind w:left="0"/>
        <w:jc w:val="both"/>
      </w:pPr>
      <w:r>
        <w:rPr>
          <w:rFonts w:ascii="Times New Roman"/>
          <w:b w:val="false"/>
          <w:i w:val="false"/>
          <w:color w:val="000000"/>
          <w:sz w:val="28"/>
        </w:rPr>
        <w:t>
      ірі қара мал 852 бас, оның ішінде аналық мал 368 бас, ұсақ мал 664 бас, жылқы 87 бас.</w:t>
      </w:r>
    </w:p>
    <w:p>
      <w:pPr>
        <w:spacing w:after="0"/>
        <w:ind w:left="0"/>
        <w:jc w:val="both"/>
      </w:pPr>
      <w:r>
        <w:rPr>
          <w:rFonts w:ascii="Times New Roman"/>
          <w:b w:val="false"/>
          <w:i w:val="false"/>
          <w:color w:val="000000"/>
          <w:sz w:val="28"/>
        </w:rPr>
        <w:t>
      Жайылым көлемі 7 304 гектар.</w:t>
      </w:r>
    </w:p>
    <w:p>
      <w:pPr>
        <w:spacing w:after="0"/>
        <w:ind w:left="0"/>
        <w:jc w:val="both"/>
      </w:pPr>
      <w:r>
        <w:rPr>
          <w:rFonts w:ascii="Times New Roman"/>
          <w:b w:val="false"/>
          <w:i w:val="false"/>
          <w:color w:val="000000"/>
          <w:sz w:val="28"/>
        </w:rPr>
        <w:t>
      Көктау ауылдық округінің шаруа қожалықтарындағы мал басы: ірі қара 1 217 бас, ұсақ қара 1 189 бас, 216 бас жылқы.</w:t>
      </w:r>
    </w:p>
    <w:p>
      <w:pPr>
        <w:spacing w:after="0"/>
        <w:ind w:left="0"/>
        <w:jc w:val="both"/>
      </w:pPr>
      <w:r>
        <w:rPr>
          <w:rFonts w:ascii="Times New Roman"/>
          <w:b w:val="false"/>
          <w:i w:val="false"/>
          <w:color w:val="000000"/>
          <w:sz w:val="28"/>
        </w:rPr>
        <w:t>
      Шаруа қожалықтарының жайылым алаңы 21 438 гектарды құрайды.</w:t>
      </w:r>
    </w:p>
    <w:p>
      <w:pPr>
        <w:spacing w:after="0"/>
        <w:ind w:left="0"/>
        <w:jc w:val="both"/>
      </w:pPr>
      <w:r>
        <w:rPr>
          <w:rFonts w:ascii="Times New Roman"/>
          <w:b w:val="false"/>
          <w:i w:val="false"/>
          <w:color w:val="000000"/>
          <w:sz w:val="28"/>
        </w:rPr>
        <w:t>
      Көктау ауылдық округі бойынша ауыл шаруашылығы малдарын қамтамасыз ету үшін барлығы 82 381 гектар жайылымдық жерлер бар. Елді мекен шегінде 7 304 гектар жайылым бар.</w:t>
      </w:r>
    </w:p>
    <w:p>
      <w:pPr>
        <w:spacing w:after="0"/>
        <w:ind w:left="0"/>
        <w:jc w:val="both"/>
      </w:pPr>
      <w:r>
        <w:rPr>
          <w:rFonts w:ascii="Times New Roman"/>
          <w:b w:val="false"/>
          <w:i w:val="false"/>
          <w:color w:val="000000"/>
          <w:sz w:val="28"/>
        </w:rPr>
        <w:t>
      Көктау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(Көктау ауылы) ауыл шаруашылығы жануарларының аналық (сауын) мал басын ұстау бойынша елді мекеннің 3 680 гектар бар жацылымдық алқаптарында, жүктеме нормасы 10 га/бас болғанда қажеттілік туындамайды. </w:t>
      </w:r>
    </w:p>
    <w:p>
      <w:pPr>
        <w:spacing w:after="0"/>
        <w:ind w:left="0"/>
        <w:jc w:val="both"/>
      </w:pPr>
      <w:r>
        <w:rPr>
          <w:rFonts w:ascii="Times New Roman"/>
          <w:b w:val="false"/>
          <w:i w:val="false"/>
          <w:color w:val="000000"/>
          <w:sz w:val="28"/>
        </w:rPr>
        <w:t>
      Жүктеме нормасы ірі қара мал басына 10 гектар/бас, ұсақ мал – 2 гектар/бас, жылқы –12 гектар/бас болғанда жергілікті халықтың басқа ауыл шаруашылығы малдарын жаю бойынша жайылымдық жерлердің 3 588 гектар көлемінде қажеттілік бар.</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үшін-852 бас * 10 гектар/бас =8 520 гектар;</w:t>
      </w:r>
    </w:p>
    <w:p>
      <w:pPr>
        <w:spacing w:after="0"/>
        <w:ind w:left="0"/>
        <w:jc w:val="both"/>
      </w:pPr>
      <w:r>
        <w:rPr>
          <w:rFonts w:ascii="Times New Roman"/>
          <w:b w:val="false"/>
          <w:i w:val="false"/>
          <w:color w:val="000000"/>
          <w:sz w:val="28"/>
        </w:rPr>
        <w:t>
      ұсақ мал үшін-664 бас * 2 гектар/бас = 1 328 гектар;</w:t>
      </w:r>
    </w:p>
    <w:p>
      <w:pPr>
        <w:spacing w:after="0"/>
        <w:ind w:left="0"/>
        <w:jc w:val="both"/>
      </w:pPr>
      <w:r>
        <w:rPr>
          <w:rFonts w:ascii="Times New Roman"/>
          <w:b w:val="false"/>
          <w:i w:val="false"/>
          <w:color w:val="000000"/>
          <w:sz w:val="28"/>
        </w:rPr>
        <w:t>
      жылқы үшін-87 бас * 12 гектар/бас = 1 044 гектар.</w:t>
      </w:r>
    </w:p>
    <w:p>
      <w:pPr>
        <w:spacing w:after="0"/>
        <w:ind w:left="0"/>
        <w:jc w:val="both"/>
      </w:pPr>
      <w:r>
        <w:rPr>
          <w:rFonts w:ascii="Times New Roman"/>
          <w:b w:val="false"/>
          <w:i w:val="false"/>
          <w:color w:val="000000"/>
          <w:sz w:val="28"/>
        </w:rPr>
        <w:t>
      8520 +1328 +1044 =10 892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Көктау ауылдық округінде жайылымдарды басқару және оларды пайдалану жөніндегі 2021-2022 жылдарға арналған жоспарға 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Көктау ауылдық округінің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6527800" cy="793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6527800" cy="793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Көктау ауылдық округінде жайылымдарды басқару және оларды пайдалану жөніндегі 2021-2022 жылдарға арналған жоспарға 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6527800" cy="838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6527800" cy="838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Көктау ауылдық округінде жайылымдарды басқару және оларды пайдалану жөніндегі 2021-2022 жылдарға арналған 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жайылымдық инфрақұрылым объектілерің сыртқы және ішкі шекаралары мен алаңдары белгіленген картасы</w:t>
      </w:r>
    </w:p>
    <w:p>
      <w:pPr>
        <w:spacing w:after="0"/>
        <w:ind w:left="0"/>
        <w:jc w:val="left"/>
      </w:pPr>
      <w:r>
        <w:br/>
      </w:r>
    </w:p>
    <w:p>
      <w:pPr>
        <w:spacing w:after="0"/>
        <w:ind w:left="0"/>
        <w:jc w:val="both"/>
      </w:pPr>
      <w:r>
        <w:drawing>
          <wp:inline distT="0" distB="0" distL="0" distR="0">
            <wp:extent cx="6502400" cy="815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6502400" cy="815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Көктау ауылдық округінде жайылымдарды басқару және оларды пайдалану жөніндегі 2021-2022 жылдарға арналған 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6578600" cy="840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6578600" cy="840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Көктау ауылдық округінде жайылымдарды басқару және оларды пайдалану жөніндегі 2021-2022 жылдарға арналған жоспарға 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p>
    <w:p>
      <w:pPr>
        <w:spacing w:after="0"/>
        <w:ind w:left="0"/>
        <w:jc w:val="left"/>
      </w:pPr>
      <w:r>
        <w:br/>
      </w:r>
    </w:p>
    <w:p>
      <w:pPr>
        <w:spacing w:after="0"/>
        <w:ind w:left="0"/>
        <w:jc w:val="both"/>
      </w:pPr>
      <w:r>
        <w:drawing>
          <wp:inline distT="0" distB="0" distL="0" distR="0">
            <wp:extent cx="6604000" cy="763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6604000" cy="763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Көктау ауылдық округінде жайылымдарды басқару және оларды пайдалану жөніндегі 2021-2022 жылдарға арналған жоспарға 6 қосымша</w:t>
            </w:r>
          </w:p>
        </w:tc>
      </w:tr>
    </w:tbl>
    <w:p>
      <w:pPr>
        <w:spacing w:after="0"/>
        <w:ind w:left="0"/>
        <w:jc w:val="left"/>
      </w:pPr>
      <w:r>
        <w:rPr>
          <w:rFonts w:ascii="Times New Roman"/>
          <w:b/>
          <w:i w:val="false"/>
          <w:color w:val="000000"/>
        </w:rPr>
        <w:t xml:space="preserve"> Ауылда,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6604000" cy="779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6604000" cy="779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Көктау ауылдық округінде жайылымдарды басқару және оларды пайдалану жөніндегі 2021-2022 жылдарға арналған жоспарға 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Хромтау аудандық мәслихатының 2021 жылғы 27 шілдедегі №76 шешіміне 7 қосымша</w:t>
            </w:r>
          </w:p>
        </w:tc>
      </w:tr>
    </w:tbl>
    <w:p>
      <w:pPr>
        <w:spacing w:after="0"/>
        <w:ind w:left="0"/>
        <w:jc w:val="left"/>
      </w:pPr>
      <w:r>
        <w:rPr>
          <w:rFonts w:ascii="Times New Roman"/>
          <w:b/>
          <w:i w:val="false"/>
          <w:color w:val="000000"/>
        </w:rPr>
        <w:t xml:space="preserve"> Көктөбе ауылдық округінде жайылымдарды басқару және оларды пайдалану жөніндегі 2021-2022 жылдарға арналған жоспар</w:t>
      </w:r>
    </w:p>
    <w:p>
      <w:pPr>
        <w:spacing w:after="0"/>
        <w:ind w:left="0"/>
        <w:jc w:val="both"/>
      </w:pPr>
      <w:r>
        <w:rPr>
          <w:rFonts w:ascii="Times New Roman"/>
          <w:b w:val="false"/>
          <w:i w:val="false"/>
          <w:color w:val="000000"/>
          <w:sz w:val="28"/>
        </w:rPr>
        <w:t>
      Осы Көктөбе ауылдық округінде жайылымдарды басқару және оларды пайдалану жөніндегі 2021-2022 жылдарға арналған жоспар (бұдан әрі - жоспар)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Ауылшаруашылығы министрінің 2017 жылдың 24 сәуірдегі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 құқықтық актілерді мемлекеттік тіркеу тізілімінде №15090 болып тіркелген), Қазақстан Республикасының Ауыл шаруашылығы министрінің 2015 жылдың 14 сәуірдегі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№11064 болып тіркелген) сәйкес әзірленді. </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дәстурі ескертіледі.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Көктөбе ауылдық округ аумағында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Әкімшілік-аумақтық бөлініс бойынша Көктөбе ауылдық округінде 2 ауылдық елді мекен бар.</w:t>
      </w:r>
    </w:p>
    <w:p>
      <w:pPr>
        <w:spacing w:after="0"/>
        <w:ind w:left="0"/>
        <w:jc w:val="both"/>
      </w:pPr>
      <w:r>
        <w:rPr>
          <w:rFonts w:ascii="Times New Roman"/>
          <w:b w:val="false"/>
          <w:i w:val="false"/>
          <w:color w:val="000000"/>
          <w:sz w:val="28"/>
        </w:rPr>
        <w:t>
      Көктөбе ауылдық округ жалпы көлемі 41 801 гектар, оның ішінде жайылым жерлері 11 597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13 394,7 гектар;</w:t>
      </w:r>
    </w:p>
    <w:p>
      <w:pPr>
        <w:spacing w:after="0"/>
        <w:ind w:left="0"/>
        <w:jc w:val="both"/>
      </w:pPr>
      <w:r>
        <w:rPr>
          <w:rFonts w:ascii="Times New Roman"/>
          <w:b w:val="false"/>
          <w:i w:val="false"/>
          <w:color w:val="000000"/>
          <w:sz w:val="28"/>
        </w:rPr>
        <w:t>
      елді мекендердің жері – 7 663 гектар;</w:t>
      </w:r>
    </w:p>
    <w:p>
      <w:pPr>
        <w:spacing w:after="0"/>
        <w:ind w:left="0"/>
        <w:jc w:val="both"/>
      </w:pPr>
      <w:r>
        <w:rPr>
          <w:rFonts w:ascii="Times New Roman"/>
          <w:b w:val="false"/>
          <w:i w:val="false"/>
          <w:color w:val="000000"/>
          <w:sz w:val="28"/>
        </w:rPr>
        <w:t>
      қордағы жерлер – 7 382,4 гектар.</w:t>
      </w:r>
    </w:p>
    <w:p>
      <w:pPr>
        <w:spacing w:after="0"/>
        <w:ind w:left="0"/>
        <w:jc w:val="both"/>
      </w:pPr>
      <w:r>
        <w:rPr>
          <w:rFonts w:ascii="Times New Roman"/>
          <w:b w:val="false"/>
          <w:i w:val="false"/>
          <w:color w:val="000000"/>
          <w:sz w:val="28"/>
        </w:rPr>
        <w:t>
      Табиғи жағдайлар бойынша Көктөбе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w:t>
      </w:r>
    </w:p>
    <w:p>
      <w:pPr>
        <w:spacing w:after="0"/>
        <w:ind w:left="0"/>
        <w:jc w:val="both"/>
      </w:pPr>
      <w:r>
        <w:rPr>
          <w:rFonts w:ascii="Times New Roman"/>
          <w:b w:val="false"/>
          <w:i w:val="false"/>
          <w:color w:val="000000"/>
          <w:sz w:val="28"/>
        </w:rPr>
        <w:t>
      Топырағы ашық қызыл қоңыр, аз гумусты.</w:t>
      </w:r>
    </w:p>
    <w:p>
      <w:pPr>
        <w:spacing w:after="0"/>
        <w:ind w:left="0"/>
        <w:jc w:val="both"/>
      </w:pPr>
      <w:r>
        <w:rPr>
          <w:rFonts w:ascii="Times New Roman"/>
          <w:b w:val="false"/>
          <w:i w:val="false"/>
          <w:color w:val="000000"/>
          <w:sz w:val="28"/>
        </w:rPr>
        <w:t>
      2021 жылдың 1 қаңтарына Көктөбе ауылдық округінде (халықтың жеке ауласы) ірі қара 884 бас, оның ішінде аналық мал басы 313 бас, 970 бас ұсақ мал, 107 бас жылқы бар. Оның ішінде:</w:t>
      </w:r>
    </w:p>
    <w:p>
      <w:pPr>
        <w:spacing w:after="0"/>
        <w:ind w:left="0"/>
        <w:jc w:val="both"/>
      </w:pPr>
      <w:r>
        <w:rPr>
          <w:rFonts w:ascii="Times New Roman"/>
          <w:b w:val="false"/>
          <w:i w:val="false"/>
          <w:color w:val="000000"/>
          <w:sz w:val="28"/>
        </w:rPr>
        <w:t>
      Майтөбе ауылында:</w:t>
      </w:r>
    </w:p>
    <w:p>
      <w:pPr>
        <w:spacing w:after="0"/>
        <w:ind w:left="0"/>
        <w:jc w:val="both"/>
      </w:pPr>
      <w:r>
        <w:rPr>
          <w:rFonts w:ascii="Times New Roman"/>
          <w:b w:val="false"/>
          <w:i w:val="false"/>
          <w:color w:val="000000"/>
          <w:sz w:val="28"/>
        </w:rPr>
        <w:t>
      ірі қара мал 763 бас, оның ішінде аналық мал 283 бас, ұсақ мал 777 бас, жылқы 94 бас.</w:t>
      </w:r>
    </w:p>
    <w:p>
      <w:pPr>
        <w:spacing w:after="0"/>
        <w:ind w:left="0"/>
        <w:jc w:val="both"/>
      </w:pPr>
      <w:r>
        <w:rPr>
          <w:rFonts w:ascii="Times New Roman"/>
          <w:b w:val="false"/>
          <w:i w:val="false"/>
          <w:color w:val="000000"/>
          <w:sz w:val="28"/>
        </w:rPr>
        <w:t>
      Жайылым көлемі 5 100 гектар.</w:t>
      </w:r>
    </w:p>
    <w:p>
      <w:pPr>
        <w:spacing w:after="0"/>
        <w:ind w:left="0"/>
        <w:jc w:val="both"/>
      </w:pPr>
      <w:r>
        <w:rPr>
          <w:rFonts w:ascii="Times New Roman"/>
          <w:b w:val="false"/>
          <w:i w:val="false"/>
          <w:color w:val="000000"/>
          <w:sz w:val="28"/>
        </w:rPr>
        <w:t>
      Көктерек ауылында:</w:t>
      </w:r>
    </w:p>
    <w:p>
      <w:pPr>
        <w:spacing w:after="0"/>
        <w:ind w:left="0"/>
        <w:jc w:val="both"/>
      </w:pPr>
      <w:r>
        <w:rPr>
          <w:rFonts w:ascii="Times New Roman"/>
          <w:b w:val="false"/>
          <w:i w:val="false"/>
          <w:color w:val="000000"/>
          <w:sz w:val="28"/>
        </w:rPr>
        <w:t xml:space="preserve">
      ірі қара мал 121 бас, оның ішінде аналық мал 30 бас, ұсақ мал 193 бас, жылқы 13 бас. </w:t>
      </w:r>
    </w:p>
    <w:p>
      <w:pPr>
        <w:spacing w:after="0"/>
        <w:ind w:left="0"/>
        <w:jc w:val="both"/>
      </w:pPr>
      <w:r>
        <w:rPr>
          <w:rFonts w:ascii="Times New Roman"/>
          <w:b w:val="false"/>
          <w:i w:val="false"/>
          <w:color w:val="000000"/>
          <w:sz w:val="28"/>
        </w:rPr>
        <w:t>
      Жайылым көлемі 2563 гектар.</w:t>
      </w:r>
    </w:p>
    <w:p>
      <w:pPr>
        <w:spacing w:after="0"/>
        <w:ind w:left="0"/>
        <w:jc w:val="both"/>
      </w:pPr>
      <w:r>
        <w:rPr>
          <w:rFonts w:ascii="Times New Roman"/>
          <w:b w:val="false"/>
          <w:i w:val="false"/>
          <w:color w:val="000000"/>
          <w:sz w:val="28"/>
        </w:rPr>
        <w:t>
      Көктөбе ауылдық округінің шаруа қожалықтарындағы мал басы: ірі қара 505 бас, ұсақ қара 2 235 бас, 156 бас жылқы.</w:t>
      </w:r>
    </w:p>
    <w:p>
      <w:pPr>
        <w:spacing w:after="0"/>
        <w:ind w:left="0"/>
        <w:jc w:val="both"/>
      </w:pPr>
      <w:r>
        <w:rPr>
          <w:rFonts w:ascii="Times New Roman"/>
          <w:b w:val="false"/>
          <w:i w:val="false"/>
          <w:color w:val="000000"/>
          <w:sz w:val="28"/>
        </w:rPr>
        <w:t>
      Шаруа қожалықтарының жайылым алаңы 5 149 гектарды құрайды.</w:t>
      </w:r>
    </w:p>
    <w:p>
      <w:pPr>
        <w:spacing w:after="0"/>
        <w:ind w:left="0"/>
        <w:jc w:val="both"/>
      </w:pPr>
      <w:r>
        <w:rPr>
          <w:rFonts w:ascii="Times New Roman"/>
          <w:b w:val="false"/>
          <w:i w:val="false"/>
          <w:color w:val="000000"/>
          <w:sz w:val="28"/>
        </w:rPr>
        <w:t>
      Көктөбе ауылдық округі бойынша ауыл шаруашылығы малдарын қамтамасыз ету үшін барлығы 11 597 гектар жайылымдық жерлер бар. Елді мекен шегінде 7 663 гектар жайылым бар.</w:t>
      </w:r>
    </w:p>
    <w:p>
      <w:pPr>
        <w:spacing w:after="0"/>
        <w:ind w:left="0"/>
        <w:jc w:val="both"/>
      </w:pPr>
      <w:r>
        <w:rPr>
          <w:rFonts w:ascii="Times New Roman"/>
          <w:b w:val="false"/>
          <w:i w:val="false"/>
          <w:color w:val="000000"/>
          <w:sz w:val="28"/>
        </w:rPr>
        <w:t>
      Көктөбе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(Майтөбе ауылы, Көктерек ауылы) ауыл шаруашылығы жануарларының аналық (сауын) мал басын ұстау бойынша елді мекеннің 3 130 гектар бар жайылымдық алқаптарында, жүктеме нормасы 10 гектар/бас болғанда қажеттілік туындамайды. </w:t>
      </w:r>
    </w:p>
    <w:p>
      <w:pPr>
        <w:spacing w:after="0"/>
        <w:ind w:left="0"/>
        <w:jc w:val="both"/>
      </w:pPr>
      <w:r>
        <w:rPr>
          <w:rFonts w:ascii="Times New Roman"/>
          <w:b w:val="false"/>
          <w:i w:val="false"/>
          <w:color w:val="000000"/>
          <w:sz w:val="28"/>
        </w:rPr>
        <w:t>
      Жүктеме нормасы ірі қара мал басына 10 гектар/бас, ұсақ мал – 2 гектар/бас, жылқы – 12 гектар/бас болғанда жергілікті халықтың басқа ауыл шаруашылығы малдарын жаю бойынша жайылымдық жерлердің 4 401 гектар көлемінде қажеттілік бар.</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үшін-884 бас * 10 гектар/бас = 8 840 гектар;</w:t>
      </w:r>
    </w:p>
    <w:p>
      <w:pPr>
        <w:spacing w:after="0"/>
        <w:ind w:left="0"/>
        <w:jc w:val="both"/>
      </w:pPr>
      <w:r>
        <w:rPr>
          <w:rFonts w:ascii="Times New Roman"/>
          <w:b w:val="false"/>
          <w:i w:val="false"/>
          <w:color w:val="000000"/>
          <w:sz w:val="28"/>
        </w:rPr>
        <w:t>
      ұсақ мал үшін-970 бас * 2 гектар/бас = 1 940 гектар;</w:t>
      </w:r>
    </w:p>
    <w:p>
      <w:pPr>
        <w:spacing w:after="0"/>
        <w:ind w:left="0"/>
        <w:jc w:val="both"/>
      </w:pPr>
      <w:r>
        <w:rPr>
          <w:rFonts w:ascii="Times New Roman"/>
          <w:b w:val="false"/>
          <w:i w:val="false"/>
          <w:color w:val="000000"/>
          <w:sz w:val="28"/>
        </w:rPr>
        <w:t>
      жылқы үшін-107 бас * 12 гектар/бас = 1 284 гектар.</w:t>
      </w:r>
    </w:p>
    <w:p>
      <w:pPr>
        <w:spacing w:after="0"/>
        <w:ind w:left="0"/>
        <w:jc w:val="both"/>
      </w:pPr>
      <w:r>
        <w:rPr>
          <w:rFonts w:ascii="Times New Roman"/>
          <w:b w:val="false"/>
          <w:i w:val="false"/>
          <w:color w:val="000000"/>
          <w:sz w:val="28"/>
        </w:rPr>
        <w:t>
      8840 +1940 +1284 =12 064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Көктөбе ауылдық округінде жайылымдарды басқару және оларды пайдалану жөніндегі 2021-2022 жылдарға арналған жоспарға 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Көктөбе ауылдық округінің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327900" cy="844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327900" cy="844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Көктөбе ауылдық округінде жайылымдарды басқару және оларды пайдалану жөніндегі 2021-2022 жылдарға арналған жоспарға 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6578600" cy="808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6578600" cy="808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Көктөбе ауылдық округінде жайылымдарды басқару және оларды пайдалану жөніндегі 2021-2022 жылдарға арналған 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жайылымдық инфрақұрылым объектілерің сыртқы және ішкі шекаралары мен алаңдары белгіленген картасы</w:t>
      </w:r>
    </w:p>
    <w:p>
      <w:pPr>
        <w:spacing w:after="0"/>
        <w:ind w:left="0"/>
        <w:jc w:val="left"/>
      </w:pPr>
      <w:r>
        <w:br/>
      </w:r>
    </w:p>
    <w:p>
      <w:pPr>
        <w:spacing w:after="0"/>
        <w:ind w:left="0"/>
        <w:jc w:val="both"/>
      </w:pPr>
      <w:r>
        <w:drawing>
          <wp:inline distT="0" distB="0" distL="0" distR="0">
            <wp:extent cx="6642100" cy="824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6642100" cy="824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Көктөбе ауылдық округінде жайылымдарды басқару және оларды пайдалану жөніндегі 2021-2022 жылдарға арналған 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58420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5842000" cy="749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Көктөбе ауылдық округінде жайылымдарды басқару және оларды пайдалану жөніндегі 2021-2022 жылдарға арналған жоспарға 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p>
    <w:p>
      <w:pPr>
        <w:spacing w:after="0"/>
        <w:ind w:left="0"/>
        <w:jc w:val="left"/>
      </w:pPr>
      <w:r>
        <w:br/>
      </w:r>
    </w:p>
    <w:p>
      <w:pPr>
        <w:spacing w:after="0"/>
        <w:ind w:left="0"/>
        <w:jc w:val="both"/>
      </w:pPr>
      <w:r>
        <w:drawing>
          <wp:inline distT="0" distB="0" distL="0" distR="0">
            <wp:extent cx="6629400" cy="805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6629400" cy="805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Көктөбе ауылдық округінде жайылымдарды басқару және оларды пайдалану жөніндегі 2021-2022 жылдарға арналған жоспарға 6 қосымша</w:t>
            </w:r>
          </w:p>
        </w:tc>
      </w:tr>
    </w:tbl>
    <w:p>
      <w:pPr>
        <w:spacing w:after="0"/>
        <w:ind w:left="0"/>
        <w:jc w:val="left"/>
      </w:pPr>
      <w:r>
        <w:rPr>
          <w:rFonts w:ascii="Times New Roman"/>
          <w:b/>
          <w:i w:val="false"/>
          <w:color w:val="000000"/>
        </w:rPr>
        <w:t xml:space="preserve"> Ауылда,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6667500" cy="805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6667500" cy="805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Көктөбе ауылдық округінде жайылымдарды басқару және оларды пайдалану жөніндегі 2021-2022 жылдарға арналған жоспарға 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Көктөбе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Хромтау аудандық мәслихатының 2021 жылғы 27 шілдедегі №76 шешіміне 8 қосымша</w:t>
            </w:r>
          </w:p>
        </w:tc>
      </w:tr>
    </w:tbl>
    <w:p>
      <w:pPr>
        <w:spacing w:after="0"/>
        <w:ind w:left="0"/>
        <w:jc w:val="left"/>
      </w:pPr>
      <w:r>
        <w:rPr>
          <w:rFonts w:ascii="Times New Roman"/>
          <w:b/>
          <w:i w:val="false"/>
          <w:color w:val="000000"/>
        </w:rPr>
        <w:t xml:space="preserve"> Құдықсай ауылдық округінде жайылымдарды басқару және оларды пайдалану жөніндегі 2021-2022 жылдарға арналған жоспар</w:t>
      </w:r>
    </w:p>
    <w:p>
      <w:pPr>
        <w:spacing w:after="0"/>
        <w:ind w:left="0"/>
        <w:jc w:val="both"/>
      </w:pPr>
      <w:r>
        <w:rPr>
          <w:rFonts w:ascii="Times New Roman"/>
          <w:b w:val="false"/>
          <w:i w:val="false"/>
          <w:color w:val="000000"/>
          <w:sz w:val="28"/>
        </w:rPr>
        <w:t>
      Осы Құдықсай ауылдық округінде жайылымдарды басқару және оларды пайдалану жөніндегі 2021-2022 жылдарға арналған жоспар (бұдан әрі - жоспар)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Ауылшаруашылығы министрінің 2017 жылдың 24 сәуірдегі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 құқықтық актілерді мемлекеттік тіркеу тізілімінде №15090 болып тіркелген), Қазақстан Республикасының Ауыл шаруашылығы министрінің 2015 жылдың 14 сәуірдегі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№11064 болып тіркелген) сәйкес әзірленді. </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дәстурі ескертіледі.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Құдықсай ауылдық округ аумағында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Әкімшілік-аумақтық бөлініс бойынша Құдықсай ауылдық округінде 2 ауылдық елді мекен бар.</w:t>
      </w:r>
    </w:p>
    <w:p>
      <w:pPr>
        <w:spacing w:after="0"/>
        <w:ind w:left="0"/>
        <w:jc w:val="both"/>
      </w:pPr>
      <w:r>
        <w:rPr>
          <w:rFonts w:ascii="Times New Roman"/>
          <w:b w:val="false"/>
          <w:i w:val="false"/>
          <w:color w:val="000000"/>
          <w:sz w:val="28"/>
        </w:rPr>
        <w:t>
      Құдықсай ауылдық округ жалпы көлемі 113 502 гектар, оның ішінде жайылым жерлері – 33 689 га.</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44 077 гектар;</w:t>
      </w:r>
    </w:p>
    <w:p>
      <w:pPr>
        <w:spacing w:after="0"/>
        <w:ind w:left="0"/>
        <w:jc w:val="both"/>
      </w:pPr>
      <w:r>
        <w:rPr>
          <w:rFonts w:ascii="Times New Roman"/>
          <w:b w:val="false"/>
          <w:i w:val="false"/>
          <w:color w:val="000000"/>
          <w:sz w:val="28"/>
        </w:rPr>
        <w:t>
      елді мекендердің жері – 8 649 гектар;</w:t>
      </w:r>
    </w:p>
    <w:p>
      <w:pPr>
        <w:spacing w:after="0"/>
        <w:ind w:left="0"/>
        <w:jc w:val="both"/>
      </w:pPr>
      <w:r>
        <w:rPr>
          <w:rFonts w:ascii="Times New Roman"/>
          <w:b w:val="false"/>
          <w:i w:val="false"/>
          <w:color w:val="000000"/>
          <w:sz w:val="28"/>
        </w:rPr>
        <w:t>
      қордағы жерлер – 27 087 гектар.</w:t>
      </w:r>
    </w:p>
    <w:p>
      <w:pPr>
        <w:spacing w:after="0"/>
        <w:ind w:left="0"/>
        <w:jc w:val="both"/>
      </w:pPr>
      <w:r>
        <w:rPr>
          <w:rFonts w:ascii="Times New Roman"/>
          <w:b w:val="false"/>
          <w:i w:val="false"/>
          <w:color w:val="000000"/>
          <w:sz w:val="28"/>
        </w:rPr>
        <w:t>
      Табиғи жағдайлар бойынша Құдықсай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w:t>
      </w:r>
    </w:p>
    <w:p>
      <w:pPr>
        <w:spacing w:after="0"/>
        <w:ind w:left="0"/>
        <w:jc w:val="both"/>
      </w:pPr>
      <w:r>
        <w:rPr>
          <w:rFonts w:ascii="Times New Roman"/>
          <w:b w:val="false"/>
          <w:i w:val="false"/>
          <w:color w:val="000000"/>
          <w:sz w:val="28"/>
        </w:rPr>
        <w:t>
      Топырағы қызыл қоңыр, ашық қызыл қоңыр, аз гумусты.</w:t>
      </w:r>
    </w:p>
    <w:p>
      <w:pPr>
        <w:spacing w:after="0"/>
        <w:ind w:left="0"/>
        <w:jc w:val="both"/>
      </w:pPr>
      <w:r>
        <w:rPr>
          <w:rFonts w:ascii="Times New Roman"/>
          <w:b w:val="false"/>
          <w:i w:val="false"/>
          <w:color w:val="000000"/>
          <w:sz w:val="28"/>
        </w:rPr>
        <w:t>
      2021 жылдың 1 қаңтарына Құдықсай ауылдық округінде (халықтың жеке ауласы) ірі қара 566 бас, оның ішінде аналық мал басы 211 бас, 1 962 бас ұсақ мал, 193 бас жылқы бар. Оның ішінде:</w:t>
      </w:r>
    </w:p>
    <w:p>
      <w:pPr>
        <w:spacing w:after="0"/>
        <w:ind w:left="0"/>
        <w:jc w:val="both"/>
      </w:pPr>
      <w:r>
        <w:rPr>
          <w:rFonts w:ascii="Times New Roman"/>
          <w:b w:val="false"/>
          <w:i w:val="false"/>
          <w:color w:val="000000"/>
          <w:sz w:val="28"/>
        </w:rPr>
        <w:t xml:space="preserve">
      Құдықсай ауылында: </w:t>
      </w:r>
    </w:p>
    <w:p>
      <w:pPr>
        <w:spacing w:after="0"/>
        <w:ind w:left="0"/>
        <w:jc w:val="both"/>
      </w:pPr>
      <w:r>
        <w:rPr>
          <w:rFonts w:ascii="Times New Roman"/>
          <w:b w:val="false"/>
          <w:i w:val="false"/>
          <w:color w:val="000000"/>
          <w:sz w:val="28"/>
        </w:rPr>
        <w:t>
      ірі қара мал 316 бас, оның ішінде аналық мал 120 бас, ұсақ мал 1 557 бас, жылқы 130 бас.</w:t>
      </w:r>
    </w:p>
    <w:p>
      <w:pPr>
        <w:spacing w:after="0"/>
        <w:ind w:left="0"/>
        <w:jc w:val="both"/>
      </w:pPr>
      <w:r>
        <w:rPr>
          <w:rFonts w:ascii="Times New Roman"/>
          <w:b w:val="false"/>
          <w:i w:val="false"/>
          <w:color w:val="000000"/>
          <w:sz w:val="28"/>
        </w:rPr>
        <w:t>
      Жайылым көлемі 3 005 гектар.</w:t>
      </w:r>
    </w:p>
    <w:p>
      <w:pPr>
        <w:spacing w:after="0"/>
        <w:ind w:left="0"/>
        <w:jc w:val="both"/>
      </w:pPr>
      <w:r>
        <w:rPr>
          <w:rFonts w:ascii="Times New Roman"/>
          <w:b w:val="false"/>
          <w:i w:val="false"/>
          <w:color w:val="000000"/>
          <w:sz w:val="28"/>
        </w:rPr>
        <w:t>
      Ойсылқара ауылында:</w:t>
      </w:r>
    </w:p>
    <w:p>
      <w:pPr>
        <w:spacing w:after="0"/>
        <w:ind w:left="0"/>
        <w:jc w:val="both"/>
      </w:pPr>
      <w:r>
        <w:rPr>
          <w:rFonts w:ascii="Times New Roman"/>
          <w:b w:val="false"/>
          <w:i w:val="false"/>
          <w:color w:val="000000"/>
          <w:sz w:val="28"/>
        </w:rPr>
        <w:t xml:space="preserve">
      ірі қара мал 250 бас, оның ішінде аналық мал 91 бас, ұсақ мал 405 бас, жылқы 63 бас. </w:t>
      </w:r>
    </w:p>
    <w:p>
      <w:pPr>
        <w:spacing w:after="0"/>
        <w:ind w:left="0"/>
        <w:jc w:val="both"/>
      </w:pPr>
      <w:r>
        <w:rPr>
          <w:rFonts w:ascii="Times New Roman"/>
          <w:b w:val="false"/>
          <w:i w:val="false"/>
          <w:color w:val="000000"/>
          <w:sz w:val="28"/>
        </w:rPr>
        <w:t>
      Жайылым көлемі 2 139 гектар.</w:t>
      </w:r>
    </w:p>
    <w:p>
      <w:pPr>
        <w:spacing w:after="0"/>
        <w:ind w:left="0"/>
        <w:jc w:val="both"/>
      </w:pPr>
      <w:r>
        <w:rPr>
          <w:rFonts w:ascii="Times New Roman"/>
          <w:b w:val="false"/>
          <w:i w:val="false"/>
          <w:color w:val="000000"/>
          <w:sz w:val="28"/>
        </w:rPr>
        <w:t>
      Құдықсай ауылдық округінің шаруа қожалықтарындағы мал басы: ірі қара 2 174 бас, ұсақ қара 6 785 бас, 897 бас жылқы.</w:t>
      </w:r>
    </w:p>
    <w:p>
      <w:pPr>
        <w:spacing w:after="0"/>
        <w:ind w:left="0"/>
        <w:jc w:val="both"/>
      </w:pPr>
      <w:r>
        <w:rPr>
          <w:rFonts w:ascii="Times New Roman"/>
          <w:b w:val="false"/>
          <w:i w:val="false"/>
          <w:color w:val="000000"/>
          <w:sz w:val="28"/>
        </w:rPr>
        <w:t>
      Шаруа қожалықтарының жайылым алаңы 34 315 гектарды құрайды.</w:t>
      </w:r>
    </w:p>
    <w:p>
      <w:pPr>
        <w:spacing w:after="0"/>
        <w:ind w:left="0"/>
        <w:jc w:val="both"/>
      </w:pPr>
      <w:r>
        <w:rPr>
          <w:rFonts w:ascii="Times New Roman"/>
          <w:b w:val="false"/>
          <w:i w:val="false"/>
          <w:color w:val="000000"/>
          <w:sz w:val="28"/>
        </w:rPr>
        <w:t>
      Құдықсай ауылдық округі бойынша ауыл шаруашылығы малдарын қамтамасыз ету үшін барлығы 33 689 гектар жайылымдық жерлер бар. Елді мекен шегінде 8 649 гектар жайылым бар.</w:t>
      </w:r>
    </w:p>
    <w:p>
      <w:pPr>
        <w:spacing w:after="0"/>
        <w:ind w:left="0"/>
        <w:jc w:val="both"/>
      </w:pPr>
      <w:r>
        <w:rPr>
          <w:rFonts w:ascii="Times New Roman"/>
          <w:b w:val="false"/>
          <w:i w:val="false"/>
          <w:color w:val="000000"/>
          <w:sz w:val="28"/>
        </w:rPr>
        <w:t>
      Құдықсай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(Құдықсай ауылы, Ойсылқара ауылы) ауылшаруашылығы жануарларының аналық (сауын) мал басын ұстау бойынша елді мекеннің 2 110 гектар бар жайылымдық алқаптарында, жүктеме нормасы 10 гектар/бас болғанда қажеттілік туындамайды. </w:t>
      </w:r>
    </w:p>
    <w:p>
      <w:pPr>
        <w:spacing w:after="0"/>
        <w:ind w:left="0"/>
        <w:jc w:val="both"/>
      </w:pPr>
      <w:r>
        <w:rPr>
          <w:rFonts w:ascii="Times New Roman"/>
          <w:b w:val="false"/>
          <w:i w:val="false"/>
          <w:color w:val="000000"/>
          <w:sz w:val="28"/>
        </w:rPr>
        <w:t>
      Жүктеме нормасы ірі қара мал басына 10 гектар/бас, ұсақ мал – 2 гектар/бас, жылқы –12 гектар/бас болғанда жергілікті халықтың басқа ауыл шаруашылығы малдарын жаю бойынша жайылымдық жерлердің 3 251 гектар көлемінде қажеттілік бар.</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үшін-566 бас * 10 гектар/бас = 5 660 гектар;</w:t>
      </w:r>
    </w:p>
    <w:p>
      <w:pPr>
        <w:spacing w:after="0"/>
        <w:ind w:left="0"/>
        <w:jc w:val="both"/>
      </w:pPr>
      <w:r>
        <w:rPr>
          <w:rFonts w:ascii="Times New Roman"/>
          <w:b w:val="false"/>
          <w:i w:val="false"/>
          <w:color w:val="000000"/>
          <w:sz w:val="28"/>
        </w:rPr>
        <w:t>
      ұсақ мал үшін-1962 бас * 2 гектар/бас = 3 924 гектар;</w:t>
      </w:r>
    </w:p>
    <w:p>
      <w:pPr>
        <w:spacing w:after="0"/>
        <w:ind w:left="0"/>
        <w:jc w:val="both"/>
      </w:pPr>
      <w:r>
        <w:rPr>
          <w:rFonts w:ascii="Times New Roman"/>
          <w:b w:val="false"/>
          <w:i w:val="false"/>
          <w:color w:val="000000"/>
          <w:sz w:val="28"/>
        </w:rPr>
        <w:t>
      жылқы үшін-193 бас * 12 гектар/бас = 2 316 гектар.</w:t>
      </w:r>
    </w:p>
    <w:p>
      <w:pPr>
        <w:spacing w:after="0"/>
        <w:ind w:left="0"/>
        <w:jc w:val="both"/>
      </w:pPr>
      <w:r>
        <w:rPr>
          <w:rFonts w:ascii="Times New Roman"/>
          <w:b w:val="false"/>
          <w:i w:val="false"/>
          <w:color w:val="000000"/>
          <w:sz w:val="28"/>
        </w:rPr>
        <w:t>
      5660 +3924 +2316 =11 900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Құдықсай ауылдық округінде жайылымдарды басқару және оларды пайдалану жөніндегі 2021-2022 жылдарға арналған жоспарға 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Құдықсай ауылдық округінің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3406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340600" cy="767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Құдықсай ауылдық округінде жайылымдарды басқару және оларды пайдалану жөніндегі 2021-2022 жылдарға арналған жоспарға 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6819900" cy="787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6819900" cy="787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Құдықсай ауылдық округінде жайылымдарды басқару және оларды пайдалану жөніндегі 2021-2022 жылдарға арналған 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жайылымдық инфрақұрылым объектілерің сыртқы және ішкі шекаралары мен алаңдары белгіленген картасы</w:t>
      </w:r>
    </w:p>
    <w:p>
      <w:pPr>
        <w:spacing w:after="0"/>
        <w:ind w:left="0"/>
        <w:jc w:val="left"/>
      </w:pPr>
      <w:r>
        <w:br/>
      </w:r>
    </w:p>
    <w:p>
      <w:pPr>
        <w:spacing w:after="0"/>
        <w:ind w:left="0"/>
        <w:jc w:val="both"/>
      </w:pPr>
      <w:r>
        <w:drawing>
          <wp:inline distT="0" distB="0" distL="0" distR="0">
            <wp:extent cx="6692900" cy="792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6692900" cy="792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Құдықсай ауылдық округінде жайылымдарды басқару және оларды пайдалану жөніндегі 2021-2022 жылдарға арналған 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6680200" cy="779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6680200" cy="779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Құдықсай ауылдық округінде жайылымдарды басқару және оларды пайдалану жөніндегі 2021-2022 жылдарға арналған жоспарға 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p>
    <w:p>
      <w:pPr>
        <w:spacing w:after="0"/>
        <w:ind w:left="0"/>
        <w:jc w:val="left"/>
      </w:pPr>
      <w:r>
        <w:br/>
      </w:r>
    </w:p>
    <w:p>
      <w:pPr>
        <w:spacing w:after="0"/>
        <w:ind w:left="0"/>
        <w:jc w:val="both"/>
      </w:pPr>
      <w:r>
        <w:drawing>
          <wp:inline distT="0" distB="0" distL="0" distR="0">
            <wp:extent cx="6629400" cy="760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6629400" cy="760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Құдықсай ауылдық округінде жайылымдарды басқару және оларды пайдалану жөніндегі 2021-2022 жылдарға арналған жоспарға 6 қосымша</w:t>
            </w:r>
          </w:p>
        </w:tc>
      </w:tr>
    </w:tbl>
    <w:p>
      <w:pPr>
        <w:spacing w:after="0"/>
        <w:ind w:left="0"/>
        <w:jc w:val="left"/>
      </w:pPr>
      <w:r>
        <w:rPr>
          <w:rFonts w:ascii="Times New Roman"/>
          <w:b/>
          <w:i w:val="false"/>
          <w:color w:val="000000"/>
        </w:rPr>
        <w:t xml:space="preserve"> Ауылда,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6591300" cy="769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6591300" cy="769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Құдықсай ауылдық округінде жайылымдарды басқару және оларды пайдалану жөніндегі 2021-2022 жылдарға арналған жоспарға 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Құдықсай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Хромтау аудандық мәслихатының 2021 жылғы 27 шілдедегі №76 шешіміне 9 қосымша</w:t>
            </w:r>
          </w:p>
        </w:tc>
      </w:tr>
    </w:tbl>
    <w:p>
      <w:pPr>
        <w:spacing w:after="0"/>
        <w:ind w:left="0"/>
        <w:jc w:val="left"/>
      </w:pPr>
      <w:r>
        <w:rPr>
          <w:rFonts w:ascii="Times New Roman"/>
          <w:b/>
          <w:i w:val="false"/>
          <w:color w:val="000000"/>
        </w:rPr>
        <w:t xml:space="preserve"> Қопа ауылдық округінде жайылымдарды басқару және оларды пайдалану жөніндегі 2021-2022 жылдарға арналған жоспар</w:t>
      </w:r>
    </w:p>
    <w:p>
      <w:pPr>
        <w:spacing w:after="0"/>
        <w:ind w:left="0"/>
        <w:jc w:val="both"/>
      </w:pPr>
      <w:r>
        <w:rPr>
          <w:rFonts w:ascii="Times New Roman"/>
          <w:b w:val="false"/>
          <w:i w:val="false"/>
          <w:color w:val="000000"/>
          <w:sz w:val="28"/>
        </w:rPr>
        <w:t>
      Осы Қопа ауылдық округінде жайылымдарды басқару және оларды пайдалану жөніндегі 2021-2022 жылдарға арналған жоспар (бұдан әрі - жоспар)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Ауылшаруашылығы министрінің 2017 жылдың 24 сәуірдегі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 құқықтық актілерді мемлекеттік тіркеу тізілімінде №15090 болып тіркелген), Қазақстан Республикасының Ауыл шаруашылығы министрінің 2015 жылдың 14 сәуірдегі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№11064 болып тіркелген) сәйкес әзірленді. </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дәстурі ескертіледі.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Қопа ауылдық округ аумағында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Әкімшілік-аумақтық бөлініс бойынша Қопа ауылдық округінде 2 ауылдық елді мекен бар.</w:t>
      </w:r>
    </w:p>
    <w:p>
      <w:pPr>
        <w:spacing w:after="0"/>
        <w:ind w:left="0"/>
        <w:jc w:val="both"/>
      </w:pPr>
      <w:r>
        <w:rPr>
          <w:rFonts w:ascii="Times New Roman"/>
          <w:b w:val="false"/>
          <w:i w:val="false"/>
          <w:color w:val="000000"/>
          <w:sz w:val="28"/>
        </w:rPr>
        <w:t>
      Қопа ауылдық округ жалпы көлемі 100 584 гектар, оның ішінде жайылым жерлері – 65 509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65 509 гектар;</w:t>
      </w:r>
    </w:p>
    <w:p>
      <w:pPr>
        <w:spacing w:after="0"/>
        <w:ind w:left="0"/>
        <w:jc w:val="both"/>
      </w:pPr>
      <w:r>
        <w:rPr>
          <w:rFonts w:ascii="Times New Roman"/>
          <w:b w:val="false"/>
          <w:i w:val="false"/>
          <w:color w:val="000000"/>
          <w:sz w:val="28"/>
        </w:rPr>
        <w:t>
      елді мекендердің жері – 35 075 гектар;</w:t>
      </w:r>
    </w:p>
    <w:p>
      <w:pPr>
        <w:spacing w:after="0"/>
        <w:ind w:left="0"/>
        <w:jc w:val="both"/>
      </w:pPr>
      <w:r>
        <w:rPr>
          <w:rFonts w:ascii="Times New Roman"/>
          <w:b w:val="false"/>
          <w:i w:val="false"/>
          <w:color w:val="000000"/>
          <w:sz w:val="28"/>
        </w:rPr>
        <w:t>
      Табиғи жағдайлар бойынша Қопа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w:t>
      </w:r>
    </w:p>
    <w:p>
      <w:pPr>
        <w:spacing w:after="0"/>
        <w:ind w:left="0"/>
        <w:jc w:val="both"/>
      </w:pPr>
      <w:r>
        <w:rPr>
          <w:rFonts w:ascii="Times New Roman"/>
          <w:b w:val="false"/>
          <w:i w:val="false"/>
          <w:color w:val="000000"/>
          <w:sz w:val="28"/>
        </w:rPr>
        <w:t>
      Топырағы қызыл қоңыр, ашық қызыл қоңыр, аз гумусты.</w:t>
      </w:r>
    </w:p>
    <w:p>
      <w:pPr>
        <w:spacing w:after="0"/>
        <w:ind w:left="0"/>
        <w:jc w:val="both"/>
      </w:pPr>
      <w:r>
        <w:rPr>
          <w:rFonts w:ascii="Times New Roman"/>
          <w:b w:val="false"/>
          <w:i w:val="false"/>
          <w:color w:val="000000"/>
          <w:sz w:val="28"/>
        </w:rPr>
        <w:t>
      2021 жылдың 1 қаңтарына Қопа ауылдық округінде (халықтың жеке ауласы) ірі қара 2 056 бас, оның ішінде аналық мал басы 680 бас, 2 501 бас ұсақ мал, 233 бас жылқы бар. Оның ішінде:</w:t>
      </w:r>
    </w:p>
    <w:p>
      <w:pPr>
        <w:spacing w:after="0"/>
        <w:ind w:left="0"/>
        <w:jc w:val="both"/>
      </w:pPr>
      <w:r>
        <w:rPr>
          <w:rFonts w:ascii="Times New Roman"/>
          <w:b w:val="false"/>
          <w:i w:val="false"/>
          <w:color w:val="000000"/>
          <w:sz w:val="28"/>
        </w:rPr>
        <w:t>
      Қопа ауылында:</w:t>
      </w:r>
    </w:p>
    <w:p>
      <w:pPr>
        <w:spacing w:after="0"/>
        <w:ind w:left="0"/>
        <w:jc w:val="both"/>
      </w:pPr>
      <w:r>
        <w:rPr>
          <w:rFonts w:ascii="Times New Roman"/>
          <w:b w:val="false"/>
          <w:i w:val="false"/>
          <w:color w:val="000000"/>
          <w:sz w:val="28"/>
        </w:rPr>
        <w:t>
      ірі қара мал 1 331 бас, оның ішінде аналық мал 420 бас, ұсақ мал 1 823 бас, жылқы 175 бас.</w:t>
      </w:r>
    </w:p>
    <w:p>
      <w:pPr>
        <w:spacing w:after="0"/>
        <w:ind w:left="0"/>
        <w:jc w:val="both"/>
      </w:pPr>
      <w:r>
        <w:rPr>
          <w:rFonts w:ascii="Times New Roman"/>
          <w:b w:val="false"/>
          <w:i w:val="false"/>
          <w:color w:val="000000"/>
          <w:sz w:val="28"/>
        </w:rPr>
        <w:t>
      Жайылым көлемі 32 508 гектар.</w:t>
      </w:r>
    </w:p>
    <w:p>
      <w:pPr>
        <w:spacing w:after="0"/>
        <w:ind w:left="0"/>
        <w:jc w:val="both"/>
      </w:pPr>
      <w:r>
        <w:rPr>
          <w:rFonts w:ascii="Times New Roman"/>
          <w:b w:val="false"/>
          <w:i w:val="false"/>
          <w:color w:val="000000"/>
          <w:sz w:val="28"/>
        </w:rPr>
        <w:t>
      Тамды ауылында:</w:t>
      </w:r>
    </w:p>
    <w:p>
      <w:pPr>
        <w:spacing w:after="0"/>
        <w:ind w:left="0"/>
        <w:jc w:val="both"/>
      </w:pPr>
      <w:r>
        <w:rPr>
          <w:rFonts w:ascii="Times New Roman"/>
          <w:b w:val="false"/>
          <w:i w:val="false"/>
          <w:color w:val="000000"/>
          <w:sz w:val="28"/>
        </w:rPr>
        <w:t xml:space="preserve">
      ірі қара мал 725 бас, оның ішінде аналық мал 260 бас, ұсақ мал 678 бас, жылқы 58 бас. </w:t>
      </w:r>
    </w:p>
    <w:p>
      <w:pPr>
        <w:spacing w:after="0"/>
        <w:ind w:left="0"/>
        <w:jc w:val="both"/>
      </w:pPr>
      <w:r>
        <w:rPr>
          <w:rFonts w:ascii="Times New Roman"/>
          <w:b w:val="false"/>
          <w:i w:val="false"/>
          <w:color w:val="000000"/>
          <w:sz w:val="28"/>
        </w:rPr>
        <w:t>
      Жайылым көлемі 2 567 гектар.</w:t>
      </w:r>
    </w:p>
    <w:p>
      <w:pPr>
        <w:spacing w:after="0"/>
        <w:ind w:left="0"/>
        <w:jc w:val="both"/>
      </w:pPr>
      <w:r>
        <w:rPr>
          <w:rFonts w:ascii="Times New Roman"/>
          <w:b w:val="false"/>
          <w:i w:val="false"/>
          <w:color w:val="000000"/>
          <w:sz w:val="28"/>
        </w:rPr>
        <w:t>
      Қопа ауылдық округінің шаруа қожалықтарындағы мал басы: ірі қара 1 234 бас, ұсақ қара 1 267 бас, 452 бас жылқы.</w:t>
      </w:r>
    </w:p>
    <w:p>
      <w:pPr>
        <w:spacing w:after="0"/>
        <w:ind w:left="0"/>
        <w:jc w:val="both"/>
      </w:pPr>
      <w:r>
        <w:rPr>
          <w:rFonts w:ascii="Times New Roman"/>
          <w:b w:val="false"/>
          <w:i w:val="false"/>
          <w:color w:val="000000"/>
          <w:sz w:val="28"/>
        </w:rPr>
        <w:t>
      Шаруа қожалықтарының жайылым алаңы 30 434 гектарды құрайды.</w:t>
      </w:r>
    </w:p>
    <w:p>
      <w:pPr>
        <w:spacing w:after="0"/>
        <w:ind w:left="0"/>
        <w:jc w:val="both"/>
      </w:pPr>
      <w:r>
        <w:rPr>
          <w:rFonts w:ascii="Times New Roman"/>
          <w:b w:val="false"/>
          <w:i w:val="false"/>
          <w:color w:val="000000"/>
          <w:sz w:val="28"/>
        </w:rPr>
        <w:t>
      Қопа ауылдық округі бойынша ауыл шаруашылығы малдарын қамтамасыз ету үшін барлығы 65 509 гектар жайылымдық жерлер бар. Елді мекен шегінде 35 075 гектар жайылым бар.</w:t>
      </w:r>
    </w:p>
    <w:p>
      <w:pPr>
        <w:spacing w:after="0"/>
        <w:ind w:left="0"/>
        <w:jc w:val="both"/>
      </w:pPr>
      <w:r>
        <w:rPr>
          <w:rFonts w:ascii="Times New Roman"/>
          <w:b w:val="false"/>
          <w:i w:val="false"/>
          <w:color w:val="000000"/>
          <w:sz w:val="28"/>
        </w:rPr>
        <w:t>
      Қопа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(Қопа ауылы, Тамды ауылы) ауылшаруашылығы жануарларының аналық (сауын) мал басын ұстау бойынша елді мекеннің 6 800 гектар бар жайылымдық алқаптарында, жүктеме нормасы 10 гектар/бас болғанда қажеттілік туындамайды.</w:t>
      </w:r>
    </w:p>
    <w:p>
      <w:pPr>
        <w:spacing w:after="0"/>
        <w:ind w:left="0"/>
        <w:jc w:val="both"/>
      </w:pPr>
      <w:r>
        <w:rPr>
          <w:rFonts w:ascii="Times New Roman"/>
          <w:b w:val="false"/>
          <w:i w:val="false"/>
          <w:color w:val="000000"/>
          <w:sz w:val="28"/>
        </w:rPr>
        <w:t>
      Жүктеме нормасы ірі қара мал басына 10 гектар/бас, ұсақ мал басына – 2 гектар/бас, жылқы – 12 гектар/бас болғанда жергілікті халықтың басқа ауылшаруашылығы малдарын жаю бойынша жайылымдық жерлердің қажеттілігі туындамайды.</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үшін-2056 бас * 10 гектар/бас =20 560 гектар;</w:t>
      </w:r>
    </w:p>
    <w:p>
      <w:pPr>
        <w:spacing w:after="0"/>
        <w:ind w:left="0"/>
        <w:jc w:val="both"/>
      </w:pPr>
      <w:r>
        <w:rPr>
          <w:rFonts w:ascii="Times New Roman"/>
          <w:b w:val="false"/>
          <w:i w:val="false"/>
          <w:color w:val="000000"/>
          <w:sz w:val="28"/>
        </w:rPr>
        <w:t>
      ұсақ мал үшін-2501 бас * 2 гектар/бас = 5 002 гектар;</w:t>
      </w:r>
    </w:p>
    <w:p>
      <w:pPr>
        <w:spacing w:after="0"/>
        <w:ind w:left="0"/>
        <w:jc w:val="both"/>
      </w:pPr>
      <w:r>
        <w:rPr>
          <w:rFonts w:ascii="Times New Roman"/>
          <w:b w:val="false"/>
          <w:i w:val="false"/>
          <w:color w:val="000000"/>
          <w:sz w:val="28"/>
        </w:rPr>
        <w:t>
      жылқы үшін-233 бас * 12 гектар/бас = 2 796 гектар.</w:t>
      </w:r>
    </w:p>
    <w:p>
      <w:pPr>
        <w:spacing w:after="0"/>
        <w:ind w:left="0"/>
        <w:jc w:val="both"/>
      </w:pPr>
      <w:r>
        <w:rPr>
          <w:rFonts w:ascii="Times New Roman"/>
          <w:b w:val="false"/>
          <w:i w:val="false"/>
          <w:color w:val="000000"/>
          <w:sz w:val="28"/>
        </w:rPr>
        <w:t>
      20560 +5002 +2796 =28 358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Қопа ауылдық округінде жайылымдарды басқару және оларды пайдалану жөніндегі 2021-2022 жылдарға арналған жоспарға 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Қопа ауылдық округінің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416800" cy="778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416800" cy="778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Қопа ауылдық округінде жайылымдарды басқару және оларды пайдалану жөніндегі 2021-2022 жылдарға арналған жоспарға 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6578600" cy="807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6578600" cy="807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Қопа ауылдық округінде жайылымдарды басқару және оларды пайдалану жөніндегі 2021-2022 жылдарға арналған 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жайылымдық инфрақұрылым объектілерің сыртқы және ішкі шекаралары мен алаңдары белгіленген картасы</w:t>
      </w:r>
    </w:p>
    <w:p>
      <w:pPr>
        <w:spacing w:after="0"/>
        <w:ind w:left="0"/>
        <w:jc w:val="left"/>
      </w:pPr>
      <w:r>
        <w:br/>
      </w:r>
    </w:p>
    <w:p>
      <w:pPr>
        <w:spacing w:after="0"/>
        <w:ind w:left="0"/>
        <w:jc w:val="both"/>
      </w:pPr>
      <w:r>
        <w:drawing>
          <wp:inline distT="0" distB="0" distL="0" distR="0">
            <wp:extent cx="6629400" cy="797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6629400" cy="797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Қопа ауылдық округінде жайылымдарды басқару және оларды пайдалану жөніндегі 2021-2022 жылдарға арналған 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6604000" cy="825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6604000" cy="825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Қопа ауылдық округінде жайылымдарды басқару және оларды пайдалану жөніндегі 2021-2022 жылдарға арналған жоспарға 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p>
    <w:p>
      <w:pPr>
        <w:spacing w:after="0"/>
        <w:ind w:left="0"/>
        <w:jc w:val="left"/>
      </w:pPr>
      <w:r>
        <w:br/>
      </w:r>
    </w:p>
    <w:p>
      <w:pPr>
        <w:spacing w:after="0"/>
        <w:ind w:left="0"/>
        <w:jc w:val="both"/>
      </w:pPr>
      <w:r>
        <w:drawing>
          <wp:inline distT="0" distB="0" distL="0" distR="0">
            <wp:extent cx="6667500" cy="773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6667500" cy="773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Қопа ауылдық округінде жайылымдарды басқару және оларды пайдалану жөніндегі 2021-2022 жылдарға арналған жоспарға 6 қосымша</w:t>
            </w:r>
          </w:p>
        </w:tc>
      </w:tr>
    </w:tbl>
    <w:p>
      <w:pPr>
        <w:spacing w:after="0"/>
        <w:ind w:left="0"/>
        <w:jc w:val="left"/>
      </w:pPr>
      <w:r>
        <w:rPr>
          <w:rFonts w:ascii="Times New Roman"/>
          <w:b/>
          <w:i w:val="false"/>
          <w:color w:val="000000"/>
        </w:rPr>
        <w:t xml:space="preserve"> Ауылда,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6616700" cy="770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6616700" cy="770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Қопа ауылдық округінде жайылымдарды басқару және оларды пайдалану жөніндегі 2021-2022 жылдарға арналған жоспарға 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Хромтау аудандық мәслихатының 2021 жылғы 27 шілдедегі №76 шешіміне 10 қосымша</w:t>
            </w:r>
          </w:p>
        </w:tc>
      </w:tr>
    </w:tbl>
    <w:p>
      <w:pPr>
        <w:spacing w:after="0"/>
        <w:ind w:left="0"/>
        <w:jc w:val="left"/>
      </w:pPr>
      <w:r>
        <w:rPr>
          <w:rFonts w:ascii="Times New Roman"/>
          <w:b/>
          <w:i w:val="false"/>
          <w:color w:val="000000"/>
        </w:rPr>
        <w:t xml:space="preserve"> Қызылсу ауылдық округінде жайылымдарды басқару және оларды пайдалану жөніндегі 2021-2022 жылдарға арналған жоспар</w:t>
      </w:r>
    </w:p>
    <w:p>
      <w:pPr>
        <w:spacing w:after="0"/>
        <w:ind w:left="0"/>
        <w:jc w:val="both"/>
      </w:pPr>
      <w:r>
        <w:rPr>
          <w:rFonts w:ascii="Times New Roman"/>
          <w:b w:val="false"/>
          <w:i w:val="false"/>
          <w:color w:val="000000"/>
          <w:sz w:val="28"/>
        </w:rPr>
        <w:t>
      Осы Қызылсу ауылдық округінде жайылымдарды басқару және оларды пайдалану жөніндегі 2021-2022 жылдарға арналған жоспар (бұдан әрі - жоспар)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Ауылшаруашылығы министрінің 2017 жылдың 24 сәуірдегі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 құқықтық актілерді мемлекеттік тіркеу тізілімінде №15090 болып тіркелген), Қазақстан Республикасының Ауыл шаруашылығы министрінің 2015 жылдың 14 сәуірдегі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№11064 болып тіркелген) сәйкес әзірленді. </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дәстурі ескертіледі.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Қызылсу ауылдық округі аумағында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Әкімшілік-аумақтық бөлініс бойынша Қызылсу ауылдық округінде 2 ауылдық елді мекен бар.</w:t>
      </w:r>
    </w:p>
    <w:p>
      <w:pPr>
        <w:spacing w:after="0"/>
        <w:ind w:left="0"/>
        <w:jc w:val="both"/>
      </w:pPr>
      <w:r>
        <w:rPr>
          <w:rFonts w:ascii="Times New Roman"/>
          <w:b w:val="false"/>
          <w:i w:val="false"/>
          <w:color w:val="000000"/>
          <w:sz w:val="28"/>
        </w:rPr>
        <w:t>
      Қызылсу ауылдық округ жалпы көлемі 123 289 гектар, оның ішінде жайылым жерлері – 28 000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36 066 гектар;</w:t>
      </w:r>
    </w:p>
    <w:p>
      <w:pPr>
        <w:spacing w:after="0"/>
        <w:ind w:left="0"/>
        <w:jc w:val="both"/>
      </w:pPr>
      <w:r>
        <w:rPr>
          <w:rFonts w:ascii="Times New Roman"/>
          <w:b w:val="false"/>
          <w:i w:val="false"/>
          <w:color w:val="000000"/>
          <w:sz w:val="28"/>
        </w:rPr>
        <w:t>
      елді мекендердің жері – 19 016 гектар;</w:t>
      </w:r>
    </w:p>
    <w:p>
      <w:pPr>
        <w:spacing w:after="0"/>
        <w:ind w:left="0"/>
        <w:jc w:val="both"/>
      </w:pPr>
      <w:r>
        <w:rPr>
          <w:rFonts w:ascii="Times New Roman"/>
          <w:b w:val="false"/>
          <w:i w:val="false"/>
          <w:color w:val="000000"/>
          <w:sz w:val="28"/>
        </w:rPr>
        <w:t>
      қордағы жерлер – 68 207 гектар.</w:t>
      </w:r>
    </w:p>
    <w:p>
      <w:pPr>
        <w:spacing w:after="0"/>
        <w:ind w:left="0"/>
        <w:jc w:val="both"/>
      </w:pPr>
      <w:r>
        <w:rPr>
          <w:rFonts w:ascii="Times New Roman"/>
          <w:b w:val="false"/>
          <w:i w:val="false"/>
          <w:color w:val="000000"/>
          <w:sz w:val="28"/>
        </w:rPr>
        <w:t>
      Табиғи жағдайлар бойынша Қызылсу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w:t>
      </w:r>
    </w:p>
    <w:p>
      <w:pPr>
        <w:spacing w:after="0"/>
        <w:ind w:left="0"/>
        <w:jc w:val="both"/>
      </w:pPr>
      <w:r>
        <w:rPr>
          <w:rFonts w:ascii="Times New Roman"/>
          <w:b w:val="false"/>
          <w:i w:val="false"/>
          <w:color w:val="000000"/>
          <w:sz w:val="28"/>
        </w:rPr>
        <w:t>
      Топырағы қызыл қоңыр, ашық қызыл қоңыр, аз гумусты.</w:t>
      </w:r>
    </w:p>
    <w:p>
      <w:pPr>
        <w:spacing w:after="0"/>
        <w:ind w:left="0"/>
        <w:jc w:val="both"/>
      </w:pPr>
      <w:r>
        <w:rPr>
          <w:rFonts w:ascii="Times New Roman"/>
          <w:b w:val="false"/>
          <w:i w:val="false"/>
          <w:color w:val="000000"/>
          <w:sz w:val="28"/>
        </w:rPr>
        <w:t>
      2021 жылдың 1 қаңтарына Қызылсу ауылдық округінде (халықтың жеке ауласы) ірі қара 1 370 бас, оның ішінде аналық мал басы 529 бас, 1 450 бас ұсақ мал, 150 бас жылқы бар. Оның ішінде:</w:t>
      </w:r>
    </w:p>
    <w:p>
      <w:pPr>
        <w:spacing w:after="0"/>
        <w:ind w:left="0"/>
        <w:jc w:val="both"/>
      </w:pPr>
      <w:r>
        <w:rPr>
          <w:rFonts w:ascii="Times New Roman"/>
          <w:b w:val="false"/>
          <w:i w:val="false"/>
          <w:color w:val="000000"/>
          <w:sz w:val="28"/>
        </w:rPr>
        <w:t>
      Сарысай ауылында:</w:t>
      </w:r>
    </w:p>
    <w:p>
      <w:pPr>
        <w:spacing w:after="0"/>
        <w:ind w:left="0"/>
        <w:jc w:val="both"/>
      </w:pPr>
      <w:r>
        <w:rPr>
          <w:rFonts w:ascii="Times New Roman"/>
          <w:b w:val="false"/>
          <w:i w:val="false"/>
          <w:color w:val="000000"/>
          <w:sz w:val="28"/>
        </w:rPr>
        <w:t>
      ірі қара мал 747 бас, оның ішінде аналық мал 279 бас, ұсақ мал 856 бас, жылқы 92 бас.</w:t>
      </w:r>
    </w:p>
    <w:p>
      <w:pPr>
        <w:spacing w:after="0"/>
        <w:ind w:left="0"/>
        <w:jc w:val="both"/>
      </w:pPr>
      <w:r>
        <w:rPr>
          <w:rFonts w:ascii="Times New Roman"/>
          <w:b w:val="false"/>
          <w:i w:val="false"/>
          <w:color w:val="000000"/>
          <w:sz w:val="28"/>
        </w:rPr>
        <w:t>
      Жайылым көлемі 13 618 гектар.</w:t>
      </w:r>
    </w:p>
    <w:p>
      <w:pPr>
        <w:spacing w:after="0"/>
        <w:ind w:left="0"/>
        <w:jc w:val="both"/>
      </w:pPr>
      <w:r>
        <w:rPr>
          <w:rFonts w:ascii="Times New Roman"/>
          <w:b w:val="false"/>
          <w:i w:val="false"/>
          <w:color w:val="000000"/>
          <w:sz w:val="28"/>
        </w:rPr>
        <w:t>
      Қызылсу ауылында:</w:t>
      </w:r>
    </w:p>
    <w:p>
      <w:pPr>
        <w:spacing w:after="0"/>
        <w:ind w:left="0"/>
        <w:jc w:val="both"/>
      </w:pPr>
      <w:r>
        <w:rPr>
          <w:rFonts w:ascii="Times New Roman"/>
          <w:b w:val="false"/>
          <w:i w:val="false"/>
          <w:color w:val="000000"/>
          <w:sz w:val="28"/>
        </w:rPr>
        <w:t xml:space="preserve">
      ірі қара мал 623 бас, оның ішінде аналық мал 250 бас, ұсақ мал 594 бас, жылқы 58 бас. </w:t>
      </w:r>
    </w:p>
    <w:p>
      <w:pPr>
        <w:spacing w:after="0"/>
        <w:ind w:left="0"/>
        <w:jc w:val="both"/>
      </w:pPr>
      <w:r>
        <w:rPr>
          <w:rFonts w:ascii="Times New Roman"/>
          <w:b w:val="false"/>
          <w:i w:val="false"/>
          <w:color w:val="000000"/>
          <w:sz w:val="28"/>
        </w:rPr>
        <w:t>
      Жайылым көлемі 5 398 гектар.</w:t>
      </w:r>
    </w:p>
    <w:p>
      <w:pPr>
        <w:spacing w:after="0"/>
        <w:ind w:left="0"/>
        <w:jc w:val="both"/>
      </w:pPr>
      <w:r>
        <w:rPr>
          <w:rFonts w:ascii="Times New Roman"/>
          <w:b w:val="false"/>
          <w:i w:val="false"/>
          <w:color w:val="000000"/>
          <w:sz w:val="28"/>
        </w:rPr>
        <w:t>
      Қызылсу ауылдық округінің шаруа қожалықтарындағы мал басы: ірі қара 865 бас, ұсақ қара 1 001 бас, 1 055 бас жылқы.</w:t>
      </w:r>
    </w:p>
    <w:p>
      <w:pPr>
        <w:spacing w:after="0"/>
        <w:ind w:left="0"/>
        <w:jc w:val="both"/>
      </w:pPr>
      <w:r>
        <w:rPr>
          <w:rFonts w:ascii="Times New Roman"/>
          <w:b w:val="false"/>
          <w:i w:val="false"/>
          <w:color w:val="000000"/>
          <w:sz w:val="28"/>
        </w:rPr>
        <w:t>
      Шаруа қожалықтарының жайылым алаңы 43 941 гектарды құрайды.</w:t>
      </w:r>
    </w:p>
    <w:p>
      <w:pPr>
        <w:spacing w:after="0"/>
        <w:ind w:left="0"/>
        <w:jc w:val="both"/>
      </w:pPr>
      <w:r>
        <w:rPr>
          <w:rFonts w:ascii="Times New Roman"/>
          <w:b w:val="false"/>
          <w:i w:val="false"/>
          <w:color w:val="000000"/>
          <w:sz w:val="28"/>
        </w:rPr>
        <w:t>
      Қызылсу ауылдық округі бойынша ауыл шаруашылығы малдарын қамтамасыз ету үшін барлығы 28 000 гектар жайылымдық жерлер бар. Елді мекен шегінде 19 016 гектар жайылым бар.</w:t>
      </w:r>
    </w:p>
    <w:p>
      <w:pPr>
        <w:spacing w:after="0"/>
        <w:ind w:left="0"/>
        <w:jc w:val="both"/>
      </w:pPr>
      <w:r>
        <w:rPr>
          <w:rFonts w:ascii="Times New Roman"/>
          <w:b w:val="false"/>
          <w:i w:val="false"/>
          <w:color w:val="000000"/>
          <w:sz w:val="28"/>
        </w:rPr>
        <w:t>
      Қызылсу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(Қызылсу ауылы, Сарысай ауылы) ауылшаруашылығы жануарларының аналық (сауын) мал басын ұстау бойынша елді мекеннің 5 290 гектар бар жайылымдық алқаптарында, жүктеме нормасы 10 гектар/бас болғанда қажеттілік туындамайды.</w:t>
      </w:r>
    </w:p>
    <w:p>
      <w:pPr>
        <w:spacing w:after="0"/>
        <w:ind w:left="0"/>
        <w:jc w:val="both"/>
      </w:pPr>
      <w:r>
        <w:rPr>
          <w:rFonts w:ascii="Times New Roman"/>
          <w:b w:val="false"/>
          <w:i w:val="false"/>
          <w:color w:val="000000"/>
          <w:sz w:val="28"/>
        </w:rPr>
        <w:t>
      Жүктеме нормасы ірі қара мал басына 10 гектар/бас, ұсақ мал басына – 2 гектар/бас, жылқы – 12 гектар/бас болғанда жергілікті халықтың басқа ауылшаруашылығы малдарын жаю бойынша жайылымдық жерлердің қажеттілігі туындамайды.</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үшін-1370 бас * 10 гектар/бас=13 700 гектар;</w:t>
      </w:r>
    </w:p>
    <w:p>
      <w:pPr>
        <w:spacing w:after="0"/>
        <w:ind w:left="0"/>
        <w:jc w:val="both"/>
      </w:pPr>
      <w:r>
        <w:rPr>
          <w:rFonts w:ascii="Times New Roman"/>
          <w:b w:val="false"/>
          <w:i w:val="false"/>
          <w:color w:val="000000"/>
          <w:sz w:val="28"/>
        </w:rPr>
        <w:t>
      ұсақ мал үшін-1450 бас * 2 гектар/бас= 2 900 гектар;</w:t>
      </w:r>
    </w:p>
    <w:p>
      <w:pPr>
        <w:spacing w:after="0"/>
        <w:ind w:left="0"/>
        <w:jc w:val="both"/>
      </w:pPr>
      <w:r>
        <w:rPr>
          <w:rFonts w:ascii="Times New Roman"/>
          <w:b w:val="false"/>
          <w:i w:val="false"/>
          <w:color w:val="000000"/>
          <w:sz w:val="28"/>
        </w:rPr>
        <w:t>
      жылқы үшін-150 бас * 12 гектар/бас= 1 800 гектар.</w:t>
      </w:r>
    </w:p>
    <w:p>
      <w:pPr>
        <w:spacing w:after="0"/>
        <w:ind w:left="0"/>
        <w:jc w:val="both"/>
      </w:pPr>
      <w:r>
        <w:rPr>
          <w:rFonts w:ascii="Times New Roman"/>
          <w:b w:val="false"/>
          <w:i w:val="false"/>
          <w:color w:val="000000"/>
          <w:sz w:val="28"/>
        </w:rPr>
        <w:t>
      13700 +2900 +1800 =18 400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Қызылсу ауылдық округінде жайылымдарды басқару және оларды пайдалану жөніндегі 2021-2022 жылдарға арналған жоспарға 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Қызылсу ауылдық округінің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353300" cy="772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353300" cy="772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Қызылсу ауылдық округінде жайылымдарды басқару және оларды пайдалану жөніндегі 2021-2022 жылдарға арналған жоспарға 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6654800" cy="811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6654800" cy="811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Қызылсу ауылдық округінде жайылымдарды басқару және оларды пайдалану жөніндегі 2021-2022 жылдарға арналған 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жайылымдық инфрақұрылым объектілерің сыртқы және ішкі шекаралары мен алаңдары белгіленген картасы</w:t>
      </w:r>
    </w:p>
    <w:p>
      <w:pPr>
        <w:spacing w:after="0"/>
        <w:ind w:left="0"/>
        <w:jc w:val="left"/>
      </w:pPr>
      <w:r>
        <w:br/>
      </w:r>
    </w:p>
    <w:p>
      <w:pPr>
        <w:spacing w:after="0"/>
        <w:ind w:left="0"/>
        <w:jc w:val="both"/>
      </w:pPr>
      <w:r>
        <w:drawing>
          <wp:inline distT="0" distB="0" distL="0" distR="0">
            <wp:extent cx="6642100" cy="783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6642100" cy="783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Қызылсу ауылдық округінде жайылымдарды басқару және оларды пайдалану жөніндегі 2021-2022 жылдарға арналған 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6642100" cy="819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6642100" cy="819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Қызылсу ауылдық округінде жайылымдарды басқару және оларды пайдалану жөніндегі 2021-2022 жылдарға арналған жоспарға 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p>
    <w:p>
      <w:pPr>
        <w:spacing w:after="0"/>
        <w:ind w:left="0"/>
        <w:jc w:val="left"/>
      </w:pPr>
      <w:r>
        <w:br/>
      </w:r>
    </w:p>
    <w:p>
      <w:pPr>
        <w:spacing w:after="0"/>
        <w:ind w:left="0"/>
        <w:jc w:val="both"/>
      </w:pPr>
      <w:r>
        <w:drawing>
          <wp:inline distT="0" distB="0" distL="0" distR="0">
            <wp:extent cx="6642100" cy="772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6642100" cy="772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Қызылсу ауылдық округінде жайылымдарды басқару және оларды пайдалану жөніндегі 2021-2022 жылдарға арналған жоспарға 6 қосымша</w:t>
            </w:r>
          </w:p>
        </w:tc>
      </w:tr>
    </w:tbl>
    <w:p>
      <w:pPr>
        <w:spacing w:after="0"/>
        <w:ind w:left="0"/>
        <w:jc w:val="left"/>
      </w:pPr>
      <w:r>
        <w:rPr>
          <w:rFonts w:ascii="Times New Roman"/>
          <w:b/>
          <w:i w:val="false"/>
          <w:color w:val="000000"/>
        </w:rPr>
        <w:t xml:space="preserve"> Ауылда,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6642100" cy="753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6642100" cy="753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Қызылсу ауылдық округінде жайылымдарды басқару және оларды пайдалану жөніндегі 2021-2022 жылдарға арналған жоспарға 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Хромтау аудандық мәслихатының 2021 жылғы 27 шілдедегі №76 шешіміне 11 қосымша</w:t>
            </w:r>
          </w:p>
        </w:tc>
      </w:tr>
    </w:tbl>
    <w:p>
      <w:pPr>
        <w:spacing w:after="0"/>
        <w:ind w:left="0"/>
        <w:jc w:val="left"/>
      </w:pPr>
      <w:r>
        <w:rPr>
          <w:rFonts w:ascii="Times New Roman"/>
          <w:b/>
          <w:i w:val="false"/>
          <w:color w:val="000000"/>
        </w:rPr>
        <w:t xml:space="preserve"> Никельтау ауылы бойынша жайылымдарды басқару және оларды пайдалану жөніндегі 2021-2022 жылдарға арналған жоспар</w:t>
      </w:r>
    </w:p>
    <w:p>
      <w:pPr>
        <w:spacing w:after="0"/>
        <w:ind w:left="0"/>
        <w:jc w:val="both"/>
      </w:pPr>
      <w:r>
        <w:rPr>
          <w:rFonts w:ascii="Times New Roman"/>
          <w:b w:val="false"/>
          <w:i w:val="false"/>
          <w:color w:val="000000"/>
          <w:sz w:val="28"/>
        </w:rPr>
        <w:t>
      Осы Никельтау ауылы жайылымдарды басқару және оларды пайдалану жөніндегі 2021-2022 жылдарға арналған жоспар (бұдан әрі - жоспар) Қазақстан Республикасының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Ауылшаруашылығы министрінің 2017 жылдың 24 сәуірдегі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 құқықтық актілерді мемлекеттік тіркеу тізілімінде №15090 болып тіркелген), Қазақстан Республикасының Ауыл шаруашылығы министрінің 2015 жылдың 14 сәуірдегі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дәстурі ескертіледі.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Никельтау ауылы аумағында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Әкімшілік-аумақтық бөлініс бойынша Никельтау ауылы аумағында 1 ауылдық елді мекен бар.</w:t>
      </w:r>
    </w:p>
    <w:p>
      <w:pPr>
        <w:spacing w:after="0"/>
        <w:ind w:left="0"/>
        <w:jc w:val="both"/>
      </w:pPr>
      <w:r>
        <w:rPr>
          <w:rFonts w:ascii="Times New Roman"/>
          <w:b w:val="false"/>
          <w:i w:val="false"/>
          <w:color w:val="000000"/>
          <w:sz w:val="28"/>
        </w:rPr>
        <w:t>
      Никельтау ауылы жалпы көлемі 3 560 гектар, оның ішінде жайылым жерлері 3 060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3 060 гектар.</w:t>
      </w:r>
    </w:p>
    <w:p>
      <w:pPr>
        <w:spacing w:after="0"/>
        <w:ind w:left="0"/>
        <w:jc w:val="both"/>
      </w:pPr>
      <w:r>
        <w:rPr>
          <w:rFonts w:ascii="Times New Roman"/>
          <w:b w:val="false"/>
          <w:i w:val="false"/>
          <w:color w:val="000000"/>
          <w:sz w:val="28"/>
        </w:rPr>
        <w:t>
      Табиғи жағдайлар бойынша Никельтау ауылы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w:t>
      </w:r>
    </w:p>
    <w:p>
      <w:pPr>
        <w:spacing w:after="0"/>
        <w:ind w:left="0"/>
        <w:jc w:val="both"/>
      </w:pPr>
      <w:r>
        <w:rPr>
          <w:rFonts w:ascii="Times New Roman"/>
          <w:b w:val="false"/>
          <w:i w:val="false"/>
          <w:color w:val="000000"/>
          <w:sz w:val="28"/>
        </w:rPr>
        <w:t>
      Топырағы қызыл қоңыр, ашық қызыл қоңыр, аз гумусты.</w:t>
      </w:r>
    </w:p>
    <w:p>
      <w:pPr>
        <w:spacing w:after="0"/>
        <w:ind w:left="0"/>
        <w:jc w:val="both"/>
      </w:pPr>
      <w:r>
        <w:rPr>
          <w:rFonts w:ascii="Times New Roman"/>
          <w:b w:val="false"/>
          <w:i w:val="false"/>
          <w:color w:val="000000"/>
          <w:sz w:val="28"/>
        </w:rPr>
        <w:t xml:space="preserve">
      2021 жылдың 1 қаңтарына Никельтау ауылы (халықтың жеке ауласы) ірі қара 156 бас, оның ішінде аналық мал басы 90 бас, 120 бас ұсақ мал, 48 бас жылқы бар. </w:t>
      </w:r>
    </w:p>
    <w:p>
      <w:pPr>
        <w:spacing w:after="0"/>
        <w:ind w:left="0"/>
        <w:jc w:val="both"/>
      </w:pPr>
      <w:r>
        <w:rPr>
          <w:rFonts w:ascii="Times New Roman"/>
          <w:b w:val="false"/>
          <w:i w:val="false"/>
          <w:color w:val="000000"/>
          <w:sz w:val="28"/>
        </w:rPr>
        <w:t>
      Никельтау ауылы шаруа қожалықтары тіркелмеген.</w:t>
      </w:r>
    </w:p>
    <w:p>
      <w:pPr>
        <w:spacing w:after="0"/>
        <w:ind w:left="0"/>
        <w:jc w:val="both"/>
      </w:pPr>
      <w:r>
        <w:rPr>
          <w:rFonts w:ascii="Times New Roman"/>
          <w:b w:val="false"/>
          <w:i w:val="false"/>
          <w:color w:val="000000"/>
          <w:sz w:val="28"/>
        </w:rPr>
        <w:t>
      Никельтау ауылы бойынша ауыл шаруашылығы малдарын қамтамасыз ету үшін барлығы 3 060 гектар жайылымдық жерлер бар. Никельтау ауылы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(Никельтау ауылды) ауыл шаруашылығы жануарларының аналық (сауын) мал басын ұстау бойынша елді мекеннің 900 гектар бар жайылымдық алқаптарында, жүктеме нормасы 10 гектар/бас болғанда қажеттілік туындамайды. </w:t>
      </w:r>
    </w:p>
    <w:p>
      <w:pPr>
        <w:spacing w:after="0"/>
        <w:ind w:left="0"/>
        <w:jc w:val="both"/>
      </w:pPr>
      <w:r>
        <w:rPr>
          <w:rFonts w:ascii="Times New Roman"/>
          <w:b w:val="false"/>
          <w:i w:val="false"/>
          <w:color w:val="000000"/>
          <w:sz w:val="28"/>
        </w:rPr>
        <w:t>
      Жүктеме нормасы ірі қара мал басына 10 гектар/бас, ұсақ мал басына – 2 гектар/бас, жылқы – 12 гектар/бас болғанда жергілікті халықтың басқа ауылшаруашылығы малдарын жаю бойынша жайылымдық жерлердің қажеттілігі туындамайды.</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үшін-156 бас * 10 гектар/бас = 1 560 гектар;</w:t>
      </w:r>
    </w:p>
    <w:p>
      <w:pPr>
        <w:spacing w:after="0"/>
        <w:ind w:left="0"/>
        <w:jc w:val="both"/>
      </w:pPr>
      <w:r>
        <w:rPr>
          <w:rFonts w:ascii="Times New Roman"/>
          <w:b w:val="false"/>
          <w:i w:val="false"/>
          <w:color w:val="000000"/>
          <w:sz w:val="28"/>
        </w:rPr>
        <w:t>
      ұсақ мал үшін-120 бас * 2 гектар/бас = 240 гектар;</w:t>
      </w:r>
    </w:p>
    <w:p>
      <w:pPr>
        <w:spacing w:after="0"/>
        <w:ind w:left="0"/>
        <w:jc w:val="both"/>
      </w:pPr>
      <w:r>
        <w:rPr>
          <w:rFonts w:ascii="Times New Roman"/>
          <w:b w:val="false"/>
          <w:i w:val="false"/>
          <w:color w:val="000000"/>
          <w:sz w:val="28"/>
        </w:rPr>
        <w:t>
      жылқы үшін-48 бас * 12 гектар/бас = 576 гектар.</w:t>
      </w:r>
    </w:p>
    <w:p>
      <w:pPr>
        <w:spacing w:after="0"/>
        <w:ind w:left="0"/>
        <w:jc w:val="both"/>
      </w:pPr>
      <w:r>
        <w:rPr>
          <w:rFonts w:ascii="Times New Roman"/>
          <w:b w:val="false"/>
          <w:i w:val="false"/>
          <w:color w:val="000000"/>
          <w:sz w:val="28"/>
        </w:rPr>
        <w:t>
      1560 +240 +576 = 2 376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Никельтау ауылы аумағында жайылымдарды басқару және оларды пайдалану жөніндегі 2021-2022 жылдарға арналған жоспарға 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Никельтау ауылы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5384800" cy="772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5384800" cy="772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Никельтау ауылы бойынша жайылымдарды басқару және оларды пайдалану жөніндегі 2021-2022 жылдарға арналған жоспарға 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6324600" cy="801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6324600" cy="801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Никельтау ауылы бойынша жайылымдарды басқару және оларды пайдалану жөніндегі 2021-2022 жылдарға арналған 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жайылымдық инфрақұрылым объектілерің сыртқы және ішкі шекаралары мен алаңдары белгіленген картасы</w:t>
      </w:r>
    </w:p>
    <w:p>
      <w:pPr>
        <w:spacing w:after="0"/>
        <w:ind w:left="0"/>
        <w:jc w:val="left"/>
      </w:pPr>
      <w:r>
        <w:br/>
      </w:r>
    </w:p>
    <w:p>
      <w:pPr>
        <w:spacing w:after="0"/>
        <w:ind w:left="0"/>
        <w:jc w:val="both"/>
      </w:pPr>
      <w:r>
        <w:drawing>
          <wp:inline distT="0" distB="0" distL="0" distR="0">
            <wp:extent cx="5486400" cy="763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5486400" cy="763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Никельтау ауылы бойынша жайылымдарды басқару және оларды пайдалану жөніндегі 2021-2022 жылдарға арналған 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5676900" cy="723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5676900" cy="723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Никельтау ауылы бойынша жайылымдарды басқару және оларды пайдалану жөніндегі 2021-2022 жылдарға арналған жоспарға 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p>
    <w:p>
      <w:pPr>
        <w:spacing w:after="0"/>
        <w:ind w:left="0"/>
        <w:jc w:val="left"/>
      </w:pPr>
      <w:r>
        <w:br/>
      </w:r>
    </w:p>
    <w:p>
      <w:pPr>
        <w:spacing w:after="0"/>
        <w:ind w:left="0"/>
        <w:jc w:val="both"/>
      </w:pPr>
      <w:r>
        <w:drawing>
          <wp:inline distT="0" distB="0" distL="0" distR="0">
            <wp:extent cx="65913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6591300" cy="726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Никельтау ауылы бойынша жайылымдарды басқару және оларды пайдалану жөніндегі 2021-2022 жылдарға арналған жоспарға 6 қосымша</w:t>
            </w:r>
          </w:p>
        </w:tc>
      </w:tr>
    </w:tbl>
    <w:p>
      <w:pPr>
        <w:spacing w:after="0"/>
        <w:ind w:left="0"/>
        <w:jc w:val="left"/>
      </w:pPr>
      <w:r>
        <w:rPr>
          <w:rFonts w:ascii="Times New Roman"/>
          <w:b/>
          <w:i w:val="false"/>
          <w:color w:val="000000"/>
        </w:rPr>
        <w:t xml:space="preserve"> Ауылда,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6477000" cy="727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6477000" cy="727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Никельтау ауылы бойынша жайылымдарды басқару және оларды пайдалану жөніндегі 2021-2022 жылдарға арналған жоспарға 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Никельтау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Хромтау аудандық мәслихатының 2021 жылғы 27 шілдедегі №76 шешіміне 12 қосымша</w:t>
            </w:r>
          </w:p>
        </w:tc>
      </w:tr>
    </w:tbl>
    <w:p>
      <w:pPr>
        <w:spacing w:after="0"/>
        <w:ind w:left="0"/>
        <w:jc w:val="left"/>
      </w:pPr>
      <w:r>
        <w:rPr>
          <w:rFonts w:ascii="Times New Roman"/>
          <w:b/>
          <w:i w:val="false"/>
          <w:color w:val="000000"/>
        </w:rPr>
        <w:t xml:space="preserve"> Табантал ауылдық округінде жайылымдарды басқару және оларды пайдалану жөніндегі 2021-2022 жылдарға арналған жоспар</w:t>
      </w:r>
    </w:p>
    <w:p>
      <w:pPr>
        <w:spacing w:after="0"/>
        <w:ind w:left="0"/>
        <w:jc w:val="both"/>
      </w:pPr>
      <w:r>
        <w:rPr>
          <w:rFonts w:ascii="Times New Roman"/>
          <w:b w:val="false"/>
          <w:i w:val="false"/>
          <w:color w:val="000000"/>
          <w:sz w:val="28"/>
        </w:rPr>
        <w:t>
      Осы Табантал ауылдық округінде жайылымдарды басқару және оларды пайдалану жөніндегі 2021-2022 жылдарға арналған жоспар (бұдан әрі - жоспар)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Ауылшаруашылығы министрінің 2017 жылдың 24 сәуірдегі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 құқықтық актілерді мемлекеттік тіркеу Тізілімінде № 15090 болып тіркелген), Қазақстан Республикасының Ауыл шаруашылығы министрінің 2015 жылдың 14 сәуірдегі №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№11064 болып тіркелген) сәйкес әзірленді. </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дәстурі ескертіледі.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Табантал ауылдық округ аумағында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Әкімшілік-аумақтық бөлініс бойынша Табантал ауылдық округінде 4 ауылдық елді мекен бар.</w:t>
      </w:r>
    </w:p>
    <w:p>
      <w:pPr>
        <w:spacing w:after="0"/>
        <w:ind w:left="0"/>
        <w:jc w:val="both"/>
      </w:pPr>
      <w:r>
        <w:rPr>
          <w:rFonts w:ascii="Times New Roman"/>
          <w:b w:val="false"/>
          <w:i w:val="false"/>
          <w:color w:val="000000"/>
          <w:sz w:val="28"/>
        </w:rPr>
        <w:t>
      Табантал ауылдық округ жалпы көлемі 79 830 гектар, оның ішінде жайылым жерлері – 10 200 га.</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68 755 гектар;</w:t>
      </w:r>
    </w:p>
    <w:p>
      <w:pPr>
        <w:spacing w:after="0"/>
        <w:ind w:left="0"/>
        <w:jc w:val="both"/>
      </w:pPr>
      <w:r>
        <w:rPr>
          <w:rFonts w:ascii="Times New Roman"/>
          <w:b w:val="false"/>
          <w:i w:val="false"/>
          <w:color w:val="000000"/>
          <w:sz w:val="28"/>
        </w:rPr>
        <w:t>
      елді мекендердің жері – 8 922 гектар;</w:t>
      </w:r>
    </w:p>
    <w:p>
      <w:pPr>
        <w:spacing w:after="0"/>
        <w:ind w:left="0"/>
        <w:jc w:val="both"/>
      </w:pPr>
      <w:r>
        <w:rPr>
          <w:rFonts w:ascii="Times New Roman"/>
          <w:b w:val="false"/>
          <w:i w:val="false"/>
          <w:color w:val="000000"/>
          <w:sz w:val="28"/>
        </w:rPr>
        <w:t>
      Табиғи жағдайлар бойынша Табантал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w:t>
      </w:r>
    </w:p>
    <w:p>
      <w:pPr>
        <w:spacing w:after="0"/>
        <w:ind w:left="0"/>
        <w:jc w:val="both"/>
      </w:pPr>
      <w:r>
        <w:rPr>
          <w:rFonts w:ascii="Times New Roman"/>
          <w:b w:val="false"/>
          <w:i w:val="false"/>
          <w:color w:val="000000"/>
          <w:sz w:val="28"/>
        </w:rPr>
        <w:t>
      Топырағы ашық қызыл қоңыр, аз гумусты.</w:t>
      </w:r>
    </w:p>
    <w:p>
      <w:pPr>
        <w:spacing w:after="0"/>
        <w:ind w:left="0"/>
        <w:jc w:val="both"/>
      </w:pPr>
      <w:r>
        <w:rPr>
          <w:rFonts w:ascii="Times New Roman"/>
          <w:b w:val="false"/>
          <w:i w:val="false"/>
          <w:color w:val="000000"/>
          <w:sz w:val="28"/>
        </w:rPr>
        <w:t>
      2021 жылдың 1 қаңтарына Табантал ауылдық округінде (халықтың жеке ауласы) ірі қара 980 бас, оның ішінде аналық мал басы 368 бас, 917 бас ұсақ мал, 84 бас жылқы бар. Оның ішінде:</w:t>
      </w:r>
    </w:p>
    <w:p>
      <w:pPr>
        <w:spacing w:after="0"/>
        <w:ind w:left="0"/>
        <w:jc w:val="both"/>
      </w:pPr>
      <w:r>
        <w:rPr>
          <w:rFonts w:ascii="Times New Roman"/>
          <w:b w:val="false"/>
          <w:i w:val="false"/>
          <w:color w:val="000000"/>
          <w:sz w:val="28"/>
        </w:rPr>
        <w:t>
      Табантал ауылында: ірі қара мал 756 бас, оның ішінде аналық мал 269 бас, ұсақ мал 619 бас, жылқы 50 бас.</w:t>
      </w:r>
    </w:p>
    <w:p>
      <w:pPr>
        <w:spacing w:after="0"/>
        <w:ind w:left="0"/>
        <w:jc w:val="both"/>
      </w:pPr>
      <w:r>
        <w:rPr>
          <w:rFonts w:ascii="Times New Roman"/>
          <w:b w:val="false"/>
          <w:i w:val="false"/>
          <w:color w:val="000000"/>
          <w:sz w:val="28"/>
        </w:rPr>
        <w:t>
      Жайылым көлемі 6 635 гектар.</w:t>
      </w:r>
    </w:p>
    <w:p>
      <w:pPr>
        <w:spacing w:after="0"/>
        <w:ind w:left="0"/>
        <w:jc w:val="both"/>
      </w:pPr>
      <w:r>
        <w:rPr>
          <w:rFonts w:ascii="Times New Roman"/>
          <w:b w:val="false"/>
          <w:i w:val="false"/>
          <w:color w:val="000000"/>
          <w:sz w:val="28"/>
        </w:rPr>
        <w:t>
      Көптоғай ауылында:</w:t>
      </w:r>
    </w:p>
    <w:p>
      <w:pPr>
        <w:spacing w:after="0"/>
        <w:ind w:left="0"/>
        <w:jc w:val="both"/>
      </w:pPr>
      <w:r>
        <w:rPr>
          <w:rFonts w:ascii="Times New Roman"/>
          <w:b w:val="false"/>
          <w:i w:val="false"/>
          <w:color w:val="000000"/>
          <w:sz w:val="28"/>
        </w:rPr>
        <w:t xml:space="preserve">
      ірі қара мал 108 бас, оның ішінде аналық мал 61 бас, ұсақ мал 170 бас, жылқы 1 бас. </w:t>
      </w:r>
    </w:p>
    <w:p>
      <w:pPr>
        <w:spacing w:after="0"/>
        <w:ind w:left="0"/>
        <w:jc w:val="both"/>
      </w:pPr>
      <w:r>
        <w:rPr>
          <w:rFonts w:ascii="Times New Roman"/>
          <w:b w:val="false"/>
          <w:i w:val="false"/>
          <w:color w:val="000000"/>
          <w:sz w:val="28"/>
        </w:rPr>
        <w:t>
      Жайылым көлемі 853 гектар.</w:t>
      </w:r>
    </w:p>
    <w:p>
      <w:pPr>
        <w:spacing w:after="0"/>
        <w:ind w:left="0"/>
        <w:jc w:val="both"/>
      </w:pPr>
      <w:r>
        <w:rPr>
          <w:rFonts w:ascii="Times New Roman"/>
          <w:b w:val="false"/>
          <w:i w:val="false"/>
          <w:color w:val="000000"/>
          <w:sz w:val="28"/>
        </w:rPr>
        <w:t>
      Жайлаусай ауылында:</w:t>
      </w:r>
    </w:p>
    <w:p>
      <w:pPr>
        <w:spacing w:after="0"/>
        <w:ind w:left="0"/>
        <w:jc w:val="both"/>
      </w:pPr>
      <w:r>
        <w:rPr>
          <w:rFonts w:ascii="Times New Roman"/>
          <w:b w:val="false"/>
          <w:i w:val="false"/>
          <w:color w:val="000000"/>
          <w:sz w:val="28"/>
        </w:rPr>
        <w:t>
      ірі қара мал 48 бас, , ұсақ мал 20 бас, жылқы 27 бас.</w:t>
      </w:r>
    </w:p>
    <w:p>
      <w:pPr>
        <w:spacing w:after="0"/>
        <w:ind w:left="0"/>
        <w:jc w:val="both"/>
      </w:pPr>
      <w:r>
        <w:rPr>
          <w:rFonts w:ascii="Times New Roman"/>
          <w:b w:val="false"/>
          <w:i w:val="false"/>
          <w:color w:val="000000"/>
          <w:sz w:val="28"/>
        </w:rPr>
        <w:t>
      Жайылым көлемі 884 гектар.</w:t>
      </w:r>
    </w:p>
    <w:p>
      <w:pPr>
        <w:spacing w:after="0"/>
        <w:ind w:left="0"/>
        <w:jc w:val="both"/>
      </w:pPr>
      <w:r>
        <w:rPr>
          <w:rFonts w:ascii="Times New Roman"/>
          <w:b w:val="false"/>
          <w:i w:val="false"/>
          <w:color w:val="000000"/>
          <w:sz w:val="28"/>
        </w:rPr>
        <w:t>
      Бақай ауылында:</w:t>
      </w:r>
    </w:p>
    <w:p>
      <w:pPr>
        <w:spacing w:after="0"/>
        <w:ind w:left="0"/>
        <w:jc w:val="both"/>
      </w:pPr>
      <w:r>
        <w:rPr>
          <w:rFonts w:ascii="Times New Roman"/>
          <w:b w:val="false"/>
          <w:i w:val="false"/>
          <w:color w:val="000000"/>
          <w:sz w:val="28"/>
        </w:rPr>
        <w:t>
      ірі қара мал 68 бас, оның ішінде аналық мал 18 бас, ұсақ мал 108 бас, жылқы 6 бас.</w:t>
      </w:r>
    </w:p>
    <w:p>
      <w:pPr>
        <w:spacing w:after="0"/>
        <w:ind w:left="0"/>
        <w:jc w:val="both"/>
      </w:pPr>
      <w:r>
        <w:rPr>
          <w:rFonts w:ascii="Times New Roman"/>
          <w:b w:val="false"/>
          <w:i w:val="false"/>
          <w:color w:val="000000"/>
          <w:sz w:val="28"/>
        </w:rPr>
        <w:t>
      Жайылым көлемі 550 гектар.</w:t>
      </w:r>
    </w:p>
    <w:p>
      <w:pPr>
        <w:spacing w:after="0"/>
        <w:ind w:left="0"/>
        <w:jc w:val="both"/>
      </w:pPr>
      <w:r>
        <w:rPr>
          <w:rFonts w:ascii="Times New Roman"/>
          <w:b w:val="false"/>
          <w:i w:val="false"/>
          <w:color w:val="000000"/>
          <w:sz w:val="28"/>
        </w:rPr>
        <w:t>
      Табантал ауылдық округінің шаруа қожалықтарындағы мал басы: ірі қара 1 617 бас, ұсақ қара 2 263 бас, 1 293 бас жылқы.</w:t>
      </w:r>
    </w:p>
    <w:p>
      <w:pPr>
        <w:spacing w:after="0"/>
        <w:ind w:left="0"/>
        <w:jc w:val="both"/>
      </w:pPr>
      <w:r>
        <w:rPr>
          <w:rFonts w:ascii="Times New Roman"/>
          <w:b w:val="false"/>
          <w:i w:val="false"/>
          <w:color w:val="000000"/>
          <w:sz w:val="28"/>
        </w:rPr>
        <w:t>
      Шаруа қожалықтарының жайылым алаңы 27 382 гектарды құрайды.</w:t>
      </w:r>
    </w:p>
    <w:p>
      <w:pPr>
        <w:spacing w:after="0"/>
        <w:ind w:left="0"/>
        <w:jc w:val="both"/>
      </w:pPr>
      <w:r>
        <w:rPr>
          <w:rFonts w:ascii="Times New Roman"/>
          <w:b w:val="false"/>
          <w:i w:val="false"/>
          <w:color w:val="000000"/>
          <w:sz w:val="28"/>
        </w:rPr>
        <w:t>
      Табантал ауылдық округі бойынша ауыл шаруашылығы малдарын қамтамасыз ету үшін барлығы 10 200 гектар жайылымдық жерлер бар. Елді мекен шегінде 8 922 гектар жайылым бар.</w:t>
      </w:r>
    </w:p>
    <w:p>
      <w:pPr>
        <w:spacing w:after="0"/>
        <w:ind w:left="0"/>
        <w:jc w:val="both"/>
      </w:pPr>
      <w:r>
        <w:rPr>
          <w:rFonts w:ascii="Times New Roman"/>
          <w:b w:val="false"/>
          <w:i w:val="false"/>
          <w:color w:val="000000"/>
          <w:sz w:val="28"/>
        </w:rPr>
        <w:t>
      Табантал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(Табантал ауылы, Көптоғай ауылы, Жайлаусай ауылы, Бақай ауылы) ауылшаруашылығы жануарларының аналық (сауын) мал басын ұстау бойынша елді мекеннің 3 680 гектар бар жайылымдық алқаптарында, жүктеме нормасы 10 гектар/бас болғанда қажеттілік туындамайды. </w:t>
      </w:r>
    </w:p>
    <w:p>
      <w:pPr>
        <w:spacing w:after="0"/>
        <w:ind w:left="0"/>
        <w:jc w:val="both"/>
      </w:pPr>
      <w:r>
        <w:rPr>
          <w:rFonts w:ascii="Times New Roman"/>
          <w:b w:val="false"/>
          <w:i w:val="false"/>
          <w:color w:val="000000"/>
          <w:sz w:val="28"/>
        </w:rPr>
        <w:t>
      Жүктеме нормасы ірі қара мал басына 10 гектар/бас, ұсақ мал – 2 гектар/бас, жылқы –12 гектар/бас болғанда жергілікті халықтың басқа ауыл шаруашылығы малдарын жаю бойынша жайылымдық жерлердің 3 720 гектар көлемінде қажеттілік бар.</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үшін-980 бас * 10 га/бас= 9 800 га;</w:t>
      </w:r>
    </w:p>
    <w:p>
      <w:pPr>
        <w:spacing w:after="0"/>
        <w:ind w:left="0"/>
        <w:jc w:val="both"/>
      </w:pPr>
      <w:r>
        <w:rPr>
          <w:rFonts w:ascii="Times New Roman"/>
          <w:b w:val="false"/>
          <w:i w:val="false"/>
          <w:color w:val="000000"/>
          <w:sz w:val="28"/>
        </w:rPr>
        <w:t>
      ұсақ мал үшін-917 бас * 2 га/бас= 1 834 га;</w:t>
      </w:r>
    </w:p>
    <w:p>
      <w:pPr>
        <w:spacing w:after="0"/>
        <w:ind w:left="0"/>
        <w:jc w:val="both"/>
      </w:pPr>
      <w:r>
        <w:rPr>
          <w:rFonts w:ascii="Times New Roman"/>
          <w:b w:val="false"/>
          <w:i w:val="false"/>
          <w:color w:val="000000"/>
          <w:sz w:val="28"/>
        </w:rPr>
        <w:t>
      жылқы үшін-84 бас * 12 га/бас= 1 008 га.</w:t>
      </w:r>
    </w:p>
    <w:p>
      <w:pPr>
        <w:spacing w:after="0"/>
        <w:ind w:left="0"/>
        <w:jc w:val="both"/>
      </w:pPr>
      <w:r>
        <w:rPr>
          <w:rFonts w:ascii="Times New Roman"/>
          <w:b w:val="false"/>
          <w:i w:val="false"/>
          <w:color w:val="000000"/>
          <w:sz w:val="28"/>
        </w:rPr>
        <w:t>
      9800 +1834 +1008 = 12 642 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Табантал ауылдық округінде жайылымдарды басқару және оларды пайдалану жөніндегі 2021-2022 жылдарға арналған жоспарға 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Табантал ауылдық округінің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378700" cy="769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378700" cy="769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Табантал ауылдық округінде жайылымдарды басқару және оларды пайдалану жөніндегі 2021-2022 жылдарға арналған жоспарға 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6731000" cy="812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6731000" cy="812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Табантал ауылдық округінде жайылымдарды басқару және оларды пайдалану жөніндегі 2021-2022 жылдарға арналған 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жайылымдық инфрақұрылым объектілерің сыртқы және ішкі шекаралары мен алаңдары белгіленген картасы</w:t>
      </w:r>
    </w:p>
    <w:p>
      <w:pPr>
        <w:spacing w:after="0"/>
        <w:ind w:left="0"/>
        <w:jc w:val="left"/>
      </w:pPr>
      <w:r>
        <w:br/>
      </w:r>
    </w:p>
    <w:p>
      <w:pPr>
        <w:spacing w:after="0"/>
        <w:ind w:left="0"/>
        <w:jc w:val="both"/>
      </w:pPr>
      <w:r>
        <w:drawing>
          <wp:inline distT="0" distB="0" distL="0" distR="0">
            <wp:extent cx="6908800" cy="792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6908800" cy="792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Табантал ауылдық округінде жайылымдарды басқару және оларды пайдалану жөніндегі 2021-2022 жылдарға арналған 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6477000" cy="811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6477000" cy="811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Табантал ауылдық округінде жайылымдарды басқару және оларды пайдалану жөніндегі 2021-2022 жылдарға арналған жоспарға 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p>
    <w:p>
      <w:pPr>
        <w:spacing w:after="0"/>
        <w:ind w:left="0"/>
        <w:jc w:val="left"/>
      </w:pPr>
      <w:r>
        <w:br/>
      </w:r>
    </w:p>
    <w:p>
      <w:pPr>
        <w:spacing w:after="0"/>
        <w:ind w:left="0"/>
        <w:jc w:val="both"/>
      </w:pPr>
      <w:r>
        <w:drawing>
          <wp:inline distT="0" distB="0" distL="0" distR="0">
            <wp:extent cx="65786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6578600" cy="748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Табантал ауылдық округінде жайылымдарды басқару және оларды пайдалану жөніндегі 2021-2022 жылдарға арналған жоспарға 6 қосымша</w:t>
            </w:r>
          </w:p>
        </w:tc>
      </w:tr>
    </w:tbl>
    <w:p>
      <w:pPr>
        <w:spacing w:after="0"/>
        <w:ind w:left="0"/>
        <w:jc w:val="left"/>
      </w:pPr>
      <w:r>
        <w:rPr>
          <w:rFonts w:ascii="Times New Roman"/>
          <w:b/>
          <w:i w:val="false"/>
          <w:color w:val="000000"/>
        </w:rPr>
        <w:t xml:space="preserve"> Ауылда,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6591300" cy="753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6591300" cy="753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Табантал ауылдық округінде жайылымдарды басқару және оларды пайдалану жөніндегі 2021-2022 жылдарға арналған жоспарға 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Табантал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Хромтау аудандық мәслихатының 2021 жылғы 27 шілдедегі №76 шешіміне 13 қосымша</w:t>
            </w:r>
          </w:p>
        </w:tc>
      </w:tr>
    </w:tbl>
    <w:p>
      <w:pPr>
        <w:spacing w:after="0"/>
        <w:ind w:left="0"/>
        <w:jc w:val="left"/>
      </w:pPr>
      <w:r>
        <w:rPr>
          <w:rFonts w:ascii="Times New Roman"/>
          <w:b/>
          <w:i w:val="false"/>
          <w:color w:val="000000"/>
        </w:rPr>
        <w:t xml:space="preserve"> Тасөткел ауылдық округі бойынша жайылымдарды басқару және оларды пайдалану жөніндегі 2021-2022 жылдарға арналған жоспар</w:t>
      </w:r>
    </w:p>
    <w:p>
      <w:pPr>
        <w:spacing w:after="0"/>
        <w:ind w:left="0"/>
        <w:jc w:val="both"/>
      </w:pPr>
      <w:r>
        <w:rPr>
          <w:rFonts w:ascii="Times New Roman"/>
          <w:b w:val="false"/>
          <w:i w:val="false"/>
          <w:color w:val="000000"/>
          <w:sz w:val="28"/>
        </w:rPr>
        <w:t>
      Осы Тасөткел ауылдық округі жайылымдарды басқару және оларды пайдалану жөніндегі 2021-2022 жылдарға арналған жоспар (бұдан әрі - жоспар)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Ауылшаруашылығы министрінің 2017 жылдың 24 сәуірдегі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 құқықтық актілерді мемлекеттік тіркеу Тізілімінде № 15090 болып тіркелген), Қазақстан Республикасының Ауыл шаруашылығы министрінің 2015 жылдың 14 сәуірдегі №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№11064 болып тіркелген) сәйкес әзірленді. </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дәстурі ескертіледі.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Тасөткел ауылдық округ аумағында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Әкімшілік-аумақтық бөлініс бойынша Тасөткел ауылдық округінде 3 ауылдық елді мекен бар.</w:t>
      </w:r>
    </w:p>
    <w:p>
      <w:pPr>
        <w:spacing w:after="0"/>
        <w:ind w:left="0"/>
        <w:jc w:val="both"/>
      </w:pPr>
      <w:r>
        <w:rPr>
          <w:rFonts w:ascii="Times New Roman"/>
          <w:b w:val="false"/>
          <w:i w:val="false"/>
          <w:color w:val="000000"/>
          <w:sz w:val="28"/>
        </w:rPr>
        <w:t>
      Тасөткел ауылдық округ жалпы көлемі 145 093 гектар, оның ішінде жайылым жерлері – 37 082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72 700 гектар;</w:t>
      </w:r>
    </w:p>
    <w:p>
      <w:pPr>
        <w:spacing w:after="0"/>
        <w:ind w:left="0"/>
        <w:jc w:val="both"/>
      </w:pPr>
      <w:r>
        <w:rPr>
          <w:rFonts w:ascii="Times New Roman"/>
          <w:b w:val="false"/>
          <w:i w:val="false"/>
          <w:color w:val="000000"/>
          <w:sz w:val="28"/>
        </w:rPr>
        <w:t>
      елді мекендердің жері – 20 309 гектар;</w:t>
      </w:r>
    </w:p>
    <w:p>
      <w:pPr>
        <w:spacing w:after="0"/>
        <w:ind w:left="0"/>
        <w:jc w:val="both"/>
      </w:pPr>
      <w:r>
        <w:rPr>
          <w:rFonts w:ascii="Times New Roman"/>
          <w:b w:val="false"/>
          <w:i w:val="false"/>
          <w:color w:val="000000"/>
          <w:sz w:val="28"/>
        </w:rPr>
        <w:t>
      Табиғи жағдайлар бойынша Тасөткел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w:t>
      </w:r>
    </w:p>
    <w:p>
      <w:pPr>
        <w:spacing w:after="0"/>
        <w:ind w:left="0"/>
        <w:jc w:val="both"/>
      </w:pPr>
      <w:r>
        <w:rPr>
          <w:rFonts w:ascii="Times New Roman"/>
          <w:b w:val="false"/>
          <w:i w:val="false"/>
          <w:color w:val="000000"/>
          <w:sz w:val="28"/>
        </w:rPr>
        <w:t>
      Топырағы ашық қызыл қоңыр, аз гумусты.</w:t>
      </w:r>
    </w:p>
    <w:p>
      <w:pPr>
        <w:spacing w:after="0"/>
        <w:ind w:left="0"/>
        <w:jc w:val="both"/>
      </w:pPr>
      <w:r>
        <w:rPr>
          <w:rFonts w:ascii="Times New Roman"/>
          <w:b w:val="false"/>
          <w:i w:val="false"/>
          <w:color w:val="000000"/>
          <w:sz w:val="28"/>
        </w:rPr>
        <w:t>
      2021 жылдың 1 қаңтарына Тасөткел ауылдық округінде (халықтың жеке ауласы) ірі қара 998 бас, оның ішінде аналық мал басы 381 бас, 1 610 бас ұсақ мал, 87 бас жылқы бар. Оның ішінде:</w:t>
      </w:r>
    </w:p>
    <w:p>
      <w:pPr>
        <w:spacing w:after="0"/>
        <w:ind w:left="0"/>
        <w:jc w:val="both"/>
      </w:pPr>
      <w:r>
        <w:rPr>
          <w:rFonts w:ascii="Times New Roman"/>
          <w:b w:val="false"/>
          <w:i w:val="false"/>
          <w:color w:val="000000"/>
          <w:sz w:val="28"/>
        </w:rPr>
        <w:t>
      Тасөткел ауылында:</w:t>
      </w:r>
    </w:p>
    <w:p>
      <w:pPr>
        <w:spacing w:after="0"/>
        <w:ind w:left="0"/>
        <w:jc w:val="both"/>
      </w:pPr>
      <w:r>
        <w:rPr>
          <w:rFonts w:ascii="Times New Roman"/>
          <w:b w:val="false"/>
          <w:i w:val="false"/>
          <w:color w:val="000000"/>
          <w:sz w:val="28"/>
        </w:rPr>
        <w:t>
      ірі қара мал 624 бас, оның ішінде аналық мал 241 бас, ұсақ мал 837 бас, жылқы 45 бас.</w:t>
      </w:r>
    </w:p>
    <w:p>
      <w:pPr>
        <w:spacing w:after="0"/>
        <w:ind w:left="0"/>
        <w:jc w:val="both"/>
      </w:pPr>
      <w:r>
        <w:rPr>
          <w:rFonts w:ascii="Times New Roman"/>
          <w:b w:val="false"/>
          <w:i w:val="false"/>
          <w:color w:val="000000"/>
          <w:sz w:val="28"/>
        </w:rPr>
        <w:t>
      Жайылым көлемі 14 201 гектар.</w:t>
      </w:r>
    </w:p>
    <w:p>
      <w:pPr>
        <w:spacing w:after="0"/>
        <w:ind w:left="0"/>
        <w:jc w:val="both"/>
      </w:pPr>
      <w:r>
        <w:rPr>
          <w:rFonts w:ascii="Times New Roman"/>
          <w:b w:val="false"/>
          <w:i w:val="false"/>
          <w:color w:val="000000"/>
          <w:sz w:val="28"/>
        </w:rPr>
        <w:t>
      Ақбұлақ ауылында:</w:t>
      </w:r>
    </w:p>
    <w:p>
      <w:pPr>
        <w:spacing w:after="0"/>
        <w:ind w:left="0"/>
        <w:jc w:val="both"/>
      </w:pPr>
      <w:r>
        <w:rPr>
          <w:rFonts w:ascii="Times New Roman"/>
          <w:b w:val="false"/>
          <w:i w:val="false"/>
          <w:color w:val="000000"/>
          <w:sz w:val="28"/>
        </w:rPr>
        <w:t xml:space="preserve">
      ірі қара мал 285 бас, оның ішінде аналық мал 116 бас, ұсақ мал 543 бас, жылқы 31 бас. </w:t>
      </w:r>
    </w:p>
    <w:p>
      <w:pPr>
        <w:spacing w:after="0"/>
        <w:ind w:left="0"/>
        <w:jc w:val="both"/>
      </w:pPr>
      <w:r>
        <w:rPr>
          <w:rFonts w:ascii="Times New Roman"/>
          <w:b w:val="false"/>
          <w:i w:val="false"/>
          <w:color w:val="000000"/>
          <w:sz w:val="28"/>
        </w:rPr>
        <w:t>
      Жайылым көлемі 3 503 гектар.</w:t>
      </w:r>
    </w:p>
    <w:p>
      <w:pPr>
        <w:spacing w:after="0"/>
        <w:ind w:left="0"/>
        <w:jc w:val="both"/>
      </w:pPr>
      <w:r>
        <w:rPr>
          <w:rFonts w:ascii="Times New Roman"/>
          <w:b w:val="false"/>
          <w:i w:val="false"/>
          <w:color w:val="000000"/>
          <w:sz w:val="28"/>
        </w:rPr>
        <w:t>
      Ақтасты ауылында:</w:t>
      </w:r>
    </w:p>
    <w:p>
      <w:pPr>
        <w:spacing w:after="0"/>
        <w:ind w:left="0"/>
        <w:jc w:val="both"/>
      </w:pPr>
      <w:r>
        <w:rPr>
          <w:rFonts w:ascii="Times New Roman"/>
          <w:b w:val="false"/>
          <w:i w:val="false"/>
          <w:color w:val="000000"/>
          <w:sz w:val="28"/>
        </w:rPr>
        <w:t>
      ірі қара мал 89 бас, оның ішінде аналық мал 24 бас, ұсақ мал 230 бас, жылқы 432 бас.</w:t>
      </w:r>
    </w:p>
    <w:p>
      <w:pPr>
        <w:spacing w:after="0"/>
        <w:ind w:left="0"/>
        <w:jc w:val="both"/>
      </w:pPr>
      <w:r>
        <w:rPr>
          <w:rFonts w:ascii="Times New Roman"/>
          <w:b w:val="false"/>
          <w:i w:val="false"/>
          <w:color w:val="000000"/>
          <w:sz w:val="28"/>
        </w:rPr>
        <w:t>
      Жайылым көлемі 2 605 гектар.</w:t>
      </w:r>
    </w:p>
    <w:p>
      <w:pPr>
        <w:spacing w:after="0"/>
        <w:ind w:left="0"/>
        <w:jc w:val="both"/>
      </w:pPr>
      <w:r>
        <w:rPr>
          <w:rFonts w:ascii="Times New Roman"/>
          <w:b w:val="false"/>
          <w:i w:val="false"/>
          <w:color w:val="000000"/>
          <w:sz w:val="28"/>
        </w:rPr>
        <w:t>
      Тасөткел ауылдық округінің шаруа қожалықтарындағы мал басы: ірі қара 359 бас, ұсақ қара 1 812 бас, 144 бас жылқы.</w:t>
      </w:r>
    </w:p>
    <w:p>
      <w:pPr>
        <w:spacing w:after="0"/>
        <w:ind w:left="0"/>
        <w:jc w:val="both"/>
      </w:pPr>
      <w:r>
        <w:rPr>
          <w:rFonts w:ascii="Times New Roman"/>
          <w:b w:val="false"/>
          <w:i w:val="false"/>
          <w:color w:val="000000"/>
          <w:sz w:val="28"/>
        </w:rPr>
        <w:t>
      Шаруа қожалықтарының жайылым алаңы 31 852 гектарды құрайды.</w:t>
      </w:r>
    </w:p>
    <w:p>
      <w:pPr>
        <w:spacing w:after="0"/>
        <w:ind w:left="0"/>
        <w:jc w:val="both"/>
      </w:pPr>
      <w:r>
        <w:rPr>
          <w:rFonts w:ascii="Times New Roman"/>
          <w:b w:val="false"/>
          <w:i w:val="false"/>
          <w:color w:val="000000"/>
          <w:sz w:val="28"/>
        </w:rPr>
        <w:t>
      Тасөткел ауылдық округі бойынша ауыл шаруашылығы малдарын қамтамасыз ету үшін барлығы 37 082 гектар жайылымдық жерлер бар. Елді мекен шегінде 20 309 гектар жайылым бар.</w:t>
      </w:r>
    </w:p>
    <w:p>
      <w:pPr>
        <w:spacing w:after="0"/>
        <w:ind w:left="0"/>
        <w:jc w:val="both"/>
      </w:pPr>
      <w:r>
        <w:rPr>
          <w:rFonts w:ascii="Times New Roman"/>
          <w:b w:val="false"/>
          <w:i w:val="false"/>
          <w:color w:val="000000"/>
          <w:sz w:val="28"/>
        </w:rPr>
        <w:t>
      Тасөткел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(Тасөткел ауылы, Ақбұлақ ауылы, Ақтасты ауылы) ауылшаруашылығы жануарларының аналық (сауын) мал басын ұстау бойынша елді мекеннің 3 810 гектар бар жайылымдық алқаптарында, жүктеме нормасы 10 гектар/бас болғанда қажеттілік туындамайды. </w:t>
      </w:r>
    </w:p>
    <w:p>
      <w:pPr>
        <w:spacing w:after="0"/>
        <w:ind w:left="0"/>
        <w:jc w:val="both"/>
      </w:pPr>
      <w:r>
        <w:rPr>
          <w:rFonts w:ascii="Times New Roman"/>
          <w:b w:val="false"/>
          <w:i w:val="false"/>
          <w:color w:val="000000"/>
          <w:sz w:val="28"/>
        </w:rPr>
        <w:t>
      Жүктеме нормасы ірі қара мал басына 10 гектар/бас, ұсақ мал басына – 2 гектар/бас, жылқы – 12 гектар/бас болғанда жергілікті халықтың басқа ауылшаруашылығы малдарын жаю бойынша жайылымдық жерлердің қажеттілігі туындамайды.</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үшін-998 бас * 10 гектар/бас= 9 980 гектар;</w:t>
      </w:r>
    </w:p>
    <w:p>
      <w:pPr>
        <w:spacing w:after="0"/>
        <w:ind w:left="0"/>
        <w:jc w:val="both"/>
      </w:pPr>
      <w:r>
        <w:rPr>
          <w:rFonts w:ascii="Times New Roman"/>
          <w:b w:val="false"/>
          <w:i w:val="false"/>
          <w:color w:val="000000"/>
          <w:sz w:val="28"/>
        </w:rPr>
        <w:t>
      ұсақ мал үшін-1610 бас * 2 гектар/бас= 3 220 гектар;</w:t>
      </w:r>
    </w:p>
    <w:p>
      <w:pPr>
        <w:spacing w:after="0"/>
        <w:ind w:left="0"/>
        <w:jc w:val="both"/>
      </w:pPr>
      <w:r>
        <w:rPr>
          <w:rFonts w:ascii="Times New Roman"/>
          <w:b w:val="false"/>
          <w:i w:val="false"/>
          <w:color w:val="000000"/>
          <w:sz w:val="28"/>
        </w:rPr>
        <w:t>
      жылқы үшін-87 бас * 12 гектар/бас= 1 044 гектар.</w:t>
      </w:r>
    </w:p>
    <w:p>
      <w:pPr>
        <w:spacing w:after="0"/>
        <w:ind w:left="0"/>
        <w:jc w:val="both"/>
      </w:pPr>
      <w:r>
        <w:rPr>
          <w:rFonts w:ascii="Times New Roman"/>
          <w:b w:val="false"/>
          <w:i w:val="false"/>
          <w:color w:val="000000"/>
          <w:sz w:val="28"/>
        </w:rPr>
        <w:t>
      9980 +3220 +1044 = 14 244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Тасөткел ауылдық округінде жайылымдарды басқару және оларды пайдалану жөніндегі 2021-2022 жылдарға арналған жоспарға 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Тасөткел ауылдық округінің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6642100" cy="662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6642100" cy="662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Тасөткел ауылдық округінде жайылымдарды басқару және оларды пайдалану жөніндегі 2021-2022 жылдарға арналған жоспарға 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6604000" cy="770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6604000" cy="770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Тасөткел ауылдық округінде жайылымдарды басқару және оларды пайдалану жөніндегі 2021-2022 жылдарға арналған 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жайылымдық инфрақұрылым объектілерің сыртқы және ішкі шекаралары мен алаңдары белгіленген картасы</w:t>
      </w:r>
    </w:p>
    <w:p>
      <w:pPr>
        <w:spacing w:after="0"/>
        <w:ind w:left="0"/>
        <w:jc w:val="left"/>
      </w:pPr>
      <w:r>
        <w:br/>
      </w:r>
    </w:p>
    <w:p>
      <w:pPr>
        <w:spacing w:after="0"/>
        <w:ind w:left="0"/>
        <w:jc w:val="both"/>
      </w:pPr>
      <w:r>
        <w:drawing>
          <wp:inline distT="0" distB="0" distL="0" distR="0">
            <wp:extent cx="6731000" cy="741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6731000" cy="741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Тасөткел ауылдық округінде жайылымдарды басқару және оларды пайдалану жөніндегі 2021-2022 жылдарға арналған 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6464300" cy="803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6464300" cy="803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Тасөткел ауылдық округінде жайылымдарды басқару және оларды пайдалану жөніндегі 2021-2022 жылдарға арналған жоспарға 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6616700" cy="732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6616700" cy="732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Тасөткел ауылдық округінде жайылымдарды басқару және оларды пайдалану жөніндегі 2021-2022 жылдарға арналған жоспарға 6 қосымша</w:t>
            </w:r>
          </w:p>
        </w:tc>
      </w:tr>
    </w:tbl>
    <w:p>
      <w:pPr>
        <w:spacing w:after="0"/>
        <w:ind w:left="0"/>
        <w:jc w:val="left"/>
      </w:pPr>
      <w:r>
        <w:rPr>
          <w:rFonts w:ascii="Times New Roman"/>
          <w:b/>
          <w:i w:val="false"/>
          <w:color w:val="000000"/>
        </w:rPr>
        <w:t xml:space="preserve"> Ауылда,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6426200" cy="731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6426200" cy="731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Тасөткел ауылдық округінде жайылымдарды басқару және оларды пайдалану жөніндегі 2021-2022 жылдарға арналған жоспарға 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Тасөткел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Хромтау аудандық мәслихатының 2021 жылғы 27 шілдедегі №76 шешіміне 14 қосымша</w:t>
            </w:r>
          </w:p>
        </w:tc>
      </w:tr>
    </w:tbl>
    <w:p>
      <w:pPr>
        <w:spacing w:after="0"/>
        <w:ind w:left="0"/>
        <w:jc w:val="left"/>
      </w:pPr>
      <w:r>
        <w:rPr>
          <w:rFonts w:ascii="Times New Roman"/>
          <w:b/>
          <w:i w:val="false"/>
          <w:color w:val="000000"/>
        </w:rPr>
        <w:t xml:space="preserve"> Тассай ауылдық округі бойынша жайылымдарды басқару және оларды пайдалану жөніндегі 2021-2022 жылдарға арналған жоспар</w:t>
      </w:r>
    </w:p>
    <w:p>
      <w:pPr>
        <w:spacing w:after="0"/>
        <w:ind w:left="0"/>
        <w:jc w:val="both"/>
      </w:pPr>
      <w:r>
        <w:rPr>
          <w:rFonts w:ascii="Times New Roman"/>
          <w:b w:val="false"/>
          <w:i w:val="false"/>
          <w:color w:val="000000"/>
          <w:sz w:val="28"/>
        </w:rPr>
        <w:t>
      Осы Тассай ауылдық округінде жайылымдарды басқару және оларды пайдалану жөніндегі 2021-2022 жылдарға арналған жоспар (бұдан әрі - жоспар)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Ауылшаруашылығы министрінің 2017 жылдың 24 сәуірдегі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 құқықтық актілерді мемлекеттік тіркеу Тізілімінде № 15090 болып тіркелген), Қазақстан Республикасының Ауыл шаруашылығы министрінің 2015 жылдың 14 сәуірдегі №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№11064 болып тіркелген) сәйкес әзірленді. </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дәстурі ескертіледі.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Тассай ауылдық округ аумағында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Әкімшілік-аумақтық бөлініс бойынша Тассай ауылдық округінде 2 ауылдық елді мекен бар.</w:t>
      </w:r>
    </w:p>
    <w:p>
      <w:pPr>
        <w:spacing w:after="0"/>
        <w:ind w:left="0"/>
        <w:jc w:val="both"/>
      </w:pPr>
      <w:r>
        <w:rPr>
          <w:rFonts w:ascii="Times New Roman"/>
          <w:b w:val="false"/>
          <w:i w:val="false"/>
          <w:color w:val="000000"/>
          <w:sz w:val="28"/>
        </w:rPr>
        <w:t>
      Тассай ауылдық округ жалпы көлемі 72 353 гектар, оның ішінде жайылым жерлері – 33 312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49 436 гектар;</w:t>
      </w:r>
    </w:p>
    <w:p>
      <w:pPr>
        <w:spacing w:after="0"/>
        <w:ind w:left="0"/>
        <w:jc w:val="both"/>
      </w:pPr>
      <w:r>
        <w:rPr>
          <w:rFonts w:ascii="Times New Roman"/>
          <w:b w:val="false"/>
          <w:i w:val="false"/>
          <w:color w:val="000000"/>
          <w:sz w:val="28"/>
        </w:rPr>
        <w:t>
      елді мекендердің жері – 6 980 гектар;</w:t>
      </w:r>
    </w:p>
    <w:p>
      <w:pPr>
        <w:spacing w:after="0"/>
        <w:ind w:left="0"/>
        <w:jc w:val="both"/>
      </w:pPr>
      <w:r>
        <w:rPr>
          <w:rFonts w:ascii="Times New Roman"/>
          <w:b w:val="false"/>
          <w:i w:val="false"/>
          <w:color w:val="000000"/>
          <w:sz w:val="28"/>
        </w:rPr>
        <w:t>
      өнеркәсіп жерлері – 1 095 гектар;</w:t>
      </w:r>
    </w:p>
    <w:p>
      <w:pPr>
        <w:spacing w:after="0"/>
        <w:ind w:left="0"/>
        <w:jc w:val="both"/>
      </w:pPr>
      <w:r>
        <w:rPr>
          <w:rFonts w:ascii="Times New Roman"/>
          <w:b w:val="false"/>
          <w:i w:val="false"/>
          <w:color w:val="000000"/>
          <w:sz w:val="28"/>
        </w:rPr>
        <w:t>
      қордағы жерлер – 14 842 гектар.</w:t>
      </w:r>
    </w:p>
    <w:p>
      <w:pPr>
        <w:spacing w:after="0"/>
        <w:ind w:left="0"/>
        <w:jc w:val="both"/>
      </w:pPr>
      <w:r>
        <w:rPr>
          <w:rFonts w:ascii="Times New Roman"/>
          <w:b w:val="false"/>
          <w:i w:val="false"/>
          <w:color w:val="000000"/>
          <w:sz w:val="28"/>
        </w:rPr>
        <w:t>
      Табиғи жағдайлар бойынша Тассай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w:t>
      </w:r>
    </w:p>
    <w:p>
      <w:pPr>
        <w:spacing w:after="0"/>
        <w:ind w:left="0"/>
        <w:jc w:val="both"/>
      </w:pPr>
      <w:r>
        <w:rPr>
          <w:rFonts w:ascii="Times New Roman"/>
          <w:b w:val="false"/>
          <w:i w:val="false"/>
          <w:color w:val="000000"/>
          <w:sz w:val="28"/>
        </w:rPr>
        <w:t>
      Топырағы қызыл қоңыр, ашық қызыл қоңыр, аз гумусты.</w:t>
      </w:r>
    </w:p>
    <w:p>
      <w:pPr>
        <w:spacing w:after="0"/>
        <w:ind w:left="0"/>
        <w:jc w:val="both"/>
      </w:pPr>
      <w:r>
        <w:rPr>
          <w:rFonts w:ascii="Times New Roman"/>
          <w:b w:val="false"/>
          <w:i w:val="false"/>
          <w:color w:val="000000"/>
          <w:sz w:val="28"/>
        </w:rPr>
        <w:t>
      2021 жылдың 1 қаңтарына Тассай ауылдық округінде (халықтың жеке ауласы) ірі қара 643 бас, оның ішінде аналық мал басы 289 бас, 313 бас ұсақ мал, 151 бас жылқы бар. Оның ішінде:</w:t>
      </w:r>
    </w:p>
    <w:p>
      <w:pPr>
        <w:spacing w:after="0"/>
        <w:ind w:left="0"/>
        <w:jc w:val="both"/>
      </w:pPr>
      <w:r>
        <w:rPr>
          <w:rFonts w:ascii="Times New Roman"/>
          <w:b w:val="false"/>
          <w:i w:val="false"/>
          <w:color w:val="000000"/>
          <w:sz w:val="28"/>
        </w:rPr>
        <w:t>
      Тассай ауылында:</w:t>
      </w:r>
    </w:p>
    <w:p>
      <w:pPr>
        <w:spacing w:after="0"/>
        <w:ind w:left="0"/>
        <w:jc w:val="both"/>
      </w:pPr>
      <w:r>
        <w:rPr>
          <w:rFonts w:ascii="Times New Roman"/>
          <w:b w:val="false"/>
          <w:i w:val="false"/>
          <w:color w:val="000000"/>
          <w:sz w:val="28"/>
        </w:rPr>
        <w:t>
      ірі қара мал 507 бас, оның ішінде аналық мал 250 бас, ұсақ мал 277 бас, жылқы 134 бас.</w:t>
      </w:r>
    </w:p>
    <w:p>
      <w:pPr>
        <w:spacing w:after="0"/>
        <w:ind w:left="0"/>
        <w:jc w:val="both"/>
      </w:pPr>
      <w:r>
        <w:rPr>
          <w:rFonts w:ascii="Times New Roman"/>
          <w:b w:val="false"/>
          <w:i w:val="false"/>
          <w:color w:val="000000"/>
          <w:sz w:val="28"/>
        </w:rPr>
        <w:t>
      Жайылым көлемі 4 600 гектар.</w:t>
      </w:r>
    </w:p>
    <w:p>
      <w:pPr>
        <w:spacing w:after="0"/>
        <w:ind w:left="0"/>
        <w:jc w:val="both"/>
      </w:pPr>
      <w:r>
        <w:rPr>
          <w:rFonts w:ascii="Times New Roman"/>
          <w:b w:val="false"/>
          <w:i w:val="false"/>
          <w:color w:val="000000"/>
          <w:sz w:val="28"/>
        </w:rPr>
        <w:t>
      Көкпекті ауылында:</w:t>
      </w:r>
    </w:p>
    <w:p>
      <w:pPr>
        <w:spacing w:after="0"/>
        <w:ind w:left="0"/>
        <w:jc w:val="both"/>
      </w:pPr>
      <w:r>
        <w:rPr>
          <w:rFonts w:ascii="Times New Roman"/>
          <w:b w:val="false"/>
          <w:i w:val="false"/>
          <w:color w:val="000000"/>
          <w:sz w:val="28"/>
        </w:rPr>
        <w:t xml:space="preserve">
      ірі қара мал 132 бас, оның ішінде аналық мал 39 бас, ұсақ мал 36 бас, жылқы 17 бас. </w:t>
      </w:r>
    </w:p>
    <w:p>
      <w:pPr>
        <w:spacing w:after="0"/>
        <w:ind w:left="0"/>
        <w:jc w:val="both"/>
      </w:pPr>
      <w:r>
        <w:rPr>
          <w:rFonts w:ascii="Times New Roman"/>
          <w:b w:val="false"/>
          <w:i w:val="false"/>
          <w:color w:val="000000"/>
          <w:sz w:val="28"/>
        </w:rPr>
        <w:t>
      Жайылым көлемі 2 061 гектар.</w:t>
      </w:r>
    </w:p>
    <w:p>
      <w:pPr>
        <w:spacing w:after="0"/>
        <w:ind w:left="0"/>
        <w:jc w:val="both"/>
      </w:pPr>
      <w:r>
        <w:rPr>
          <w:rFonts w:ascii="Times New Roman"/>
          <w:b w:val="false"/>
          <w:i w:val="false"/>
          <w:color w:val="000000"/>
          <w:sz w:val="28"/>
        </w:rPr>
        <w:t>
      Тассай ауылдық округінің шаруа қожалықтарындағы мал басы: ірі қара 833 бас, ұсақ қара 695 бас, 231 бас жылқы.</w:t>
      </w:r>
    </w:p>
    <w:p>
      <w:pPr>
        <w:spacing w:after="0"/>
        <w:ind w:left="0"/>
        <w:jc w:val="both"/>
      </w:pPr>
      <w:r>
        <w:rPr>
          <w:rFonts w:ascii="Times New Roman"/>
          <w:b w:val="false"/>
          <w:i w:val="false"/>
          <w:color w:val="000000"/>
          <w:sz w:val="28"/>
        </w:rPr>
        <w:t>
      Шаруа қожалықтарының жайылым алаңы 16 830 гектарды құрайды.</w:t>
      </w:r>
    </w:p>
    <w:p>
      <w:pPr>
        <w:spacing w:after="0"/>
        <w:ind w:left="0"/>
        <w:jc w:val="both"/>
      </w:pPr>
      <w:r>
        <w:rPr>
          <w:rFonts w:ascii="Times New Roman"/>
          <w:b w:val="false"/>
          <w:i w:val="false"/>
          <w:color w:val="000000"/>
          <w:sz w:val="28"/>
        </w:rPr>
        <w:t>
      Тассай ауылдық округі бойынша ауыл шаруашылығы малдарын қамтамасыз ету үшін барлығы 33 312 гектар жайылымдық жерлер бар. Елді мекен шегінде 6 661 гектар жайылым бар.</w:t>
      </w:r>
    </w:p>
    <w:p>
      <w:pPr>
        <w:spacing w:after="0"/>
        <w:ind w:left="0"/>
        <w:jc w:val="both"/>
      </w:pPr>
      <w:r>
        <w:rPr>
          <w:rFonts w:ascii="Times New Roman"/>
          <w:b w:val="false"/>
          <w:i w:val="false"/>
          <w:color w:val="000000"/>
          <w:sz w:val="28"/>
        </w:rPr>
        <w:t>
      Тассай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(Тассай ауылы, Көкпекті ауылы) ауылшаруашылығы жануарларының аналық (сауын) мал басын ұстау бойынша елді мекеннің 2 890 гектар бар жайылымдық алқаптарында, жүктеме нормасы 10 гектар/бас болғанда қажеттілік туындамайды.</w:t>
      </w:r>
    </w:p>
    <w:p>
      <w:pPr>
        <w:spacing w:after="0"/>
        <w:ind w:left="0"/>
        <w:jc w:val="both"/>
      </w:pPr>
      <w:r>
        <w:rPr>
          <w:rFonts w:ascii="Times New Roman"/>
          <w:b w:val="false"/>
          <w:i w:val="false"/>
          <w:color w:val="000000"/>
          <w:sz w:val="28"/>
        </w:rPr>
        <w:t>
      Жүктеме нормасы ірі қара мал басына 10 гектар/бас, ұсақ мал – 2 гектар/бас, жылқы – 12 гектар/бас болғанда жергілікті халықтың басқа ауыл шаруашылығы малдарын жаю бойынша жайылымдық жерлердің 2 207 гектар көлемінде қажеттілік бар.</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үшін-643 бас * 10 гектар/бас = 6 430 гектар;</w:t>
      </w:r>
    </w:p>
    <w:p>
      <w:pPr>
        <w:spacing w:after="0"/>
        <w:ind w:left="0"/>
        <w:jc w:val="both"/>
      </w:pPr>
      <w:r>
        <w:rPr>
          <w:rFonts w:ascii="Times New Roman"/>
          <w:b w:val="false"/>
          <w:i w:val="false"/>
          <w:color w:val="000000"/>
          <w:sz w:val="28"/>
        </w:rPr>
        <w:t>
      ұсақ мал үшін-313 бас * 2 гектар/бас = 626 гектар;</w:t>
      </w:r>
    </w:p>
    <w:p>
      <w:pPr>
        <w:spacing w:after="0"/>
        <w:ind w:left="0"/>
        <w:jc w:val="both"/>
      </w:pPr>
      <w:r>
        <w:rPr>
          <w:rFonts w:ascii="Times New Roman"/>
          <w:b w:val="false"/>
          <w:i w:val="false"/>
          <w:color w:val="000000"/>
          <w:sz w:val="28"/>
        </w:rPr>
        <w:t>
      жылқы үшін-151 бас * 12 гектар/бас = 1 812 гектар.</w:t>
      </w:r>
    </w:p>
    <w:p>
      <w:pPr>
        <w:spacing w:after="0"/>
        <w:ind w:left="0"/>
        <w:jc w:val="both"/>
      </w:pPr>
      <w:r>
        <w:rPr>
          <w:rFonts w:ascii="Times New Roman"/>
          <w:b w:val="false"/>
          <w:i w:val="false"/>
          <w:color w:val="000000"/>
          <w:sz w:val="28"/>
        </w:rPr>
        <w:t>
      6430 +626 +1812 = 8 868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Тассай ауылдық округінде жайылымдарды басқару және оларды пайдалану жөніндегі 2021-2022 жылдарға арналған жоспарға 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Тассай ауылдық округінің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66167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6616700" cy="674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Тассай ауылдық округінде жайылымдарды басқару және оларды пайдалану жөніндегі 2021-2022 жылдарға арналған жоспарға 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6438900" cy="787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6438900" cy="787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Тассай ауылдық округінде жайылымдарды басқару және оларды пайдалану жөніндегі 2021-2022 жылдарға арналған 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жайылымдық инфрақұрылым объектілерің сыртқы және ішкі шекаралары мен алаңдары белгіленген картасы</w:t>
      </w:r>
    </w:p>
    <w:p>
      <w:pPr>
        <w:spacing w:after="0"/>
        <w:ind w:left="0"/>
        <w:jc w:val="left"/>
      </w:pPr>
      <w:r>
        <w:br/>
      </w:r>
    </w:p>
    <w:p>
      <w:pPr>
        <w:spacing w:after="0"/>
        <w:ind w:left="0"/>
        <w:jc w:val="both"/>
      </w:pPr>
      <w:r>
        <w:drawing>
          <wp:inline distT="0" distB="0" distL="0" distR="0">
            <wp:extent cx="65405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6540500" cy="767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Тассай ауылдық округінде жайылымдарды басқару және оларды пайдалану жөніндегі 2021-2022 жылдарға арналған 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6591300" cy="792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6591300" cy="792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Тассай ауылдық округінде жайылымдарды басқару және оларды пайдалану жөніндегі 2021-2022 жылдарға арналған жоспарға 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p>
    <w:p>
      <w:pPr>
        <w:spacing w:after="0"/>
        <w:ind w:left="0"/>
        <w:jc w:val="left"/>
      </w:pPr>
      <w:r>
        <w:br/>
      </w:r>
    </w:p>
    <w:p>
      <w:pPr>
        <w:spacing w:after="0"/>
        <w:ind w:left="0"/>
        <w:jc w:val="both"/>
      </w:pPr>
      <w:r>
        <w:drawing>
          <wp:inline distT="0" distB="0" distL="0" distR="0">
            <wp:extent cx="6616700" cy="728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6616700" cy="728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Тассай ауылдық округінде жайылымдарды басқару және оларды пайдалану жөніндегі 2021-2022 жылдарға арналған жоспарға 6 қосымша</w:t>
            </w:r>
          </w:p>
        </w:tc>
      </w:tr>
    </w:tbl>
    <w:p>
      <w:pPr>
        <w:spacing w:after="0"/>
        <w:ind w:left="0"/>
        <w:jc w:val="left"/>
      </w:pPr>
      <w:r>
        <w:rPr>
          <w:rFonts w:ascii="Times New Roman"/>
          <w:b/>
          <w:i w:val="false"/>
          <w:color w:val="000000"/>
        </w:rPr>
        <w:t xml:space="preserve"> Ауылда,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6553200" cy="721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6553200" cy="721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Тассай ауылдық округінде жайылымдарды басқару және оларды пайдалану жөніндегі 2021-2022 жылдарға арналған жоспарға 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Хромтау аудандық мәслихатының 2021 жылғы 27 шілдедегі №76 шешіміне 15 қосымша</w:t>
            </w:r>
          </w:p>
        </w:tc>
      </w:tr>
    </w:tbl>
    <w:p>
      <w:pPr>
        <w:spacing w:after="0"/>
        <w:ind w:left="0"/>
        <w:jc w:val="left"/>
      </w:pPr>
      <w:r>
        <w:rPr>
          <w:rFonts w:ascii="Times New Roman"/>
          <w:b/>
          <w:i w:val="false"/>
          <w:color w:val="000000"/>
        </w:rPr>
        <w:t xml:space="preserve"> Хромтау қаласы бойынша жайылымдарды басқару және оларды пайдалану жөніндегі 2021-2022 жылдарға арналған жоспар</w:t>
      </w:r>
    </w:p>
    <w:p>
      <w:pPr>
        <w:spacing w:after="0"/>
        <w:ind w:left="0"/>
        <w:jc w:val="both"/>
      </w:pPr>
      <w:r>
        <w:rPr>
          <w:rFonts w:ascii="Times New Roman"/>
          <w:b w:val="false"/>
          <w:i w:val="false"/>
          <w:color w:val="000000"/>
          <w:sz w:val="28"/>
        </w:rPr>
        <w:t>
      Осы Хромтау қаласында жайылымдарды басқару және оларды пайдалану жөніндегі 2021-2022 жылдарға арналған жоспар (бұдан әрі - жоспар)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Республикасының Ауылшаруашылығы министрінің 2017 жылдың 24 сәуірдегі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 құқықтық актілерді мемлекеттік тіркеу Тізілімінде № 15090 болып тіркелген), Қазақстан Республикасының Ауыл шаруашылығы министрінің 2015 жылдың 14 сәуірдегі №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№11064 болып тіркелген) сәйкес әзірленді. </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дәстурі ескертіледі.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Хромтау қаласының аумағында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Хромтау қаласы бойынша жалпы көлемі 7 844 гектар, оның ішінде жайылым жерлері – 6 455 гектар.</w:t>
      </w:r>
    </w:p>
    <w:p>
      <w:pPr>
        <w:spacing w:after="0"/>
        <w:ind w:left="0"/>
        <w:jc w:val="both"/>
      </w:pPr>
      <w:r>
        <w:rPr>
          <w:rFonts w:ascii="Times New Roman"/>
          <w:b w:val="false"/>
          <w:i w:val="false"/>
          <w:color w:val="000000"/>
          <w:sz w:val="28"/>
        </w:rPr>
        <w:t>
      Табиғи жағдайлар бойынша Хромтау қаласы бойынша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w:t>
      </w:r>
    </w:p>
    <w:p>
      <w:pPr>
        <w:spacing w:after="0"/>
        <w:ind w:left="0"/>
        <w:jc w:val="both"/>
      </w:pPr>
      <w:r>
        <w:rPr>
          <w:rFonts w:ascii="Times New Roman"/>
          <w:b w:val="false"/>
          <w:i w:val="false"/>
          <w:color w:val="000000"/>
          <w:sz w:val="28"/>
        </w:rPr>
        <w:t>
      Топырағы қызыл қоңыр, ашық қызыл қоңыр, аз гумусты.</w:t>
      </w:r>
    </w:p>
    <w:p>
      <w:pPr>
        <w:spacing w:after="0"/>
        <w:ind w:left="0"/>
        <w:jc w:val="both"/>
      </w:pPr>
      <w:r>
        <w:rPr>
          <w:rFonts w:ascii="Times New Roman"/>
          <w:b w:val="false"/>
          <w:i w:val="false"/>
          <w:color w:val="000000"/>
          <w:sz w:val="28"/>
        </w:rPr>
        <w:t>
      2021 жылдың 1 қаңтарына Хромтау қаласы бойынша (халықтың жеке ауласы) ірі қара 817 бас, оның ішінде аналық мал басы 346 бас, 1 234 бас ұсақ мал, 21 бас жылқы бар. Оның ішінде:</w:t>
      </w:r>
    </w:p>
    <w:p>
      <w:pPr>
        <w:spacing w:after="0"/>
        <w:ind w:left="0"/>
        <w:jc w:val="both"/>
      </w:pPr>
      <w:r>
        <w:rPr>
          <w:rFonts w:ascii="Times New Roman"/>
          <w:b w:val="false"/>
          <w:i w:val="false"/>
          <w:color w:val="000000"/>
          <w:sz w:val="28"/>
        </w:rPr>
        <w:t>
      Хромтау қаласы бойынша:</w:t>
      </w:r>
    </w:p>
    <w:p>
      <w:pPr>
        <w:spacing w:after="0"/>
        <w:ind w:left="0"/>
        <w:jc w:val="both"/>
      </w:pPr>
      <w:r>
        <w:rPr>
          <w:rFonts w:ascii="Times New Roman"/>
          <w:b w:val="false"/>
          <w:i w:val="false"/>
          <w:color w:val="000000"/>
          <w:sz w:val="28"/>
        </w:rPr>
        <w:t>
      ірі қара мал 817 бас, оның ішінде аналық мал 346 бас, ұсақ мал 1 234 бас, жылқы 21 бас.</w:t>
      </w:r>
    </w:p>
    <w:p>
      <w:pPr>
        <w:spacing w:after="0"/>
        <w:ind w:left="0"/>
        <w:jc w:val="both"/>
      </w:pPr>
      <w:r>
        <w:rPr>
          <w:rFonts w:ascii="Times New Roman"/>
          <w:b w:val="false"/>
          <w:i w:val="false"/>
          <w:color w:val="000000"/>
          <w:sz w:val="28"/>
        </w:rPr>
        <w:t>
      Жайылым көлемі 6 455 гектар.</w:t>
      </w:r>
    </w:p>
    <w:p>
      <w:pPr>
        <w:spacing w:after="0"/>
        <w:ind w:left="0"/>
        <w:jc w:val="both"/>
      </w:pPr>
      <w:r>
        <w:rPr>
          <w:rFonts w:ascii="Times New Roman"/>
          <w:b w:val="false"/>
          <w:i w:val="false"/>
          <w:color w:val="000000"/>
          <w:sz w:val="28"/>
        </w:rPr>
        <w:t>
      Хромтау қаласы бойынша шаруа қожалықтары тіркелмеген.</w:t>
      </w:r>
    </w:p>
    <w:p>
      <w:pPr>
        <w:spacing w:after="0"/>
        <w:ind w:left="0"/>
        <w:jc w:val="both"/>
      </w:pPr>
      <w:r>
        <w:rPr>
          <w:rFonts w:ascii="Times New Roman"/>
          <w:b w:val="false"/>
          <w:i w:val="false"/>
          <w:color w:val="000000"/>
          <w:sz w:val="28"/>
        </w:rPr>
        <w:t xml:space="preserve">
      Хромтау қаласы бойынша ауыл шаруашылығы малдарын қамтамасыз ету үшін барлығы 6 455 гектар жайылымдық жерлер бар. </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(Хромтау қаласы) ауылшаруашылығы жануарларының аналық (сауын) мал басын ұстау бойынша елді мекеннің 3 460 гектар бар жайылымдық алқаптарында, жүктеме нормасы 10 гектар/бас болғанда қажеттілік туындамайды. </w:t>
      </w:r>
    </w:p>
    <w:p>
      <w:pPr>
        <w:spacing w:after="0"/>
        <w:ind w:left="0"/>
        <w:jc w:val="both"/>
      </w:pPr>
      <w:r>
        <w:rPr>
          <w:rFonts w:ascii="Times New Roman"/>
          <w:b w:val="false"/>
          <w:i w:val="false"/>
          <w:color w:val="000000"/>
          <w:sz w:val="28"/>
        </w:rPr>
        <w:t>
      Жүктеме нормасы ірі қара мал басына 10 гектар/бас, ұсақ мал – 2 гектар/бас, жылқы – 12 гектар/бас болғанда жергілікті халықтың басқа ауыл шаруашылығы малдарын жаю бойынша жайылымдық жерлердің 4 435 гектар көлемінде қажеттілік бар.</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үшін-817 бас. * 10 гектар/бас =8170 гектар;</w:t>
      </w:r>
    </w:p>
    <w:p>
      <w:pPr>
        <w:spacing w:after="0"/>
        <w:ind w:left="0"/>
        <w:jc w:val="both"/>
      </w:pPr>
      <w:r>
        <w:rPr>
          <w:rFonts w:ascii="Times New Roman"/>
          <w:b w:val="false"/>
          <w:i w:val="false"/>
          <w:color w:val="000000"/>
          <w:sz w:val="28"/>
        </w:rPr>
        <w:t>
      ұсақ мал үшін-1234 бас. * 2 гектар/бас = 2468 гектар;</w:t>
      </w:r>
    </w:p>
    <w:p>
      <w:pPr>
        <w:spacing w:after="0"/>
        <w:ind w:left="0"/>
        <w:jc w:val="both"/>
      </w:pPr>
      <w:r>
        <w:rPr>
          <w:rFonts w:ascii="Times New Roman"/>
          <w:b w:val="false"/>
          <w:i w:val="false"/>
          <w:color w:val="000000"/>
          <w:sz w:val="28"/>
        </w:rPr>
        <w:t>
      жылқы үшін-21 бас. * 12 гектар/бас = 252 гектар.</w:t>
      </w:r>
    </w:p>
    <w:p>
      <w:pPr>
        <w:spacing w:after="0"/>
        <w:ind w:left="0"/>
        <w:jc w:val="both"/>
      </w:pPr>
      <w:r>
        <w:rPr>
          <w:rFonts w:ascii="Times New Roman"/>
          <w:b w:val="false"/>
          <w:i w:val="false"/>
          <w:color w:val="000000"/>
          <w:sz w:val="28"/>
        </w:rPr>
        <w:t>
      8170 +2468 +252 =10890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Хромтау қаласы бойынша жайылымдарды басқару және оларды пайдалану жөніндегі 2021-2022 жылдарға арналған жоспарға 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Хромтау қаласы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6629400" cy="621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6629400" cy="621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Хромтау қаласы бойынша жайылымдарды басқару және оларды пайдалану жөніндегі 2021-2022 жылдарға арналған жоспарға 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6680200" cy="736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6680200" cy="736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Хромтау қаласы бойынша жайылымдарды басқару және оларды пайдалану жөніндегі 2021-2022 жылдарға арналған 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br/>
      </w:r>
    </w:p>
    <w:p>
      <w:pPr>
        <w:spacing w:after="0"/>
        <w:ind w:left="0"/>
        <w:jc w:val="both"/>
      </w:pPr>
      <w:r>
        <w:drawing>
          <wp:inline distT="0" distB="0" distL="0" distR="0">
            <wp:extent cx="6197600" cy="698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6197600" cy="698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Хромтау қаласы бойынша жайылымдарды басқару және оларды пайдалану жөніндегі 2021-2022 жылдарға арналған 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6032500" cy="777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6032500" cy="777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Хромтау қаласы бойынша жайылымдарды басқару және оларды пайдалану жөніндегі 2021-2022 жылдарға арналған жоспарға 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6705600" cy="727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6705600" cy="727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Хромтау қаласы бойынша жайылымдарды басқару және оларды пайдалану жөніндегі 2021-2022 жылдарға арналған жоспарға 6 қосымша</w:t>
            </w:r>
          </w:p>
        </w:tc>
      </w:tr>
    </w:tbl>
    <w:p>
      <w:pPr>
        <w:spacing w:after="0"/>
        <w:ind w:left="0"/>
        <w:jc w:val="left"/>
      </w:pPr>
      <w:r>
        <w:rPr>
          <w:rFonts w:ascii="Times New Roman"/>
          <w:b/>
          <w:i w:val="false"/>
          <w:color w:val="000000"/>
        </w:rPr>
        <w:t xml:space="preserve">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w:t>
      </w:r>
    </w:p>
    <w:p>
      <w:pPr>
        <w:spacing w:after="0"/>
        <w:ind w:left="0"/>
        <w:jc w:val="left"/>
      </w:pPr>
      <w:r>
        <w:br/>
      </w:r>
    </w:p>
    <w:p>
      <w:pPr>
        <w:spacing w:after="0"/>
        <w:ind w:left="0"/>
        <w:jc w:val="both"/>
      </w:pPr>
      <w:r>
        <w:drawing>
          <wp:inline distT="0" distB="0" distL="0" distR="0">
            <wp:extent cx="6438900" cy="721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6438900" cy="721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Хромтау қаласы бойынша жайылымдарды басқару және оларды пайдалану жөніндегі 2021-2022 жылдарға арналған жоспарға 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