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a7f56" w14:textId="cca7f5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Ұйғыр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Ұйғыр аудандық мәслихатының 2021 жылғы 7 қыркүйектегі № 7-11-55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Республикасының 2017 жылғы 20 ақпандағы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және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Ұйғыр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-қосымшаларына</w:t>
      </w:r>
      <w:r>
        <w:rPr>
          <w:rFonts w:ascii="Times New Roman"/>
          <w:b w:val="false"/>
          <w:i w:val="false"/>
          <w:color w:val="000000"/>
          <w:sz w:val="28"/>
        </w:rPr>
        <w:t xml:space="preserve"> сәйкес Шарын, Тасқарасу, Бахар, Шонжы, Сүмбе, Қырғызсай, Үлкен Ақсу, Ават, Тиірмен, Ақтам, Дардамты, Кетпен, Кіші Диқан, Қалжат ауылдық округтерінің 2020-2021 жылдарға арналған жайылымдарды басқару және оларды пайдалану жөніндегі жоспарлары бекітілсін.</w:t>
      </w:r>
    </w:p>
    <w:bookmarkEnd w:id="1"/>
    <w:bookmarkStart w:name="z9"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Ұйғыр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Есжан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1- қосымша</w:t>
            </w:r>
          </w:p>
        </w:tc>
      </w:tr>
    </w:tbl>
    <w:bookmarkStart w:name="z12" w:id="3"/>
    <w:p>
      <w:pPr>
        <w:spacing w:after="0"/>
        <w:ind w:left="0"/>
        <w:jc w:val="both"/>
      </w:pPr>
      <w:r>
        <w:rPr>
          <w:rFonts w:ascii="Times New Roman"/>
          <w:b w:val="false"/>
          <w:i w:val="false"/>
          <w:color w:val="000000"/>
          <w:sz w:val="28"/>
        </w:rPr>
        <w:t>
      Шарын ауылдық округінің 2021-2022 жылдарға арналған жайылымдарды басқару және оларды пайдалану жөніндегі жоспары</w:t>
      </w:r>
    </w:p>
    <w:bookmarkEnd w:id="3"/>
    <w:bookmarkStart w:name="z13" w:id="4"/>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
    <w:bookmarkStart w:name="z14" w:id="5"/>
    <w:p>
      <w:pPr>
        <w:spacing w:after="0"/>
        <w:ind w:left="0"/>
        <w:jc w:val="both"/>
      </w:pPr>
      <w:r>
        <w:rPr>
          <w:rFonts w:ascii="Times New Roman"/>
          <w:b w:val="false"/>
          <w:i w:val="false"/>
          <w:color w:val="000000"/>
          <w:sz w:val="28"/>
        </w:rPr>
        <w:t>
      2)жайылым айналымдарының қолайлы схемасы;</w:t>
      </w:r>
    </w:p>
    <w:bookmarkEnd w:id="5"/>
    <w:bookmarkStart w:name="z15" w:id="6"/>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
    <w:bookmarkStart w:name="z16" w:id="7"/>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7"/>
    <w:bookmarkStart w:name="z17" w:id="8"/>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
    <w:bookmarkStart w:name="z18" w:id="9"/>
    <w:p>
      <w:pPr>
        <w:spacing w:after="0"/>
        <w:ind w:left="0"/>
        <w:jc w:val="both"/>
      </w:pPr>
      <w:r>
        <w:rPr>
          <w:rFonts w:ascii="Times New Roman"/>
          <w:b w:val="false"/>
          <w:i w:val="false"/>
          <w:color w:val="000000"/>
          <w:sz w:val="28"/>
        </w:rPr>
        <w:t>
      6)Шарын ауылдық округінің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
    <w:bookmarkStart w:name="z19" w:id="10"/>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
    <w:bookmarkStart w:name="z20" w:id="11"/>
    <w:p>
      <w:pPr>
        <w:spacing w:after="0"/>
        <w:ind w:left="0"/>
        <w:jc w:val="both"/>
      </w:pPr>
      <w:r>
        <w:rPr>
          <w:rFonts w:ascii="Times New Roman"/>
          <w:b w:val="false"/>
          <w:i w:val="false"/>
          <w:color w:val="000000"/>
          <w:sz w:val="28"/>
        </w:rPr>
        <w:t>
      Ауыл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1"/>
    <w:bookmarkStart w:name="z21" w:id="12"/>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w:t>
      </w:r>
    </w:p>
    <w:bookmarkEnd w:id="12"/>
    <w:bookmarkStart w:name="z22" w:id="13"/>
    <w:p>
      <w:pPr>
        <w:spacing w:after="0"/>
        <w:ind w:left="0"/>
        <w:jc w:val="both"/>
      </w:pPr>
      <w:r>
        <w:rPr>
          <w:rFonts w:ascii="Times New Roman"/>
          <w:b w:val="false"/>
          <w:i w:val="false"/>
          <w:color w:val="000000"/>
          <w:sz w:val="28"/>
        </w:rPr>
        <w:t>
      Жайылымдық алқаптардың орташа өнімділігі – 5 центнер/гектарды құрайды.</w:t>
      </w:r>
    </w:p>
    <w:bookmarkEnd w:id="13"/>
    <w:bookmarkStart w:name="z23" w:id="14"/>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4"/>
    <w:bookmarkStart w:name="z24" w:id="15"/>
    <w:p>
      <w:pPr>
        <w:spacing w:after="0"/>
        <w:ind w:left="0"/>
        <w:jc w:val="both"/>
      </w:pPr>
      <w:r>
        <w:rPr>
          <w:rFonts w:ascii="Times New Roman"/>
          <w:b w:val="false"/>
          <w:i w:val="false"/>
          <w:color w:val="000000"/>
          <w:sz w:val="28"/>
        </w:rPr>
        <w:t>
      Шарын ауылылдық округі ауданының солістік жағында орналасқан. Әкімшілік-аумақтық бөлінісі Шарын ауылынан тұрады.</w:t>
      </w:r>
    </w:p>
    <w:bookmarkEnd w:id="15"/>
    <w:bookmarkStart w:name="z25" w:id="16"/>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16"/>
    <w:bookmarkStart w:name="z26" w:id="17"/>
    <w:p>
      <w:pPr>
        <w:spacing w:after="0"/>
        <w:ind w:left="0"/>
        <w:jc w:val="both"/>
      </w:pPr>
      <w:r>
        <w:rPr>
          <w:rFonts w:ascii="Times New Roman"/>
          <w:b w:val="false"/>
          <w:i w:val="false"/>
          <w:color w:val="000000"/>
          <w:sz w:val="28"/>
        </w:rPr>
        <w:t>
      Ауылдың жалпы жер көлемі 11287 гектар (бұдан әрі –), соның ішінде жайылымдар – 3690 .</w:t>
      </w:r>
    </w:p>
    <w:bookmarkEnd w:id="17"/>
    <w:bookmarkStart w:name="z27" w:id="18"/>
    <w:p>
      <w:pPr>
        <w:spacing w:after="0"/>
        <w:ind w:left="0"/>
        <w:jc w:val="both"/>
      </w:pPr>
      <w:r>
        <w:rPr>
          <w:rFonts w:ascii="Times New Roman"/>
          <w:b w:val="false"/>
          <w:i w:val="false"/>
          <w:color w:val="000000"/>
          <w:sz w:val="28"/>
        </w:rPr>
        <w:t>
      Санаттары бойынша жерлер келесідей бөлінеді:</w:t>
      </w:r>
    </w:p>
    <w:bookmarkEnd w:id="18"/>
    <w:bookmarkStart w:name="z28" w:id="19"/>
    <w:p>
      <w:pPr>
        <w:spacing w:after="0"/>
        <w:ind w:left="0"/>
        <w:jc w:val="both"/>
      </w:pPr>
      <w:r>
        <w:rPr>
          <w:rFonts w:ascii="Times New Roman"/>
          <w:b w:val="false"/>
          <w:i w:val="false"/>
          <w:color w:val="000000"/>
          <w:sz w:val="28"/>
        </w:rPr>
        <w:t>
      ауыл шаруашылығы мақсатындағы жерлер – 10109 ;</w:t>
      </w:r>
    </w:p>
    <w:bookmarkEnd w:id="19"/>
    <w:bookmarkStart w:name="z29" w:id="20"/>
    <w:p>
      <w:pPr>
        <w:spacing w:after="0"/>
        <w:ind w:left="0"/>
        <w:jc w:val="both"/>
      </w:pPr>
      <w:r>
        <w:rPr>
          <w:rFonts w:ascii="Times New Roman"/>
          <w:b w:val="false"/>
          <w:i w:val="false"/>
          <w:color w:val="000000"/>
          <w:sz w:val="28"/>
        </w:rPr>
        <w:t>
      елді мекендердің жерлері- 1178 ;</w:t>
      </w:r>
    </w:p>
    <w:bookmarkEnd w:id="20"/>
    <w:bookmarkStart w:name="z30" w:id="21"/>
    <w:p>
      <w:pPr>
        <w:spacing w:after="0"/>
        <w:ind w:left="0"/>
        <w:jc w:val="both"/>
      </w:pPr>
      <w:r>
        <w:rPr>
          <w:rFonts w:ascii="Times New Roman"/>
          <w:b w:val="false"/>
          <w:i w:val="false"/>
          <w:color w:val="000000"/>
          <w:sz w:val="28"/>
        </w:rPr>
        <w:t>
      Шарын ауылдық округі аумағындағы ауыл шаруашылығы жануарлары мал басының саны: 8120 бас ірі қара мал, 9000 бас уақ мал, 1650 бас жылқы.</w:t>
      </w:r>
    </w:p>
    <w:bookmarkEnd w:id="21"/>
    <w:bookmarkStart w:name="z31" w:id="2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 қара мал - 57 табын;</w:t>
      </w:r>
    </w:p>
    <w:bookmarkEnd w:id="22"/>
    <w:bookmarkStart w:name="z32" w:id="23"/>
    <w:p>
      <w:pPr>
        <w:spacing w:after="0"/>
        <w:ind w:left="0"/>
        <w:jc w:val="both"/>
      </w:pPr>
      <w:r>
        <w:rPr>
          <w:rFonts w:ascii="Times New Roman"/>
          <w:b w:val="false"/>
          <w:i w:val="false"/>
          <w:color w:val="000000"/>
          <w:sz w:val="28"/>
        </w:rPr>
        <w:t>
      уақ мал - 49 отар;</w:t>
      </w:r>
    </w:p>
    <w:bookmarkEnd w:id="23"/>
    <w:bookmarkStart w:name="z33" w:id="24"/>
    <w:p>
      <w:pPr>
        <w:spacing w:after="0"/>
        <w:ind w:left="0"/>
        <w:jc w:val="both"/>
      </w:pPr>
      <w:r>
        <w:rPr>
          <w:rFonts w:ascii="Times New Roman"/>
          <w:b w:val="false"/>
          <w:i w:val="false"/>
          <w:color w:val="000000"/>
          <w:sz w:val="28"/>
        </w:rPr>
        <w:t>
      жылқылар – 54 үйір.</w:t>
      </w:r>
    </w:p>
    <w:bookmarkEnd w:id="24"/>
    <w:bookmarkStart w:name="z34" w:id="25"/>
    <w:p>
      <w:pPr>
        <w:spacing w:after="0"/>
        <w:ind w:left="0"/>
        <w:jc w:val="both"/>
      </w:pPr>
      <w:r>
        <w:rPr>
          <w:rFonts w:ascii="Times New Roman"/>
          <w:b w:val="false"/>
          <w:i w:val="false"/>
          <w:color w:val="000000"/>
          <w:sz w:val="28"/>
        </w:rPr>
        <w:t>
      Жайылымдар ауылдың табиғи-климаттық ерекшелігіне байланысты табиғи жайылымдарға жатады және көбінесе малды бағу үшін пайдаланылады.</w:t>
      </w:r>
    </w:p>
    <w:bookmarkEnd w:id="25"/>
    <w:bookmarkStart w:name="z35" w:id="26"/>
    <w:p>
      <w:pPr>
        <w:spacing w:after="0"/>
        <w:ind w:left="0"/>
        <w:jc w:val="both"/>
      </w:pPr>
      <w:r>
        <w:rPr>
          <w:rFonts w:ascii="Times New Roman"/>
          <w:b w:val="false"/>
          <w:i w:val="false"/>
          <w:color w:val="000000"/>
          <w:sz w:val="28"/>
        </w:rPr>
        <w:t>
      Жайылымдарды негізгі пайдаланушылар ауыл тұрғындары болып табылады.</w:t>
      </w:r>
    </w:p>
    <w:bookmarkEnd w:id="26"/>
    <w:bookmarkStart w:name="z36" w:id="2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7"/>
    <w:bookmarkStart w:name="z37" w:id="28"/>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28"/>
    <w:bookmarkStart w:name="z38" w:id="29"/>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29"/>
    <w:bookmarkStart w:name="z39" w:id="30"/>
    <w:p>
      <w:pPr>
        <w:spacing w:after="0"/>
        <w:ind w:left="0"/>
        <w:jc w:val="left"/>
      </w:pPr>
      <w:r>
        <w:rPr>
          <w:rFonts w:ascii="Times New Roman"/>
          <w:b/>
          <w:i w:val="false"/>
          <w:color w:val="000000"/>
        </w:rPr>
        <w:t xml:space="preserve"> Жер учаскелерінің меншік иелері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242"/>
        <w:gridCol w:w="372"/>
        <w:gridCol w:w="742"/>
        <w:gridCol w:w="17"/>
        <w:gridCol w:w="5"/>
        <w:gridCol w:w="677"/>
        <w:gridCol w:w="694"/>
        <w:gridCol w:w="235"/>
        <w:gridCol w:w="412"/>
        <w:gridCol w:w="677"/>
        <w:gridCol w:w="274"/>
        <w:gridCol w:w="469"/>
        <w:gridCol w:w="506"/>
        <w:gridCol w:w="94"/>
        <w:gridCol w:w="16"/>
        <w:gridCol w:w="298"/>
        <w:gridCol w:w="132"/>
        <w:gridCol w:w="263"/>
        <w:gridCol w:w="87"/>
        <w:gridCol w:w="130"/>
        <w:gridCol w:w="131"/>
        <w:gridCol w:w="2"/>
        <w:gridCol w:w="131"/>
        <w:gridCol w:w="261"/>
        <w:gridCol w:w="175"/>
        <w:gridCol w:w="539"/>
        <w:gridCol w:w="171"/>
        <w:gridCol w:w="631"/>
        <w:gridCol w:w="382"/>
        <w:gridCol w:w="362"/>
        <w:gridCol w:w="303"/>
        <w:gridCol w:w="39"/>
        <w:gridCol w:w="359"/>
        <w:gridCol w:w="209"/>
        <w:gridCol w:w="278"/>
        <w:gridCol w:w="551"/>
        <w:gridCol w:w="1"/>
        <w:gridCol w:w="4"/>
        <w:gridCol w:w="1021"/>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1"/>
          <w:p>
            <w:pPr>
              <w:spacing w:after="20"/>
              <w:ind w:left="20"/>
              <w:jc w:val="both"/>
            </w:pPr>
            <w:r>
              <w:rPr>
                <w:rFonts w:ascii="Times New Roman"/>
                <w:b w:val="false"/>
                <w:i w:val="false"/>
                <w:color w:val="000000"/>
                <w:sz w:val="20"/>
              </w:rPr>
              <w:t>
Түрлері бойынша малдың болуы,</w:t>
            </w:r>
            <w:r>
              <w:br/>
            </w:r>
            <w:r>
              <w:rPr>
                <w:rFonts w:ascii="Times New Roman"/>
                <w:b w:val="false"/>
                <w:i w:val="false"/>
                <w:color w:val="000000"/>
                <w:sz w:val="20"/>
              </w:rPr>
              <w:t>
(бас)</w:t>
            </w:r>
          </w:p>
          <w:bookmarkEnd w:id="31"/>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2"/>
          <w:p>
            <w:pPr>
              <w:spacing w:after="20"/>
              <w:ind w:left="20"/>
              <w:jc w:val="both"/>
            </w:pPr>
            <w:r>
              <w:rPr>
                <w:rFonts w:ascii="Times New Roman"/>
                <w:b w:val="false"/>
                <w:i w:val="false"/>
                <w:color w:val="000000"/>
                <w:sz w:val="20"/>
              </w:rPr>
              <w:t>
Жайылымға қажеттілік</w:t>
            </w:r>
            <w:r>
              <w:br/>
            </w:r>
            <w:r>
              <w:rPr>
                <w:rFonts w:ascii="Times New Roman"/>
                <w:b w:val="false"/>
                <w:i w:val="false"/>
                <w:color w:val="000000"/>
                <w:sz w:val="20"/>
              </w:rPr>
              <w:t>
нормасы 1 бас,(га)</w:t>
            </w:r>
          </w:p>
          <w:bookmarkEnd w:id="32"/>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Абдильдинов Ерзы "Бугуты"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Абдримов Асымжан "Асим"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Абсемятова Сахидам "Рустам-Даут"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Хетахунов Мукадас "Расмус"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Авутов Иминжан"Варис"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Азиева Мехирбанам"Роз-Шат"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Каир"Саяра 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Уяласова Куляйхан"Ак кайнар"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Байғали "Марал"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Генахунов Адыл"Адмир"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Дандибаев Тоқтасын"Бағашар"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Даркенбаева Ултун"Алмас,М"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Дауренбаев Токжан"Токжан"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Авутжан "Альбина"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Джанадилов Нағашбек"Алтын булақ"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Джарылкасымов Ерш"Өзбек"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Елагина Юлия "Аси"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Жанабилов Нусупкан"Кенже"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Турсунжан "З.Ивраим"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Ташмура "Ташмурат"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Хамра "Мусажан"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Изамбеков Арна "Мусабай"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 Тельман"Тавакел"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Иминов Ашим " Закир"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Хайрулла "Зыхрулла"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Аида "Асхатбек"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Батур"Атамирас"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Шаймарда "Эльшат"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Садыр "К.Саит"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Коккозов Алмас "Мукали"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Адылжан "Басит"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Тохтахун"Арал"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Курмангожина Айжан"Айжан и К"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Кызайбеков Айдын"Қымбат"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Кыпшакбаев Махсат "Мурат"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 Парманжан "Темирлан"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Мадалиева Жанылсын "Жанна"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Асха"М.Асхат"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Асымжан "Адиям"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Ашимжан "М.Адыл"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Тохсун"Мамыр"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Мамирова Нуржанам"Шаира"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Мамташуров Расул"Бексултан"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Марданов Азат"Азат"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Махмутова Сажидам "Нур-Халисам"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Молдасултанова Данагул"Тохтар"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Моллаев Болатбек "М.Бекболат"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Мурат "Мурадил"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 Хамража "Камилжан"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 Махамет"Калбинур-намет"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Насирдинов Абдумулук"Мансур"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Мирзает"Чарын"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Абдумали "Ахмолла"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Бактыба"Тохтасын Омар"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Кахирман "Кадирдан"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Нору"Шамилжан"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Турдакын"Тойчи"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Розахунова Халбуви"АСА"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Розиев Маруп "Маржан"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Сабаков Ерли"Арнур"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Алимжан"Садыков Алимжан"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Ташбулат"Мырзахмет"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Ярмахамет"Саадат"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Сайдуллаев Мурат "Турсун.Х"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Самаров Турсун "Измахун"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Сатымбеков Серик "Сауле"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Сауырбаев Матайбек "Азиз"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Сайпул"Бахит нури"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Сидиков Низамдун"Расул.С"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Супамов Шохрат"С.Михрат"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Тайлакбаева Кулбуби"Шалкар"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Тастанбеков Еркин"Айдын"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Акынова Лия"Сулейман"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Малик"Риздихан"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Турдыбакиев Азиз"Т.Адыл"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Бостан"Т.Руслан"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Мансур"Такыр"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Муратали"Муратали"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Мухамади"Гулбаг"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Нурла"Нургельды"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Сырым"С.Абылай"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Нариман"Хасият"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Ушамов Амражан"Амражан"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Турдахун"Кара Тума"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Максатов Савердин "Тимур-Макс"ЖШС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ЗиявдиновАбликим"ДевеломентАгро"ЖШС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Ахбашев Аблеким "Махинур"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Эльмурат "Заманбек"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Баратова Екатерина "Екатерина"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-12369</w:t>
            </w:r>
          </w:p>
        </w:tc>
      </w:tr>
    </w:tbl>
    <w:bookmarkStart w:name="z42" w:id="33"/>
    <w:p>
      <w:pPr>
        <w:spacing w:after="0"/>
        <w:ind w:left="0"/>
        <w:jc w:val="both"/>
      </w:pPr>
      <w:r>
        <w:rPr>
          <w:rFonts w:ascii="Times New Roman"/>
          <w:b w:val="false"/>
          <w:i w:val="false"/>
          <w:color w:val="000000"/>
          <w:sz w:val="28"/>
        </w:rPr>
        <w:t>
      Аббревиатуралардың таратылып жазылуы:МІҚ – мүйізді іріқара мал; УМ – уақ мал, ш/қ- шаруа қожалық</w:t>
      </w:r>
    </w:p>
    <w:bookmarkEnd w:id="33"/>
    <w:bookmarkStart w:name="z43"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44"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6"/>
    <w:p>
      <w:pPr>
        <w:spacing w:after="0"/>
        <w:ind w:left="0"/>
        <w:jc w:val="left"/>
      </w:pPr>
      <w:r>
        <w:rPr>
          <w:rFonts w:ascii="Times New Roman"/>
          <w:b/>
          <w:i w:val="false"/>
          <w:color w:val="000000"/>
        </w:rPr>
        <w:t xml:space="preserve"> Шарын ауылдық округ бойынша елді мекендер бөлінісінде мүйізді ірі қара аналық (сауын)мал басын орналастыру үшін жайылымдарды бөлу</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754"/>
        <w:gridCol w:w="2008"/>
        <w:gridCol w:w="1591"/>
        <w:gridCol w:w="1804"/>
        <w:gridCol w:w="2008"/>
        <w:gridCol w:w="1870"/>
        <w:gridCol w:w="1175"/>
        <w:gridCol w:w="336"/>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Шарын ауылы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 w:id="37"/>
    <w:p>
      <w:pPr>
        <w:spacing w:after="0"/>
        <w:ind w:left="0"/>
        <w:jc w:val="left"/>
      </w:pPr>
      <w:r>
        <w:rPr>
          <w:rFonts w:ascii="Times New Roman"/>
          <w:b/>
          <w:i w:val="false"/>
          <w:color w:val="000000"/>
        </w:rPr>
        <w:t xml:space="preserve"> Жайылым айналымдарының қолайлы схемасы</w:t>
      </w:r>
    </w:p>
    <w:bookmarkEnd w:id="37"/>
    <w:bookmarkStart w:name="z4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9"/>
    <w:bookmarkStart w:name="z4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41"/>
    <w:bookmarkStart w:name="z5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3"/>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5"/>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7"/>
    <w:p>
      <w:pPr>
        <w:spacing w:after="0"/>
        <w:ind w:left="0"/>
        <w:jc w:val="left"/>
      </w:pPr>
      <w:r>
        <w:rPr>
          <w:rFonts w:ascii="Times New Roman"/>
          <w:b/>
          <w:i w:val="false"/>
          <w:color w:val="000000"/>
        </w:rPr>
        <w:t xml:space="preserve"> Шарын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568"/>
        <w:gridCol w:w="2187"/>
        <w:gridCol w:w="2871"/>
        <w:gridCol w:w="2491"/>
      </w:tblGrid>
      <w:tr>
        <w:trPr>
          <w:trHeight w:val="3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8"/>
          <w:p>
            <w:pPr>
              <w:spacing w:after="20"/>
              <w:ind w:left="20"/>
              <w:jc w:val="both"/>
            </w:pPr>
            <w:r>
              <w:rPr>
                <w:rFonts w:ascii="Times New Roman"/>
                <w:b w:val="false"/>
                <w:i w:val="false"/>
                <w:color w:val="000000"/>
                <w:sz w:val="20"/>
              </w:rPr>
              <w:t>
Жайылымдардарға малдарды айдап шығару және жайылымдардан</w:t>
            </w:r>
            <w:r>
              <w:br/>
            </w:r>
            <w:r>
              <w:rPr>
                <w:rFonts w:ascii="Times New Roman"/>
                <w:b w:val="false"/>
                <w:i w:val="false"/>
                <w:color w:val="000000"/>
                <w:sz w:val="20"/>
              </w:rPr>
              <w:t>
қайтару мерзімдері</w:t>
            </w:r>
          </w:p>
          <w:bookmarkEnd w:id="48"/>
        </w:tc>
      </w:tr>
      <w:tr>
        <w:trPr>
          <w:trHeight w:val="30" w:hRule="atLeast"/>
        </w:trPr>
        <w:tc>
          <w:tcPr>
            <w:tcW w:w="0" w:type="auto"/>
            <w:vMerge/>
            <w:tcBorders>
              <w:top w:val="nil"/>
              <w:left w:val="single" w:color="cfcfcf" w:sz="5"/>
              <w:bottom w:val="single" w:color="cfcfcf" w:sz="5"/>
              <w:right w:val="single" w:color="cfcfcf" w:sz="5"/>
            </w:tcBorders>
          </w:tcP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 –ші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 –ші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2-қосымша</w:t>
            </w:r>
          </w:p>
        </w:tc>
      </w:tr>
    </w:tbl>
    <w:bookmarkStart w:name="z59" w:id="49"/>
    <w:p>
      <w:pPr>
        <w:spacing w:after="0"/>
        <w:ind w:left="0"/>
        <w:jc w:val="both"/>
      </w:pPr>
      <w:r>
        <w:rPr>
          <w:rFonts w:ascii="Times New Roman"/>
          <w:b w:val="false"/>
          <w:i w:val="false"/>
          <w:color w:val="000000"/>
          <w:sz w:val="28"/>
        </w:rPr>
        <w:t>
      Тасқарасу ауылы 2021-2022 жылдарға арналған жайылымдарды басқару және оларды пайдалану жөніндегі жоспары</w:t>
      </w:r>
    </w:p>
    <w:bookmarkEnd w:id="49"/>
    <w:bookmarkStart w:name="z60" w:id="50"/>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1" w:id="51"/>
    <w:p>
      <w:pPr>
        <w:spacing w:after="0"/>
        <w:ind w:left="0"/>
        <w:jc w:val="both"/>
      </w:pPr>
      <w:r>
        <w:rPr>
          <w:rFonts w:ascii="Times New Roman"/>
          <w:b w:val="false"/>
          <w:i w:val="false"/>
          <w:color w:val="000000"/>
          <w:sz w:val="28"/>
        </w:rPr>
        <w:t>
      2)жайылым айналымдарының қолайлы схемасы;</w:t>
      </w:r>
    </w:p>
    <w:bookmarkEnd w:id="51"/>
    <w:bookmarkStart w:name="z62" w:id="52"/>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52"/>
    <w:bookmarkStart w:name="z63" w:id="53"/>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53"/>
    <w:bookmarkStart w:name="z64" w:id="54"/>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4"/>
    <w:bookmarkStart w:name="z65" w:id="55"/>
    <w:p>
      <w:pPr>
        <w:spacing w:after="0"/>
        <w:ind w:left="0"/>
        <w:jc w:val="both"/>
      </w:pPr>
      <w:r>
        <w:rPr>
          <w:rFonts w:ascii="Times New Roman"/>
          <w:b w:val="false"/>
          <w:i w:val="false"/>
          <w:color w:val="000000"/>
          <w:sz w:val="28"/>
        </w:rPr>
        <w:t>
      6)Тасқарасу ауылы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
    <w:bookmarkStart w:name="z66" w:id="56"/>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
    <w:bookmarkStart w:name="z67" w:id="57"/>
    <w:p>
      <w:pPr>
        <w:spacing w:after="0"/>
        <w:ind w:left="0"/>
        <w:jc w:val="both"/>
      </w:pPr>
      <w:r>
        <w:rPr>
          <w:rFonts w:ascii="Times New Roman"/>
          <w:b w:val="false"/>
          <w:i w:val="false"/>
          <w:color w:val="000000"/>
          <w:sz w:val="28"/>
        </w:rPr>
        <w:t>
      Ауыл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57"/>
    <w:bookmarkStart w:name="z68" w:id="58"/>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 Судың сапасы әлсіз тұздылау, малдарды суару үшін жарамды.</w:t>
      </w:r>
    </w:p>
    <w:bookmarkEnd w:id="58"/>
    <w:bookmarkStart w:name="z69" w:id="59"/>
    <w:p>
      <w:pPr>
        <w:spacing w:after="0"/>
        <w:ind w:left="0"/>
        <w:jc w:val="both"/>
      </w:pPr>
      <w:r>
        <w:rPr>
          <w:rFonts w:ascii="Times New Roman"/>
          <w:b w:val="false"/>
          <w:i w:val="false"/>
          <w:color w:val="000000"/>
          <w:sz w:val="28"/>
        </w:rPr>
        <w:t>
      Жайылымдық алқаптардың орташа өнімділігі – 5 центнер/гектарды құрайды.</w:t>
      </w:r>
    </w:p>
    <w:bookmarkEnd w:id="59"/>
    <w:bookmarkStart w:name="z70" w:id="60"/>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0"/>
    <w:bookmarkStart w:name="z71" w:id="61"/>
    <w:p>
      <w:pPr>
        <w:spacing w:after="0"/>
        <w:ind w:left="0"/>
        <w:jc w:val="both"/>
      </w:pPr>
      <w:r>
        <w:rPr>
          <w:rFonts w:ascii="Times New Roman"/>
          <w:b w:val="false"/>
          <w:i w:val="false"/>
          <w:color w:val="000000"/>
          <w:sz w:val="28"/>
        </w:rPr>
        <w:t>
      Тасқарасу ауылылдық округі ауданының солістік жағында орналасқан. Әкімшілік-аумақтық бөлінісі Тасқарасу ауылынан тұрады.</w:t>
      </w:r>
    </w:p>
    <w:bookmarkEnd w:id="61"/>
    <w:bookmarkStart w:name="z72" w:id="62"/>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62"/>
    <w:bookmarkStart w:name="z73" w:id="63"/>
    <w:p>
      <w:pPr>
        <w:spacing w:after="0"/>
        <w:ind w:left="0"/>
        <w:jc w:val="both"/>
      </w:pPr>
      <w:r>
        <w:rPr>
          <w:rFonts w:ascii="Times New Roman"/>
          <w:b w:val="false"/>
          <w:i w:val="false"/>
          <w:color w:val="000000"/>
          <w:sz w:val="28"/>
        </w:rPr>
        <w:t>
      Ауылдың жалпы жер көлемі 12870 гектар (бұдан әрі –), соның ішінде жайылымдар –7081 .</w:t>
      </w:r>
    </w:p>
    <w:bookmarkEnd w:id="63"/>
    <w:bookmarkStart w:name="z74" w:id="64"/>
    <w:p>
      <w:pPr>
        <w:spacing w:after="0"/>
        <w:ind w:left="0"/>
        <w:jc w:val="both"/>
      </w:pPr>
      <w:r>
        <w:rPr>
          <w:rFonts w:ascii="Times New Roman"/>
          <w:b w:val="false"/>
          <w:i w:val="false"/>
          <w:color w:val="000000"/>
          <w:sz w:val="28"/>
        </w:rPr>
        <w:t>
      Санаттары бойынша жерлер келесідей бөлінеді:</w:t>
      </w:r>
    </w:p>
    <w:bookmarkEnd w:id="64"/>
    <w:bookmarkStart w:name="z75" w:id="65"/>
    <w:p>
      <w:pPr>
        <w:spacing w:after="0"/>
        <w:ind w:left="0"/>
        <w:jc w:val="both"/>
      </w:pPr>
      <w:r>
        <w:rPr>
          <w:rFonts w:ascii="Times New Roman"/>
          <w:b w:val="false"/>
          <w:i w:val="false"/>
          <w:color w:val="000000"/>
          <w:sz w:val="28"/>
        </w:rPr>
        <w:t>
      ауыл шаруашылығы мақсатындағы жерлер – 10041 ;</w:t>
      </w:r>
    </w:p>
    <w:bookmarkEnd w:id="65"/>
    <w:bookmarkStart w:name="z76" w:id="66"/>
    <w:p>
      <w:pPr>
        <w:spacing w:after="0"/>
        <w:ind w:left="0"/>
        <w:jc w:val="both"/>
      </w:pPr>
      <w:r>
        <w:rPr>
          <w:rFonts w:ascii="Times New Roman"/>
          <w:b w:val="false"/>
          <w:i w:val="false"/>
          <w:color w:val="000000"/>
          <w:sz w:val="28"/>
        </w:rPr>
        <w:t>
      елді мекендердің жерлері-383 ;</w:t>
      </w:r>
    </w:p>
    <w:bookmarkEnd w:id="66"/>
    <w:bookmarkStart w:name="z77" w:id="67"/>
    <w:p>
      <w:pPr>
        <w:spacing w:after="0"/>
        <w:ind w:left="0"/>
        <w:jc w:val="both"/>
      </w:pPr>
      <w:r>
        <w:rPr>
          <w:rFonts w:ascii="Times New Roman"/>
          <w:b w:val="false"/>
          <w:i w:val="false"/>
          <w:color w:val="000000"/>
          <w:sz w:val="28"/>
        </w:rPr>
        <w:t>
      Тасқарасу ауылдық округ аумағындағы ауыл шаруашылығы жануарлары мал басының саны: 5300 бас ірі қара мал, 4800 бас уақ мал, 650 бас жылқы.</w:t>
      </w:r>
    </w:p>
    <w:bookmarkEnd w:id="67"/>
    <w:bookmarkStart w:name="z78" w:id="6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 қара мал - 14 табын;</w:t>
      </w:r>
    </w:p>
    <w:bookmarkEnd w:id="68"/>
    <w:bookmarkStart w:name="z79" w:id="69"/>
    <w:p>
      <w:pPr>
        <w:spacing w:after="0"/>
        <w:ind w:left="0"/>
        <w:jc w:val="both"/>
      </w:pPr>
      <w:r>
        <w:rPr>
          <w:rFonts w:ascii="Times New Roman"/>
          <w:b w:val="false"/>
          <w:i w:val="false"/>
          <w:color w:val="000000"/>
          <w:sz w:val="28"/>
        </w:rPr>
        <w:t>
      уақ мал - 19 отар;</w:t>
      </w:r>
    </w:p>
    <w:bookmarkEnd w:id="69"/>
    <w:bookmarkStart w:name="z80" w:id="70"/>
    <w:p>
      <w:pPr>
        <w:spacing w:after="0"/>
        <w:ind w:left="0"/>
        <w:jc w:val="both"/>
      </w:pPr>
      <w:r>
        <w:rPr>
          <w:rFonts w:ascii="Times New Roman"/>
          <w:b w:val="false"/>
          <w:i w:val="false"/>
          <w:color w:val="000000"/>
          <w:sz w:val="28"/>
        </w:rPr>
        <w:t>
      жылқылар – 18 үйір.</w:t>
      </w:r>
    </w:p>
    <w:bookmarkEnd w:id="70"/>
    <w:bookmarkStart w:name="z81" w:id="71"/>
    <w:p>
      <w:pPr>
        <w:spacing w:after="0"/>
        <w:ind w:left="0"/>
        <w:jc w:val="both"/>
      </w:pPr>
      <w:r>
        <w:rPr>
          <w:rFonts w:ascii="Times New Roman"/>
          <w:b w:val="false"/>
          <w:i w:val="false"/>
          <w:color w:val="000000"/>
          <w:sz w:val="28"/>
        </w:rPr>
        <w:t>
      Жайылымдар кенттің табиғи-климаттық ерекшелігіне байланысты табиғи жайылымдарға жатады және көбінесе малды бағу үшін пайдаланылады. Жайылымдарды негізгі пайдаланушылар ауыл тұрғындары болып табылады.</w:t>
      </w:r>
    </w:p>
    <w:bookmarkEnd w:id="71"/>
    <w:bookmarkStart w:name="z82" w:id="7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72"/>
    <w:bookmarkStart w:name="z83" w:id="73"/>
    <w:p>
      <w:pPr>
        <w:spacing w:after="0"/>
        <w:ind w:left="0"/>
        <w:jc w:val="both"/>
      </w:pPr>
      <w:r>
        <w:rPr>
          <w:rFonts w:ascii="Times New Roman"/>
          <w:b w:val="false"/>
          <w:i w:val="false"/>
          <w:color w:val="000000"/>
          <w:sz w:val="28"/>
        </w:rPr>
        <w:t>
      Ауылдық округ аумағында 1 ветеринарлық пункт бар. Мал қорымы қызмет істемейді.</w:t>
      </w:r>
    </w:p>
    <w:bookmarkEnd w:id="73"/>
    <w:bookmarkStart w:name="z84" w:id="74"/>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74"/>
    <w:bookmarkStart w:name="z85" w:id="7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5"/>
    <w:bookmarkStart w:name="z86"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7"/>
    <w:p>
      <w:pPr>
        <w:spacing w:after="0"/>
        <w:ind w:left="0"/>
        <w:jc w:val="left"/>
      </w:pPr>
      <w:r>
        <w:rPr>
          <w:rFonts w:ascii="Times New Roman"/>
          <w:b/>
          <w:i w:val="false"/>
          <w:color w:val="000000"/>
        </w:rPr>
        <w:t xml:space="preserve"> Жер учаскелерінің меншік иелері</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
        <w:gridCol w:w="404"/>
        <w:gridCol w:w="781"/>
        <w:gridCol w:w="741"/>
        <w:gridCol w:w="979"/>
        <w:gridCol w:w="668"/>
        <w:gridCol w:w="584"/>
        <w:gridCol w:w="688"/>
        <w:gridCol w:w="585"/>
        <w:gridCol w:w="15"/>
        <w:gridCol w:w="579"/>
        <w:gridCol w:w="2"/>
        <w:gridCol w:w="283"/>
        <w:gridCol w:w="141"/>
        <w:gridCol w:w="142"/>
        <w:gridCol w:w="283"/>
        <w:gridCol w:w="1"/>
        <w:gridCol w:w="367"/>
        <w:gridCol w:w="384"/>
        <w:gridCol w:w="750"/>
        <w:gridCol w:w="444"/>
        <w:gridCol w:w="747"/>
        <w:gridCol w:w="371"/>
        <w:gridCol w:w="76"/>
        <w:gridCol w:w="675"/>
        <w:gridCol w:w="2"/>
        <w:gridCol w:w="116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8"/>
          <w:p>
            <w:pPr>
              <w:spacing w:after="20"/>
              <w:ind w:left="20"/>
              <w:jc w:val="both"/>
            </w:pPr>
            <w:r>
              <w:rPr>
                <w:rFonts w:ascii="Times New Roman"/>
                <w:b w:val="false"/>
                <w:i w:val="false"/>
                <w:color w:val="000000"/>
                <w:sz w:val="20"/>
              </w:rPr>
              <w:t>
Жайылым алаңы,</w:t>
            </w:r>
            <w:r>
              <w:br/>
            </w:r>
            <w:r>
              <w:rPr>
                <w:rFonts w:ascii="Times New Roman"/>
                <w:b w:val="false"/>
                <w:i w:val="false"/>
                <w:color w:val="000000"/>
                <w:sz w:val="20"/>
              </w:rPr>
              <w:t>
(га)</w:t>
            </w:r>
          </w:p>
          <w:bookmarkEnd w:id="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9"/>
          <w:p>
            <w:pPr>
              <w:spacing w:after="20"/>
              <w:ind w:left="20"/>
              <w:jc w:val="both"/>
            </w:pPr>
            <w:r>
              <w:rPr>
                <w:rFonts w:ascii="Times New Roman"/>
                <w:b w:val="false"/>
                <w:i w:val="false"/>
                <w:color w:val="000000"/>
                <w:sz w:val="20"/>
              </w:rPr>
              <w:t>
Жиыны</w:t>
            </w:r>
            <w:r>
              <w:br/>
            </w:r>
            <w:r>
              <w:rPr>
                <w:rFonts w:ascii="Times New Roman"/>
                <w:b w:val="false"/>
                <w:i w:val="false"/>
                <w:color w:val="000000"/>
                <w:sz w:val="20"/>
              </w:rPr>
              <w:t>
(га)</w:t>
            </w:r>
          </w:p>
          <w:bookmarkEnd w:id="79"/>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Масутов Шамшидин "Гайрат"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Алимжан "Ташкарасу"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Асангожаев Бадыли"Едил Аулети"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Байсеркеев Абдуллин "Асылбек"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Насиролла "Турған"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Кызайбекова Кмиля "Тастобе"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Махсут "Керимакын"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Кошербай "Акжайык"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Оркенбаев Бекен "Б.Атамура"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Ракымжанова Куляйхан "Мырзахмет"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Парублев Виктор "Александр"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Тукаев Рафаиль"Рафик"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Байжикеев Айдар "Бексултан"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Аканбаев Бахтияр"Б. Алмас"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Джулмабаев Ермекбай "Ернуржан"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Нурдавлетова Наталия "Н.Санжар"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Едилов Жумаш "Е.Тимур"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Мамышев Кенесхан "Айдар"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Руслан "Риса"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Байбуриев Багдаулет "Шажа"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 Дуйсебай "Шарип"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 Жанадил "Сади"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Камазаева Аминям "Гадиза"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 Юпитер "Руслан"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Росжан"Урият"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Багбаев Бакыт"Ырыс"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Ерболат "Самрат"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Нурлдиев Рыспике "Болашақ"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Канат "Мырзакан"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Епеков Даулет "Даулет"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Бахтияр "Молдыракын"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Таипова Адалят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Амирдин "Азиз"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Курамбакиев Телман "Нуршат"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Спатулла "Имран"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Мастахунов Зайнап "Руслан"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Семятов Нуралым "Нур-Алым"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Бакрамов Малик "Эмгек"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Амаров Бахитжан "Ташкарасу" ӨК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+202,67</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Диханбай "Диханбай"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Зейнекабдыл "РАдилкан"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Иманалиева Бейбитгул "Акниет" ӨК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9052</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r>
    </w:tbl>
    <w:bookmarkStart w:name="z90" w:id="80"/>
    <w:p>
      <w:pPr>
        <w:spacing w:after="0"/>
        <w:ind w:left="0"/>
        <w:jc w:val="both"/>
      </w:pPr>
      <w:r>
        <w:rPr>
          <w:rFonts w:ascii="Times New Roman"/>
          <w:b w:val="false"/>
          <w:i w:val="false"/>
          <w:color w:val="000000"/>
          <w:sz w:val="28"/>
        </w:rPr>
        <w:t>
      Аббревиатуралардың таратылып жазылуы:МІҚ – мүйіздііріқара мал; УМ – уақ мал ш/қ- шаруа қожалық</w:t>
      </w:r>
    </w:p>
    <w:bookmarkEnd w:id="80"/>
    <w:bookmarkStart w:name="z91" w:id="81"/>
    <w:p>
      <w:pPr>
        <w:spacing w:after="0"/>
        <w:ind w:left="0"/>
        <w:jc w:val="left"/>
      </w:pPr>
      <w:r>
        <w:rPr>
          <w:rFonts w:ascii="Times New Roman"/>
          <w:b/>
          <w:i w:val="false"/>
          <w:color w:val="000000"/>
        </w:rPr>
        <w:t xml:space="preserve"> Тасқарасу ауылдық округі бойынша елдімекендер бөлінісінде мүйізді ірі қара аналық (сауын) мал басын орналастыру үшін жайылымдарды бөлу</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4"/>
        <w:gridCol w:w="515"/>
        <w:gridCol w:w="1900"/>
        <w:gridCol w:w="1506"/>
        <w:gridCol w:w="1707"/>
        <w:gridCol w:w="1900"/>
        <w:gridCol w:w="1770"/>
        <w:gridCol w:w="1706"/>
        <w:gridCol w:w="582"/>
      </w:tblGrid>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2"/>
          <w:p>
            <w:pPr>
              <w:spacing w:after="20"/>
              <w:ind w:left="20"/>
              <w:jc w:val="both"/>
            </w:pPr>
            <w:r>
              <w:rPr>
                <w:rFonts w:ascii="Times New Roman"/>
                <w:b w:val="false"/>
                <w:i w:val="false"/>
                <w:color w:val="000000"/>
                <w:sz w:val="20"/>
              </w:rPr>
              <w:t>
Жайылымдармен қамтамасыз</w:t>
            </w:r>
            <w:r>
              <w:br/>
            </w:r>
            <w:r>
              <w:rPr>
                <w:rFonts w:ascii="Times New Roman"/>
                <w:b w:val="false"/>
                <w:i w:val="false"/>
                <w:color w:val="000000"/>
                <w:sz w:val="20"/>
              </w:rPr>
              <w:t>
етілмеген</w:t>
            </w:r>
          </w:p>
          <w:bookmarkEnd w:id="82"/>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қамтамасызетілуі, пайыз</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Тасқарасу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 w:id="83"/>
    <w:p>
      <w:pPr>
        <w:spacing w:after="0"/>
        <w:ind w:left="0"/>
        <w:jc w:val="left"/>
      </w:pPr>
      <w:r>
        <w:rPr>
          <w:rFonts w:ascii="Times New Roman"/>
          <w:b/>
          <w:i w:val="false"/>
          <w:color w:val="000000"/>
        </w:rPr>
        <w:t xml:space="preserve"> Жайылым айналымдарының қолайлы схемасы</w:t>
      </w:r>
    </w:p>
    <w:bookmarkEnd w:id="83"/>
    <w:bookmarkStart w:name="z94"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8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5"/>
    <w:bookmarkStart w:name="z96"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87"/>
    <w:bookmarkStart w:name="z98"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9"/>
    <w:bookmarkStart w:name="z100"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1"/>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1"/>
    <w:bookmarkStart w:name="z10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3"/>
    <w:p>
      <w:pPr>
        <w:spacing w:after="0"/>
        <w:ind w:left="0"/>
        <w:jc w:val="left"/>
      </w:pPr>
      <w:r>
        <w:rPr>
          <w:rFonts w:ascii="Times New Roman"/>
          <w:b/>
          <w:i w:val="false"/>
          <w:color w:val="000000"/>
        </w:rPr>
        <w:t xml:space="preserve"> Тасқарасу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568"/>
        <w:gridCol w:w="2187"/>
        <w:gridCol w:w="2871"/>
        <w:gridCol w:w="2491"/>
      </w:tblGrid>
      <w:tr>
        <w:trPr>
          <w:trHeight w:val="3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 –ші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 –ші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3-қосымша</w:t>
            </w:r>
          </w:p>
        </w:tc>
      </w:tr>
    </w:tbl>
    <w:bookmarkStart w:name="z105" w:id="94"/>
    <w:p>
      <w:pPr>
        <w:spacing w:after="0"/>
        <w:ind w:left="0"/>
        <w:jc w:val="both"/>
      </w:pPr>
      <w:r>
        <w:rPr>
          <w:rFonts w:ascii="Times New Roman"/>
          <w:b w:val="false"/>
          <w:i w:val="false"/>
          <w:color w:val="000000"/>
          <w:sz w:val="28"/>
        </w:rPr>
        <w:t>
      Бахар ауылдық округінің 2021-2022 жылдарға арналған жайылымдарды басқару және оларды пайдалану жөніндегі жоспары</w:t>
      </w:r>
    </w:p>
    <w:bookmarkEnd w:id="94"/>
    <w:bookmarkStart w:name="z106" w:id="95"/>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
    <w:bookmarkStart w:name="z107" w:id="96"/>
    <w:p>
      <w:pPr>
        <w:spacing w:after="0"/>
        <w:ind w:left="0"/>
        <w:jc w:val="both"/>
      </w:pPr>
      <w:r>
        <w:rPr>
          <w:rFonts w:ascii="Times New Roman"/>
          <w:b w:val="false"/>
          <w:i w:val="false"/>
          <w:color w:val="000000"/>
          <w:sz w:val="28"/>
        </w:rPr>
        <w:t>
      2)жайылым айналымдарының қолайлы схемасы;</w:t>
      </w:r>
    </w:p>
    <w:bookmarkEnd w:id="96"/>
    <w:bookmarkStart w:name="z108" w:id="97"/>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97"/>
    <w:bookmarkStart w:name="z109" w:id="98"/>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98"/>
    <w:bookmarkStart w:name="z110" w:id="99"/>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9"/>
    <w:bookmarkStart w:name="z111" w:id="100"/>
    <w:p>
      <w:pPr>
        <w:spacing w:after="0"/>
        <w:ind w:left="0"/>
        <w:jc w:val="both"/>
      </w:pPr>
      <w:r>
        <w:rPr>
          <w:rFonts w:ascii="Times New Roman"/>
          <w:b w:val="false"/>
          <w:i w:val="false"/>
          <w:color w:val="000000"/>
          <w:sz w:val="28"/>
        </w:rPr>
        <w:t>
      6)Бахар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0"/>
    <w:bookmarkStart w:name="z112" w:id="101"/>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1"/>
    <w:bookmarkStart w:name="z113" w:id="102"/>
    <w:p>
      <w:pPr>
        <w:spacing w:after="0"/>
        <w:ind w:left="0"/>
        <w:jc w:val="both"/>
      </w:pPr>
      <w:r>
        <w:rPr>
          <w:rFonts w:ascii="Times New Roman"/>
          <w:b w:val="false"/>
          <w:i w:val="false"/>
          <w:color w:val="000000"/>
          <w:sz w:val="28"/>
        </w:rPr>
        <w:t>
      Бахар ауылдық округінің аумағы Ұйғыр ауданының батыс бөлігінде орналасқан.</w:t>
      </w:r>
    </w:p>
    <w:bookmarkEnd w:id="102"/>
    <w:bookmarkStart w:name="z114" w:id="103"/>
    <w:p>
      <w:pPr>
        <w:spacing w:after="0"/>
        <w:ind w:left="0"/>
        <w:jc w:val="both"/>
      </w:pPr>
      <w:r>
        <w:rPr>
          <w:rFonts w:ascii="Times New Roman"/>
          <w:b w:val="false"/>
          <w:i w:val="false"/>
          <w:color w:val="000000"/>
          <w:sz w:val="28"/>
        </w:rPr>
        <w:t>
      Аудан орталығы-Шонжы ауылынан 5 км-дей жерде, Бахар ауылында орналасқан.</w:t>
      </w:r>
    </w:p>
    <w:bookmarkEnd w:id="103"/>
    <w:bookmarkStart w:name="z115" w:id="104"/>
    <w:p>
      <w:pPr>
        <w:spacing w:after="0"/>
        <w:ind w:left="0"/>
        <w:jc w:val="both"/>
      </w:pPr>
      <w:r>
        <w:rPr>
          <w:rFonts w:ascii="Times New Roman"/>
          <w:b w:val="false"/>
          <w:i w:val="false"/>
          <w:color w:val="000000"/>
          <w:sz w:val="28"/>
        </w:rPr>
        <w:t>
      Бахар ауылдық округінің аумағы солтүстігінде және солтүстік-шығысында- мемлекеттік қорық аймағының жерлерімен, оңтүстік-шығысында –Шарын ауылдық округінің жерлерімен, мемлекеттік қорық аймағының жерлерімен, Шонжы ауылдық округінің жерлерімен, оңтүстігінде –мемлекеттік қорық аймағының жерлерімен, батысында-Шонжы ауылдық округінің жерлерімен, солтүстік-батысында-Тасқарасу ауылдық округінің жерлерімен шектеседі.</w:t>
      </w:r>
    </w:p>
    <w:bookmarkEnd w:id="104"/>
    <w:bookmarkStart w:name="z116" w:id="105"/>
    <w:p>
      <w:pPr>
        <w:spacing w:after="0"/>
        <w:ind w:left="0"/>
        <w:jc w:val="both"/>
      </w:pPr>
      <w:r>
        <w:rPr>
          <w:rFonts w:ascii="Times New Roman"/>
          <w:b w:val="false"/>
          <w:i w:val="false"/>
          <w:color w:val="000000"/>
          <w:sz w:val="28"/>
        </w:rPr>
        <w:t>
      Ауылдық округтің ауданы 15530 га құрайды, оның ішінде ауыл шаруашылық алқаптар-14626 га, басқа алқаптар – 904 га. ауыл шаруашылық алқаптар жайылымдармен – 9641 га, егістіктермен – 3888 га, бақшалармен – 16 га, жүзімдіктермен – 879 га, көп жылдық екпелермен – 202 га. басқаларына бұталар шөбі – 50 га, қиыршық тас беті – 459 га, елді мекендер – 378 га, өзгелері (шаруашылық құрылыстары, шөп сақтау қоймасы) – 17 га жатады.</w:t>
      </w:r>
    </w:p>
    <w:bookmarkEnd w:id="105"/>
    <w:bookmarkStart w:name="z117" w:id="106"/>
    <w:p>
      <w:pPr>
        <w:spacing w:after="0"/>
        <w:ind w:left="0"/>
        <w:jc w:val="both"/>
      </w:pPr>
      <w:r>
        <w:rPr>
          <w:rFonts w:ascii="Times New Roman"/>
          <w:b w:val="false"/>
          <w:i w:val="false"/>
          <w:color w:val="000000"/>
          <w:sz w:val="28"/>
        </w:rPr>
        <w:t>
      Пайдалану маусымдылығы бойынша көктемгі-жазғы-күзгі жайылымдар басым – 6690 га (70%). Көктемгі-жазғы-күзгі жайылымдардың азықтық қоры 18123 ц құрғақ массаны немесе 9255 ц азықтық бірлікті құрайды.</w:t>
      </w:r>
    </w:p>
    <w:bookmarkEnd w:id="106"/>
    <w:bookmarkStart w:name="z118" w:id="107"/>
    <w:p>
      <w:pPr>
        <w:spacing w:after="0"/>
        <w:ind w:left="0"/>
        <w:jc w:val="both"/>
      </w:pPr>
      <w:r>
        <w:rPr>
          <w:rFonts w:ascii="Times New Roman"/>
          <w:b w:val="false"/>
          <w:i w:val="false"/>
          <w:color w:val="000000"/>
          <w:sz w:val="28"/>
        </w:rPr>
        <w:t>
      Күзгі жайылымдар 2951 га жерді алып жатыр, жем қоры 7046 ц құрғақ масса немесе 3260 ц Жем бірлігі.</w:t>
      </w:r>
    </w:p>
    <w:bookmarkEnd w:id="107"/>
    <w:bookmarkStart w:name="z119" w:id="108"/>
    <w:p>
      <w:pPr>
        <w:spacing w:after="0"/>
        <w:ind w:left="0"/>
        <w:jc w:val="both"/>
      </w:pPr>
      <w:r>
        <w:rPr>
          <w:rFonts w:ascii="Times New Roman"/>
          <w:b w:val="false"/>
          <w:i w:val="false"/>
          <w:color w:val="000000"/>
          <w:sz w:val="28"/>
        </w:rPr>
        <w:t>
      Жайылымдардың жалпы азықтық қоры 25169 ц құрғақ массаны немесе 12515 ц азықтық бірлікті құрайды.</w:t>
      </w:r>
    </w:p>
    <w:bookmarkEnd w:id="108"/>
    <w:bookmarkStart w:name="z120" w:id="109"/>
    <w:p>
      <w:pPr>
        <w:spacing w:after="0"/>
        <w:ind w:left="0"/>
        <w:jc w:val="both"/>
      </w:pPr>
      <w:r>
        <w:rPr>
          <w:rFonts w:ascii="Times New Roman"/>
          <w:b w:val="false"/>
          <w:i w:val="false"/>
          <w:color w:val="000000"/>
          <w:sz w:val="28"/>
        </w:rPr>
        <w:t>
      Ауылдық округ аумағындағы ауыл шаруашылық мал басының саны: 2050 бас ірі қара мал, 3700 бас ұсақ мал, 100 бас жылқы.</w:t>
      </w:r>
    </w:p>
    <w:bookmarkEnd w:id="109"/>
    <w:bookmarkStart w:name="z121" w:id="110"/>
    <w:p>
      <w:pPr>
        <w:spacing w:after="0"/>
        <w:ind w:left="0"/>
        <w:jc w:val="both"/>
      </w:pPr>
      <w:r>
        <w:rPr>
          <w:rFonts w:ascii="Times New Roman"/>
          <w:b w:val="false"/>
          <w:i w:val="false"/>
          <w:color w:val="000000"/>
          <w:sz w:val="28"/>
        </w:rPr>
        <w:t>
      Ауыл шаруашылығы жануарларының түрлері бойынша төмендегідей бөлінген:</w:t>
      </w:r>
    </w:p>
    <w:bookmarkEnd w:id="110"/>
    <w:bookmarkStart w:name="z122" w:id="111"/>
    <w:p>
      <w:pPr>
        <w:spacing w:after="0"/>
        <w:ind w:left="0"/>
        <w:jc w:val="both"/>
      </w:pPr>
      <w:r>
        <w:rPr>
          <w:rFonts w:ascii="Times New Roman"/>
          <w:b w:val="false"/>
          <w:i w:val="false"/>
          <w:color w:val="000000"/>
          <w:sz w:val="28"/>
        </w:rPr>
        <w:t>
      ірі қара мал-7 табын; ұсақ мал - 7 үйір;</w:t>
      </w:r>
    </w:p>
    <w:bookmarkEnd w:id="111"/>
    <w:bookmarkStart w:name="z123" w:id="112"/>
    <w:p>
      <w:pPr>
        <w:spacing w:after="0"/>
        <w:ind w:left="0"/>
        <w:jc w:val="both"/>
      </w:pPr>
      <w:r>
        <w:rPr>
          <w:rFonts w:ascii="Times New Roman"/>
          <w:b w:val="false"/>
          <w:i w:val="false"/>
          <w:color w:val="000000"/>
          <w:sz w:val="28"/>
        </w:rPr>
        <w:t>
      жылқылар-7 табын.</w:t>
      </w:r>
    </w:p>
    <w:bookmarkEnd w:id="112"/>
    <w:bookmarkStart w:name="z124" w:id="113"/>
    <w:p>
      <w:pPr>
        <w:spacing w:after="0"/>
        <w:ind w:left="0"/>
        <w:jc w:val="both"/>
      </w:pPr>
      <w:r>
        <w:rPr>
          <w:rFonts w:ascii="Times New Roman"/>
          <w:b w:val="false"/>
          <w:i w:val="false"/>
          <w:color w:val="000000"/>
          <w:sz w:val="28"/>
        </w:rPr>
        <w:t>
      Ауылдық округ аумағында 1 ветеринарлық пункт, 1 бөлу жұмыс істейді .</w:t>
      </w:r>
    </w:p>
    <w:bookmarkEnd w:id="113"/>
    <w:bookmarkStart w:name="z125" w:id="114"/>
    <w:p>
      <w:pPr>
        <w:spacing w:after="0"/>
        <w:ind w:left="0"/>
        <w:jc w:val="both"/>
      </w:pPr>
      <w:r>
        <w:rPr>
          <w:rFonts w:ascii="Times New Roman"/>
          <w:b w:val="false"/>
          <w:i w:val="false"/>
          <w:color w:val="000000"/>
          <w:sz w:val="28"/>
        </w:rPr>
        <w:t>
      Жер пайдалану аумағын суарудың негізгі көзі Шарын өзені болып</w:t>
      </w:r>
    </w:p>
    <w:bookmarkEnd w:id="114"/>
    <w:bookmarkStart w:name="z126" w:id="115"/>
    <w:p>
      <w:pPr>
        <w:spacing w:after="0"/>
        <w:ind w:left="0"/>
        <w:jc w:val="both"/>
      </w:pPr>
      <w:r>
        <w:rPr>
          <w:rFonts w:ascii="Times New Roman"/>
          <w:b w:val="false"/>
          <w:i w:val="false"/>
          <w:color w:val="000000"/>
          <w:sz w:val="28"/>
        </w:rPr>
        <w:t>
      табылады, ол шаруашылық аумағын батыс жағынан айналып өтеді. Ол Қаратау тауларының Кетмен жотасына түйіскен жерінен 3455 м биіктікте басталады. Екі су тасқыны бар: көктем және жаз. Бұл режим жаз мезгілінде биік таулы аймақтың қарлары мен мұздықтарының қарқынды еруіне байланысты. Шарын өзенінің суы жыл бойы Тұщы.</w:t>
      </w:r>
    </w:p>
    <w:bookmarkEnd w:id="115"/>
    <w:bookmarkStart w:name="z127" w:id="116"/>
    <w:p>
      <w:pPr>
        <w:spacing w:after="0"/>
        <w:ind w:left="0"/>
        <w:jc w:val="both"/>
      </w:pPr>
      <w:r>
        <w:rPr>
          <w:rFonts w:ascii="Times New Roman"/>
          <w:b w:val="false"/>
          <w:i w:val="false"/>
          <w:color w:val="000000"/>
          <w:sz w:val="28"/>
        </w:rPr>
        <w:t>
      Ауылдық округте суару Шарын өзенінен су тарту жүргізілетін Шонжы, Ақтөбе, Киров 3 магистралды каналдардың есебінен жүргізіледі. Арналардан басқа арықтар мен құрғақ уақытша су ағындарының желісі бар, олар қар еріген кезде сумен толтырылады.</w:t>
      </w:r>
    </w:p>
    <w:bookmarkEnd w:id="116"/>
    <w:bookmarkStart w:name="z128" w:id="117"/>
    <w:p>
      <w:pPr>
        <w:spacing w:after="0"/>
        <w:ind w:left="0"/>
        <w:jc w:val="both"/>
      </w:pPr>
      <w:r>
        <w:rPr>
          <w:rFonts w:ascii="Times New Roman"/>
          <w:b w:val="false"/>
          <w:i w:val="false"/>
          <w:color w:val="000000"/>
          <w:sz w:val="28"/>
        </w:rPr>
        <w:t>
      Зерттелген аумақтың климаттық жағдайы күрт континенталды. Олар күн мен түннің температурасының үлкен айырмашылығымен, суық, қарлы қыста және ыстық, құрғақ жазмен сипатталады.</w:t>
      </w:r>
    </w:p>
    <w:bookmarkEnd w:id="117"/>
    <w:bookmarkStart w:name="z129" w:id="118"/>
    <w:p>
      <w:pPr>
        <w:spacing w:after="0"/>
        <w:ind w:left="0"/>
        <w:jc w:val="both"/>
      </w:pPr>
      <w:r>
        <w:rPr>
          <w:rFonts w:ascii="Times New Roman"/>
          <w:b w:val="false"/>
          <w:i w:val="false"/>
          <w:color w:val="000000"/>
          <w:sz w:val="28"/>
        </w:rPr>
        <w:t>
      Аумақтың негізгі бөлігінде жер асты сулары үлкен тереңдікте (50-100 м) жатыр және топырақ түзілу процестеріне әсер етпейді.</w:t>
      </w:r>
    </w:p>
    <w:bookmarkEnd w:id="118"/>
    <w:bookmarkStart w:name="z130" w:id="119"/>
    <w:p>
      <w:pPr>
        <w:spacing w:after="0"/>
        <w:ind w:left="0"/>
        <w:jc w:val="both"/>
      </w:pPr>
      <w:r>
        <w:rPr>
          <w:rFonts w:ascii="Times New Roman"/>
          <w:b w:val="false"/>
          <w:i w:val="false"/>
          <w:color w:val="000000"/>
          <w:sz w:val="28"/>
        </w:rPr>
        <w:t>
      Жазалар аймағында тау бөктеріндегі шөлді сұр-қоңыр топырақ қалыптасады, олардың тән белгісі қаңқа болып табылады.</w:t>
      </w:r>
    </w:p>
    <w:bookmarkEnd w:id="119"/>
    <w:bookmarkStart w:name="z131" w:id="120"/>
    <w:p>
      <w:pPr>
        <w:spacing w:after="0"/>
        <w:ind w:left="0"/>
        <w:jc w:val="both"/>
      </w:pPr>
      <w:r>
        <w:rPr>
          <w:rFonts w:ascii="Times New Roman"/>
          <w:b w:val="false"/>
          <w:i w:val="false"/>
          <w:color w:val="000000"/>
          <w:sz w:val="28"/>
        </w:rPr>
        <w:t>
      Келесі топырақ бөлінді: сұр-қоңыр кәдімгі, сортаң, дамымаған, жуылған, сортаң және шалғынды.</w:t>
      </w:r>
    </w:p>
    <w:bookmarkEnd w:id="120"/>
    <w:bookmarkStart w:name="z132" w:id="121"/>
    <w:p>
      <w:pPr>
        <w:spacing w:after="0"/>
        <w:ind w:left="0"/>
        <w:jc w:val="both"/>
      </w:pPr>
      <w:r>
        <w:rPr>
          <w:rFonts w:ascii="Times New Roman"/>
          <w:b w:val="false"/>
          <w:i w:val="false"/>
          <w:color w:val="000000"/>
          <w:sz w:val="28"/>
        </w:rPr>
        <w:t>
      Сұр-қоңыр Топырақтардың топырақ түзуші жыныстары әртүрлі механикалық құрамдардың қатпарланған делювиалды-пролювиалды шөгінділері болып</w:t>
      </w:r>
    </w:p>
    <w:bookmarkEnd w:id="121"/>
    <w:bookmarkStart w:name="z133" w:id="122"/>
    <w:p>
      <w:pPr>
        <w:spacing w:after="0"/>
        <w:ind w:left="0"/>
        <w:jc w:val="both"/>
      </w:pPr>
      <w:r>
        <w:rPr>
          <w:rFonts w:ascii="Times New Roman"/>
          <w:b w:val="false"/>
          <w:i w:val="false"/>
          <w:color w:val="000000"/>
          <w:sz w:val="28"/>
        </w:rPr>
        <w:t>
      табылады. Олардағы қарашіріктің мөлшері өте төмен, ал оның профильге терең енуі 50 см-ден аспайды.Сұр-қоңыр топырақтың ерекшелігі-бетінде 2-5 см қуаты бар танау қабығының болуы;10% HCI қайнауы бүкіл профильде қатты. Ауданның топырағының механикалық құрамы құмды және сазды.</w:t>
      </w:r>
    </w:p>
    <w:bookmarkEnd w:id="122"/>
    <w:bookmarkStart w:name="z134" w:id="123"/>
    <w:p>
      <w:pPr>
        <w:spacing w:after="0"/>
        <w:ind w:left="0"/>
        <w:jc w:val="both"/>
      </w:pPr>
      <w:r>
        <w:rPr>
          <w:rFonts w:ascii="Times New Roman"/>
          <w:b w:val="false"/>
          <w:i w:val="false"/>
          <w:color w:val="000000"/>
          <w:sz w:val="28"/>
        </w:rPr>
        <w:t>
      Өсімдік жамылғысы рельефке, аймақтың эдафиялық және климаттық жағдайларына сәйкес келеді, бұл қарастырылып отырған аумақта шөлді өсімдіктер қауымдастықтарының таралуына әкелді.</w:t>
      </w:r>
    </w:p>
    <w:bookmarkEnd w:id="123"/>
    <w:bookmarkStart w:name="z135" w:id="124"/>
    <w:p>
      <w:pPr>
        <w:spacing w:after="0"/>
        <w:ind w:left="0"/>
        <w:jc w:val="both"/>
      </w:pPr>
      <w:r>
        <w:rPr>
          <w:rFonts w:ascii="Times New Roman"/>
          <w:b w:val="false"/>
          <w:i w:val="false"/>
          <w:color w:val="000000"/>
          <w:sz w:val="28"/>
        </w:rPr>
        <w:t>
      Тау бөктеріндегі сәл көлбеу жазықта сұр-қоңыр топырақтар ерекшеленеді, олар топырақ түзудің шөлді түрін білдіреді. Мұндағы өсімдік жамылғысы өте сирек кездеседі және құрамы нашар көпжылдықтық топтардан тұрады, көбінесе бұталармен (кейреук, тасбиюргун, сведа ісінген, Сексеуіл), ақ жусан сирек кездеседі. Эфемерлер (Мортук шалшық, шөл бурачок) тек ерте көктемде өте сирек кездесетін және қысқа мерзімді шөпті құрайды.</w:t>
      </w:r>
    </w:p>
    <w:bookmarkEnd w:id="124"/>
    <w:bookmarkStart w:name="z136" w:id="125"/>
    <w:p>
      <w:pPr>
        <w:spacing w:after="0"/>
        <w:ind w:left="0"/>
        <w:jc w:val="both"/>
      </w:pPr>
      <w:r>
        <w:rPr>
          <w:rFonts w:ascii="Times New Roman"/>
          <w:b w:val="false"/>
          <w:i w:val="false"/>
          <w:color w:val="000000"/>
          <w:sz w:val="28"/>
        </w:rPr>
        <w:t>
      Өсімдік жамылғысында өсімдіктердің 12 түрі басым.Түрлердің басым көпшілігі (85%) мал жейді, 7 түрі улы, 7 түрі дәрілік болып саналады.</w:t>
      </w:r>
    </w:p>
    <w:bookmarkEnd w:id="125"/>
    <w:bookmarkStart w:name="z137" w:id="126"/>
    <w:p>
      <w:pPr>
        <w:spacing w:after="0"/>
        <w:ind w:left="0"/>
        <w:jc w:val="both"/>
      </w:pPr>
      <w:r>
        <w:rPr>
          <w:rFonts w:ascii="Times New Roman"/>
          <w:b w:val="false"/>
          <w:i w:val="false"/>
          <w:color w:val="000000"/>
          <w:sz w:val="28"/>
        </w:rPr>
        <w:t>
      Көпжылдықтар-34 түр, оның ішінде ұзақ мерзімді өсіп келе жатқан көпжылдық шөптер-12 түр, бұталар-7 түр, бұталар-9 түр, бұталар-4 түр,бұталар-1 түр, ағаш-1 түр.</w:t>
      </w:r>
    </w:p>
    <w:bookmarkEnd w:id="126"/>
    <w:bookmarkStart w:name="z138" w:id="127"/>
    <w:p>
      <w:pPr>
        <w:spacing w:after="0"/>
        <w:ind w:left="0"/>
        <w:jc w:val="both"/>
      </w:pPr>
      <w:r>
        <w:rPr>
          <w:rFonts w:ascii="Times New Roman"/>
          <w:b w:val="false"/>
          <w:i w:val="false"/>
          <w:color w:val="000000"/>
          <w:sz w:val="28"/>
        </w:rPr>
        <w:t>
      Тасбиюргун қауымдастықтарының жазға жалпы өнімділігі 3,2 ц/га құрғақ масса, жемдік- күзде 2,9 ц/га, қыста 1,9 ц/га, жазда Сексеуіл-Солянка</w:t>
      </w:r>
    </w:p>
    <w:bookmarkEnd w:id="127"/>
    <w:bookmarkStart w:name="z139" w:id="128"/>
    <w:p>
      <w:pPr>
        <w:spacing w:after="0"/>
        <w:ind w:left="0"/>
        <w:jc w:val="both"/>
      </w:pPr>
      <w:r>
        <w:rPr>
          <w:rFonts w:ascii="Times New Roman"/>
          <w:b w:val="false"/>
          <w:i w:val="false"/>
          <w:color w:val="000000"/>
          <w:sz w:val="28"/>
        </w:rPr>
        <w:t>
      қоғамдастығы үшін 5,6 ц/га құрғақ масса, маусымдық бойынша азықтық-0,4 ц/га, жазға-0,2 ц/га, күзге-4,0 ц/га, қыста 2,6 ц/га, жазға-3,2 ц/га құрғақ масса,</w:t>
      </w:r>
    </w:p>
    <w:bookmarkEnd w:id="128"/>
    <w:bookmarkStart w:name="z140" w:id="129"/>
    <w:p>
      <w:pPr>
        <w:spacing w:after="0"/>
        <w:ind w:left="0"/>
        <w:jc w:val="both"/>
      </w:pPr>
      <w:r>
        <w:rPr>
          <w:rFonts w:ascii="Times New Roman"/>
          <w:b w:val="false"/>
          <w:i w:val="false"/>
          <w:color w:val="000000"/>
          <w:sz w:val="28"/>
        </w:rPr>
        <w:t>
      маусымдық бойынша азықтық: көктемге-2,5 ц/га, жазға-3,1 ц/га/га, күзге 2,8 ц/га, қыста 1,9 ц/га, кейреуково-белоземельнополынный қоғамдастығы жазға 3,6 ц/га құрғақ масса, маусымдық азықтық көктемге-2,4 ц/га, жазға-2,1 ц/га, күзге-3,0 ц/га, қыста 1,9 ц/га, солянково-злаковожантакового қоғамдастығы жазға-5,0 ц / га құрғақ масса, маусымдық жем-шөп көктемге-1,2 ц/га, жазға-1,8 ц/га, күзге-2,0 ц/га, қыста-1,6 солянково-дәнді ц / га.</w:t>
      </w:r>
    </w:p>
    <w:bookmarkEnd w:id="129"/>
    <w:bookmarkStart w:name="z141" w:id="13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30"/>
    <w:bookmarkStart w:name="z142"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2"/>
    <w:p>
      <w:pPr>
        <w:spacing w:after="0"/>
        <w:ind w:left="0"/>
        <w:jc w:val="left"/>
      </w:pPr>
      <w:r>
        <w:rPr>
          <w:rFonts w:ascii="Times New Roman"/>
          <w:b/>
          <w:i w:val="false"/>
          <w:color w:val="000000"/>
        </w:rPr>
        <w:t xml:space="preserve"> Жер учаскелерінің меншік иелері</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1227"/>
        <w:gridCol w:w="1317"/>
        <w:gridCol w:w="945"/>
        <w:gridCol w:w="945"/>
        <w:gridCol w:w="695"/>
        <w:gridCol w:w="448"/>
        <w:gridCol w:w="448"/>
        <w:gridCol w:w="448"/>
        <w:gridCol w:w="945"/>
        <w:gridCol w:w="945"/>
        <w:gridCol w:w="696"/>
        <w:gridCol w:w="946"/>
        <w:gridCol w:w="1600"/>
      </w:tblGrid>
      <w:tr>
        <w:trPr>
          <w:trHeight w:val="30" w:hRule="atLeast"/>
        </w:trPr>
        <w:tc>
          <w:tcPr>
            <w:tcW w:w="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1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3"/>
          <w:p>
            <w:pPr>
              <w:spacing w:after="20"/>
              <w:ind w:left="20"/>
              <w:jc w:val="both"/>
            </w:pPr>
            <w:r>
              <w:rPr>
                <w:rFonts w:ascii="Times New Roman"/>
                <w:b w:val="false"/>
                <w:i w:val="false"/>
                <w:color w:val="000000"/>
                <w:sz w:val="20"/>
              </w:rPr>
              <w:t>
Жайылым алаңы,</w:t>
            </w:r>
            <w:r>
              <w:br/>
            </w:r>
            <w:r>
              <w:rPr>
                <w:rFonts w:ascii="Times New Roman"/>
                <w:b w:val="false"/>
                <w:i w:val="false"/>
                <w:color w:val="000000"/>
                <w:sz w:val="20"/>
              </w:rPr>
              <w:t>
(га)</w:t>
            </w:r>
          </w:p>
          <w:bookmarkEnd w:id="13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4"/>
          <w:p>
            <w:pPr>
              <w:spacing w:after="20"/>
              <w:ind w:left="20"/>
              <w:jc w:val="both"/>
            </w:pPr>
            <w:r>
              <w:rPr>
                <w:rFonts w:ascii="Times New Roman"/>
                <w:b w:val="false"/>
                <w:i w:val="false"/>
                <w:color w:val="000000"/>
                <w:sz w:val="20"/>
              </w:rPr>
              <w:t>
Түрлері бойынша</w:t>
            </w:r>
            <w:r>
              <w:br/>
            </w:r>
            <w:r>
              <w:rPr>
                <w:rFonts w:ascii="Times New Roman"/>
                <w:b w:val="false"/>
                <w:i w:val="false"/>
                <w:color w:val="000000"/>
                <w:sz w:val="20"/>
              </w:rPr>
              <w:t>
малдың болуы, (бас)</w:t>
            </w:r>
          </w:p>
          <w:bookmarkEnd w:id="13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5"/>
          <w:p>
            <w:pPr>
              <w:spacing w:after="20"/>
              <w:ind w:left="20"/>
              <w:jc w:val="both"/>
            </w:pPr>
            <w:r>
              <w:rPr>
                <w:rFonts w:ascii="Times New Roman"/>
                <w:b w:val="false"/>
                <w:i w:val="false"/>
                <w:color w:val="000000"/>
                <w:sz w:val="20"/>
              </w:rPr>
              <w:t>
Жайылымға қажеттілік</w:t>
            </w:r>
            <w:r>
              <w:br/>
            </w:r>
            <w:r>
              <w:rPr>
                <w:rFonts w:ascii="Times New Roman"/>
                <w:b w:val="false"/>
                <w:i w:val="false"/>
                <w:color w:val="000000"/>
                <w:sz w:val="20"/>
              </w:rPr>
              <w:t>
нормасы 1 бас, (га)</w:t>
            </w:r>
          </w:p>
          <w:bookmarkEnd w:id="13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МІҚ</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6"/>
          <w:p>
            <w:pPr>
              <w:spacing w:after="20"/>
              <w:ind w:left="20"/>
              <w:jc w:val="both"/>
            </w:pPr>
            <w:r>
              <w:rPr>
                <w:rFonts w:ascii="Times New Roman"/>
                <w:b w:val="false"/>
                <w:i w:val="false"/>
                <w:color w:val="000000"/>
                <w:sz w:val="20"/>
              </w:rPr>
              <w:t>
Жиыны</w:t>
            </w:r>
            <w:r>
              <w:br/>
            </w:r>
            <w:r>
              <w:rPr>
                <w:rFonts w:ascii="Times New Roman"/>
                <w:b w:val="false"/>
                <w:i w:val="false"/>
                <w:color w:val="000000"/>
                <w:sz w:val="20"/>
              </w:rPr>
              <w:t>
(га)</w:t>
            </w:r>
          </w:p>
          <w:bookmarkEnd w:id="136"/>
        </w:tc>
        <w:tc>
          <w:tcPr>
            <w:tcW w:w="0" w:type="auto"/>
            <w:vMerge/>
            <w:tcBorders>
              <w:top w:val="nil"/>
              <w:left w:val="single" w:color="cfcfcf" w:sz="5"/>
              <w:bottom w:val="single" w:color="cfcfcf" w:sz="5"/>
              <w:right w:val="single" w:color="cfcfcf" w:sz="5"/>
            </w:tcBorders>
          </w:tcP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Баратова Роза "Роза"ШҚ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Белиева Райгуль "Сулейман Султан"ШҚ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Карапетян Фаузия "Жүзім"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Кубеева Чайзат "Рысалды"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Махпирова Айнура "Махпирова Айнура"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Усупжан "Дина"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Сайдуллаев Туглук"Стая"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Аваков Валерий"Мухидин"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Беширов Бакейхан "Бахтияр и Я"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Унчам"Тайфи"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Алимжан "М-Алимжан"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Сайпуллам "Рамис"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 Саид "Раиса"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Тюленов Замандин "Камалден"ШҚ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Хелилов Ариздин "Чарас"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Ходжаева Раиса"Мухит и К"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Нурлиева Индира "Рамазан"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Жалилов Махсатжан "Медведь"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Надир "Надир"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Арип"Разамжан" ШҚ</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bl>
    <w:bookmarkStart w:name="z148" w:id="137"/>
    <w:p>
      <w:pPr>
        <w:spacing w:after="0"/>
        <w:ind w:left="0"/>
        <w:jc w:val="both"/>
      </w:pPr>
      <w:r>
        <w:rPr>
          <w:rFonts w:ascii="Times New Roman"/>
          <w:b w:val="false"/>
          <w:i w:val="false"/>
          <w:color w:val="000000"/>
          <w:sz w:val="28"/>
        </w:rPr>
        <w:t>
      Аббревиатуралардың таратылып жазылуы: ІҚМ – мүйізді ірі қара мал; УМ – уақ мал ш/қ- шаруа қожалық</w:t>
      </w:r>
    </w:p>
    <w:bookmarkEnd w:id="137"/>
    <w:bookmarkStart w:name="z149" w:id="138"/>
    <w:p>
      <w:pPr>
        <w:spacing w:after="0"/>
        <w:ind w:left="0"/>
        <w:jc w:val="left"/>
      </w:pPr>
      <w:r>
        <w:rPr>
          <w:rFonts w:ascii="Times New Roman"/>
          <w:b/>
          <w:i w:val="false"/>
          <w:color w:val="000000"/>
        </w:rPr>
        <w:t xml:space="preserve"> Бахар ауылдық округі бойынша елді мекендер бөлінісінде мүйізді ірі қара аналық (сауын)мал басын орналастыру үшін жайылымдарды бөлу</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678"/>
        <w:gridCol w:w="1803"/>
        <w:gridCol w:w="1429"/>
        <w:gridCol w:w="1244"/>
        <w:gridCol w:w="1804"/>
        <w:gridCol w:w="866"/>
        <w:gridCol w:w="1993"/>
        <w:gridCol w:w="18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9"/>
          <w:p>
            <w:pPr>
              <w:spacing w:after="20"/>
              <w:ind w:left="20"/>
              <w:jc w:val="both"/>
            </w:pPr>
            <w:r>
              <w:rPr>
                <w:rFonts w:ascii="Times New Roman"/>
                <w:b w:val="false"/>
                <w:i w:val="false"/>
                <w:color w:val="000000"/>
                <w:sz w:val="20"/>
              </w:rPr>
              <w:t>
Жайылымға қажеттілік нормасы 1</w:t>
            </w:r>
            <w:r>
              <w:br/>
            </w:r>
            <w:r>
              <w:rPr>
                <w:rFonts w:ascii="Times New Roman"/>
                <w:b w:val="false"/>
                <w:i w:val="false"/>
                <w:color w:val="000000"/>
                <w:sz w:val="20"/>
              </w:rPr>
              <w:t>
бас,</w:t>
            </w:r>
          </w:p>
          <w:bookmarkEnd w:id="139"/>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 ауылы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 ауылы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w:t>
            </w:r>
          </w:p>
        </w:tc>
      </w:tr>
    </w:tbl>
    <w:bookmarkStart w:name="z151" w:id="140"/>
    <w:p>
      <w:pPr>
        <w:spacing w:after="0"/>
        <w:ind w:left="0"/>
        <w:jc w:val="left"/>
      </w:pPr>
      <w:r>
        <w:rPr>
          <w:rFonts w:ascii="Times New Roman"/>
          <w:b/>
          <w:i w:val="false"/>
          <w:color w:val="000000"/>
        </w:rPr>
        <w:t xml:space="preserve"> Жайылым айналымдарының қолайлы схемасы</w:t>
      </w:r>
    </w:p>
    <w:bookmarkEnd w:id="140"/>
    <w:bookmarkStart w:name="z15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42"/>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42"/>
    <w:bookmarkStart w:name="z15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44"/>
    <w:bookmarkStart w:name="z156"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6"/>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46"/>
    <w:bookmarkStart w:name="z158"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8"/>
    <w:p>
      <w:pPr>
        <w:spacing w:after="0"/>
        <w:ind w:left="0"/>
        <w:jc w:val="left"/>
      </w:pPr>
      <w:r>
        <w:rPr>
          <w:rFonts w:ascii="Times New Roman"/>
          <w:b/>
          <w:i w:val="false"/>
          <w:color w:val="000000"/>
        </w:rPr>
        <w:t xml:space="preserve">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48"/>
    <w:bookmarkStart w:name="z160"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0"/>
    <w:p>
      <w:pPr>
        <w:spacing w:after="0"/>
        <w:ind w:left="0"/>
        <w:jc w:val="left"/>
      </w:pPr>
      <w:r>
        <w:rPr>
          <w:rFonts w:ascii="Times New Roman"/>
          <w:b/>
          <w:i w:val="false"/>
          <w:color w:val="000000"/>
        </w:rPr>
        <w:t xml:space="preserve"> Бахар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2617"/>
        <w:gridCol w:w="2228"/>
        <w:gridCol w:w="2693"/>
        <w:gridCol w:w="2538"/>
      </w:tblGrid>
      <w:tr>
        <w:trPr>
          <w:trHeight w:val="30" w:hRule="atLeast"/>
        </w:trPr>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1"/>
          <w:p>
            <w:pPr>
              <w:spacing w:after="20"/>
              <w:ind w:left="20"/>
              <w:jc w:val="both"/>
            </w:pPr>
            <w:r>
              <w:rPr>
                <w:rFonts w:ascii="Times New Roman"/>
                <w:b w:val="false"/>
                <w:i w:val="false"/>
                <w:color w:val="000000"/>
                <w:sz w:val="20"/>
              </w:rPr>
              <w:t>
Жайылымдардарға малдарды айдап шығару және жайылымдардан</w:t>
            </w:r>
            <w:r>
              <w:br/>
            </w:r>
            <w:r>
              <w:rPr>
                <w:rFonts w:ascii="Times New Roman"/>
                <w:b w:val="false"/>
                <w:i w:val="false"/>
                <w:color w:val="000000"/>
                <w:sz w:val="20"/>
              </w:rPr>
              <w:t>
қайтару мерзімдері</w:t>
            </w:r>
          </w:p>
          <w:bookmarkEnd w:id="151"/>
        </w:tc>
      </w:tr>
      <w:tr>
        <w:trPr>
          <w:trHeight w:val="30" w:hRule="atLeast"/>
        </w:trPr>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 –ші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2"/>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II-ші он күндігі</w:t>
            </w:r>
          </w:p>
          <w:bookmarkEnd w:id="152"/>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3"/>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153"/>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4"/>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 –ші он күндігі</w:t>
            </w:r>
          </w:p>
          <w:bookmarkEnd w:id="154"/>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5"/>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155"/>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4-қосымша</w:t>
            </w:r>
          </w:p>
        </w:tc>
      </w:tr>
    </w:tbl>
    <w:bookmarkStart w:name="z168" w:id="156"/>
    <w:p>
      <w:pPr>
        <w:spacing w:after="0"/>
        <w:ind w:left="0"/>
        <w:jc w:val="both"/>
      </w:pPr>
      <w:r>
        <w:rPr>
          <w:rFonts w:ascii="Times New Roman"/>
          <w:b w:val="false"/>
          <w:i w:val="false"/>
          <w:color w:val="000000"/>
          <w:sz w:val="28"/>
        </w:rPr>
        <w:t>
      Шонжы ауылдық округі бойынша 2021-2022 жылдарға арналған жайылымдарды басқару және оларды пайдалану жөніндегі жоспары.</w:t>
      </w:r>
    </w:p>
    <w:bookmarkEnd w:id="156"/>
    <w:bookmarkStart w:name="z169" w:id="157"/>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меншікиелері және жер пайдаланушылар бөлінісінде әкімшілік-аумақтық бірлік аумағында жайылымдардың орналасу схемасы (картасы);</w:t>
      </w:r>
    </w:p>
    <w:bookmarkEnd w:id="157"/>
    <w:bookmarkStart w:name="z170" w:id="158"/>
    <w:p>
      <w:pPr>
        <w:spacing w:after="0"/>
        <w:ind w:left="0"/>
        <w:jc w:val="both"/>
      </w:pPr>
      <w:r>
        <w:rPr>
          <w:rFonts w:ascii="Times New Roman"/>
          <w:b w:val="false"/>
          <w:i w:val="false"/>
          <w:color w:val="000000"/>
          <w:sz w:val="28"/>
        </w:rPr>
        <w:t>
      2)жайылым айналымдарының қолайлы схемасы;</w:t>
      </w:r>
    </w:p>
    <w:bookmarkEnd w:id="158"/>
    <w:bookmarkStart w:name="z171" w:id="159"/>
    <w:p>
      <w:pPr>
        <w:spacing w:after="0"/>
        <w:ind w:left="0"/>
        <w:jc w:val="both"/>
      </w:pPr>
      <w:r>
        <w:rPr>
          <w:rFonts w:ascii="Times New Roman"/>
          <w:b w:val="false"/>
          <w:i w:val="false"/>
          <w:color w:val="000000"/>
          <w:sz w:val="28"/>
        </w:rPr>
        <w:t>
      3)жайылымдардың, оныңішіндемаусымдық, жайылымдық сыртқы және ішкі шекаралары мен алаңдары, жайылымдық инфрақұрылым объектілері белгіленген картасы;</w:t>
      </w:r>
    </w:p>
    <w:bookmarkEnd w:id="159"/>
    <w:bookmarkStart w:name="z172" w:id="160"/>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суарунемесесуландыруканалдарына, құбырлынемесе шахта құдықтарға) қолжеткізу схемасы;</w:t>
      </w:r>
    </w:p>
    <w:bookmarkEnd w:id="160"/>
    <w:bookmarkStart w:name="z173" w:id="161"/>
    <w:p>
      <w:pPr>
        <w:spacing w:after="0"/>
        <w:ind w:left="0"/>
        <w:jc w:val="both"/>
      </w:pPr>
      <w:r>
        <w:rPr>
          <w:rFonts w:ascii="Times New Roman"/>
          <w:b w:val="false"/>
          <w:i w:val="false"/>
          <w:color w:val="000000"/>
          <w:sz w:val="28"/>
        </w:rPr>
        <w:t>
      5)жайылымы жоқ жеке және (немесе) заңдытұлғалардың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61"/>
    <w:bookmarkStart w:name="z174" w:id="162"/>
    <w:p>
      <w:pPr>
        <w:spacing w:after="0"/>
        <w:ind w:left="0"/>
        <w:jc w:val="both"/>
      </w:pPr>
      <w:r>
        <w:rPr>
          <w:rFonts w:ascii="Times New Roman"/>
          <w:b w:val="false"/>
          <w:i w:val="false"/>
          <w:color w:val="000000"/>
          <w:sz w:val="28"/>
        </w:rPr>
        <w:t>
      6)Шонжы ауылдық округі маңында орналасқан жайылымдар мен қамтамасыз етілмеген жеке және (немесе) заңдытұлғалардың ауылшаруашылығы жануарларының мал басын шалғайдағы жайылымдарға орналастыру схемасы;</w:t>
      </w:r>
    </w:p>
    <w:bookmarkEnd w:id="162"/>
    <w:bookmarkStart w:name="z175" w:id="163"/>
    <w:p>
      <w:pPr>
        <w:spacing w:after="0"/>
        <w:ind w:left="0"/>
        <w:jc w:val="both"/>
      </w:pPr>
      <w:r>
        <w:rPr>
          <w:rFonts w:ascii="Times New Roman"/>
          <w:b w:val="false"/>
          <w:i w:val="false"/>
          <w:color w:val="000000"/>
          <w:sz w:val="28"/>
        </w:rPr>
        <w:t>
      7)Ауылшаруашылығы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163"/>
    <w:bookmarkStart w:name="z176" w:id="164"/>
    <w:p>
      <w:pPr>
        <w:spacing w:after="0"/>
        <w:ind w:left="0"/>
        <w:jc w:val="both"/>
      </w:pPr>
      <w:r>
        <w:rPr>
          <w:rFonts w:ascii="Times New Roman"/>
          <w:b w:val="false"/>
          <w:i w:val="false"/>
          <w:color w:val="000000"/>
          <w:sz w:val="28"/>
        </w:rPr>
        <w:t>
      Ауылдық округ аумағы құрғақ бетегелі дала кіші аймағына кіреді.</w:t>
      </w:r>
    </w:p>
    <w:bookmarkEnd w:id="164"/>
    <w:bookmarkStart w:name="z177" w:id="165"/>
    <w:p>
      <w:pPr>
        <w:spacing w:after="0"/>
        <w:ind w:left="0"/>
        <w:jc w:val="both"/>
      </w:pPr>
      <w:r>
        <w:rPr>
          <w:rFonts w:ascii="Times New Roman"/>
          <w:b w:val="false"/>
          <w:i w:val="false"/>
          <w:color w:val="000000"/>
          <w:sz w:val="28"/>
        </w:rPr>
        <w:t>
      Далалық өсімдіктерден әр түрлі боз,бетеге,сулы және алуан шөптің араласуымен жусанның әр түрі өседі.</w:t>
      </w:r>
    </w:p>
    <w:bookmarkEnd w:id="165"/>
    <w:bookmarkStart w:name="z178" w:id="166"/>
    <w:p>
      <w:pPr>
        <w:spacing w:after="0"/>
        <w:ind w:left="0"/>
        <w:jc w:val="both"/>
      </w:pPr>
      <w:r>
        <w:rPr>
          <w:rFonts w:ascii="Times New Roman"/>
          <w:b w:val="false"/>
          <w:i w:val="false"/>
          <w:color w:val="000000"/>
          <w:sz w:val="28"/>
        </w:rPr>
        <w:t>
      Жайылымдарды суландыру табиғи төмендеулерден - көлдерден, батпақтардан қамтамасыз етіледі.</w:t>
      </w:r>
    </w:p>
    <w:bookmarkEnd w:id="166"/>
    <w:bookmarkStart w:name="z179" w:id="167"/>
    <w:p>
      <w:pPr>
        <w:spacing w:after="0"/>
        <w:ind w:left="0"/>
        <w:jc w:val="both"/>
      </w:pPr>
      <w:r>
        <w:rPr>
          <w:rFonts w:ascii="Times New Roman"/>
          <w:b w:val="false"/>
          <w:i w:val="false"/>
          <w:color w:val="000000"/>
          <w:sz w:val="28"/>
        </w:rPr>
        <w:t>
      Жайылымдық алқаптардың орташа өнімділігі –10,5центнер/гектарды құрайды.</w:t>
      </w:r>
    </w:p>
    <w:bookmarkEnd w:id="167"/>
    <w:bookmarkStart w:name="z180" w:id="168"/>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пайдаланыладыю</w:t>
      </w:r>
    </w:p>
    <w:bookmarkEnd w:id="168"/>
    <w:bookmarkStart w:name="z181" w:id="169"/>
    <w:p>
      <w:pPr>
        <w:spacing w:after="0"/>
        <w:ind w:left="0"/>
        <w:jc w:val="both"/>
      </w:pPr>
      <w:r>
        <w:rPr>
          <w:rFonts w:ascii="Times New Roman"/>
          <w:b w:val="false"/>
          <w:i w:val="false"/>
          <w:color w:val="000000"/>
          <w:sz w:val="28"/>
        </w:rPr>
        <w:t>
      Ауылдық округ Ұйғыр ауданының орталығында орналасқан, оңтүстігінде Қырғызсай, Бахар ауылдық округтерімен шектеседі.</w:t>
      </w:r>
    </w:p>
    <w:bookmarkEnd w:id="169"/>
    <w:bookmarkStart w:name="z182" w:id="170"/>
    <w:p>
      <w:pPr>
        <w:spacing w:after="0"/>
        <w:ind w:left="0"/>
        <w:jc w:val="both"/>
      </w:pPr>
      <w:r>
        <w:rPr>
          <w:rFonts w:ascii="Times New Roman"/>
          <w:b w:val="false"/>
          <w:i w:val="false"/>
          <w:color w:val="000000"/>
          <w:sz w:val="28"/>
        </w:rPr>
        <w:t>
      Әкімшілік-аумақтық бөлінісі Шонжы ауылынан тұрады.</w:t>
      </w:r>
    </w:p>
    <w:bookmarkEnd w:id="170"/>
    <w:bookmarkStart w:name="z183" w:id="171"/>
    <w:p>
      <w:pPr>
        <w:spacing w:after="0"/>
        <w:ind w:left="0"/>
        <w:jc w:val="both"/>
      </w:pPr>
      <w:r>
        <w:rPr>
          <w:rFonts w:ascii="Times New Roman"/>
          <w:b w:val="false"/>
          <w:i w:val="false"/>
          <w:color w:val="000000"/>
          <w:sz w:val="28"/>
        </w:rPr>
        <w:t>
      Ауа – райының табиғи жағдайы бойынша: Ұйғыр ауданының климаттық жағдайы қатал-шұғыл континенталды құрғақ ыстық жаз және суық қыс.</w:t>
      </w:r>
    </w:p>
    <w:bookmarkEnd w:id="171"/>
    <w:bookmarkStart w:name="z184" w:id="172"/>
    <w:p>
      <w:pPr>
        <w:spacing w:after="0"/>
        <w:ind w:left="0"/>
        <w:jc w:val="both"/>
      </w:pPr>
      <w:r>
        <w:rPr>
          <w:rFonts w:ascii="Times New Roman"/>
          <w:b w:val="false"/>
          <w:i w:val="false"/>
          <w:color w:val="000000"/>
          <w:sz w:val="28"/>
        </w:rPr>
        <w:t>
      Шонжының ауылдық округі жалпы жер көлемі 32429 гектар (бұданәрі–), соның ішінде жайылымдар –28071га.</w:t>
      </w:r>
    </w:p>
    <w:bookmarkEnd w:id="172"/>
    <w:bookmarkStart w:name="z185" w:id="173"/>
    <w:p>
      <w:pPr>
        <w:spacing w:after="0"/>
        <w:ind w:left="0"/>
        <w:jc w:val="both"/>
      </w:pPr>
      <w:r>
        <w:rPr>
          <w:rFonts w:ascii="Times New Roman"/>
          <w:b w:val="false"/>
          <w:i w:val="false"/>
          <w:color w:val="000000"/>
          <w:sz w:val="28"/>
        </w:rPr>
        <w:t>
      Санаттары бойынша жерлер келесідей бөлінеді:</w:t>
      </w:r>
    </w:p>
    <w:bookmarkEnd w:id="173"/>
    <w:bookmarkStart w:name="z186" w:id="174"/>
    <w:p>
      <w:pPr>
        <w:spacing w:after="0"/>
        <w:ind w:left="0"/>
        <w:jc w:val="both"/>
      </w:pPr>
      <w:r>
        <w:rPr>
          <w:rFonts w:ascii="Times New Roman"/>
          <w:b w:val="false"/>
          <w:i w:val="false"/>
          <w:color w:val="000000"/>
          <w:sz w:val="28"/>
        </w:rPr>
        <w:t>
      Ауылшаруашылығы мақсатындағы жерлер – 25275 га; Елдімекендердің жерлері-7154га ;</w:t>
      </w:r>
    </w:p>
    <w:bookmarkEnd w:id="174"/>
    <w:bookmarkStart w:name="z187" w:id="175"/>
    <w:p>
      <w:pPr>
        <w:spacing w:after="0"/>
        <w:ind w:left="0"/>
        <w:jc w:val="both"/>
      </w:pPr>
      <w:r>
        <w:rPr>
          <w:rFonts w:ascii="Times New Roman"/>
          <w:b w:val="false"/>
          <w:i w:val="false"/>
          <w:color w:val="000000"/>
          <w:sz w:val="28"/>
        </w:rPr>
        <w:t>
      Шонжы ауылдық округі аумағындағы ауылшаруашылығы жануарлары мал басының саны: 8665 бас ірі қара мал, 14390 бас уақ мал, 1092 бас жылқы.</w:t>
      </w:r>
    </w:p>
    <w:bookmarkEnd w:id="175"/>
    <w:bookmarkStart w:name="z188" w:id="176"/>
    <w:p>
      <w:pPr>
        <w:spacing w:after="0"/>
        <w:ind w:left="0"/>
        <w:jc w:val="both"/>
      </w:pPr>
      <w:r>
        <w:rPr>
          <w:rFonts w:ascii="Times New Roman"/>
          <w:b w:val="false"/>
          <w:i w:val="false"/>
          <w:color w:val="000000"/>
          <w:sz w:val="28"/>
        </w:rPr>
        <w:t>
      Ауылшаруашылығы жануарларының түрлері бойынша келесідей бөлінген: іріқара мал - 42 табын;</w:t>
      </w:r>
    </w:p>
    <w:bookmarkEnd w:id="176"/>
    <w:bookmarkStart w:name="z189" w:id="177"/>
    <w:p>
      <w:pPr>
        <w:spacing w:after="0"/>
        <w:ind w:left="0"/>
        <w:jc w:val="both"/>
      </w:pPr>
      <w:r>
        <w:rPr>
          <w:rFonts w:ascii="Times New Roman"/>
          <w:b w:val="false"/>
          <w:i w:val="false"/>
          <w:color w:val="000000"/>
          <w:sz w:val="28"/>
        </w:rPr>
        <w:t>
      уақмал - 12 отар;</w:t>
      </w:r>
    </w:p>
    <w:bookmarkEnd w:id="177"/>
    <w:bookmarkStart w:name="z190" w:id="178"/>
    <w:p>
      <w:pPr>
        <w:spacing w:after="0"/>
        <w:ind w:left="0"/>
        <w:jc w:val="both"/>
      </w:pPr>
      <w:r>
        <w:rPr>
          <w:rFonts w:ascii="Times New Roman"/>
          <w:b w:val="false"/>
          <w:i w:val="false"/>
          <w:color w:val="000000"/>
          <w:sz w:val="28"/>
        </w:rPr>
        <w:t>
      жылқылар – 26 үйір</w:t>
      </w:r>
    </w:p>
    <w:bookmarkEnd w:id="178"/>
    <w:bookmarkStart w:name="z191" w:id="179"/>
    <w:p>
      <w:pPr>
        <w:spacing w:after="0"/>
        <w:ind w:left="0"/>
        <w:jc w:val="both"/>
      </w:pPr>
      <w:r>
        <w:rPr>
          <w:rFonts w:ascii="Times New Roman"/>
          <w:b w:val="false"/>
          <w:i w:val="false"/>
          <w:color w:val="000000"/>
          <w:sz w:val="28"/>
        </w:rPr>
        <w:t>
      Округ аумағында 1 ветеринарлық пункт, 1 мал қорымы қызмет істейді. Округта малды айдап өтуге арналған сервитуттар белгіленбеген.</w:t>
      </w:r>
    </w:p>
    <w:bookmarkEnd w:id="179"/>
    <w:bookmarkStart w:name="z192" w:id="18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және жер пайдаланушылар бөлінісінде жайылымдардың орналасу схемасы (картасы)</w:t>
      </w:r>
    </w:p>
    <w:bookmarkEnd w:id="180"/>
    <w:bookmarkStart w:name="z193"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82"/>
    <w:p>
      <w:pPr>
        <w:spacing w:after="0"/>
        <w:ind w:left="0"/>
        <w:jc w:val="left"/>
      </w:pPr>
      <w:r>
        <w:rPr>
          <w:rFonts w:ascii="Times New Roman"/>
          <w:b/>
          <w:i w:val="false"/>
          <w:color w:val="000000"/>
        </w:rPr>
        <w:t xml:space="preserve"> Жер учаскелерінің меншік иелері</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1"/>
        <w:gridCol w:w="164"/>
        <w:gridCol w:w="82"/>
        <w:gridCol w:w="83"/>
        <w:gridCol w:w="405"/>
        <w:gridCol w:w="2"/>
        <w:gridCol w:w="208"/>
        <w:gridCol w:w="626"/>
        <w:gridCol w:w="269"/>
        <w:gridCol w:w="396"/>
        <w:gridCol w:w="713"/>
        <w:gridCol w:w="14"/>
        <w:gridCol w:w="307"/>
        <w:gridCol w:w="121"/>
        <w:gridCol w:w="24"/>
        <w:gridCol w:w="33"/>
        <w:gridCol w:w="9"/>
        <w:gridCol w:w="217"/>
        <w:gridCol w:w="288"/>
        <w:gridCol w:w="208"/>
        <w:gridCol w:w="499"/>
        <w:gridCol w:w="119"/>
        <w:gridCol w:w="63"/>
        <w:gridCol w:w="125"/>
        <w:gridCol w:w="37"/>
        <w:gridCol w:w="48"/>
        <w:gridCol w:w="48"/>
        <w:gridCol w:w="253"/>
        <w:gridCol w:w="257"/>
        <w:gridCol w:w="4"/>
        <w:gridCol w:w="3"/>
        <w:gridCol w:w="1"/>
        <w:gridCol w:w="118"/>
        <w:gridCol w:w="120"/>
        <w:gridCol w:w="120"/>
        <w:gridCol w:w="72"/>
        <w:gridCol w:w="75"/>
        <w:gridCol w:w="2"/>
        <w:gridCol w:w="60"/>
        <w:gridCol w:w="60"/>
        <w:gridCol w:w="60"/>
        <w:gridCol w:w="61"/>
        <w:gridCol w:w="80"/>
        <w:gridCol w:w="80"/>
        <w:gridCol w:w="81"/>
        <w:gridCol w:w="120"/>
        <w:gridCol w:w="235"/>
        <w:gridCol w:w="2"/>
        <w:gridCol w:w="170"/>
        <w:gridCol w:w="176"/>
        <w:gridCol w:w="82"/>
        <w:gridCol w:w="171"/>
        <w:gridCol w:w="172"/>
        <w:gridCol w:w="2"/>
        <w:gridCol w:w="2"/>
        <w:gridCol w:w="228"/>
        <w:gridCol w:w="163"/>
        <w:gridCol w:w="302"/>
        <w:gridCol w:w="488"/>
        <w:gridCol w:w="114"/>
        <w:gridCol w:w="19"/>
        <w:gridCol w:w="95"/>
        <w:gridCol w:w="144"/>
        <w:gridCol w:w="106"/>
        <w:gridCol w:w="30"/>
        <w:gridCol w:w="119"/>
        <w:gridCol w:w="121"/>
        <w:gridCol w:w="132"/>
        <w:gridCol w:w="380"/>
        <w:gridCol w:w="620"/>
        <w:gridCol w:w="2"/>
        <w:gridCol w:w="6"/>
        <w:gridCol w:w="8"/>
        <w:gridCol w:w="1"/>
        <w:gridCol w:w="4"/>
        <w:gridCol w:w="1062"/>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3"/>
          <w:p>
            <w:pPr>
              <w:spacing w:after="20"/>
              <w:ind w:left="20"/>
              <w:jc w:val="both"/>
            </w:pPr>
            <w:r>
              <w:rPr>
                <w:rFonts w:ascii="Times New Roman"/>
                <w:b w:val="false"/>
                <w:i w:val="false"/>
                <w:color w:val="000000"/>
                <w:sz w:val="20"/>
              </w:rPr>
              <w:t>
Жайылым алаңы</w:t>
            </w:r>
            <w:r>
              <w:br/>
            </w:r>
            <w:r>
              <w:rPr>
                <w:rFonts w:ascii="Times New Roman"/>
                <w:b w:val="false"/>
                <w:i w:val="false"/>
                <w:color w:val="000000"/>
                <w:sz w:val="20"/>
              </w:rPr>
              <w:t>
(га)</w:t>
            </w:r>
          </w:p>
          <w:bookmarkEnd w:id="183"/>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4"/>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184"/>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(га)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5"/>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(га)</w:t>
            </w:r>
          </w:p>
          <w:bookmarkEnd w:id="185"/>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86"/>
          <w:p>
            <w:pPr>
              <w:spacing w:after="20"/>
              <w:ind w:left="20"/>
              <w:jc w:val="both"/>
            </w:pPr>
            <w:r>
              <w:rPr>
                <w:rFonts w:ascii="Times New Roman"/>
                <w:b w:val="false"/>
                <w:i w:val="false"/>
                <w:color w:val="000000"/>
                <w:sz w:val="20"/>
              </w:rPr>
              <w:t>
Артық жайылымдар,</w:t>
            </w:r>
            <w:r>
              <w:br/>
            </w:r>
            <w:r>
              <w:rPr>
                <w:rFonts w:ascii="Times New Roman"/>
                <w:b w:val="false"/>
                <w:i w:val="false"/>
                <w:color w:val="000000"/>
                <w:sz w:val="20"/>
              </w:rPr>
              <w:t>
(га)</w:t>
            </w:r>
          </w:p>
          <w:bookmarkEnd w:id="186"/>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Избакиева Мариям "Марс"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Худияров Пайзуллам "Р.Фармен"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Тургинбай "Бакытжан"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Арзиев Уйгун "Тенрикут"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Мурдинова Джансахн "Гунча"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Джамалова Зухра "Лутпулла-Муталип"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Тохтияров Ялкунжан "Шонжы"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Починхан "Анаят"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Умаржан "Умаржан"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Тохтасын Мукаш"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Мергенбай "Мейриан"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Асамдинова Хуршида "Нурка"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Исакулова Асылхан" Асылхан"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Онгарова Даметхан"Бек и 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Исакынов Умиркан "Нуржигит"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Рахмахунов Рахим "Равиль"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Хуршидам "Галип"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Абдрахман "Наиля"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Закир "Данияр-2"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Маденова Фатима "Бейбит Жер"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Таников Алдибек Ш/Қ"Мурат"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Медиев Абдиманап "Косбулак"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Сулайманова Батихан "Магжан"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Кембекпаев Анелхан " Сабыр"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Тунгышбаев Оразымбай "Ермек"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Кудайберген "Аргын"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Касым"Мунира"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Босаков Савут"Бака-Кол"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 Сенал "Санар"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 Калебай "Калдыбай"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Беделжан "Хабиба"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Савут "Манап"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Теляпов Гайрат"Долкун"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Бауыржан "Гасыр"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Екебаева Анархан"Аскар"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Кунтубаева Кулимкан "Марс"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Абдразак "Нурабдразак"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Асылова Батиш"Асыл"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Гашимова Зайтунам "Мехридин"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Заитова Патима "Акшолпан"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Ильгидаева Намазхан "Курметжан"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Авакриев Гайрат "Эмгек"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Дараева Лязат "Лязат"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 Абдували "К.Бейбарс"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Шарапат "Шарапат"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Анызбаева Тамарахан "Тимур"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Азнабакиева Венера "Интизар"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Тиранова Кажакиз "Гозяль"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Семятов Рашидин"Султан 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Турсун "Нодарбаг"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Жанасбаев Ораш "Диас"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Сатканкулов Абилмажит "С.Мухтар"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Теляпов Геяздин "Гияздин"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Алиаскарова Бахытхан "Буркит"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Алиям"Азия"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Саутова Ризваням "Чон-Бутур"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Хамраева Аминям "Антошка"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Бавдинов Юлдаш "Сырдаш"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Купаш"Айдос"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Даирманов Айтмамбет "Асем"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Саметов Турсун"Галия"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Джантлеев Бакыт "Алуа"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-1030,4</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Айташев Маратбек "Данияр-2"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Рахимжан "Т.Береке"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Батур "Арман Батур"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Турар"Адилет"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Суджекова Фарида "Акжол"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Аскаргалиев Айдос "Бота"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Солтанбекова Зинагул "Ерсин"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+204,66</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Жакашбаева Кульбаршин "Руслан"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 Сембек"Матай"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Касабекова Шамширхан "Нурмухамбет"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Кадралиев Максим "Кадралиев"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Буйенбаев Куандык"Бек-Олжа"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Матанбаев Бейсенбек "Саят"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Айтбеков Бозтайлак "Саганай"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Нурбуви "Шухрат"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Кожасанов Курмангазы "Курман"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Барманбеков Тохтасун "Орман"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Рахимдилда Рыскелди "Рауан"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 Кенесхан "Арай"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Калшаев Нуркамал "Н.Диас"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Солтыбаев Кенжетай "Ертай"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Газиз "Торт Кора"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Турдакин " Бахтияр М"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Аликеев Алик "А.Тулпар"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Сартбай "Баймукан"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Батыр "Ал-Мол"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Амирдин "Тохтахунов"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Иминов Нурлин "И.Нурахун"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Нуркожаева Калипа "Муширбек"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Нариман"Аманат"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Калыбаева Бактыгул "Асылбек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Кокымдиева Алия "Ш.Альбина"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Зиявдинова Сарсенкуль "Аят"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Суджеков Савердин "Изят"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Жумаканова Бакытгуль "Майтабан"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Дуйсенали "Жанабай 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Дулаев Турсунжан "Тельманжан"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Вылегжанин Евгений "Вылегжанин"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Жалалдин " Алымжан и Я"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Узак "Сункарбай"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Курбанова Надиям "Шанс"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Изизов Малик"Ислам"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Избакиев Тохсунжан "Амир"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Сыйлыбаев Талгат "Барыс"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Тергеусова Гулшат " Жиек"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Нуражиев Мухит "М.Едил"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Султанбай Бакыт "Кайсар"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Ермекбаева Райхан "Бугыты"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Круаский Олег "Русские пчелы"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Болат "Нур-Батыр"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Нурахун"Таир"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Фархат "Чингисхан"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Бакытжан "Эдилсеит"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Сабитжан "Ташмет"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Мулдасбаев Сержан "Жидели"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Ахмедиев Дулат "Ырыс.Д"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Сетвалди "АЮ"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Ержан "Нысана"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Талгат "Талгат"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Абдухелил "Шарип"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Мырзаканов Ербол "Нур-Максат"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Алмабеков Еркин "Даулет"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Токымбаев Серик "Т.Асиям"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Максатов Асимжан "Ширин"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Супиев Серик "Абдрешит"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Азатжан "Маимхан"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Инипаев Рашидин "Радулин 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Ыбрай"Кут-мекен"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Сагайбаев Еркин "Омар Е"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Имирова Шаадатхан "А.Ялкун"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Иса "Д.Даулет"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Рысмендиев Бекболат "Насылбек"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Азнакулова Арзигуль "Эльхан"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Мурадуллаев Рашид"Г-Рашид"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Хамаев Рахметжан "Рахметжан"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Джалилова Гулинур "Мавлуд"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Саят "Еламан"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Надырова Гульварям "Б.Над-Нар"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Шамшибаням "Нурсултан-21"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Актаева Дана" Актаева Д"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Таубалдиева Баян "Бата"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Инфантьева Людмила "Табигат"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-1378,39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Садаков Гожамяр "Садаков Гожамяр"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Арыков Тохтасын "Али"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Избакиев Радик "Равиль 2"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Абдукадырова Гузель "Абдукадырова"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Манапова Гульсум "Жумагали"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Чонжыбай "Коныс"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 Бакыт"Бакыт"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 Нуркат"Шакабай"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Мадынов Нурмахамет "Нурка"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Желилова Майнурям "Гулсум"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Марипжан "Шахрухкхан"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Таников Амантай "Шахрусхан"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Сатылбаева Карлыгаш "Сатылбаев"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Исперов Гани"Райымкул"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Багдат "Жумабаев"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Касымбекова Кеукеш "Итен"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Арзиева Шахризада "Расул"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Максутова Ханыша "Акерке"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Рашидинов Следин "Нигара"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Максатова Хеличам "Максат"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Мырзаканова Сара "С.Нурбакыт"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Адинов Турганжан "Адинов 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Долбаев Бахытжан "Бахытжан"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Еркин "Айсултан"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Гульнара "Елданат"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Солтанкулов Алмабек "Улан"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Маметов Осман "Зунун"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Илахунов Сраждин "Шаймардан"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Ильесов Айнабек"Тас Булак"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Абдурсулов Абдирим "Гульзар"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Яхьярова Хаиринсахан "Аким"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Джаркымбеков Серик "Досхан"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Акбарова Гульмирям "Ядгар"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 Шарикан "О Жумакожа"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Талгат "Сериктес" Ш/Қ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w:t>
            </w:r>
          </w:p>
        </w:tc>
      </w:tr>
    </w:tbl>
    <w:bookmarkStart w:name="z199" w:id="187"/>
    <w:p>
      <w:pPr>
        <w:spacing w:after="0"/>
        <w:ind w:left="0"/>
        <w:jc w:val="both"/>
      </w:pPr>
      <w:r>
        <w:rPr>
          <w:rFonts w:ascii="Times New Roman"/>
          <w:b w:val="false"/>
          <w:i w:val="false"/>
          <w:color w:val="000000"/>
          <w:sz w:val="28"/>
        </w:rPr>
        <w:t>
      Аббревиатуралардың таратылып жазылуы: МІҚ – мүйізді ірі қара мал; УМ – уақ мал, ш/қ- шаруа қожалық</w:t>
      </w:r>
    </w:p>
    <w:bookmarkEnd w:id="187"/>
    <w:bookmarkStart w:name="z200" w:id="188"/>
    <w:p>
      <w:pPr>
        <w:spacing w:after="0"/>
        <w:ind w:left="0"/>
        <w:jc w:val="left"/>
      </w:pPr>
      <w:r>
        <w:rPr>
          <w:rFonts w:ascii="Times New Roman"/>
          <w:b/>
          <w:i w:val="false"/>
          <w:color w:val="000000"/>
        </w:rPr>
        <w:t xml:space="preserve"> Шонжы ауылдық округі бойынша елді мекендер бөлінісінде мүйізді ірі қара аналық (сауын)мал басын орналастыру үшін жайылымдарды бөлу</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688"/>
        <w:gridCol w:w="1831"/>
        <w:gridCol w:w="1451"/>
        <w:gridCol w:w="1646"/>
        <w:gridCol w:w="1831"/>
        <w:gridCol w:w="880"/>
        <w:gridCol w:w="1452"/>
        <w:gridCol w:w="1833"/>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r>
    </w:tbl>
    <w:bookmarkStart w:name="z201" w:id="189"/>
    <w:p>
      <w:pPr>
        <w:spacing w:after="0"/>
        <w:ind w:left="0"/>
        <w:jc w:val="left"/>
      </w:pPr>
      <w:r>
        <w:rPr>
          <w:rFonts w:ascii="Times New Roman"/>
          <w:b/>
          <w:i w:val="false"/>
          <w:color w:val="000000"/>
        </w:rPr>
        <w:t xml:space="preserve"> Жайылым айналымдарның қолайлы схемалары</w:t>
      </w:r>
    </w:p>
    <w:bookmarkEnd w:id="189"/>
    <w:bookmarkStart w:name="z202"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91"/>
    <w:p>
      <w:pPr>
        <w:spacing w:after="0"/>
        <w:ind w:left="0"/>
        <w:jc w:val="left"/>
      </w:pPr>
      <w:r>
        <w:rPr>
          <w:rFonts w:ascii="Times New Roman"/>
          <w:b/>
          <w:i w:val="false"/>
          <w:color w:val="000000"/>
        </w:rPr>
        <w:t xml:space="preserve"> Жайылым, оның ішінде маусымдық жайылымдардың сыртқы және ішкі шекаралар мен алаңдары, жайылымдық инфрақұрылым обьектілері белгіленген картасы</w:t>
      </w:r>
    </w:p>
    <w:bookmarkEnd w:id="191"/>
    <w:bookmarkStart w:name="z204"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93"/>
    <w:p>
      <w:pPr>
        <w:spacing w:after="0"/>
        <w:ind w:left="0"/>
        <w:jc w:val="left"/>
      </w:pPr>
      <w:r>
        <w:rPr>
          <w:rFonts w:ascii="Times New Roman"/>
          <w:b/>
          <w:i w:val="false"/>
          <w:color w:val="000000"/>
        </w:rPr>
        <w:t xml:space="preserve"> Жайылым пайдаланушылардың су тұтыну нормасы сәйкес жасалған су көздеріне (көлдерге, өзендерге, тоғандарға, суару немесе суландыру каналдарына, қубырлы немесе шахталы құдықтарға) қол жеткізу схемасы</w:t>
      </w:r>
    </w:p>
    <w:bookmarkEnd w:id="193"/>
    <w:bookmarkStart w:name="z206"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5"/>
    <w:bookmarkStart w:name="z208"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97"/>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7"/>
    <w:bookmarkStart w:name="z210"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99"/>
    <w:p>
      <w:pPr>
        <w:spacing w:after="0"/>
        <w:ind w:left="0"/>
        <w:jc w:val="left"/>
      </w:pPr>
      <w:r>
        <w:rPr>
          <w:rFonts w:ascii="Times New Roman"/>
          <w:b/>
          <w:i w:val="false"/>
          <w:color w:val="000000"/>
        </w:rPr>
        <w:t xml:space="preserve"> Шонжы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2650"/>
        <w:gridCol w:w="2257"/>
        <w:gridCol w:w="2570"/>
        <w:gridCol w:w="2570"/>
      </w:tblGrid>
      <w:tr>
        <w:trPr>
          <w:trHeight w:val="30" w:hRule="atLeast"/>
        </w:trPr>
        <w:tc>
          <w:tcPr>
            <w:tcW w:w="2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0"/>
          <w:p>
            <w:pPr>
              <w:spacing w:after="20"/>
              <w:ind w:left="20"/>
              <w:jc w:val="both"/>
            </w:pPr>
            <w:r>
              <w:rPr>
                <w:rFonts w:ascii="Times New Roman"/>
                <w:b w:val="false"/>
                <w:i w:val="false"/>
                <w:color w:val="000000"/>
                <w:sz w:val="20"/>
              </w:rPr>
              <w:t>
Жайылымдардарға малдарды айдап шығару және жайылымдардан</w:t>
            </w:r>
            <w:r>
              <w:br/>
            </w:r>
            <w:r>
              <w:rPr>
                <w:rFonts w:ascii="Times New Roman"/>
                <w:b w:val="false"/>
                <w:i w:val="false"/>
                <w:color w:val="000000"/>
                <w:sz w:val="20"/>
              </w:rPr>
              <w:t>
қайтару мерзімдері</w:t>
            </w:r>
          </w:p>
          <w:bookmarkEnd w:id="200"/>
        </w:tc>
      </w:tr>
      <w:tr>
        <w:trPr>
          <w:trHeight w:val="30" w:hRule="atLeast"/>
        </w:trPr>
        <w:tc>
          <w:tcPr>
            <w:tcW w:w="0" w:type="auto"/>
            <w:vMerge/>
            <w:tcBorders>
              <w:top w:val="nil"/>
              <w:left w:val="single" w:color="cfcfcf" w:sz="5"/>
              <w:bottom w:val="single" w:color="cfcfcf" w:sz="5"/>
              <w:right w:val="single" w:color="cfcfcf" w:sz="5"/>
            </w:tcBorders>
          </w:tcP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 –ші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1"/>
          <w:p>
            <w:pPr>
              <w:spacing w:after="20"/>
              <w:ind w:left="20"/>
              <w:jc w:val="both"/>
            </w:pPr>
            <w:r>
              <w:rPr>
                <w:rFonts w:ascii="Times New Roman"/>
                <w:b w:val="false"/>
                <w:i w:val="false"/>
                <w:color w:val="000000"/>
                <w:sz w:val="20"/>
              </w:rPr>
              <w:t>
Мамыр айының II-ші</w:t>
            </w:r>
            <w:r>
              <w:br/>
            </w:r>
            <w:r>
              <w:rPr>
                <w:rFonts w:ascii="Times New Roman"/>
                <w:b w:val="false"/>
                <w:i w:val="false"/>
                <w:color w:val="000000"/>
                <w:sz w:val="20"/>
              </w:rPr>
              <w:t>
он күндігі</w:t>
            </w:r>
          </w:p>
          <w:bookmarkEnd w:id="201"/>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2"/>
          <w:p>
            <w:pPr>
              <w:spacing w:after="20"/>
              <w:ind w:left="20"/>
              <w:jc w:val="both"/>
            </w:pPr>
            <w:r>
              <w:rPr>
                <w:rFonts w:ascii="Times New Roman"/>
                <w:b w:val="false"/>
                <w:i w:val="false"/>
                <w:color w:val="000000"/>
                <w:sz w:val="20"/>
              </w:rPr>
              <w:t>
Қазан айының II-ші</w:t>
            </w:r>
            <w:r>
              <w:br/>
            </w:r>
            <w:r>
              <w:rPr>
                <w:rFonts w:ascii="Times New Roman"/>
                <w:b w:val="false"/>
                <w:i w:val="false"/>
                <w:color w:val="000000"/>
                <w:sz w:val="20"/>
              </w:rPr>
              <w:t>
он күндігі</w:t>
            </w:r>
          </w:p>
          <w:bookmarkEnd w:id="202"/>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3"/>
          <w:p>
            <w:pPr>
              <w:spacing w:after="20"/>
              <w:ind w:left="20"/>
              <w:jc w:val="both"/>
            </w:pPr>
            <w:r>
              <w:rPr>
                <w:rFonts w:ascii="Times New Roman"/>
                <w:b w:val="false"/>
                <w:i w:val="false"/>
                <w:color w:val="000000"/>
                <w:sz w:val="20"/>
              </w:rPr>
              <w:t>
Қараша айының III –ші</w:t>
            </w:r>
            <w:r>
              <w:br/>
            </w:r>
            <w:r>
              <w:rPr>
                <w:rFonts w:ascii="Times New Roman"/>
                <w:b w:val="false"/>
                <w:i w:val="false"/>
                <w:color w:val="000000"/>
                <w:sz w:val="20"/>
              </w:rPr>
              <w:t>
он күндігі</w:t>
            </w:r>
          </w:p>
          <w:bookmarkEnd w:id="203"/>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4"/>
          <w:p>
            <w:pPr>
              <w:spacing w:after="20"/>
              <w:ind w:left="20"/>
              <w:jc w:val="both"/>
            </w:pPr>
            <w:r>
              <w:rPr>
                <w:rFonts w:ascii="Times New Roman"/>
                <w:b w:val="false"/>
                <w:i w:val="false"/>
                <w:color w:val="000000"/>
                <w:sz w:val="20"/>
              </w:rPr>
              <w:t>
Наурыз айының II-ші</w:t>
            </w:r>
            <w:r>
              <w:br/>
            </w:r>
            <w:r>
              <w:rPr>
                <w:rFonts w:ascii="Times New Roman"/>
                <w:b w:val="false"/>
                <w:i w:val="false"/>
                <w:color w:val="000000"/>
                <w:sz w:val="20"/>
              </w:rPr>
              <w:t>
он күндігі</w:t>
            </w:r>
          </w:p>
          <w:bookmarkEnd w:id="204"/>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5-қосымша</w:t>
            </w:r>
          </w:p>
        </w:tc>
      </w:tr>
    </w:tbl>
    <w:bookmarkStart w:name="z218" w:id="205"/>
    <w:p>
      <w:pPr>
        <w:spacing w:after="0"/>
        <w:ind w:left="0"/>
        <w:jc w:val="both"/>
      </w:pPr>
      <w:r>
        <w:rPr>
          <w:rFonts w:ascii="Times New Roman"/>
          <w:b w:val="false"/>
          <w:i w:val="false"/>
          <w:color w:val="000000"/>
          <w:sz w:val="28"/>
        </w:rPr>
        <w:t>
      Сүмбе ауылдық округінің 2021-2022 жылдарға арналған жайылымдарды басқару және оларды пайдалану жөніндегі жоспары</w:t>
      </w:r>
    </w:p>
    <w:bookmarkEnd w:id="205"/>
    <w:bookmarkStart w:name="z219" w:id="206"/>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06"/>
    <w:bookmarkStart w:name="z220" w:id="207"/>
    <w:p>
      <w:pPr>
        <w:spacing w:after="0"/>
        <w:ind w:left="0"/>
        <w:jc w:val="both"/>
      </w:pPr>
      <w:r>
        <w:rPr>
          <w:rFonts w:ascii="Times New Roman"/>
          <w:b w:val="false"/>
          <w:i w:val="false"/>
          <w:color w:val="000000"/>
          <w:sz w:val="28"/>
        </w:rPr>
        <w:t>
      2)жайылым айналымдарының қолайлы схемасы;</w:t>
      </w:r>
    </w:p>
    <w:bookmarkEnd w:id="207"/>
    <w:bookmarkStart w:name="z221" w:id="208"/>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208"/>
    <w:bookmarkStart w:name="z222" w:id="209"/>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209"/>
    <w:bookmarkStart w:name="z223" w:id="210"/>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0"/>
    <w:bookmarkStart w:name="z224" w:id="211"/>
    <w:p>
      <w:pPr>
        <w:spacing w:after="0"/>
        <w:ind w:left="0"/>
        <w:jc w:val="both"/>
      </w:pPr>
      <w:r>
        <w:rPr>
          <w:rFonts w:ascii="Times New Roman"/>
          <w:b w:val="false"/>
          <w:i w:val="false"/>
          <w:color w:val="000000"/>
          <w:sz w:val="28"/>
        </w:rPr>
        <w:t>
      6)Сүмбе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1"/>
    <w:bookmarkStart w:name="z225" w:id="212"/>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2"/>
    <w:bookmarkStart w:name="z226" w:id="213"/>
    <w:p>
      <w:pPr>
        <w:spacing w:after="0"/>
        <w:ind w:left="0"/>
        <w:jc w:val="both"/>
      </w:pPr>
      <w:r>
        <w:rPr>
          <w:rFonts w:ascii="Times New Roman"/>
          <w:b w:val="false"/>
          <w:i w:val="false"/>
          <w:color w:val="000000"/>
          <w:sz w:val="28"/>
        </w:rPr>
        <w:t>
      Ауылдық округтің аумағы күрт континентальды белдеуге жатады. Жауын-шашын температурасы 10ºc-тан жоғары кезеңде 150-200 мм түседі. Көктемгі вегетациялық кезеңдегі жауын-шашын мөлшері 70, күзгі 40 мм, көктем мен күзде ауа ылғалдылығының дефециттерінің мөлшері 260 мм, температурасы 10ºc-тан жоғары кезеңде 1720-1800 мм жетеді. Тұрақты қар жамылғысы 80-100 күнге созылады, қар жамылғысының биіктігі 15-30 см, қардағы су қоры 35-70 мм.</w:t>
      </w:r>
    </w:p>
    <w:bookmarkEnd w:id="213"/>
    <w:bookmarkStart w:name="z227" w:id="214"/>
    <w:p>
      <w:pPr>
        <w:spacing w:after="0"/>
        <w:ind w:left="0"/>
        <w:jc w:val="both"/>
      </w:pPr>
      <w:r>
        <w:rPr>
          <w:rFonts w:ascii="Times New Roman"/>
          <w:b w:val="false"/>
          <w:i w:val="false"/>
          <w:color w:val="000000"/>
          <w:sz w:val="28"/>
        </w:rPr>
        <w:t>
      Жайылым өсімдіктерінің өнімділігі вегетациялық кезеңнің ылғалмен қамтамасыз етілуіне ғана емес, сонымен қатар суық мезгілдің жауын-шашынына да байланысты, өйткені күзде, қыста және көктемде жиналған ылғал топырақта сақталғанға дейін эфемерлердің дамуы жалғасады. Ауа температурасының 15ºc арқылы ауысуы жаздың басталуын білдіреді, ол көп жылдық бақылаулар бойынша зерттеу аймағында 5 мамырда басталады. Жайылым кезеңінің ұзақтығы шамамен 180 күнді құрайды. Дала өсімдіктерінен эфемероидтар мен жусанның әртүрлі түрлері өседі.</w:t>
      </w:r>
    </w:p>
    <w:bookmarkEnd w:id="214"/>
    <w:bookmarkStart w:name="z228" w:id="215"/>
    <w:p>
      <w:pPr>
        <w:spacing w:after="0"/>
        <w:ind w:left="0"/>
        <w:jc w:val="both"/>
      </w:pPr>
      <w:r>
        <w:rPr>
          <w:rFonts w:ascii="Times New Roman"/>
          <w:b w:val="false"/>
          <w:i w:val="false"/>
          <w:color w:val="000000"/>
          <w:sz w:val="28"/>
        </w:rPr>
        <w:t>
      Сүмбе ауылдық округінің гидрографиялық желісі Сүмбе мен Шошанай шағын өзендерімен ұсынылған. Сонымен қатар, бұлақтар мен құдықтар бар. Негізгі учаскеде негізгі су көздері болып оңтүстік-шығыстан солтүстік-батысқа қарай шаруашылық аумағы арқылы өтетін Сүмбе мен Шошанай өзендері табылады. Олар биік таулардан бастау алады, Кетпен жотасының солтүстік беткейінің басты суайрығында 2900-3000 м биіктікте, қар басқан бұлақ көздері</w:t>
      </w:r>
    </w:p>
    <w:bookmarkEnd w:id="215"/>
    <w:bookmarkStart w:name="z229" w:id="216"/>
    <w:p>
      <w:pPr>
        <w:spacing w:after="0"/>
        <w:ind w:left="0"/>
        <w:jc w:val="both"/>
      </w:pPr>
      <w:r>
        <w:rPr>
          <w:rFonts w:ascii="Times New Roman"/>
          <w:b w:val="false"/>
          <w:i w:val="false"/>
          <w:color w:val="000000"/>
          <w:sz w:val="28"/>
        </w:rPr>
        <w:t>
      бар. Өзендер негізінен суару үшін қолданылады. Барлық өзендер мен бұлақтар тұшы, халықтың мұқтаждығы мен мал суару, сондай-ақ жақын маңдағы аумақтарды суару үшін пайдаланылады. Жалпы, негізгі учаскенің аумағын суландырылған деп санауға болады. Жайылымдық алқаптардың орташа өнімділігі</w:t>
      </w:r>
    </w:p>
    <w:bookmarkEnd w:id="216"/>
    <w:bookmarkStart w:name="z230" w:id="217"/>
    <w:p>
      <w:pPr>
        <w:spacing w:after="0"/>
        <w:ind w:left="0"/>
        <w:jc w:val="both"/>
      </w:pPr>
      <w:r>
        <w:rPr>
          <w:rFonts w:ascii="Times New Roman"/>
          <w:b w:val="false"/>
          <w:i w:val="false"/>
          <w:color w:val="000000"/>
          <w:sz w:val="28"/>
        </w:rPr>
        <w:t>
      – 10,5 центнер/гектарды құрайды.</w:t>
      </w:r>
    </w:p>
    <w:bookmarkEnd w:id="217"/>
    <w:bookmarkStart w:name="z231" w:id="218"/>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18"/>
    <w:bookmarkStart w:name="z232" w:id="219"/>
    <w:p>
      <w:pPr>
        <w:spacing w:after="0"/>
        <w:ind w:left="0"/>
        <w:jc w:val="both"/>
      </w:pPr>
      <w:r>
        <w:rPr>
          <w:rFonts w:ascii="Times New Roman"/>
          <w:b w:val="false"/>
          <w:i w:val="false"/>
          <w:color w:val="000000"/>
          <w:sz w:val="28"/>
        </w:rPr>
        <w:t>
      Сүмбе ауылдық округі Ұйғыр ауданының оңтүстік батыс шетінде орналасқан.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w:t>
      </w:r>
    </w:p>
    <w:bookmarkEnd w:id="219"/>
    <w:bookmarkStart w:name="z233" w:id="220"/>
    <w:p>
      <w:pPr>
        <w:spacing w:after="0"/>
        <w:ind w:left="0"/>
        <w:jc w:val="both"/>
      </w:pPr>
      <w:r>
        <w:rPr>
          <w:rFonts w:ascii="Times New Roman"/>
          <w:b w:val="false"/>
          <w:i w:val="false"/>
          <w:color w:val="000000"/>
          <w:sz w:val="28"/>
        </w:rPr>
        <w:t>
      қайшылықтарымен, жылдық жауын-шашынның аз мөлшерімен сипатталады.</w:t>
      </w:r>
    </w:p>
    <w:bookmarkEnd w:id="220"/>
    <w:bookmarkStart w:name="z234" w:id="221"/>
    <w:p>
      <w:pPr>
        <w:spacing w:after="0"/>
        <w:ind w:left="0"/>
        <w:jc w:val="both"/>
      </w:pPr>
      <w:r>
        <w:rPr>
          <w:rFonts w:ascii="Times New Roman"/>
          <w:b w:val="false"/>
          <w:i w:val="false"/>
          <w:color w:val="000000"/>
          <w:sz w:val="28"/>
        </w:rPr>
        <w:t>
      Ауылдың жалпы жер көлемі 17766,4 гектар (бұдан әрі –га), соның ішінде жайылымдар –9281 га.</w:t>
      </w:r>
    </w:p>
    <w:bookmarkEnd w:id="221"/>
    <w:bookmarkStart w:name="z235" w:id="222"/>
    <w:p>
      <w:pPr>
        <w:spacing w:after="0"/>
        <w:ind w:left="0"/>
        <w:jc w:val="both"/>
      </w:pPr>
      <w:r>
        <w:rPr>
          <w:rFonts w:ascii="Times New Roman"/>
          <w:b w:val="false"/>
          <w:i w:val="false"/>
          <w:color w:val="000000"/>
          <w:sz w:val="28"/>
        </w:rPr>
        <w:t>
      Санаттары бойынша жерлер келесідей бөлінеді:</w:t>
      </w:r>
    </w:p>
    <w:bookmarkEnd w:id="222"/>
    <w:bookmarkStart w:name="z236" w:id="223"/>
    <w:p>
      <w:pPr>
        <w:spacing w:after="0"/>
        <w:ind w:left="0"/>
        <w:jc w:val="both"/>
      </w:pPr>
      <w:r>
        <w:rPr>
          <w:rFonts w:ascii="Times New Roman"/>
          <w:b w:val="false"/>
          <w:i w:val="false"/>
          <w:color w:val="000000"/>
          <w:sz w:val="28"/>
        </w:rPr>
        <w:t>
      ауыл шаруашылығы мақсатындағы жерлер – 10427 га; елді мекендердің жерлері- 3861,9 га;</w:t>
      </w:r>
    </w:p>
    <w:bookmarkEnd w:id="223"/>
    <w:bookmarkStart w:name="z237" w:id="224"/>
    <w:p>
      <w:pPr>
        <w:spacing w:after="0"/>
        <w:ind w:left="0"/>
        <w:jc w:val="both"/>
      </w:pPr>
      <w:r>
        <w:rPr>
          <w:rFonts w:ascii="Times New Roman"/>
          <w:b w:val="false"/>
          <w:i w:val="false"/>
          <w:color w:val="000000"/>
          <w:sz w:val="28"/>
        </w:rPr>
        <w:t>
      Сүмбе ауылдық округінің аумағындағы ауыл шаруашылығы жануарлары мал басының саны: 4585 бас ірі қара мал, 27600 бас уақ мал, 1920 бас жылқы.</w:t>
      </w:r>
    </w:p>
    <w:bookmarkEnd w:id="224"/>
    <w:bookmarkStart w:name="z238" w:id="22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іріқара мал –9 табын;</w:t>
      </w:r>
    </w:p>
    <w:bookmarkEnd w:id="225"/>
    <w:bookmarkStart w:name="z239" w:id="226"/>
    <w:p>
      <w:pPr>
        <w:spacing w:after="0"/>
        <w:ind w:left="0"/>
        <w:jc w:val="both"/>
      </w:pPr>
      <w:r>
        <w:rPr>
          <w:rFonts w:ascii="Times New Roman"/>
          <w:b w:val="false"/>
          <w:i w:val="false"/>
          <w:color w:val="000000"/>
          <w:sz w:val="28"/>
        </w:rPr>
        <w:t>
      уақ мал - 51 отар; жылқылар – 7үйір.</w:t>
      </w:r>
    </w:p>
    <w:bookmarkEnd w:id="226"/>
    <w:bookmarkStart w:name="z240" w:id="227"/>
    <w:p>
      <w:pPr>
        <w:spacing w:after="0"/>
        <w:ind w:left="0"/>
        <w:jc w:val="both"/>
      </w:pPr>
      <w:r>
        <w:rPr>
          <w:rFonts w:ascii="Times New Roman"/>
          <w:b w:val="false"/>
          <w:i w:val="false"/>
          <w:color w:val="000000"/>
          <w:sz w:val="28"/>
        </w:rPr>
        <w:t>
      Жайылымдар округтың табиғи-климаттық ерекшелігіне байланысты табиғи жайылымдарға жатады және көбінесе малды бағу үшін</w:t>
      </w:r>
    </w:p>
    <w:bookmarkEnd w:id="227"/>
    <w:bookmarkStart w:name="z241" w:id="228"/>
    <w:p>
      <w:pPr>
        <w:spacing w:after="0"/>
        <w:ind w:left="0"/>
        <w:jc w:val="both"/>
      </w:pPr>
      <w:r>
        <w:rPr>
          <w:rFonts w:ascii="Times New Roman"/>
          <w:b w:val="false"/>
          <w:i w:val="false"/>
          <w:color w:val="000000"/>
          <w:sz w:val="28"/>
        </w:rPr>
        <w:t>
      пайдаланылады. Жайылымдарды негізгі пайдаланушылар кенттің тұрғындары болып табылады.</w:t>
      </w:r>
    </w:p>
    <w:bookmarkEnd w:id="228"/>
    <w:bookmarkStart w:name="z242" w:id="22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жайылымдардыңтозу процестерін болғызбау мақсатында қабылданды.</w:t>
      </w:r>
    </w:p>
    <w:bookmarkEnd w:id="229"/>
    <w:bookmarkStart w:name="z243" w:id="230"/>
    <w:p>
      <w:pPr>
        <w:spacing w:after="0"/>
        <w:ind w:left="0"/>
        <w:jc w:val="both"/>
      </w:pPr>
      <w:r>
        <w:rPr>
          <w:rFonts w:ascii="Times New Roman"/>
          <w:b w:val="false"/>
          <w:i w:val="false"/>
          <w:color w:val="000000"/>
          <w:sz w:val="28"/>
        </w:rPr>
        <w:t>
      Округ аумағында 1 ветеринарлық пункт және 2 мал қорымы қызмет істейді. Ауылдық округте малды айдап өтуге арналған сервитуттар белгілен беген.</w:t>
      </w:r>
    </w:p>
    <w:bookmarkEnd w:id="230"/>
    <w:bookmarkStart w:name="z244" w:id="2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және жер пайдаланушылар бөлінісінде жайылымдардың орналасу схемасы (картасы)</w:t>
      </w:r>
    </w:p>
    <w:bookmarkEnd w:id="231"/>
    <w:bookmarkStart w:name="z245"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33"/>
    <w:p>
      <w:pPr>
        <w:spacing w:after="0"/>
        <w:ind w:left="0"/>
        <w:jc w:val="left"/>
      </w:pPr>
      <w:r>
        <w:rPr>
          <w:rFonts w:ascii="Times New Roman"/>
          <w:b/>
          <w:i w:val="false"/>
          <w:color w:val="000000"/>
        </w:rPr>
        <w:t xml:space="preserve"> Жер учаскелерінің меншік иелері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1"/>
        <w:gridCol w:w="1"/>
        <w:gridCol w:w="693"/>
        <w:gridCol w:w="574"/>
        <w:gridCol w:w="1"/>
        <w:gridCol w:w="553"/>
        <w:gridCol w:w="737"/>
        <w:gridCol w:w="5"/>
        <w:gridCol w:w="1"/>
        <w:gridCol w:w="736"/>
        <w:gridCol w:w="2"/>
        <w:gridCol w:w="2"/>
        <w:gridCol w:w="588"/>
        <w:gridCol w:w="194"/>
        <w:gridCol w:w="213"/>
        <w:gridCol w:w="262"/>
        <w:gridCol w:w="2"/>
        <w:gridCol w:w="220"/>
        <w:gridCol w:w="361"/>
        <w:gridCol w:w="4"/>
        <w:gridCol w:w="3"/>
        <w:gridCol w:w="272"/>
        <w:gridCol w:w="276"/>
        <w:gridCol w:w="139"/>
        <w:gridCol w:w="70"/>
        <w:gridCol w:w="95"/>
        <w:gridCol w:w="797"/>
        <w:gridCol w:w="3"/>
        <w:gridCol w:w="2"/>
        <w:gridCol w:w="818"/>
        <w:gridCol w:w="585"/>
        <w:gridCol w:w="184"/>
        <w:gridCol w:w="388"/>
        <w:gridCol w:w="728"/>
        <w:gridCol w:w="380"/>
        <w:gridCol w:w="638"/>
        <w:gridCol w:w="102"/>
        <w:gridCol w:w="3"/>
        <w:gridCol w:w="123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34"/>
          <w:p>
            <w:pPr>
              <w:spacing w:after="20"/>
              <w:ind w:left="20"/>
              <w:jc w:val="both"/>
            </w:pPr>
            <w:r>
              <w:rPr>
                <w:rFonts w:ascii="Times New Roman"/>
                <w:b w:val="false"/>
                <w:i w:val="false"/>
                <w:color w:val="000000"/>
                <w:sz w:val="20"/>
              </w:rPr>
              <w:t>
Түрлері бойынша</w:t>
            </w:r>
            <w:r>
              <w:br/>
            </w:r>
            <w:r>
              <w:rPr>
                <w:rFonts w:ascii="Times New Roman"/>
                <w:b w:val="false"/>
                <w:i w:val="false"/>
                <w:color w:val="000000"/>
                <w:sz w:val="20"/>
              </w:rPr>
              <w:t>
малдың болуы, (бас)</w:t>
            </w:r>
          </w:p>
          <w:bookmarkEnd w:id="23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35"/>
          <w:p>
            <w:pPr>
              <w:spacing w:after="20"/>
              <w:ind w:left="20"/>
              <w:jc w:val="both"/>
            </w:pPr>
            <w:r>
              <w:rPr>
                <w:rFonts w:ascii="Times New Roman"/>
                <w:b w:val="false"/>
                <w:i w:val="false"/>
                <w:color w:val="000000"/>
                <w:sz w:val="20"/>
              </w:rPr>
              <w:t>
Жайылымға қажеттілік нормасы 1 бас,</w:t>
            </w:r>
            <w:r>
              <w:br/>
            </w:r>
            <w:r>
              <w:rPr>
                <w:rFonts w:ascii="Times New Roman"/>
                <w:b w:val="false"/>
                <w:i w:val="false"/>
                <w:color w:val="000000"/>
                <w:sz w:val="20"/>
              </w:rPr>
              <w:t>
(га)</w:t>
            </w:r>
          </w:p>
          <w:bookmarkEnd w:id="235"/>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Мереимова Зауреш "Мерей"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Асхат "Айжан" "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Ибраймов Бекболат "Адыл"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Муралимов Скакбек "Балауса"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Мамырханов Сламахын "Олжас-3"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Еламанов Маман "Маман" "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Масай Байгелди "М.Акжол"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Алмат "Р.Асет"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Джангазиев Еркин "Ербарыс"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Кахарман "Куаныш"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Ескендирулы Токтасуын "Ержанат"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 Кунесбек "Дуйсембек"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Нуромов Асхат "Ш.Талант"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Жуканов Аблаким "Жангелди"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Убраймов Медет "Арай"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Чалимбекова Гаухар "Оркен"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Мырзалимов Айганат "Медина"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Алик "Мурагер"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Шабаданов Серикбай "Улан"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Турысов Бердигожа "Атакент"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Сайдахметова Света "Адилет"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502,57</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Озибеков Манат "Думан"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Картбаева Мария "Дархан"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Дудабаев Кабылбек "Дудабай"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Аденова Сания "Нурбосын"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Даулетхан "Жастулек"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Бауан Әлім ЖК "Бауан"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Сабит "Жигер"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Талипбаев Чукан "Байтас"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Байгали "Арарат"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Қуаныш "Беласар"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Султан "Кызыл тор"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 Зулькайнар "Елдар И К"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Дудабаева Туракан "Ербосын"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Бутакбаева Бейсенбек "Б Кайнар"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Жақсылық "Ерхат"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 Ерғанат "Е Умит"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Барманбеков Орынтай "Мухамеджан"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Сураншиев Момыш "Береке"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Мысакулов Нурлан "Акимбек"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Абыканов Азамат "Сагын"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Байдаулет "Ансар Каусар"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Доудабаев Нурлан "Мурагер"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Жунисбаев Айбек "Айбек"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49,34</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Мырзалимов Тохай "Ызғарбек"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98,16</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Жамбыл "Ж Нурбакыт"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Нурлыгожа "Мерей"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Қалайберді "Даулет"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Мухамедкалиев Ернур "Гулбаршын"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Умарбеков Бакытнур "Токен"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Ыдырышулы Еркинжан "Е Акжол"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Искандер "Искандер"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Карашева Анаргуль "Маг"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Изат "Айс"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Еруинулы Марат "Султан"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9544</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-7136,01</w:t>
            </w:r>
          </w:p>
        </w:tc>
      </w:tr>
    </w:tbl>
    <w:bookmarkStart w:name="z249" w:id="236"/>
    <w:p>
      <w:pPr>
        <w:spacing w:after="0"/>
        <w:ind w:left="0"/>
        <w:jc w:val="both"/>
      </w:pPr>
      <w:r>
        <w:rPr>
          <w:rFonts w:ascii="Times New Roman"/>
          <w:b w:val="false"/>
          <w:i w:val="false"/>
          <w:color w:val="000000"/>
          <w:sz w:val="28"/>
        </w:rPr>
        <w:t>
      Аббревиатуралардың таратылып жазылуы: МІҚ – мүйізді ірі қара мал; УМ – уақ мал,ш\қ, - шаруа қожалық</w:t>
      </w:r>
    </w:p>
    <w:bookmarkEnd w:id="236"/>
    <w:bookmarkStart w:name="z250" w:id="237"/>
    <w:p>
      <w:pPr>
        <w:spacing w:after="0"/>
        <w:ind w:left="0"/>
        <w:jc w:val="left"/>
      </w:pPr>
      <w:r>
        <w:rPr>
          <w:rFonts w:ascii="Times New Roman"/>
          <w:b/>
          <w:i w:val="false"/>
          <w:color w:val="000000"/>
        </w:rPr>
        <w:t xml:space="preserve"> Сүмбе ауылдық округі бойынша елді мекендер бөлінісінде мүйізді ірі қара аналық (сауын) мал басын орналастыру үшін жайылымдарды бөлу</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604"/>
        <w:gridCol w:w="2110"/>
        <w:gridCol w:w="1273"/>
        <w:gridCol w:w="1444"/>
        <w:gridCol w:w="1606"/>
        <w:gridCol w:w="772"/>
        <w:gridCol w:w="1775"/>
        <w:gridCol w:w="2112"/>
      </w:tblGrid>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Сумбе ауылы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4839,7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3105,7</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Шошанай ауылы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4072,3</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w:t>
            </w:r>
          </w:p>
        </w:tc>
      </w:tr>
    </w:tbl>
    <w:bookmarkStart w:name="z251" w:id="238"/>
    <w:p>
      <w:pPr>
        <w:spacing w:after="0"/>
        <w:ind w:left="0"/>
        <w:jc w:val="left"/>
      </w:pPr>
      <w:r>
        <w:rPr>
          <w:rFonts w:ascii="Times New Roman"/>
          <w:b/>
          <w:i w:val="false"/>
          <w:color w:val="000000"/>
        </w:rPr>
        <w:t xml:space="preserve"> Жайылым айналымдарның қолайлы схемалары</w:t>
      </w:r>
    </w:p>
    <w:bookmarkEnd w:id="238"/>
    <w:bookmarkStart w:name="z252"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40"/>
    <w:p>
      <w:pPr>
        <w:spacing w:after="0"/>
        <w:ind w:left="0"/>
        <w:jc w:val="left"/>
      </w:pPr>
      <w:r>
        <w:rPr>
          <w:rFonts w:ascii="Times New Roman"/>
          <w:b/>
          <w:i w:val="false"/>
          <w:color w:val="000000"/>
        </w:rPr>
        <w:t xml:space="preserve"> Жайылым, оның ішінде маусымдық жайылымдардың сыртқы және ішкі шекаралар мен алаңдары, жайылымдық инфрақұрылым обьектілері белгіленген картасы</w:t>
      </w:r>
    </w:p>
    <w:bookmarkEnd w:id="240"/>
    <w:bookmarkStart w:name="z254"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42"/>
    <w:p>
      <w:pPr>
        <w:spacing w:after="0"/>
        <w:ind w:left="0"/>
        <w:jc w:val="left"/>
      </w:pPr>
      <w:r>
        <w:rPr>
          <w:rFonts w:ascii="Times New Roman"/>
          <w:b/>
          <w:i w:val="false"/>
          <w:color w:val="000000"/>
        </w:rPr>
        <w:t xml:space="preserve"> Жайылым пайдаланушылардың су тұтыну нормасы сәйкес жасалған су көздеріне (көлдерге, өзендерге, тоғандарға, суару немесе суландыру каналдарына, қубырлы немесе шахталы құдықтарға) қолжеткізусхемасы обьектілері белгіленген картасы инфрақұрылым</w:t>
      </w:r>
    </w:p>
    <w:bookmarkEnd w:id="242"/>
    <w:bookmarkStart w:name="z256"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4"/>
    <w:bookmarkStart w:name="z258"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46"/>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ауылшаруашылығы жануарларыныңмал басын шалғайдағы жайылымдарға орналастыру схемасы</w:t>
      </w:r>
    </w:p>
    <w:bookmarkEnd w:id="246"/>
    <w:bookmarkStart w:name="z260"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48"/>
    <w:p>
      <w:pPr>
        <w:spacing w:after="0"/>
        <w:ind w:left="0"/>
        <w:jc w:val="left"/>
      </w:pPr>
      <w:r>
        <w:rPr>
          <w:rFonts w:ascii="Times New Roman"/>
          <w:b/>
          <w:i w:val="false"/>
          <w:color w:val="000000"/>
        </w:rPr>
        <w:t xml:space="preserve"> Сүмбе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2384"/>
        <w:gridCol w:w="2228"/>
        <w:gridCol w:w="2926"/>
        <w:gridCol w:w="2538"/>
      </w:tblGrid>
      <w:tr>
        <w:trPr>
          <w:trHeight w:val="30" w:hRule="atLeast"/>
        </w:trPr>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49"/>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 –ші он күндігі</w:t>
            </w:r>
          </w:p>
          <w:bookmarkEnd w:id="249"/>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50"/>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250"/>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1"/>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 он күндігі</w:t>
            </w:r>
          </w:p>
          <w:bookmarkEnd w:id="251"/>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2"/>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252"/>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 –ші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6-қосымша</w:t>
            </w:r>
          </w:p>
        </w:tc>
      </w:tr>
    </w:tbl>
    <w:bookmarkStart w:name="z267" w:id="253"/>
    <w:p>
      <w:pPr>
        <w:spacing w:after="0"/>
        <w:ind w:left="0"/>
        <w:jc w:val="both"/>
      </w:pPr>
      <w:r>
        <w:rPr>
          <w:rFonts w:ascii="Times New Roman"/>
          <w:b w:val="false"/>
          <w:i w:val="false"/>
          <w:color w:val="000000"/>
          <w:sz w:val="28"/>
        </w:rPr>
        <w:t>
      Қырғызсай ауылдық округінің 2021-2022 жылдарға арналған жайылымдарды басқару және оларды пайдалану жөніндегі жоспары</w:t>
      </w:r>
    </w:p>
    <w:bookmarkEnd w:id="253"/>
    <w:bookmarkStart w:name="z268" w:id="254"/>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54"/>
    <w:bookmarkStart w:name="z269" w:id="255"/>
    <w:p>
      <w:pPr>
        <w:spacing w:after="0"/>
        <w:ind w:left="0"/>
        <w:jc w:val="both"/>
      </w:pPr>
      <w:r>
        <w:rPr>
          <w:rFonts w:ascii="Times New Roman"/>
          <w:b w:val="false"/>
          <w:i w:val="false"/>
          <w:color w:val="000000"/>
          <w:sz w:val="28"/>
        </w:rPr>
        <w:t>
      2)жайылым айналымдарының қолайлы схемасы;</w:t>
      </w:r>
    </w:p>
    <w:bookmarkEnd w:id="255"/>
    <w:bookmarkStart w:name="z270" w:id="256"/>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256"/>
    <w:bookmarkStart w:name="z271" w:id="257"/>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257"/>
    <w:bookmarkStart w:name="z272" w:id="258"/>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8"/>
    <w:bookmarkStart w:name="z273" w:id="259"/>
    <w:p>
      <w:pPr>
        <w:spacing w:after="0"/>
        <w:ind w:left="0"/>
        <w:jc w:val="both"/>
      </w:pPr>
      <w:r>
        <w:rPr>
          <w:rFonts w:ascii="Times New Roman"/>
          <w:b w:val="false"/>
          <w:i w:val="false"/>
          <w:color w:val="000000"/>
          <w:sz w:val="28"/>
        </w:rPr>
        <w:t>
      6)Қырғызсай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9"/>
    <w:bookmarkStart w:name="z274" w:id="260"/>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60"/>
    <w:bookmarkStart w:name="z275" w:id="261"/>
    <w:p>
      <w:pPr>
        <w:spacing w:after="0"/>
        <w:ind w:left="0"/>
        <w:jc w:val="both"/>
      </w:pPr>
      <w:r>
        <w:rPr>
          <w:rFonts w:ascii="Times New Roman"/>
          <w:b w:val="false"/>
          <w:i w:val="false"/>
          <w:color w:val="000000"/>
          <w:sz w:val="28"/>
        </w:rPr>
        <w:t>
      Ауылдық округтің аумағы күрт континентальды белдеуге жатады. Жауын-шашын температурасы 10ºc-тан жоғары кезеңде 150-200 мм түседі. Көктемгі вегетациялық кезеңдегі жауын-шашын мөлшері 70, күзгі 40 мм, көктем мен күзде ауа ылғалдылығының дефециттерінің мөлшері 260 мм, температурасы 10ºc-тан жоғары кезеңде 1720-1800 мм жетеді. Тұрақты қар жамылғысы 80-100 күнге созылады, қар жамылғысының биіктігі 15-30 см, қардағы су қоры 35-70 мм.</w:t>
      </w:r>
    </w:p>
    <w:bookmarkEnd w:id="261"/>
    <w:bookmarkStart w:name="z276" w:id="262"/>
    <w:p>
      <w:pPr>
        <w:spacing w:after="0"/>
        <w:ind w:left="0"/>
        <w:jc w:val="both"/>
      </w:pPr>
      <w:r>
        <w:rPr>
          <w:rFonts w:ascii="Times New Roman"/>
          <w:b w:val="false"/>
          <w:i w:val="false"/>
          <w:color w:val="000000"/>
          <w:sz w:val="28"/>
        </w:rPr>
        <w:t>
      Жайылым өсімдіктерінің өнімділігі вегетациялық кезеңнің ылғалмен қамтамасыз етілуіне ғана емес, сонымен қатар суық мезгілдің жауын- шашынына да байланысты, өйткені күзде, қыста және көктемде жиналған ылғал топырақта сақталғанға дейін эфемерлердің дамуы жалғасады. Ауа температурасының 15ºc арқылы ауысуы жаздың басталуын білдіреді, ол көп жылдық бақылаулар бойынша зерттеу аймағында 5 мамырда басталады. Жайылым кезеңінің ұзақтығы шамамен 180 күнді құрайды. Дала өсімдіктерінен эфемероидтар мен жусанның әртүрлі түрлері өседі.</w:t>
      </w:r>
    </w:p>
    <w:bookmarkEnd w:id="262"/>
    <w:bookmarkStart w:name="z277" w:id="263"/>
    <w:p>
      <w:pPr>
        <w:spacing w:after="0"/>
        <w:ind w:left="0"/>
        <w:jc w:val="both"/>
      </w:pPr>
      <w:r>
        <w:rPr>
          <w:rFonts w:ascii="Times New Roman"/>
          <w:b w:val="false"/>
          <w:i w:val="false"/>
          <w:color w:val="000000"/>
          <w:sz w:val="28"/>
        </w:rPr>
        <w:t>
      Қырғызсай ауылдық округінің гидрографиялық желісі Қырғызсай мен Подгорная шағын өзендерімен ұсынылған. Сонымен қатар, бұлақтар мен құдықтар бар. Негізгі учаскеде негізгі су көздері болып оңтүстік-шығыстан солтүстік-батысқа қарай шаруашылық аумағы арқылы өтетін Қырғызсай және Подгорная өзендері табылады. Олар биік таулардан бастау алады, Кетпен</w:t>
      </w:r>
    </w:p>
    <w:bookmarkEnd w:id="263"/>
    <w:bookmarkStart w:name="z278" w:id="264"/>
    <w:p>
      <w:pPr>
        <w:spacing w:after="0"/>
        <w:ind w:left="0"/>
        <w:jc w:val="both"/>
      </w:pPr>
      <w:r>
        <w:rPr>
          <w:rFonts w:ascii="Times New Roman"/>
          <w:b w:val="false"/>
          <w:i w:val="false"/>
          <w:color w:val="000000"/>
          <w:sz w:val="28"/>
        </w:rPr>
        <w:t>
      жотасының солтүстік беткейінің басты суайрығында 2900-3000 м биіктікте, қар басқан бұлақ көздері бар. Өзендер негізінен суару үшін қолданылады. Бақтықұрай учаскесінде жер үсті су көздері жоқ. Бұл учаскелерді суландыру үшін 3 шахталық құдық пайдаланылады.</w:t>
      </w:r>
    </w:p>
    <w:bookmarkEnd w:id="264"/>
    <w:bookmarkStart w:name="z279" w:id="265"/>
    <w:p>
      <w:pPr>
        <w:spacing w:after="0"/>
        <w:ind w:left="0"/>
        <w:jc w:val="both"/>
      </w:pPr>
      <w:r>
        <w:rPr>
          <w:rFonts w:ascii="Times New Roman"/>
          <w:b w:val="false"/>
          <w:i w:val="false"/>
          <w:color w:val="000000"/>
          <w:sz w:val="28"/>
        </w:rPr>
        <w:t>
      Барлық өзендер мен бұлақтар тұщы, халықтың мұқтаждығы мен мал суару, сондай-ақ жақын маңдағы аумақтарды суару үшін пайдаланылады. Жалпы, негізгі учаскенің аумағын суландырылған деп санауға болады, ал Бахтықұрай учаскесі қанағаттанарлық. Жайылымдық алқаптардың орташа өнімділігі – 10,5 центнер/гектарды құрайды.</w:t>
      </w:r>
    </w:p>
    <w:bookmarkEnd w:id="265"/>
    <w:bookmarkStart w:name="z280" w:id="266"/>
    <w:p>
      <w:pPr>
        <w:spacing w:after="0"/>
        <w:ind w:left="0"/>
        <w:jc w:val="both"/>
      </w:pPr>
      <w:r>
        <w:rPr>
          <w:rFonts w:ascii="Times New Roman"/>
          <w:b w:val="false"/>
          <w:i w:val="false"/>
          <w:color w:val="000000"/>
          <w:sz w:val="28"/>
        </w:rPr>
        <w:t>
      Қырғызсай ауылдық округі Ұйғыр ауданының оңтүстігінде орналасқан.</w:t>
      </w:r>
    </w:p>
    <w:bookmarkEnd w:id="266"/>
    <w:bookmarkStart w:name="z281" w:id="267"/>
    <w:p>
      <w:pPr>
        <w:spacing w:after="0"/>
        <w:ind w:left="0"/>
        <w:jc w:val="both"/>
      </w:pPr>
      <w:r>
        <w:rPr>
          <w:rFonts w:ascii="Times New Roman"/>
          <w:b w:val="false"/>
          <w:i w:val="false"/>
          <w:color w:val="000000"/>
          <w:sz w:val="28"/>
        </w:rPr>
        <w:t>
      Әкімшілік-аумақтық бөлінісі Қырғызсай ауылында орналасқан.</w:t>
      </w:r>
    </w:p>
    <w:bookmarkEnd w:id="267"/>
    <w:bookmarkStart w:name="z282" w:id="268"/>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268"/>
    <w:bookmarkStart w:name="z283" w:id="269"/>
    <w:p>
      <w:pPr>
        <w:spacing w:after="0"/>
        <w:ind w:left="0"/>
        <w:jc w:val="both"/>
      </w:pPr>
      <w:r>
        <w:rPr>
          <w:rFonts w:ascii="Times New Roman"/>
          <w:b w:val="false"/>
          <w:i w:val="false"/>
          <w:color w:val="000000"/>
          <w:sz w:val="28"/>
        </w:rPr>
        <w:t>
      Қырғызсай ауылдық округінің жалпы жер көлемі 12817 гектар (бұдан әрі –га), соның ішінде жайылымдар –2232,5 га.</w:t>
      </w:r>
    </w:p>
    <w:bookmarkEnd w:id="269"/>
    <w:bookmarkStart w:name="z284" w:id="270"/>
    <w:p>
      <w:pPr>
        <w:spacing w:after="0"/>
        <w:ind w:left="0"/>
        <w:jc w:val="both"/>
      </w:pPr>
      <w:r>
        <w:rPr>
          <w:rFonts w:ascii="Times New Roman"/>
          <w:b w:val="false"/>
          <w:i w:val="false"/>
          <w:color w:val="000000"/>
          <w:sz w:val="28"/>
        </w:rPr>
        <w:t>
      Санаттары бойынша жерлер келесідей бөлінеді:</w:t>
      </w:r>
    </w:p>
    <w:bookmarkEnd w:id="270"/>
    <w:bookmarkStart w:name="z285" w:id="271"/>
    <w:p>
      <w:pPr>
        <w:spacing w:after="0"/>
        <w:ind w:left="0"/>
        <w:jc w:val="both"/>
      </w:pPr>
      <w:r>
        <w:rPr>
          <w:rFonts w:ascii="Times New Roman"/>
          <w:b w:val="false"/>
          <w:i w:val="false"/>
          <w:color w:val="000000"/>
          <w:sz w:val="28"/>
        </w:rPr>
        <w:t>
      ауыл шаруашылығы мақсатындағы жерлер – 4119,1га; елді мекендердің жерлері-89,4 га;</w:t>
      </w:r>
    </w:p>
    <w:bookmarkEnd w:id="271"/>
    <w:bookmarkStart w:name="z286" w:id="272"/>
    <w:p>
      <w:pPr>
        <w:spacing w:after="0"/>
        <w:ind w:left="0"/>
        <w:jc w:val="both"/>
      </w:pPr>
      <w:r>
        <w:rPr>
          <w:rFonts w:ascii="Times New Roman"/>
          <w:b w:val="false"/>
          <w:i w:val="false"/>
          <w:color w:val="000000"/>
          <w:sz w:val="28"/>
        </w:rPr>
        <w:t>
      Қырғызсай ауылдық округінің аумағындағы ауыл шаруашылығы жануарлары мал басының саны: 2700 бас ірі қара мал, 6608 бас уақ мал, 778 бас жылқы.</w:t>
      </w:r>
    </w:p>
    <w:bookmarkEnd w:id="272"/>
    <w:bookmarkStart w:name="z287" w:id="27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 қара мал - 8 табын;</w:t>
      </w:r>
    </w:p>
    <w:bookmarkEnd w:id="273"/>
    <w:bookmarkStart w:name="z288" w:id="274"/>
    <w:p>
      <w:pPr>
        <w:spacing w:after="0"/>
        <w:ind w:left="0"/>
        <w:jc w:val="both"/>
      </w:pPr>
      <w:r>
        <w:rPr>
          <w:rFonts w:ascii="Times New Roman"/>
          <w:b w:val="false"/>
          <w:i w:val="false"/>
          <w:color w:val="000000"/>
          <w:sz w:val="28"/>
        </w:rPr>
        <w:t>
      уақ мал - 15 отар;</w:t>
      </w:r>
    </w:p>
    <w:bookmarkEnd w:id="274"/>
    <w:bookmarkStart w:name="z289" w:id="275"/>
    <w:p>
      <w:pPr>
        <w:spacing w:after="0"/>
        <w:ind w:left="0"/>
        <w:jc w:val="both"/>
      </w:pPr>
      <w:r>
        <w:rPr>
          <w:rFonts w:ascii="Times New Roman"/>
          <w:b w:val="false"/>
          <w:i w:val="false"/>
          <w:color w:val="000000"/>
          <w:sz w:val="28"/>
        </w:rPr>
        <w:t>
      жылқылар – 13 үйір.</w:t>
      </w:r>
    </w:p>
    <w:bookmarkEnd w:id="275"/>
    <w:bookmarkStart w:name="z290" w:id="276"/>
    <w:p>
      <w:pPr>
        <w:spacing w:after="0"/>
        <w:ind w:left="0"/>
        <w:jc w:val="both"/>
      </w:pPr>
      <w:r>
        <w:rPr>
          <w:rFonts w:ascii="Times New Roman"/>
          <w:b w:val="false"/>
          <w:i w:val="false"/>
          <w:color w:val="000000"/>
          <w:sz w:val="28"/>
        </w:rPr>
        <w:t>
      Жайылымдар кенттің табиғи-климаттық ерекшелігіне байланысты табиғи жайылымдарға жатады және көбінесе малды бағу үшін пайдаланылады.</w:t>
      </w:r>
    </w:p>
    <w:bookmarkEnd w:id="276"/>
    <w:bookmarkStart w:name="z291" w:id="277"/>
    <w:p>
      <w:pPr>
        <w:spacing w:after="0"/>
        <w:ind w:left="0"/>
        <w:jc w:val="both"/>
      </w:pPr>
      <w:r>
        <w:rPr>
          <w:rFonts w:ascii="Times New Roman"/>
          <w:b w:val="false"/>
          <w:i w:val="false"/>
          <w:color w:val="000000"/>
          <w:sz w:val="28"/>
        </w:rPr>
        <w:t>
      Жайылымдарды негізгі пайдаланушылар кенттің тұрғындары болып табылады.</w:t>
      </w:r>
    </w:p>
    <w:bookmarkEnd w:id="277"/>
    <w:bookmarkStart w:name="z292" w:id="27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78"/>
    <w:bookmarkStart w:name="z293" w:id="279"/>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279"/>
    <w:bookmarkStart w:name="z294" w:id="280"/>
    <w:p>
      <w:pPr>
        <w:spacing w:after="0"/>
        <w:ind w:left="0"/>
        <w:jc w:val="both"/>
      </w:pPr>
      <w:r>
        <w:rPr>
          <w:rFonts w:ascii="Times New Roman"/>
          <w:b w:val="false"/>
          <w:i w:val="false"/>
          <w:color w:val="000000"/>
          <w:sz w:val="28"/>
        </w:rPr>
        <w:t>
      Ауылдық округ аумағында малды айдап өтуге арналған сервитуттар белгіленбеген.</w:t>
      </w:r>
    </w:p>
    <w:bookmarkEnd w:id="280"/>
    <w:bookmarkStart w:name="z295" w:id="28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bookmarkEnd w:id="281"/>
    <w:bookmarkStart w:name="z296"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83"/>
    <w:p>
      <w:pPr>
        <w:spacing w:after="0"/>
        <w:ind w:left="0"/>
        <w:jc w:val="left"/>
      </w:pPr>
      <w:r>
        <w:rPr>
          <w:rFonts w:ascii="Times New Roman"/>
          <w:b/>
          <w:i w:val="false"/>
          <w:color w:val="000000"/>
        </w:rPr>
        <w:t xml:space="preserve"> Жер учаскелерінің меншік иелері</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
        <w:gridCol w:w="1228"/>
        <w:gridCol w:w="1183"/>
        <w:gridCol w:w="849"/>
        <w:gridCol w:w="1071"/>
        <w:gridCol w:w="625"/>
        <w:gridCol w:w="402"/>
        <w:gridCol w:w="402"/>
        <w:gridCol w:w="403"/>
        <w:gridCol w:w="849"/>
        <w:gridCol w:w="1072"/>
        <w:gridCol w:w="849"/>
        <w:gridCol w:w="1072"/>
        <w:gridCol w:w="1670"/>
      </w:tblGrid>
      <w:tr>
        <w:trPr>
          <w:trHeight w:val="30" w:hRule="atLeast"/>
        </w:trPr>
        <w:tc>
          <w:tcPr>
            <w:tcW w:w="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1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84"/>
          <w:p>
            <w:pPr>
              <w:spacing w:after="20"/>
              <w:ind w:left="20"/>
              <w:jc w:val="both"/>
            </w:pPr>
            <w:r>
              <w:rPr>
                <w:rFonts w:ascii="Times New Roman"/>
                <w:b w:val="false"/>
                <w:i w:val="false"/>
                <w:color w:val="000000"/>
                <w:sz w:val="20"/>
              </w:rPr>
              <w:t>
Жайылымға қажеттілік нормасы 1</w:t>
            </w:r>
            <w:r>
              <w:br/>
            </w:r>
            <w:r>
              <w:rPr>
                <w:rFonts w:ascii="Times New Roman"/>
                <w:b w:val="false"/>
                <w:i w:val="false"/>
                <w:color w:val="000000"/>
                <w:sz w:val="20"/>
              </w:rPr>
              <w:t>
бас, (га)</w:t>
            </w:r>
          </w:p>
          <w:bookmarkEnd w:id="28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85"/>
          <w:p>
            <w:pPr>
              <w:spacing w:after="20"/>
              <w:ind w:left="20"/>
              <w:jc w:val="both"/>
            </w:pPr>
            <w:r>
              <w:rPr>
                <w:rFonts w:ascii="Times New Roman"/>
                <w:b w:val="false"/>
                <w:i w:val="false"/>
                <w:color w:val="000000"/>
                <w:sz w:val="20"/>
              </w:rPr>
              <w:t>
Артық</w:t>
            </w:r>
            <w:r>
              <w:br/>
            </w:r>
            <w:r>
              <w:rPr>
                <w:rFonts w:ascii="Times New Roman"/>
                <w:b w:val="false"/>
                <w:i w:val="false"/>
                <w:color w:val="000000"/>
                <w:sz w:val="20"/>
              </w:rPr>
              <w:t>
жайылымдар, (га)</w:t>
            </w:r>
          </w:p>
          <w:bookmarkEnd w:id="285"/>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МІҚ</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Турдалиева Жаныл "Майлы" ЖШС</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Аккожаев Жабай "Жалын"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Рахымбаева Гульжазира "Бұлақ"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Серик "Дидар.Ж."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Смадиев Епкин "Заман"ш/қ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 Нұрлан "Нұрлы"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Кийсаев Нургалык "Ерқалық"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Кожагелди "Руана"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Зауытбек "Адина"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Жылқыбаев Ерғанат "Ж. Дастан"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Менесбаев Нурбол "Мирас"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Жумагожаев Кулжабек "Қазбек"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Камердинова Рухиям "Рух"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Тоқтарбек Есперген "Бағымжансын"ш/қ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Бекдаулет Бақытжан "Қызай"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 Ербол "Асылмұрат"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Тельман "Тельман"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Айтұған Нұрәлі " Айтұған"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Ертай " Тұлпар"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- 1545,3</w:t>
            </w:r>
          </w:p>
        </w:tc>
      </w:tr>
    </w:tbl>
    <w:bookmarkStart w:name="z300" w:id="286"/>
    <w:p>
      <w:pPr>
        <w:spacing w:after="0"/>
        <w:ind w:left="0"/>
        <w:jc w:val="both"/>
      </w:pPr>
      <w:r>
        <w:rPr>
          <w:rFonts w:ascii="Times New Roman"/>
          <w:b w:val="false"/>
          <w:i w:val="false"/>
          <w:color w:val="000000"/>
          <w:sz w:val="28"/>
        </w:rPr>
        <w:t>
      Аббревиатуралардың таратылып жазылуы: МІҚ – мүйізді ірі қара мал;ҰММ – ұсақ мүйізді мал, ш\қ - шаруа қожалық</w:t>
      </w:r>
    </w:p>
    <w:bookmarkEnd w:id="286"/>
    <w:bookmarkStart w:name="z301" w:id="287"/>
    <w:p>
      <w:pPr>
        <w:spacing w:after="0"/>
        <w:ind w:left="0"/>
        <w:jc w:val="left"/>
      </w:pPr>
      <w:r>
        <w:rPr>
          <w:rFonts w:ascii="Times New Roman"/>
          <w:b/>
          <w:i w:val="false"/>
          <w:color w:val="000000"/>
        </w:rPr>
        <w:t xml:space="preserve"> Қырғызсай ауылдық округі бойынша елді мекендер бөлінісінде мүйізді ірі қара аналық (сауын)мал басын орналастыру үшін жайылымдарды бөлу</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667"/>
        <w:gridCol w:w="1776"/>
        <w:gridCol w:w="1407"/>
        <w:gridCol w:w="1782"/>
        <w:gridCol w:w="1408"/>
        <w:gridCol w:w="853"/>
        <w:gridCol w:w="1962"/>
        <w:gridCol w:w="1778"/>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Қыргызсай ауылы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ауылы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bl>
    <w:bookmarkStart w:name="z302" w:id="288"/>
    <w:p>
      <w:pPr>
        <w:spacing w:after="0"/>
        <w:ind w:left="0"/>
        <w:jc w:val="left"/>
      </w:pPr>
      <w:r>
        <w:rPr>
          <w:rFonts w:ascii="Times New Roman"/>
          <w:b/>
          <w:i w:val="false"/>
          <w:color w:val="000000"/>
        </w:rPr>
        <w:t xml:space="preserve"> Жайылым айналымдарының қолайлы схемасы</w:t>
      </w:r>
    </w:p>
    <w:bookmarkEnd w:id="288"/>
    <w:bookmarkStart w:name="z303"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9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90"/>
    <w:bookmarkStart w:name="z305"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9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2"/>
    <w:bookmarkStart w:name="z307"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94"/>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94"/>
    <w:bookmarkStart w:name="z309"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96"/>
    <w:p>
      <w:pPr>
        <w:spacing w:after="0"/>
        <w:ind w:left="0"/>
        <w:jc w:val="left"/>
      </w:pPr>
      <w:r>
        <w:rPr>
          <w:rFonts w:ascii="Times New Roman"/>
          <w:b/>
          <w:i w:val="false"/>
          <w:color w:val="000000"/>
        </w:rPr>
        <w:t xml:space="preserve"> Қырғызсай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2"/>
        <w:gridCol w:w="2478"/>
        <w:gridCol w:w="2315"/>
        <w:gridCol w:w="2557"/>
        <w:gridCol w:w="2638"/>
      </w:tblGrid>
      <w:tr>
        <w:trPr>
          <w:trHeight w:val="30" w:hRule="atLeast"/>
        </w:trPr>
        <w:tc>
          <w:tcPr>
            <w:tcW w:w="2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97"/>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 –ші он күндігі</w:t>
            </w:r>
          </w:p>
          <w:bookmarkEnd w:id="297"/>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98"/>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298"/>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99"/>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 он күндігі</w:t>
            </w:r>
          </w:p>
          <w:bookmarkEnd w:id="299"/>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0"/>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300"/>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1"/>
          <w:p>
            <w:pPr>
              <w:spacing w:after="20"/>
              <w:ind w:left="20"/>
              <w:jc w:val="both"/>
            </w:pPr>
            <w:r>
              <w:rPr>
                <w:rFonts w:ascii="Times New Roman"/>
                <w:b w:val="false"/>
                <w:i w:val="false"/>
                <w:color w:val="000000"/>
                <w:sz w:val="20"/>
              </w:rPr>
              <w:t>
Мамыр айының II-ші</w:t>
            </w:r>
            <w:r>
              <w:br/>
            </w:r>
            <w:r>
              <w:rPr>
                <w:rFonts w:ascii="Times New Roman"/>
                <w:b w:val="false"/>
                <w:i w:val="false"/>
                <w:color w:val="000000"/>
                <w:sz w:val="20"/>
              </w:rPr>
              <w:t>
он күндігі</w:t>
            </w:r>
          </w:p>
          <w:bookmarkEnd w:id="301"/>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02"/>
          <w:p>
            <w:pPr>
              <w:spacing w:after="20"/>
              <w:ind w:left="20"/>
              <w:jc w:val="both"/>
            </w:pPr>
            <w:r>
              <w:rPr>
                <w:rFonts w:ascii="Times New Roman"/>
                <w:b w:val="false"/>
                <w:i w:val="false"/>
                <w:color w:val="000000"/>
                <w:sz w:val="20"/>
              </w:rPr>
              <w:t>
Қазан айының II-ші</w:t>
            </w:r>
            <w:r>
              <w:br/>
            </w:r>
            <w:r>
              <w:rPr>
                <w:rFonts w:ascii="Times New Roman"/>
                <w:b w:val="false"/>
                <w:i w:val="false"/>
                <w:color w:val="000000"/>
                <w:sz w:val="20"/>
              </w:rPr>
              <w:t>
он күндігі</w:t>
            </w:r>
          </w:p>
          <w:bookmarkEnd w:id="302"/>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03"/>
          <w:p>
            <w:pPr>
              <w:spacing w:after="20"/>
              <w:ind w:left="20"/>
              <w:jc w:val="both"/>
            </w:pPr>
            <w:r>
              <w:rPr>
                <w:rFonts w:ascii="Times New Roman"/>
                <w:b w:val="false"/>
                <w:i w:val="false"/>
                <w:color w:val="000000"/>
                <w:sz w:val="20"/>
              </w:rPr>
              <w:t>
Қараша айының III –ші</w:t>
            </w:r>
            <w:r>
              <w:br/>
            </w:r>
            <w:r>
              <w:rPr>
                <w:rFonts w:ascii="Times New Roman"/>
                <w:b w:val="false"/>
                <w:i w:val="false"/>
                <w:color w:val="000000"/>
                <w:sz w:val="20"/>
              </w:rPr>
              <w:t>
он күндігі</w:t>
            </w:r>
          </w:p>
          <w:bookmarkEnd w:id="303"/>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04"/>
          <w:p>
            <w:pPr>
              <w:spacing w:after="20"/>
              <w:ind w:left="20"/>
              <w:jc w:val="both"/>
            </w:pPr>
            <w:r>
              <w:rPr>
                <w:rFonts w:ascii="Times New Roman"/>
                <w:b w:val="false"/>
                <w:i w:val="false"/>
                <w:color w:val="000000"/>
                <w:sz w:val="20"/>
              </w:rPr>
              <w:t>
Наурыз айының II-ші</w:t>
            </w:r>
            <w:r>
              <w:br/>
            </w:r>
            <w:r>
              <w:rPr>
                <w:rFonts w:ascii="Times New Roman"/>
                <w:b w:val="false"/>
                <w:i w:val="false"/>
                <w:color w:val="000000"/>
                <w:sz w:val="20"/>
              </w:rPr>
              <w:t>
он күндігі</w:t>
            </w:r>
          </w:p>
          <w:bookmarkEnd w:id="304"/>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7-қосымша</w:t>
            </w:r>
          </w:p>
        </w:tc>
      </w:tr>
    </w:tbl>
    <w:bookmarkStart w:name="z320" w:id="305"/>
    <w:p>
      <w:pPr>
        <w:spacing w:after="0"/>
        <w:ind w:left="0"/>
        <w:jc w:val="both"/>
      </w:pPr>
      <w:r>
        <w:rPr>
          <w:rFonts w:ascii="Times New Roman"/>
          <w:b w:val="false"/>
          <w:i w:val="false"/>
          <w:color w:val="000000"/>
          <w:sz w:val="28"/>
        </w:rPr>
        <w:t>
      Үлкен Ақсу ауылдық округінің 2021-2022 жылдарға арналған жайылымдарды басқару және оларды пайдалану жөніндегі жоспары</w:t>
      </w:r>
    </w:p>
    <w:bookmarkEnd w:id="305"/>
    <w:bookmarkStart w:name="z321" w:id="306"/>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06"/>
    <w:bookmarkStart w:name="z322" w:id="307"/>
    <w:p>
      <w:pPr>
        <w:spacing w:after="0"/>
        <w:ind w:left="0"/>
        <w:jc w:val="both"/>
      </w:pPr>
      <w:r>
        <w:rPr>
          <w:rFonts w:ascii="Times New Roman"/>
          <w:b w:val="false"/>
          <w:i w:val="false"/>
          <w:color w:val="000000"/>
          <w:sz w:val="28"/>
        </w:rPr>
        <w:t>
      2)жайылым айналымдарының қолайлы схемасы;</w:t>
      </w:r>
    </w:p>
    <w:bookmarkEnd w:id="307"/>
    <w:bookmarkStart w:name="z323" w:id="308"/>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308"/>
    <w:bookmarkStart w:name="z324" w:id="309"/>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(суару немесе суландыру каналдарына) қол жеткізу схемасы;</w:t>
      </w:r>
    </w:p>
    <w:bookmarkEnd w:id="309"/>
    <w:bookmarkStart w:name="z325" w:id="310"/>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0"/>
    <w:bookmarkStart w:name="z326" w:id="311"/>
    <w:p>
      <w:pPr>
        <w:spacing w:after="0"/>
        <w:ind w:left="0"/>
        <w:jc w:val="both"/>
      </w:pPr>
      <w:r>
        <w:rPr>
          <w:rFonts w:ascii="Times New Roman"/>
          <w:b w:val="false"/>
          <w:i w:val="false"/>
          <w:color w:val="000000"/>
          <w:sz w:val="28"/>
        </w:rPr>
        <w:t>
      6)Үлкен Ақсу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1"/>
    <w:bookmarkStart w:name="z327" w:id="312"/>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12"/>
    <w:bookmarkStart w:name="z328" w:id="313"/>
    <w:p>
      <w:pPr>
        <w:spacing w:after="0"/>
        <w:ind w:left="0"/>
        <w:jc w:val="both"/>
      </w:pPr>
      <w:r>
        <w:rPr>
          <w:rFonts w:ascii="Times New Roman"/>
          <w:b w:val="false"/>
          <w:i w:val="false"/>
          <w:color w:val="000000"/>
          <w:sz w:val="28"/>
        </w:rPr>
        <w:t>
      Үлкен Ақсу ауылдық округінің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313"/>
    <w:bookmarkStart w:name="z329" w:id="314"/>
    <w:p>
      <w:pPr>
        <w:spacing w:after="0"/>
        <w:ind w:left="0"/>
        <w:jc w:val="both"/>
      </w:pPr>
      <w:r>
        <w:rPr>
          <w:rFonts w:ascii="Times New Roman"/>
          <w:b w:val="false"/>
          <w:i w:val="false"/>
          <w:color w:val="000000"/>
          <w:sz w:val="28"/>
        </w:rPr>
        <w:t>
      Жайылымдық алқаптардың орташа өнімділігі – 10,5 центнер/гектарды құрайды.</w:t>
      </w:r>
    </w:p>
    <w:bookmarkEnd w:id="314"/>
    <w:bookmarkStart w:name="z330" w:id="31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15"/>
    <w:bookmarkStart w:name="z331" w:id="316"/>
    <w:p>
      <w:pPr>
        <w:spacing w:after="0"/>
        <w:ind w:left="0"/>
        <w:jc w:val="both"/>
      </w:pPr>
      <w:r>
        <w:rPr>
          <w:rFonts w:ascii="Times New Roman"/>
          <w:b w:val="false"/>
          <w:i w:val="false"/>
          <w:color w:val="000000"/>
          <w:sz w:val="28"/>
        </w:rPr>
        <w:t>
      Үлкен Ақсу ауылдық округі Ұйғыр ауданының шығыс оңтүстігінде орналасқан.</w:t>
      </w:r>
    </w:p>
    <w:bookmarkEnd w:id="316"/>
    <w:bookmarkStart w:name="z332" w:id="317"/>
    <w:p>
      <w:pPr>
        <w:spacing w:after="0"/>
        <w:ind w:left="0"/>
        <w:jc w:val="both"/>
      </w:pPr>
      <w:r>
        <w:rPr>
          <w:rFonts w:ascii="Times New Roman"/>
          <w:b w:val="false"/>
          <w:i w:val="false"/>
          <w:color w:val="000000"/>
          <w:sz w:val="28"/>
        </w:rPr>
        <w:t>
      Әкімшілік-аумақтық бөлінісі Үлкен Ақсу ауылы, Кіші Ақсу ауылы, Долайты ауылынан тұрады.</w:t>
      </w:r>
    </w:p>
    <w:bookmarkEnd w:id="317"/>
    <w:bookmarkStart w:name="z333" w:id="318"/>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318"/>
    <w:bookmarkStart w:name="z334" w:id="319"/>
    <w:p>
      <w:pPr>
        <w:spacing w:after="0"/>
        <w:ind w:left="0"/>
        <w:jc w:val="both"/>
      </w:pPr>
      <w:r>
        <w:rPr>
          <w:rFonts w:ascii="Times New Roman"/>
          <w:b w:val="false"/>
          <w:i w:val="false"/>
          <w:color w:val="000000"/>
          <w:sz w:val="28"/>
        </w:rPr>
        <w:t>
      Үлкен Ақсу ауылдық округінің жалпы жер көлемі 14987 гектар (бұдан әрі –), соның ішінде жайылымдар –5792 .</w:t>
      </w:r>
    </w:p>
    <w:bookmarkEnd w:id="319"/>
    <w:bookmarkStart w:name="z335" w:id="320"/>
    <w:p>
      <w:pPr>
        <w:spacing w:after="0"/>
        <w:ind w:left="0"/>
        <w:jc w:val="both"/>
      </w:pPr>
      <w:r>
        <w:rPr>
          <w:rFonts w:ascii="Times New Roman"/>
          <w:b w:val="false"/>
          <w:i w:val="false"/>
          <w:color w:val="000000"/>
          <w:sz w:val="28"/>
        </w:rPr>
        <w:t>
      Санаттары бойынша жерлер келесідей бөлінеді:</w:t>
      </w:r>
    </w:p>
    <w:bookmarkEnd w:id="320"/>
    <w:bookmarkStart w:name="z336" w:id="321"/>
    <w:p>
      <w:pPr>
        <w:spacing w:after="0"/>
        <w:ind w:left="0"/>
        <w:jc w:val="both"/>
      </w:pPr>
      <w:r>
        <w:rPr>
          <w:rFonts w:ascii="Times New Roman"/>
          <w:b w:val="false"/>
          <w:i w:val="false"/>
          <w:color w:val="000000"/>
          <w:sz w:val="28"/>
        </w:rPr>
        <w:t>
      ауыл шаруашылығы мақсатындағы жерлер – 10690 ;</w:t>
      </w:r>
    </w:p>
    <w:bookmarkEnd w:id="321"/>
    <w:bookmarkStart w:name="z337" w:id="322"/>
    <w:p>
      <w:pPr>
        <w:spacing w:after="0"/>
        <w:ind w:left="0"/>
        <w:jc w:val="both"/>
      </w:pPr>
      <w:r>
        <w:rPr>
          <w:rFonts w:ascii="Times New Roman"/>
          <w:b w:val="false"/>
          <w:i w:val="false"/>
          <w:color w:val="000000"/>
          <w:sz w:val="28"/>
        </w:rPr>
        <w:t>
      елді мекендердің жерлері-4090 ;</w:t>
      </w:r>
    </w:p>
    <w:bookmarkEnd w:id="322"/>
    <w:bookmarkStart w:name="z338" w:id="323"/>
    <w:p>
      <w:pPr>
        <w:spacing w:after="0"/>
        <w:ind w:left="0"/>
        <w:jc w:val="both"/>
      </w:pPr>
      <w:r>
        <w:rPr>
          <w:rFonts w:ascii="Times New Roman"/>
          <w:b w:val="false"/>
          <w:i w:val="false"/>
          <w:color w:val="000000"/>
          <w:sz w:val="28"/>
        </w:rPr>
        <w:t>
      Үлкен Ақсу ауылдық округінің аумағындағы ауыл шаруашылығы жануарлары мал басының саны: 6025 бас ірі қара мал, 19000 бас ұсақ мал, 1140 бас жылқы.</w:t>
      </w:r>
    </w:p>
    <w:bookmarkEnd w:id="323"/>
    <w:bookmarkStart w:name="z339" w:id="32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іріқара мал – 30 табын;</w:t>
      </w:r>
    </w:p>
    <w:bookmarkEnd w:id="324"/>
    <w:bookmarkStart w:name="z340" w:id="325"/>
    <w:p>
      <w:pPr>
        <w:spacing w:after="0"/>
        <w:ind w:left="0"/>
        <w:jc w:val="both"/>
      </w:pPr>
      <w:r>
        <w:rPr>
          <w:rFonts w:ascii="Times New Roman"/>
          <w:b w:val="false"/>
          <w:i w:val="false"/>
          <w:color w:val="000000"/>
          <w:sz w:val="28"/>
        </w:rPr>
        <w:t>
      уақ мал - 27 отар;</w:t>
      </w:r>
    </w:p>
    <w:bookmarkEnd w:id="325"/>
    <w:bookmarkStart w:name="z341" w:id="326"/>
    <w:p>
      <w:pPr>
        <w:spacing w:after="0"/>
        <w:ind w:left="0"/>
        <w:jc w:val="both"/>
      </w:pPr>
      <w:r>
        <w:rPr>
          <w:rFonts w:ascii="Times New Roman"/>
          <w:b w:val="false"/>
          <w:i w:val="false"/>
          <w:color w:val="000000"/>
          <w:sz w:val="28"/>
        </w:rPr>
        <w:t>
      жылқылар – 72 үйір.</w:t>
      </w:r>
    </w:p>
    <w:bookmarkEnd w:id="326"/>
    <w:bookmarkStart w:name="z342" w:id="327"/>
    <w:p>
      <w:pPr>
        <w:spacing w:after="0"/>
        <w:ind w:left="0"/>
        <w:jc w:val="both"/>
      </w:pPr>
      <w:r>
        <w:rPr>
          <w:rFonts w:ascii="Times New Roman"/>
          <w:b w:val="false"/>
          <w:i w:val="false"/>
          <w:color w:val="000000"/>
          <w:sz w:val="28"/>
        </w:rPr>
        <w:t>
      Жайылымдар кенттің табиғи климаттық ерекшелігіне байланысты табиғи жайылымдарға жатады және көбінесе малды бағу үшін пайдаланылады. Жайылымдарды негізгі пайдаланушылар кенттің тұрғындары болып табылады.</w:t>
      </w:r>
    </w:p>
    <w:bookmarkEnd w:id="327"/>
    <w:bookmarkStart w:name="z343" w:id="328"/>
    <w:p>
      <w:pPr>
        <w:spacing w:after="0"/>
        <w:ind w:left="0"/>
        <w:jc w:val="both"/>
      </w:pPr>
      <w:r>
        <w:rPr>
          <w:rFonts w:ascii="Times New Roman"/>
          <w:b w:val="false"/>
          <w:i w:val="false"/>
          <w:color w:val="000000"/>
          <w:sz w:val="28"/>
        </w:rPr>
        <w:t>
      Жоспар жайылымдарды ұтымды пайдалану, жем-шөп кеқажеттілікті тұрақты қамтамасыз ету және жайылымдардың тозу процестерін болғызбау мақсатында қабылданды.</w:t>
      </w:r>
    </w:p>
    <w:bookmarkEnd w:id="328"/>
    <w:bookmarkStart w:name="z344" w:id="329"/>
    <w:p>
      <w:pPr>
        <w:spacing w:after="0"/>
        <w:ind w:left="0"/>
        <w:jc w:val="both"/>
      </w:pPr>
      <w:r>
        <w:rPr>
          <w:rFonts w:ascii="Times New Roman"/>
          <w:b w:val="false"/>
          <w:i w:val="false"/>
          <w:color w:val="000000"/>
          <w:sz w:val="28"/>
        </w:rPr>
        <w:t>
      Ауылдық округ аумағында 1 ветеринарлық пункт және 1 мал қорымы, 1 тоғыту орны қызмет істейді.</w:t>
      </w:r>
    </w:p>
    <w:bookmarkEnd w:id="329"/>
    <w:bookmarkStart w:name="z345" w:id="330"/>
    <w:p>
      <w:pPr>
        <w:spacing w:after="0"/>
        <w:ind w:left="0"/>
        <w:jc w:val="both"/>
      </w:pPr>
      <w:r>
        <w:rPr>
          <w:rFonts w:ascii="Times New Roman"/>
          <w:b w:val="false"/>
          <w:i w:val="false"/>
          <w:color w:val="000000"/>
          <w:sz w:val="28"/>
        </w:rPr>
        <w:t>
      Ауылдық округ аумағында малды айдап өтуге арналған сервитуттар белгіленбеген.</w:t>
      </w:r>
    </w:p>
    <w:bookmarkEnd w:id="330"/>
    <w:bookmarkStart w:name="z346" w:id="331"/>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меншік иелері және жер пайдаланушылар бөлінісінде жайылымдардың орналасу схемасы (картасы)</w:t>
      </w:r>
    </w:p>
    <w:bookmarkEnd w:id="331"/>
    <w:bookmarkStart w:name="z347"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33"/>
    <w:p>
      <w:pPr>
        <w:spacing w:after="0"/>
        <w:ind w:left="0"/>
        <w:jc w:val="left"/>
      </w:pPr>
      <w:r>
        <w:rPr>
          <w:rFonts w:ascii="Times New Roman"/>
          <w:b/>
          <w:i w:val="false"/>
          <w:color w:val="000000"/>
        </w:rPr>
        <w:t xml:space="preserve"> Жер учаскелерінің меншік иелері</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1"/>
        <w:gridCol w:w="3"/>
        <w:gridCol w:w="962"/>
        <w:gridCol w:w="484"/>
        <w:gridCol w:w="463"/>
        <w:gridCol w:w="749"/>
        <w:gridCol w:w="3"/>
        <w:gridCol w:w="1"/>
        <w:gridCol w:w="2"/>
        <w:gridCol w:w="507"/>
        <w:gridCol w:w="325"/>
        <w:gridCol w:w="1"/>
        <w:gridCol w:w="2"/>
        <w:gridCol w:w="368"/>
        <w:gridCol w:w="297"/>
        <w:gridCol w:w="283"/>
        <w:gridCol w:w="1"/>
        <w:gridCol w:w="156"/>
        <w:gridCol w:w="167"/>
        <w:gridCol w:w="312"/>
        <w:gridCol w:w="126"/>
        <w:gridCol w:w="208"/>
        <w:gridCol w:w="305"/>
        <w:gridCol w:w="189"/>
        <w:gridCol w:w="233"/>
        <w:gridCol w:w="85"/>
        <w:gridCol w:w="3"/>
        <w:gridCol w:w="113"/>
        <w:gridCol w:w="114"/>
        <w:gridCol w:w="106"/>
        <w:gridCol w:w="1"/>
        <w:gridCol w:w="335"/>
        <w:gridCol w:w="335"/>
        <w:gridCol w:w="1"/>
        <w:gridCol w:w="221"/>
        <w:gridCol w:w="310"/>
        <w:gridCol w:w="313"/>
        <w:gridCol w:w="1"/>
        <w:gridCol w:w="221"/>
        <w:gridCol w:w="416"/>
        <w:gridCol w:w="654"/>
        <w:gridCol w:w="7"/>
        <w:gridCol w:w="30"/>
        <w:gridCol w:w="15"/>
        <w:gridCol w:w="793"/>
        <w:gridCol w:w="226"/>
        <w:gridCol w:w="226"/>
        <w:gridCol w:w="1"/>
        <w:gridCol w:w="961"/>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34"/>
          <w:p>
            <w:pPr>
              <w:spacing w:after="20"/>
              <w:ind w:left="20"/>
              <w:jc w:val="both"/>
            </w:pPr>
            <w:r>
              <w:rPr>
                <w:rFonts w:ascii="Times New Roman"/>
                <w:b w:val="false"/>
                <w:i w:val="false"/>
                <w:color w:val="000000"/>
                <w:sz w:val="20"/>
              </w:rPr>
              <w:t>
Түрлері бойынша</w:t>
            </w:r>
            <w:r>
              <w:br/>
            </w:r>
            <w:r>
              <w:rPr>
                <w:rFonts w:ascii="Times New Roman"/>
                <w:b w:val="false"/>
                <w:i w:val="false"/>
                <w:color w:val="000000"/>
                <w:sz w:val="20"/>
              </w:rPr>
              <w:t>
</w:t>
            </w:r>
            <w:r>
              <w:rPr>
                <w:rFonts w:ascii="Times New Roman"/>
                <w:b w:val="false"/>
                <w:i w:val="false"/>
                <w:color w:val="000000"/>
                <w:sz w:val="20"/>
              </w:rPr>
              <w:t>малдың болуы,</w:t>
            </w:r>
            <w:r>
              <w:br/>
            </w:r>
            <w:r>
              <w:rPr>
                <w:rFonts w:ascii="Times New Roman"/>
                <w:b w:val="false"/>
                <w:i w:val="false"/>
                <w:color w:val="000000"/>
                <w:sz w:val="20"/>
              </w:rPr>
              <w:t>
(бас)</w:t>
            </w:r>
          </w:p>
          <w:bookmarkEnd w:id="334"/>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35"/>
          <w:p>
            <w:pPr>
              <w:spacing w:after="20"/>
              <w:ind w:left="20"/>
              <w:jc w:val="both"/>
            </w:pPr>
            <w:r>
              <w:rPr>
                <w:rFonts w:ascii="Times New Roman"/>
                <w:b w:val="false"/>
                <w:i w:val="false"/>
                <w:color w:val="000000"/>
                <w:sz w:val="20"/>
              </w:rPr>
              <w:t>
Жайылымға</w:t>
            </w:r>
            <w:r>
              <w:br/>
            </w:r>
            <w:r>
              <w:rPr>
                <w:rFonts w:ascii="Times New Roman"/>
                <w:b w:val="false"/>
                <w:i w:val="false"/>
                <w:color w:val="000000"/>
                <w:sz w:val="20"/>
              </w:rPr>
              <w:t>
қажеттілік нормасы 1 бас, (га)</w:t>
            </w:r>
          </w:p>
          <w:bookmarkEnd w:id="335"/>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36"/>
          <w:p>
            <w:pPr>
              <w:spacing w:after="20"/>
              <w:ind w:left="20"/>
              <w:jc w:val="both"/>
            </w:pPr>
            <w:r>
              <w:rPr>
                <w:rFonts w:ascii="Times New Roman"/>
                <w:b w:val="false"/>
                <w:i w:val="false"/>
                <w:color w:val="000000"/>
                <w:sz w:val="20"/>
              </w:rPr>
              <w:t>
Артық жайылымдар,</w:t>
            </w:r>
            <w:r>
              <w:br/>
            </w:r>
            <w:r>
              <w:rPr>
                <w:rFonts w:ascii="Times New Roman"/>
                <w:b w:val="false"/>
                <w:i w:val="false"/>
                <w:color w:val="000000"/>
                <w:sz w:val="20"/>
              </w:rPr>
              <w:t>
(га)</w:t>
            </w:r>
          </w:p>
          <w:bookmarkEnd w:id="336"/>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Абдикалыкова Секелхан "Арнур"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Абдикаров Марат Дилмурат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Авакриев Тельман "Ава"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Курванжан "Адил и 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Курван "А Юлдаш"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Амердинов Насирдин "Набидин"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Амруллаев Камирдин "Амрул"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Аршидинов Кадырдан "Акер"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 Канат "Б Канат"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Рахилям "Юсуп"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Гожалимов Радик "Гожалим"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Джаббаров Махмут "Ялкунжан"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Джаменкеева Кулсахан "Сағыныш"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Жанакбаев Канат "Олжас"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Адилжан "Адил"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Шахмурат "Ильмурат"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Адихям "З Дилмурат"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Сидиик "Арзигуль"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Замандинова Илпятхан "Хуршида"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Иембердиев Ерлан "И Акжол"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Илахунов Асан "Ф Султан"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Инипаев Дамит "Дамит"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Каналбек "И Азамат"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Искандаров Абабакри "Курван Рамза"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Махмут "Ислам"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Маматпакиев Нуржан "Нуржан и К"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Мансоров Молот "Масимахун"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 Мунаждин "Фармен"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Махаметова Клара "Сулайман"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Махсутов Хамражан "Хамра"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Мейдинова Алимбуви "Садиржан"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Меримов Нурахмят "Хамрабуви"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Меримова Асиям "Хусур"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Мижитов Зордун "Сайдул"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Мирзаев Пайзрахман "Зиям"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Мисиров Кахирман "М Азат"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Мичитов Нурдун "Сабира"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Мичитов Муратжан "Мижит"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Мунаров Абдикерим "Саяра"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Савирдин "Аким"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Дилмурат "Омар"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Мухаметова Камилям "Камил"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Набидинова Гульчиман "Веким"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Насирдинов Абдувалит "Абдуваит"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Нурасилов Алибек "Алибек"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Нурахунов Нурахмет "Нурик"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Джумали "М Мурат"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Шухрат "Сунила"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Рахметуллаев Барат "Дильназ"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Сасикова Хамрабуви "Хамрагуль"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Сатуков Раюпжан "Атуш"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Нариман "Саут"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Семятов Турнжан "Румин"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Сидиков Максим "Садық"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 Айсажан "МТС"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Тилвалди "Толеген"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Асан "Т Султан"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Тохтяков Кудрат "Т Кудрат"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Тыштыбаев Джумадил "Дулат"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УсенкуловНурканат "Айдос"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Пархат "Асан Усен"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Хавайдуллаева Хасиятхан "Тохнияз"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Хитяков Тохтасун "Отуқ"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Худайбардиев Ахмятчан "Инипям"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Шамахунов Нуршам "Берекатлик"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Вильямис "Чон Аксу"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Якубов Гожамберди "Яқуб"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Аваков Ризайдин "А Азат"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Саниям "Роп"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Малик "Максим"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Ашен "Марзия"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Амаев Нурдун "Әмә Даут"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Амарзиев Сапаржан "Жақсылықбай"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 Сатурин "Суниям"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 Мухидин "Бостан"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 аСахибям "Срапул"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Радулин "Рахат Су"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Джамиев Юнус "Долата"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Жилкибаев Нурболат "Айдархан"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Турсун "Марат"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Мирзалим "Ивраим"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Юрий "Зульяр. Ю"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Мамуров Гайрат "Сегиз Он"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Туйгун "Аруп"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Курванжан "Кадыр Усен"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Барат "Алияр"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 Касым "Талыпжан К"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 Валидин "А Ходжаев"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Шотаев Муратбек "Мамей".ш/қ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 Навирдин "Амирдинов"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Талгат "Тахмина"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Курдаш "К Зульяр"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Бейсенова Гульдариха "Буркут"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Джалилов Аким "Домчак"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Дурова Тамара "Лариса"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Исмаил "Ивраимбек"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Изизов Дилмурат "Адисам"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 Рустам "Миликам"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Исламова Зайнапбуви "Бурхандин"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Нариман "Садыр Патям"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Абдрим "Тянь Шань"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Вахит "Асман"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Марат "Надыр казы"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Момунов Аркин "Еле"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Палтаев Пархат "П Юлдаш"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Теипжан "Т Рахат"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Рахумтуллаев Сайдуллам "Пайзул"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СабитовРаманжан "С Раман"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Садиков Мухпуллам "Хамида"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СадиковаМукарям "Аккыз"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Аркинжан "С Мирас"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Азизова Гульсаням "С Марип"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Ситякова Гунарям "Батурин"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 Хакимжан "Майгуль"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СулаймановУмитжан "Сеит 3"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Семятжан "Мирам"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Хашимов Марип "Курваням"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Самутов Адилжан "Кыран"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Кебирова Гульжанат "Омлук"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3" w:id="337"/>
    <w:p>
      <w:pPr>
        <w:spacing w:after="0"/>
        <w:ind w:left="0"/>
        <w:jc w:val="both"/>
      </w:pPr>
      <w:r>
        <w:rPr>
          <w:rFonts w:ascii="Times New Roman"/>
          <w:b w:val="false"/>
          <w:i w:val="false"/>
          <w:color w:val="000000"/>
          <w:sz w:val="28"/>
        </w:rPr>
        <w:t>
      Аббревиатуралардың таратылып жазылуы: МІҚ – мүйізді іріқара мал;ҰММ – ұсақ мүйізде мал ш/қ - шаруа қожалық</w:t>
      </w:r>
    </w:p>
    <w:bookmarkEnd w:id="337"/>
    <w:bookmarkStart w:name="z354" w:id="338"/>
    <w:p>
      <w:pPr>
        <w:spacing w:after="0"/>
        <w:ind w:left="0"/>
        <w:jc w:val="left"/>
      </w:pPr>
      <w:r>
        <w:rPr>
          <w:rFonts w:ascii="Times New Roman"/>
          <w:b/>
          <w:i w:val="false"/>
          <w:color w:val="000000"/>
        </w:rPr>
        <w:t xml:space="preserve"> Үлкен Ақсу ауылдық округ бойынша елді мекендер бөлінісінде мүйізді ірі қара аналық (сауын)мал басын орналастыру үшін жайылымдарды бөлу</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
        <w:gridCol w:w="599"/>
        <w:gridCol w:w="1594"/>
        <w:gridCol w:w="1594"/>
        <w:gridCol w:w="1433"/>
        <w:gridCol w:w="1594"/>
        <w:gridCol w:w="1485"/>
        <w:gridCol w:w="1761"/>
        <w:gridCol w:w="1641"/>
      </w:tblGrid>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39"/>
          <w:p>
            <w:pPr>
              <w:spacing w:after="20"/>
              <w:ind w:left="20"/>
              <w:jc w:val="both"/>
            </w:pPr>
            <w:r>
              <w:rPr>
                <w:rFonts w:ascii="Times New Roman"/>
                <w:b w:val="false"/>
                <w:i w:val="false"/>
                <w:color w:val="000000"/>
                <w:sz w:val="20"/>
              </w:rPr>
              <w:t>
Жайылымдармен қамтамасыз</w:t>
            </w:r>
            <w:r>
              <w:br/>
            </w:r>
            <w:r>
              <w:rPr>
                <w:rFonts w:ascii="Times New Roman"/>
                <w:b w:val="false"/>
                <w:i w:val="false"/>
                <w:color w:val="000000"/>
                <w:sz w:val="20"/>
              </w:rPr>
              <w:t>
етілмеген,</w:t>
            </w:r>
          </w:p>
          <w:bookmarkEnd w:id="339"/>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Улкен Аксу ауылы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Аксу ауылы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Долайты ауылы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bl>
    <w:bookmarkStart w:name="z356" w:id="340"/>
    <w:p>
      <w:pPr>
        <w:spacing w:after="0"/>
        <w:ind w:left="0"/>
        <w:jc w:val="left"/>
      </w:pPr>
      <w:r>
        <w:rPr>
          <w:rFonts w:ascii="Times New Roman"/>
          <w:b/>
          <w:i w:val="false"/>
          <w:color w:val="000000"/>
        </w:rPr>
        <w:t xml:space="preserve"> Жайылым айналымдарның қолайлы схемалары</w:t>
      </w:r>
    </w:p>
    <w:bookmarkEnd w:id="340"/>
    <w:bookmarkStart w:name="z357"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42"/>
    <w:p>
      <w:pPr>
        <w:spacing w:after="0"/>
        <w:ind w:left="0"/>
        <w:jc w:val="left"/>
      </w:pPr>
      <w:r>
        <w:rPr>
          <w:rFonts w:ascii="Times New Roman"/>
          <w:b/>
          <w:i w:val="false"/>
          <w:color w:val="000000"/>
        </w:rPr>
        <w:t xml:space="preserve"> Жайылым, оның ішінде маусымдық жайылымдардың сыртқы және ішкі шекаралар мен алаңдары, жайылымдық инфрақұрылым обьектілері белгіленген картасы</w:t>
      </w:r>
    </w:p>
    <w:bookmarkEnd w:id="342"/>
    <w:bookmarkStart w:name="z359"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44"/>
    <w:p>
      <w:pPr>
        <w:spacing w:after="0"/>
        <w:ind w:left="0"/>
        <w:jc w:val="left"/>
      </w:pPr>
      <w:r>
        <w:rPr>
          <w:rFonts w:ascii="Times New Roman"/>
          <w:b/>
          <w:i w:val="false"/>
          <w:color w:val="000000"/>
        </w:rPr>
        <w:t xml:space="preserve"> Жайылым пайдаланушылардың су тұтыну нормасы сәйкес жасалған су көздеріне (көлдерге, өзендерге, тоғандарға, суару немесе суландыру каналдарына, қубырлы немесе шахталы құдықтарға) қол жеткізу схемасы</w:t>
      </w:r>
    </w:p>
    <w:bookmarkEnd w:id="344"/>
    <w:bookmarkStart w:name="z361"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46"/>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346"/>
    <w:bookmarkStart w:name="z363"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48"/>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8"/>
    <w:bookmarkStart w:name="z365"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50"/>
    <w:p>
      <w:pPr>
        <w:spacing w:after="0"/>
        <w:ind w:left="0"/>
        <w:jc w:val="left"/>
      </w:pPr>
      <w:r>
        <w:rPr>
          <w:rFonts w:ascii="Times New Roman"/>
          <w:b/>
          <w:i w:val="false"/>
          <w:color w:val="000000"/>
        </w:rPr>
        <w:t xml:space="preserve"> Үлкен Ақсу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2384"/>
        <w:gridCol w:w="2228"/>
        <w:gridCol w:w="2926"/>
        <w:gridCol w:w="2538"/>
      </w:tblGrid>
      <w:tr>
        <w:trPr>
          <w:trHeight w:val="30" w:hRule="atLeast"/>
        </w:trPr>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51"/>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 –ші он күндігі</w:t>
            </w:r>
          </w:p>
          <w:bookmarkEnd w:id="351"/>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52"/>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352"/>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53"/>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 он күндігі</w:t>
            </w:r>
          </w:p>
          <w:bookmarkEnd w:id="353"/>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54"/>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354"/>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 –ші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8-қосымша</w:t>
            </w:r>
          </w:p>
        </w:tc>
      </w:tr>
    </w:tbl>
    <w:bookmarkStart w:name="z372" w:id="355"/>
    <w:p>
      <w:pPr>
        <w:spacing w:after="0"/>
        <w:ind w:left="0"/>
        <w:jc w:val="both"/>
      </w:pPr>
      <w:r>
        <w:rPr>
          <w:rFonts w:ascii="Times New Roman"/>
          <w:b w:val="false"/>
          <w:i w:val="false"/>
          <w:color w:val="000000"/>
          <w:sz w:val="28"/>
        </w:rPr>
        <w:t>
      Ават ауылдық округінің 2021-2022 жылдарға арналған жайылымдарды басқару және оларды пайдалану жөніндегі жоспары</w:t>
      </w:r>
    </w:p>
    <w:bookmarkEnd w:id="355"/>
    <w:bookmarkStart w:name="z373" w:id="356"/>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6"/>
    <w:bookmarkStart w:name="z374" w:id="357"/>
    <w:p>
      <w:pPr>
        <w:spacing w:after="0"/>
        <w:ind w:left="0"/>
        <w:jc w:val="both"/>
      </w:pPr>
      <w:r>
        <w:rPr>
          <w:rFonts w:ascii="Times New Roman"/>
          <w:b w:val="false"/>
          <w:i w:val="false"/>
          <w:color w:val="000000"/>
          <w:sz w:val="28"/>
        </w:rPr>
        <w:t>
      2)жайылым айналымдарының қолайлы схемасы;</w:t>
      </w:r>
    </w:p>
    <w:bookmarkEnd w:id="357"/>
    <w:bookmarkStart w:name="z375" w:id="358"/>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358"/>
    <w:bookmarkStart w:name="z376" w:id="359"/>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қолжеткізу схемасы;</w:t>
      </w:r>
    </w:p>
    <w:bookmarkEnd w:id="359"/>
    <w:bookmarkStart w:name="z377" w:id="360"/>
    <w:p>
      <w:pPr>
        <w:spacing w:after="0"/>
        <w:ind w:left="0"/>
        <w:jc w:val="both"/>
      </w:pPr>
      <w:r>
        <w:rPr>
          <w:rFonts w:ascii="Times New Roman"/>
          <w:b w:val="false"/>
          <w:i w:val="false"/>
          <w:color w:val="000000"/>
          <w:sz w:val="28"/>
        </w:rPr>
        <w:t>
      5)жайылымы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360"/>
    <w:bookmarkStart w:name="z378" w:id="361"/>
    <w:p>
      <w:pPr>
        <w:spacing w:after="0"/>
        <w:ind w:left="0"/>
        <w:jc w:val="both"/>
      </w:pPr>
      <w:r>
        <w:rPr>
          <w:rFonts w:ascii="Times New Roman"/>
          <w:b w:val="false"/>
          <w:i w:val="false"/>
          <w:color w:val="000000"/>
          <w:sz w:val="28"/>
        </w:rPr>
        <w:t>
      6)Ават ауылдық округі (бұдан әрі –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61"/>
    <w:bookmarkStart w:name="z379" w:id="362"/>
    <w:p>
      <w:pPr>
        <w:spacing w:after="0"/>
        <w:ind w:left="0"/>
        <w:jc w:val="both"/>
      </w:pPr>
      <w:r>
        <w:rPr>
          <w:rFonts w:ascii="Times New Roman"/>
          <w:b w:val="false"/>
          <w:i w:val="false"/>
          <w:color w:val="000000"/>
          <w:sz w:val="28"/>
        </w:rPr>
        <w:t>
      7)ауылшаруашылығы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362"/>
    <w:bookmarkStart w:name="z380" w:id="363"/>
    <w:p>
      <w:pPr>
        <w:spacing w:after="0"/>
        <w:ind w:left="0"/>
        <w:jc w:val="both"/>
      </w:pPr>
      <w:r>
        <w:rPr>
          <w:rFonts w:ascii="Times New Roman"/>
          <w:b w:val="false"/>
          <w:i w:val="false"/>
          <w:color w:val="000000"/>
          <w:sz w:val="28"/>
        </w:rPr>
        <w:t>
      Округ аумағы таулы, тау бөктерлі аймаққа жатады: төмен толқынды тау бөктері жазығы, аласа тау бөктері жазығы. Өсімдіктер дәнді дақылдарды, бұршақ тұқымдастарды және тұман түрлерін құрайды. Көп жылдық өсімдіктер –тіршілік формасы.</w:t>
      </w:r>
    </w:p>
    <w:bookmarkEnd w:id="363"/>
    <w:bookmarkStart w:name="z381" w:id="364"/>
    <w:p>
      <w:pPr>
        <w:spacing w:after="0"/>
        <w:ind w:left="0"/>
        <w:jc w:val="both"/>
      </w:pPr>
      <w:r>
        <w:rPr>
          <w:rFonts w:ascii="Times New Roman"/>
          <w:b w:val="false"/>
          <w:i w:val="false"/>
          <w:color w:val="000000"/>
          <w:sz w:val="28"/>
        </w:rPr>
        <w:t>
      Жайылымды суландуды Кетпен жотасының солтүстік беткейінің негізгі су бөлшегінен бастау алатын Ават өзені қамтамасыз етеді. Өзен қардан және жауын-шашындан қоректенеді және терең каньонмен ағады. Судың сапасы егістікті және малдарды суару үшін жарамды.</w:t>
      </w:r>
    </w:p>
    <w:bookmarkEnd w:id="364"/>
    <w:bookmarkStart w:name="z382" w:id="365"/>
    <w:p>
      <w:pPr>
        <w:spacing w:after="0"/>
        <w:ind w:left="0"/>
        <w:jc w:val="both"/>
      </w:pPr>
      <w:r>
        <w:rPr>
          <w:rFonts w:ascii="Times New Roman"/>
          <w:b w:val="false"/>
          <w:i w:val="false"/>
          <w:color w:val="000000"/>
          <w:sz w:val="28"/>
        </w:rPr>
        <w:t>
      Жайылымды қалқаптардың орташа өнімділігі – 5-6 центнер/гектарды құрайды.</w:t>
      </w:r>
    </w:p>
    <w:bookmarkEnd w:id="365"/>
    <w:bookmarkStart w:name="z383" w:id="36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66"/>
    <w:bookmarkStart w:name="z384" w:id="367"/>
    <w:p>
      <w:pPr>
        <w:spacing w:after="0"/>
        <w:ind w:left="0"/>
        <w:jc w:val="both"/>
      </w:pPr>
      <w:r>
        <w:rPr>
          <w:rFonts w:ascii="Times New Roman"/>
          <w:b w:val="false"/>
          <w:i w:val="false"/>
          <w:color w:val="000000"/>
          <w:sz w:val="28"/>
        </w:rPr>
        <w:t>
      Ават ауылдық округі ауданының оң түстік-батыс жағында орналасқан. Әкімшілік-аумақтық бөлінісі Ават ауылынан тұрады.</w:t>
      </w:r>
    </w:p>
    <w:bookmarkEnd w:id="367"/>
    <w:bookmarkStart w:name="z385" w:id="368"/>
    <w:p>
      <w:pPr>
        <w:spacing w:after="0"/>
        <w:ind w:left="0"/>
        <w:jc w:val="both"/>
      </w:pPr>
      <w:r>
        <w:rPr>
          <w:rFonts w:ascii="Times New Roman"/>
          <w:b w:val="false"/>
          <w:i w:val="false"/>
          <w:color w:val="000000"/>
          <w:sz w:val="28"/>
        </w:rPr>
        <w:t>
      Шығыс жағында Тиірмен ауылдық округі орналасқан, ал батыс жағында Үлкен Ақсу ауылдық округімен шегаралас.</w:t>
      </w:r>
    </w:p>
    <w:bookmarkEnd w:id="368"/>
    <w:bookmarkStart w:name="z386" w:id="369"/>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құрғақ, ыстық. Қыста қардың қалындығы</w:t>
      </w:r>
    </w:p>
    <w:bookmarkEnd w:id="369"/>
    <w:bookmarkStart w:name="z387" w:id="370"/>
    <w:p>
      <w:pPr>
        <w:spacing w:after="0"/>
        <w:ind w:left="0"/>
        <w:jc w:val="both"/>
      </w:pPr>
      <w:r>
        <w:rPr>
          <w:rFonts w:ascii="Times New Roman"/>
          <w:b w:val="false"/>
          <w:i w:val="false"/>
          <w:color w:val="000000"/>
          <w:sz w:val="28"/>
        </w:rPr>
        <w:t>
      10-25 см құрайды, қысқа қалыпты ыстық жазда, қыстың және жаз температураларының күрт қарама-қайшылықтарымен, жылдық жауын- шашынның аз мөлшерімен сипатталады.</w:t>
      </w:r>
    </w:p>
    <w:bookmarkEnd w:id="370"/>
    <w:bookmarkStart w:name="z388" w:id="371"/>
    <w:p>
      <w:pPr>
        <w:spacing w:after="0"/>
        <w:ind w:left="0"/>
        <w:jc w:val="both"/>
      </w:pPr>
      <w:r>
        <w:rPr>
          <w:rFonts w:ascii="Times New Roman"/>
          <w:b w:val="false"/>
          <w:i w:val="false"/>
          <w:color w:val="000000"/>
          <w:sz w:val="28"/>
        </w:rPr>
        <w:t>
      Округтің жалпы жер көлемі 9102 гектар (бұданәрі–), соның ішінде жайылымдар –7205 .</w:t>
      </w:r>
    </w:p>
    <w:bookmarkEnd w:id="371"/>
    <w:bookmarkStart w:name="z389" w:id="372"/>
    <w:p>
      <w:pPr>
        <w:spacing w:after="0"/>
        <w:ind w:left="0"/>
        <w:jc w:val="both"/>
      </w:pPr>
      <w:r>
        <w:rPr>
          <w:rFonts w:ascii="Times New Roman"/>
          <w:b w:val="false"/>
          <w:i w:val="false"/>
          <w:color w:val="000000"/>
          <w:sz w:val="28"/>
        </w:rPr>
        <w:t>
      Санаттары бойынша жерлер келесідей бөлінеді:</w:t>
      </w:r>
    </w:p>
    <w:bookmarkEnd w:id="372"/>
    <w:bookmarkStart w:name="z390" w:id="373"/>
    <w:p>
      <w:pPr>
        <w:spacing w:after="0"/>
        <w:ind w:left="0"/>
        <w:jc w:val="both"/>
      </w:pPr>
      <w:r>
        <w:rPr>
          <w:rFonts w:ascii="Times New Roman"/>
          <w:b w:val="false"/>
          <w:i w:val="false"/>
          <w:color w:val="000000"/>
          <w:sz w:val="28"/>
        </w:rPr>
        <w:t>
      Ауыл шаруашылығы мақсатындағы жерлер – 3208 ;</w:t>
      </w:r>
    </w:p>
    <w:bookmarkEnd w:id="373"/>
    <w:bookmarkStart w:name="z391" w:id="374"/>
    <w:p>
      <w:pPr>
        <w:spacing w:after="0"/>
        <w:ind w:left="0"/>
        <w:jc w:val="both"/>
      </w:pPr>
      <w:r>
        <w:rPr>
          <w:rFonts w:ascii="Times New Roman"/>
          <w:b w:val="false"/>
          <w:i w:val="false"/>
          <w:color w:val="000000"/>
          <w:sz w:val="28"/>
        </w:rPr>
        <w:t>
      Елді-мекендердің жерлері-299 ;</w:t>
      </w:r>
    </w:p>
    <w:bookmarkEnd w:id="374"/>
    <w:bookmarkStart w:name="z392" w:id="375"/>
    <w:p>
      <w:pPr>
        <w:spacing w:after="0"/>
        <w:ind w:left="0"/>
        <w:jc w:val="both"/>
      </w:pPr>
      <w:r>
        <w:rPr>
          <w:rFonts w:ascii="Times New Roman"/>
          <w:b w:val="false"/>
          <w:i w:val="false"/>
          <w:color w:val="000000"/>
          <w:sz w:val="28"/>
        </w:rPr>
        <w:t>
      Ават ауылының аумағындағы ауылшаруашылығы жануарлары мал басының саны: 3305 бас ірі қара мал, 5232 бас усақ мал, 477 бас жылқы.</w:t>
      </w:r>
    </w:p>
    <w:bookmarkEnd w:id="375"/>
    <w:bookmarkStart w:name="z393" w:id="376"/>
    <w:p>
      <w:pPr>
        <w:spacing w:after="0"/>
        <w:ind w:left="0"/>
        <w:jc w:val="both"/>
      </w:pPr>
      <w:r>
        <w:rPr>
          <w:rFonts w:ascii="Times New Roman"/>
          <w:b w:val="false"/>
          <w:i w:val="false"/>
          <w:color w:val="000000"/>
          <w:sz w:val="28"/>
        </w:rPr>
        <w:t>
      Ауылшаруашылығы жануарларының түрлері бойынша келесідей бөлінген: Ірі қара мал – 16 табын;</w:t>
      </w:r>
    </w:p>
    <w:bookmarkEnd w:id="376"/>
    <w:bookmarkStart w:name="z394" w:id="377"/>
    <w:p>
      <w:pPr>
        <w:spacing w:after="0"/>
        <w:ind w:left="0"/>
        <w:jc w:val="both"/>
      </w:pPr>
      <w:r>
        <w:rPr>
          <w:rFonts w:ascii="Times New Roman"/>
          <w:b w:val="false"/>
          <w:i w:val="false"/>
          <w:color w:val="000000"/>
          <w:sz w:val="28"/>
        </w:rPr>
        <w:t>
      Усақ мал - 16 отар; жылқылар – 12 үйір.</w:t>
      </w:r>
    </w:p>
    <w:bookmarkEnd w:id="377"/>
    <w:bookmarkStart w:name="z395" w:id="378"/>
    <w:p>
      <w:pPr>
        <w:spacing w:after="0"/>
        <w:ind w:left="0"/>
        <w:jc w:val="both"/>
      </w:pPr>
      <w:r>
        <w:rPr>
          <w:rFonts w:ascii="Times New Roman"/>
          <w:b w:val="false"/>
          <w:i w:val="false"/>
          <w:color w:val="000000"/>
          <w:sz w:val="28"/>
        </w:rPr>
        <w:t>
      Жайылымдар округтің табиғи-климатты қерек шелігіне байланысты табиғи жайылымдарға жатады және көбінесе малды бағу үшін пайдаланылады. Жайылымдарды негізгі пайдаланушылар ауылдың тұрғындары болып табылады.</w:t>
      </w:r>
    </w:p>
    <w:bookmarkEnd w:id="378"/>
    <w:bookmarkStart w:name="z396" w:id="37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79"/>
    <w:bookmarkStart w:name="z397" w:id="380"/>
    <w:p>
      <w:pPr>
        <w:spacing w:after="0"/>
        <w:ind w:left="0"/>
        <w:jc w:val="both"/>
      </w:pPr>
      <w:r>
        <w:rPr>
          <w:rFonts w:ascii="Times New Roman"/>
          <w:b w:val="false"/>
          <w:i w:val="false"/>
          <w:color w:val="000000"/>
          <w:sz w:val="28"/>
        </w:rPr>
        <w:t>
      Ауыл аумағында 1 ветеринариялық пункт және 1 мал қорымы, 1 ұсақ мал шомылдыратын орын қызмет істейді.</w:t>
      </w:r>
    </w:p>
    <w:bookmarkEnd w:id="380"/>
    <w:bookmarkStart w:name="z398" w:id="381"/>
    <w:p>
      <w:pPr>
        <w:spacing w:after="0"/>
        <w:ind w:left="0"/>
        <w:jc w:val="both"/>
      </w:pPr>
      <w:r>
        <w:rPr>
          <w:rFonts w:ascii="Times New Roman"/>
          <w:b w:val="false"/>
          <w:i w:val="false"/>
          <w:color w:val="000000"/>
          <w:sz w:val="28"/>
        </w:rPr>
        <w:t>
      Ауылда малды айдап өтуге арналған сервитуттар белгіленбеген.</w:t>
      </w:r>
    </w:p>
    <w:bookmarkEnd w:id="381"/>
    <w:bookmarkStart w:name="z399" w:id="382"/>
    <w:p>
      <w:pPr>
        <w:spacing w:after="0"/>
        <w:ind w:left="0"/>
        <w:jc w:val="left"/>
      </w:pPr>
      <w:r>
        <w:rPr>
          <w:rFonts w:ascii="Times New Roman"/>
          <w:b/>
          <w:i w:val="false"/>
          <w:color w:val="000000"/>
        </w:rPr>
        <w:t xml:space="preserve"> Жер учаскелерінің меншік иелері</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
        <w:gridCol w:w="453"/>
        <w:gridCol w:w="854"/>
        <w:gridCol w:w="595"/>
        <w:gridCol w:w="707"/>
        <w:gridCol w:w="534"/>
        <w:gridCol w:w="619"/>
        <w:gridCol w:w="570"/>
        <w:gridCol w:w="613"/>
        <w:gridCol w:w="427"/>
        <w:gridCol w:w="37"/>
        <w:gridCol w:w="299"/>
        <w:gridCol w:w="149"/>
        <w:gridCol w:w="297"/>
        <w:gridCol w:w="199"/>
        <w:gridCol w:w="293"/>
        <w:gridCol w:w="7"/>
        <w:gridCol w:w="385"/>
        <w:gridCol w:w="404"/>
        <w:gridCol w:w="628"/>
        <w:gridCol w:w="470"/>
        <w:gridCol w:w="625"/>
        <w:gridCol w:w="396"/>
        <w:gridCol w:w="784"/>
        <w:gridCol w:w="579"/>
        <w:gridCol w:w="59"/>
        <w:gridCol w:w="852"/>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иелері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83"/>
          <w:p>
            <w:pPr>
              <w:spacing w:after="20"/>
              <w:ind w:left="20"/>
              <w:jc w:val="both"/>
            </w:pPr>
            <w:r>
              <w:rPr>
                <w:rFonts w:ascii="Times New Roman"/>
                <w:b w:val="false"/>
                <w:i w:val="false"/>
                <w:color w:val="000000"/>
                <w:sz w:val="20"/>
              </w:rPr>
              <w:t>
Жайылымға қажеттілік нормасы 1 басқа</w:t>
            </w:r>
            <w:r>
              <w:br/>
            </w:r>
            <w:r>
              <w:rPr>
                <w:rFonts w:ascii="Times New Roman"/>
                <w:b w:val="false"/>
                <w:i w:val="false"/>
                <w:color w:val="000000"/>
                <w:sz w:val="20"/>
              </w:rPr>
              <w:t>
(га)</w:t>
            </w:r>
          </w:p>
          <w:bookmarkEnd w:id="38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(га)</w:t>
            </w:r>
          </w:p>
        </w:tc>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Аркин Ш\қ "Аркин"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Анадуллаева Мукарямхан Ш\қ "Хамит"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Маметова Мухабат Ш\қ "Зунун"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Абдикалилов Турдахун Ш\қ "Чарва"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Варисов Мирзалим Ш\қ "Таш-кечик"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Турн Ш\қ "Гульшам"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Тохтыкулиев Курванжан Ш\қ"Кудрятжан"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Шамшидин Ш\қ "Тамыр"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Анадуллаев Эршад Ш\қ "Марлень"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Байкожаева Гульпархан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Баситов Икрамжан Ш\қ "Касым"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Накысбеков Кайрат Ш\қ "Искандер"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Мурат Ш\қ "Акамбай"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Ауескан Ш\қ "Тыныштыбай"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Сатурин Ш\қ "Техник"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Алимпияев Сембай Ш\қ "Алимпия"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Розиев Шамшидин Ш\қ "Нурболат"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Шамиева Гушамхан Ш\қ "Куряш"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Хапизов Иминжан Ш\қ "Хапиз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Камердинов Кадирдин Ш\қ "Каден"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Кудеков Турлды Ш\қ "Курман"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Маметниязова Аминям Ш\қ "Куряш"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Накысбеков Ердаулет Ш\қ "Эсен"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Молдаков Куандык Ш\қ " Молдак"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Аширова Ибадятхан Ш\қ "Ахмал"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Марат Ш\қ "И.Тахир"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Алимпияева Парида Ш\қ "Кайсар"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Хаширов Ибадулла Ш\қ "Тахат"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Канатали Ш\қ "Ырысты"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Ренат Ш\қ "М-ит"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 Амирдин Ш\қ "Заман и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Кахирман Ш\қ "Етиз"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Анаятова Шакурям Ш\қ "Эврика"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Абдримов Асил Ш\қ "Ниятжан"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Молутова Рисалят Ш\қ "Анаят"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Мамарозиев Тилвалди Ш\қ "Запар"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Машуров Мухамет Ш\қ "София"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Тыныштыбаев Ауелкан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Баленова Раиса Ш\қ "Асиль"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Махпиров Касимжан Ш\қ "Арзигуль"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Илахунов Васил Ш\қ "Михрят"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Идиллаева Сатирям Ш\қ "Махмут"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Аршидин Ш\қ "Чарбаг"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Тимур Ш\қ "А.Тимур"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Маева Зубайда Ш\қ "В-Радик"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Миталипов Абдихелил Ш\қ"Абдухелил"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Тайиров Армидин Ш\қ "Ильтыз"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Мустапаева Замира Ш\қ "Бахит"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Джаппаров Абдулла Ш\қ "Имамжап"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bl>
    <w:bookmarkStart w:name="z401" w:id="384"/>
    <w:p>
      <w:pPr>
        <w:spacing w:after="0"/>
        <w:ind w:left="0"/>
        <w:jc w:val="both"/>
      </w:pPr>
      <w:r>
        <w:rPr>
          <w:rFonts w:ascii="Times New Roman"/>
          <w:b w:val="false"/>
          <w:i w:val="false"/>
          <w:color w:val="000000"/>
          <w:sz w:val="28"/>
        </w:rPr>
        <w:t>
      Аббревиатуралардың таратылып жазылуы: МІҚ – мүйізді ірі қара мал;УМ – усақ мал ш/қ - шаруа қожалық</w:t>
      </w:r>
    </w:p>
    <w:bookmarkEnd w:id="384"/>
    <w:bookmarkStart w:name="z402" w:id="38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385"/>
    <w:bookmarkStart w:name="z403"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87"/>
    <w:p>
      <w:pPr>
        <w:spacing w:after="0"/>
        <w:ind w:left="0"/>
        <w:jc w:val="left"/>
      </w:pPr>
      <w:r>
        <w:rPr>
          <w:rFonts w:ascii="Times New Roman"/>
          <w:b/>
          <w:i w:val="false"/>
          <w:color w:val="000000"/>
        </w:rPr>
        <w:t xml:space="preserve"> Ават ауылдық округі бойынша елдімекендер бөлінісінде мүйізді ірі қара аналық (сауын)мал басын орналастыру үшін жайылымдарды бөлу</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6"/>
        <w:gridCol w:w="616"/>
        <w:gridCol w:w="1638"/>
        <w:gridCol w:w="1298"/>
        <w:gridCol w:w="1242"/>
        <w:gridCol w:w="1638"/>
        <w:gridCol w:w="1242"/>
        <w:gridCol w:w="1984"/>
        <w:gridCol w:w="2026"/>
      </w:tblGrid>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сиырдың саны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қажеттілік нормасы (га)</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88"/>
          <w:p>
            <w:pPr>
              <w:spacing w:after="20"/>
              <w:ind w:left="20"/>
              <w:jc w:val="both"/>
            </w:pPr>
            <w:r>
              <w:rPr>
                <w:rFonts w:ascii="Times New Roman"/>
                <w:b w:val="false"/>
                <w:i w:val="false"/>
                <w:color w:val="000000"/>
                <w:sz w:val="20"/>
              </w:rPr>
              <w:t>
Жайылым қажеттілігі</w:t>
            </w:r>
            <w:r>
              <w:br/>
            </w:r>
            <w:r>
              <w:rPr>
                <w:rFonts w:ascii="Times New Roman"/>
                <w:b w:val="false"/>
                <w:i w:val="false"/>
                <w:color w:val="000000"/>
                <w:sz w:val="20"/>
              </w:rPr>
              <w:t>
(га)</w:t>
            </w:r>
          </w:p>
          <w:bookmarkEnd w:id="388"/>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қамтамасыз етілмеген (га)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қамта масыз етілуі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r>
    </w:tbl>
    <w:bookmarkStart w:name="z406" w:id="389"/>
    <w:p>
      <w:pPr>
        <w:spacing w:after="0"/>
        <w:ind w:left="0"/>
        <w:jc w:val="left"/>
      </w:pPr>
      <w:r>
        <w:rPr>
          <w:rFonts w:ascii="Times New Roman"/>
          <w:b/>
          <w:i w:val="false"/>
          <w:color w:val="000000"/>
        </w:rPr>
        <w:t xml:space="preserve"> Жайылым айналымдарының қолайлы схемасы</w:t>
      </w:r>
    </w:p>
    <w:bookmarkEnd w:id="389"/>
    <w:bookmarkStart w:name="z407"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9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91"/>
    <w:bookmarkStart w:name="z409" w:id="392"/>
    <w:p>
      <w:pPr>
        <w:spacing w:after="0"/>
        <w:ind w:left="0"/>
        <w:jc w:val="both"/>
      </w:pPr>
      <w:r>
        <w:rPr>
          <w:rFonts w:ascii="Times New Roman"/>
          <w:b w:val="false"/>
          <w:i w:val="false"/>
          <w:color w:val="000000"/>
          <w:sz w:val="28"/>
        </w:rPr>
        <w:t xml:space="preserve">
      </w:t>
      </w:r>
    </w:p>
    <w:bookmarkEnd w:id="392"/>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393"/>
    <w:bookmarkStart w:name="z411"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2" w:id="3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5"/>
    <w:bookmarkStart w:name="z413"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6581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581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397"/>
    <w:p>
      <w:pPr>
        <w:spacing w:after="0"/>
        <w:ind w:left="0"/>
        <w:jc w:val="left"/>
      </w:pPr>
      <w:r>
        <w:rPr>
          <w:rFonts w:ascii="Times New Roman"/>
          <w:b/>
          <w:i w:val="false"/>
          <w:color w:val="000000"/>
        </w:rPr>
        <w:t xml:space="preserve">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7"/>
    <w:bookmarkStart w:name="z415"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6" w:id="399"/>
    <w:p>
      <w:pPr>
        <w:spacing w:after="0"/>
        <w:ind w:left="0"/>
        <w:jc w:val="left"/>
      </w:pPr>
      <w:r>
        <w:rPr>
          <w:rFonts w:ascii="Times New Roman"/>
          <w:b/>
          <w:i w:val="false"/>
          <w:color w:val="000000"/>
        </w:rPr>
        <w:t xml:space="preserve"> Ават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2617"/>
        <w:gridCol w:w="2228"/>
        <w:gridCol w:w="2693"/>
        <w:gridCol w:w="2538"/>
      </w:tblGrid>
      <w:tr>
        <w:trPr>
          <w:trHeight w:val="30" w:hRule="atLeast"/>
        </w:trPr>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 –ші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400"/>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II-ші он күндігі</w:t>
            </w:r>
          </w:p>
          <w:bookmarkEnd w:id="400"/>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401"/>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401"/>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402"/>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 –ші он күндігі</w:t>
            </w:r>
          </w:p>
          <w:bookmarkEnd w:id="402"/>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403"/>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403"/>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9-қосымша</w:t>
            </w:r>
          </w:p>
        </w:tc>
      </w:tr>
    </w:tbl>
    <w:bookmarkStart w:name="z422" w:id="404"/>
    <w:p>
      <w:pPr>
        <w:spacing w:after="0"/>
        <w:ind w:left="0"/>
        <w:jc w:val="both"/>
      </w:pPr>
      <w:r>
        <w:rPr>
          <w:rFonts w:ascii="Times New Roman"/>
          <w:b w:val="false"/>
          <w:i w:val="false"/>
          <w:color w:val="000000"/>
          <w:sz w:val="28"/>
        </w:rPr>
        <w:t>
      Тиірмен ауылдық округінің 2021-2022 жылдарға арналған жайылымдарды басқару және оларды пайдалану жөніндегі жоспары</w:t>
      </w:r>
    </w:p>
    <w:bookmarkEnd w:id="404"/>
    <w:bookmarkStart w:name="z423" w:id="405"/>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5"/>
    <w:bookmarkStart w:name="z424" w:id="406"/>
    <w:p>
      <w:pPr>
        <w:spacing w:after="0"/>
        <w:ind w:left="0"/>
        <w:jc w:val="both"/>
      </w:pPr>
      <w:r>
        <w:rPr>
          <w:rFonts w:ascii="Times New Roman"/>
          <w:b w:val="false"/>
          <w:i w:val="false"/>
          <w:color w:val="000000"/>
          <w:sz w:val="28"/>
        </w:rPr>
        <w:t>
      2)жайылым айналымдарының қолайлы схемасы;</w:t>
      </w:r>
    </w:p>
    <w:bookmarkEnd w:id="406"/>
    <w:bookmarkStart w:name="z425" w:id="407"/>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407"/>
    <w:bookmarkStart w:name="z426" w:id="408"/>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408"/>
    <w:bookmarkStart w:name="z427" w:id="409"/>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9"/>
    <w:bookmarkStart w:name="z428" w:id="410"/>
    <w:p>
      <w:pPr>
        <w:spacing w:after="0"/>
        <w:ind w:left="0"/>
        <w:jc w:val="both"/>
      </w:pPr>
      <w:r>
        <w:rPr>
          <w:rFonts w:ascii="Times New Roman"/>
          <w:b w:val="false"/>
          <w:i w:val="false"/>
          <w:color w:val="000000"/>
          <w:sz w:val="28"/>
        </w:rPr>
        <w:t>
      6)Тиірмен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0"/>
    <w:bookmarkStart w:name="z429" w:id="411"/>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1"/>
    <w:bookmarkStart w:name="z430" w:id="412"/>
    <w:p>
      <w:pPr>
        <w:spacing w:after="0"/>
        <w:ind w:left="0"/>
        <w:jc w:val="both"/>
      </w:pPr>
      <w:r>
        <w:rPr>
          <w:rFonts w:ascii="Times New Roman"/>
          <w:b w:val="false"/>
          <w:i w:val="false"/>
          <w:color w:val="000000"/>
          <w:sz w:val="28"/>
        </w:rPr>
        <w:t>
      Тиірмен ауылдық округінің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412"/>
    <w:bookmarkStart w:name="z431" w:id="413"/>
    <w:p>
      <w:pPr>
        <w:spacing w:after="0"/>
        <w:ind w:left="0"/>
        <w:jc w:val="both"/>
      </w:pPr>
      <w:r>
        <w:rPr>
          <w:rFonts w:ascii="Times New Roman"/>
          <w:b w:val="false"/>
          <w:i w:val="false"/>
          <w:color w:val="000000"/>
          <w:sz w:val="28"/>
        </w:rPr>
        <w:t>
      Жайылымды суландыру табиғи аландар, шахталы құдықтармен қамтамасыз етіледі.</w:t>
      </w:r>
    </w:p>
    <w:bookmarkEnd w:id="413"/>
    <w:bookmarkStart w:name="z432" w:id="414"/>
    <w:p>
      <w:pPr>
        <w:spacing w:after="0"/>
        <w:ind w:left="0"/>
        <w:jc w:val="both"/>
      </w:pPr>
      <w:r>
        <w:rPr>
          <w:rFonts w:ascii="Times New Roman"/>
          <w:b w:val="false"/>
          <w:i w:val="false"/>
          <w:color w:val="000000"/>
          <w:sz w:val="28"/>
        </w:rPr>
        <w:t>
      Жайылымдық алқаптардың орташа өнімділігі – 10,5 центнер/гектарды құрайды.</w:t>
      </w:r>
    </w:p>
    <w:bookmarkEnd w:id="414"/>
    <w:bookmarkStart w:name="z433" w:id="41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415"/>
    <w:bookmarkStart w:name="z434" w:id="416"/>
    <w:p>
      <w:pPr>
        <w:spacing w:after="0"/>
        <w:ind w:left="0"/>
        <w:jc w:val="both"/>
      </w:pPr>
      <w:r>
        <w:rPr>
          <w:rFonts w:ascii="Times New Roman"/>
          <w:b w:val="false"/>
          <w:i w:val="false"/>
          <w:color w:val="000000"/>
          <w:sz w:val="28"/>
        </w:rPr>
        <w:t>
      Тиірмен ауылдық округі Ұйғыр ауданының оңтүстігінде орналасқан. Әкімшілік-аумақтық бөлінісі Тиірмен ауылы, Ұзынтам ауылынан тұрады.</w:t>
      </w:r>
    </w:p>
    <w:bookmarkEnd w:id="416"/>
    <w:bookmarkStart w:name="z435" w:id="417"/>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417"/>
    <w:bookmarkStart w:name="z436" w:id="418"/>
    <w:p>
      <w:pPr>
        <w:spacing w:after="0"/>
        <w:ind w:left="0"/>
        <w:jc w:val="both"/>
      </w:pPr>
      <w:r>
        <w:rPr>
          <w:rFonts w:ascii="Times New Roman"/>
          <w:b w:val="false"/>
          <w:i w:val="false"/>
          <w:color w:val="000000"/>
          <w:sz w:val="28"/>
        </w:rPr>
        <w:t>
      Тиірмен ауылдық округінің жалпы жер көлемі 10008гектар (бұдан әрі –), соның ішінде жайылымдар –4960 .</w:t>
      </w:r>
    </w:p>
    <w:bookmarkEnd w:id="418"/>
    <w:bookmarkStart w:name="z437" w:id="419"/>
    <w:p>
      <w:pPr>
        <w:spacing w:after="0"/>
        <w:ind w:left="0"/>
        <w:jc w:val="both"/>
      </w:pPr>
      <w:r>
        <w:rPr>
          <w:rFonts w:ascii="Times New Roman"/>
          <w:b w:val="false"/>
          <w:i w:val="false"/>
          <w:color w:val="000000"/>
          <w:sz w:val="28"/>
        </w:rPr>
        <w:t>
      Санаттары бойынша жерлер келесідей бөлінеді: ауыл шаруашылығы мақсатындағы жерлер – 6491 ; елді мекендердің жерлері-3517 ;</w:t>
      </w:r>
    </w:p>
    <w:bookmarkEnd w:id="419"/>
    <w:bookmarkStart w:name="z438" w:id="420"/>
    <w:p>
      <w:pPr>
        <w:spacing w:after="0"/>
        <w:ind w:left="0"/>
        <w:jc w:val="both"/>
      </w:pPr>
      <w:r>
        <w:rPr>
          <w:rFonts w:ascii="Times New Roman"/>
          <w:b w:val="false"/>
          <w:i w:val="false"/>
          <w:color w:val="000000"/>
          <w:sz w:val="28"/>
        </w:rPr>
        <w:t>
      Тиірмен ауылдық округінің аумағындағы ауыл шаруашылығы жануарлары мал басының саны: 4585 бас ірі қара мал, 10500 бас ұсақ мал, 380 бас жылқы.</w:t>
      </w:r>
    </w:p>
    <w:bookmarkEnd w:id="420"/>
    <w:bookmarkStart w:name="z439" w:id="421"/>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іріқара мал - 31табын;</w:t>
      </w:r>
    </w:p>
    <w:bookmarkEnd w:id="421"/>
    <w:bookmarkStart w:name="z440" w:id="422"/>
    <w:p>
      <w:pPr>
        <w:spacing w:after="0"/>
        <w:ind w:left="0"/>
        <w:jc w:val="both"/>
      </w:pPr>
      <w:r>
        <w:rPr>
          <w:rFonts w:ascii="Times New Roman"/>
          <w:b w:val="false"/>
          <w:i w:val="false"/>
          <w:color w:val="000000"/>
          <w:sz w:val="28"/>
        </w:rPr>
        <w:t>
      уақ мал - 24 отар; жылқылар – 8 үйір.</w:t>
      </w:r>
    </w:p>
    <w:bookmarkEnd w:id="422"/>
    <w:bookmarkStart w:name="z441" w:id="423"/>
    <w:p>
      <w:pPr>
        <w:spacing w:after="0"/>
        <w:ind w:left="0"/>
        <w:jc w:val="both"/>
      </w:pPr>
      <w:r>
        <w:rPr>
          <w:rFonts w:ascii="Times New Roman"/>
          <w:b w:val="false"/>
          <w:i w:val="false"/>
          <w:color w:val="000000"/>
          <w:sz w:val="28"/>
        </w:rPr>
        <w:t>
      Жайылымдар кенттің табиғи климаттық ерекшелігіне байланысты табиғи жайылымдарға жатады және көбінесе малды бағу үшін пайдаланылады. Жайылымдарды негізгі пайдаланушылар кенттің тұрғындары болып табылады.</w:t>
      </w:r>
    </w:p>
    <w:bookmarkEnd w:id="423"/>
    <w:bookmarkStart w:name="z442" w:id="424"/>
    <w:p>
      <w:pPr>
        <w:spacing w:after="0"/>
        <w:ind w:left="0"/>
        <w:jc w:val="both"/>
      </w:pPr>
      <w:r>
        <w:rPr>
          <w:rFonts w:ascii="Times New Roman"/>
          <w:b w:val="false"/>
          <w:i w:val="false"/>
          <w:color w:val="000000"/>
          <w:sz w:val="28"/>
        </w:rPr>
        <w:t>
      Жоспар жайылымдарды ұтымды пайдалану, жем-шөп кеқажеттілікті тұрақты қамтамасыз ету және жайылымдардың тозу процестерін болғызбау мақсатында қабылданды.</w:t>
      </w:r>
    </w:p>
    <w:bookmarkEnd w:id="424"/>
    <w:bookmarkStart w:name="z443" w:id="425"/>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425"/>
    <w:bookmarkStart w:name="z444" w:id="426"/>
    <w:p>
      <w:pPr>
        <w:spacing w:after="0"/>
        <w:ind w:left="0"/>
        <w:jc w:val="both"/>
      </w:pPr>
      <w:r>
        <w:rPr>
          <w:rFonts w:ascii="Times New Roman"/>
          <w:b w:val="false"/>
          <w:i w:val="false"/>
          <w:color w:val="000000"/>
          <w:sz w:val="28"/>
        </w:rPr>
        <w:t>
      Ауылдық округ аумағында малды айдап өтуге арналған сервитуттар белгіленбеген.</w:t>
      </w:r>
    </w:p>
    <w:bookmarkEnd w:id="426"/>
    <w:bookmarkStart w:name="z445" w:id="42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және жер пайдаланушылар бөлінісінде жайылымдардың орналасу схемасы (картасы)</w:t>
      </w:r>
    </w:p>
    <w:bookmarkEnd w:id="427"/>
    <w:bookmarkStart w:name="z446"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429"/>
    <w:p>
      <w:pPr>
        <w:spacing w:after="0"/>
        <w:ind w:left="0"/>
        <w:jc w:val="left"/>
      </w:pPr>
      <w:r>
        <w:rPr>
          <w:rFonts w:ascii="Times New Roman"/>
          <w:b/>
          <w:i w:val="false"/>
          <w:color w:val="000000"/>
        </w:rPr>
        <w:t xml:space="preserve"> Жер учаскелерінің меншік иелері</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482"/>
        <w:gridCol w:w="959"/>
        <w:gridCol w:w="975"/>
        <w:gridCol w:w="169"/>
        <w:gridCol w:w="752"/>
        <w:gridCol w:w="375"/>
        <w:gridCol w:w="592"/>
        <w:gridCol w:w="446"/>
        <w:gridCol w:w="154"/>
        <w:gridCol w:w="294"/>
        <w:gridCol w:w="146"/>
        <w:gridCol w:w="145"/>
        <w:gridCol w:w="291"/>
        <w:gridCol w:w="2"/>
        <w:gridCol w:w="283"/>
        <w:gridCol w:w="283"/>
        <w:gridCol w:w="283"/>
        <w:gridCol w:w="294"/>
        <w:gridCol w:w="904"/>
        <w:gridCol w:w="495"/>
        <w:gridCol w:w="898"/>
        <w:gridCol w:w="400"/>
        <w:gridCol w:w="64"/>
        <w:gridCol w:w="1000"/>
        <w:gridCol w:w="2"/>
        <w:gridCol w:w="117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30"/>
          <w:p>
            <w:pPr>
              <w:spacing w:after="20"/>
              <w:ind w:left="20"/>
              <w:jc w:val="both"/>
            </w:pPr>
            <w:r>
              <w:rPr>
                <w:rFonts w:ascii="Times New Roman"/>
                <w:b w:val="false"/>
                <w:i w:val="false"/>
                <w:color w:val="000000"/>
                <w:sz w:val="20"/>
              </w:rPr>
              <w:t>
Жайылымға қажеттілік нормасы 1 бас,</w:t>
            </w:r>
            <w:r>
              <w:br/>
            </w:r>
            <w:r>
              <w:rPr>
                <w:rFonts w:ascii="Times New Roman"/>
                <w:b w:val="false"/>
                <w:i w:val="false"/>
                <w:color w:val="000000"/>
                <w:sz w:val="20"/>
              </w:rPr>
              <w:t>
(га)</w:t>
            </w:r>
          </w:p>
          <w:bookmarkEnd w:id="43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31"/>
          <w:p>
            <w:pPr>
              <w:spacing w:after="20"/>
              <w:ind w:left="20"/>
              <w:jc w:val="both"/>
            </w:pPr>
            <w:r>
              <w:rPr>
                <w:rFonts w:ascii="Times New Roman"/>
                <w:b w:val="false"/>
                <w:i w:val="false"/>
                <w:color w:val="000000"/>
                <w:sz w:val="20"/>
              </w:rPr>
              <w:t>
Артық</w:t>
            </w:r>
            <w:r>
              <w:br/>
            </w:r>
            <w:r>
              <w:rPr>
                <w:rFonts w:ascii="Times New Roman"/>
                <w:b w:val="false"/>
                <w:i w:val="false"/>
                <w:color w:val="000000"/>
                <w:sz w:val="20"/>
              </w:rPr>
              <w:t>
жайылымдар, (га)</w:t>
            </w:r>
          </w:p>
          <w:bookmarkEnd w:id="431"/>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"Тугман" ш/қ Савирдинов Исмаил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 ш/қ Маметов Кадурахун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"Накыбай" ш/қ Накыбаев Арман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"Ивулла" ш/қ Ивуллаев Мулдаш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"Амулдун" ш/қ Махпиров Амулдун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"Удуда" ш/қ, Кадырова Айшанур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"Ракымли" ш/қ, Алиев Бактидур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"Кут-мекен" ш/қ, Утеулиев Елжас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"Знун -Ака" ш/қ, Знунов Рашит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"Итахун" ш/қ,Тохсунов Итахун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ш/қ, СабаншиевКуанышбек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"Сартой" ш/қ, Бектемисова Советхан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"Асамдун" ш/қ, Асамдинова Мерван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 ш/қ, Худайбердиев Сайдахмет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 ш/қ,Курбанов Алым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"Улар-1" ш/қ Кебирова Зейнетхан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"Юлдаш" ш/қ Миталипова Сахинур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 ш/қ Махсутов Бекберген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"Нурмамет" ш/қ Нурахунов Нурмамет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"Асай" ш/қ Нурлиев Асан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"Маргез" ш/қ Нусипжанова Тохтасын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"Мехирбан" ш/қ Омарбакиев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"Аяжан-5" ш/қ Отарбаев Серик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"Сейдалим" ш/қ Сансызбаев Сейдалим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"Сартбай" ш/қ Сартбаев Айтжан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"С-Улар" ш/қ Сартбаев Тойзы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Айдын" ш/қ Даулеткелдиев Айдын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"Жамаш" ш/қ Жұмажанов Серік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"Фархат" ш/қ Ибрагимов Рустам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 ш/қ Курбанов Аблимит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 ш/қ Курманкулов Турнбек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"Тілеубек" ш/қ Тилеухан Тилеубек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2768,99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270560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-267226</w:t>
            </w:r>
          </w:p>
        </w:tc>
      </w:tr>
    </w:tbl>
    <w:bookmarkStart w:name="z450" w:id="432"/>
    <w:p>
      <w:pPr>
        <w:spacing w:after="0"/>
        <w:ind w:left="0"/>
        <w:jc w:val="both"/>
      </w:pPr>
      <w:r>
        <w:rPr>
          <w:rFonts w:ascii="Times New Roman"/>
          <w:b w:val="false"/>
          <w:i w:val="false"/>
          <w:color w:val="000000"/>
          <w:sz w:val="28"/>
        </w:rPr>
        <w:t>
      Аббревиатуралардың таратылып жазылуы: МІҚ – мүйізді ірі қара мал;УМ – уақ мал ш/қ- шаруа қожалық</w:t>
      </w:r>
    </w:p>
    <w:bookmarkEnd w:id="432"/>
    <w:bookmarkStart w:name="z451" w:id="433"/>
    <w:p>
      <w:pPr>
        <w:spacing w:after="0"/>
        <w:ind w:left="0"/>
        <w:jc w:val="left"/>
      </w:pPr>
      <w:r>
        <w:rPr>
          <w:rFonts w:ascii="Times New Roman"/>
          <w:b/>
          <w:i w:val="false"/>
          <w:color w:val="000000"/>
        </w:rPr>
        <w:t xml:space="preserve"> Тиірмен ауылдық округ бойынша елді мекендер бөлінісінде мүйізді ірі қара аналық (сауын) мал басын орналастыру үшін жайылымдарды бөлу</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436"/>
        <w:gridCol w:w="2110"/>
        <w:gridCol w:w="1273"/>
        <w:gridCol w:w="1444"/>
        <w:gridCol w:w="1606"/>
        <w:gridCol w:w="940"/>
        <w:gridCol w:w="1775"/>
        <w:gridCol w:w="2112"/>
      </w:tblGrid>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қажеттілік нормасы 1 бас,</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менқ амтамасыз етілмеген,</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қамтамасызетілуі, пайыз</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Тиирмен ауылы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3066,2</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Узунтам ауылы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r>
    </w:tbl>
    <w:bookmarkStart w:name="z452" w:id="434"/>
    <w:p>
      <w:pPr>
        <w:spacing w:after="0"/>
        <w:ind w:left="0"/>
        <w:jc w:val="left"/>
      </w:pPr>
      <w:r>
        <w:rPr>
          <w:rFonts w:ascii="Times New Roman"/>
          <w:b/>
          <w:i w:val="false"/>
          <w:color w:val="000000"/>
        </w:rPr>
        <w:t xml:space="preserve"> Жайылым айналымдарның қолайлы схемалары</w:t>
      </w:r>
    </w:p>
    <w:bookmarkEnd w:id="434"/>
    <w:bookmarkStart w:name="z453"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436"/>
    <w:p>
      <w:pPr>
        <w:spacing w:after="0"/>
        <w:ind w:left="0"/>
        <w:jc w:val="left"/>
      </w:pPr>
      <w:r>
        <w:rPr>
          <w:rFonts w:ascii="Times New Roman"/>
          <w:b/>
          <w:i w:val="false"/>
          <w:color w:val="000000"/>
        </w:rPr>
        <w:t xml:space="preserve"> Жайылым, оның ішінде маусымдық жайылымдардың сыртқы және ішкі шекаралар мен алаңдары, жайылымдық инфрақұрылым обьектілері белгіленген картасы</w:t>
      </w:r>
    </w:p>
    <w:bookmarkEnd w:id="436"/>
    <w:bookmarkStart w:name="z455"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438"/>
    <w:p>
      <w:pPr>
        <w:spacing w:after="0"/>
        <w:ind w:left="0"/>
        <w:jc w:val="left"/>
      </w:pPr>
      <w:r>
        <w:rPr>
          <w:rFonts w:ascii="Times New Roman"/>
          <w:b/>
          <w:i w:val="false"/>
          <w:color w:val="000000"/>
        </w:rPr>
        <w:t xml:space="preserve"> Жайылым пайдаланушылардың су тұтыну нормасы сәйкес жасалған су көздеріне (көлдерге, өзендерге, тоғандарға, суару немесе суландыру каналдарына,қубырлы немесе шахталы құдықтарға) қол жеткізу схемасы</w:t>
      </w:r>
    </w:p>
    <w:bookmarkEnd w:id="438"/>
    <w:bookmarkStart w:name="z457"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40"/>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440"/>
    <w:bookmarkStart w:name="z459"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4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жануарларыныңжылдарға арналған жайылымдарды мал басын шалғайдағы жайылымдарға орналастыру схемасы</w:t>
      </w:r>
    </w:p>
    <w:bookmarkEnd w:id="442"/>
    <w:bookmarkStart w:name="z461"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44"/>
    <w:p>
      <w:pPr>
        <w:spacing w:after="0"/>
        <w:ind w:left="0"/>
        <w:jc w:val="left"/>
      </w:pPr>
      <w:r>
        <w:rPr>
          <w:rFonts w:ascii="Times New Roman"/>
          <w:b/>
          <w:i w:val="false"/>
          <w:color w:val="000000"/>
        </w:rPr>
        <w:t xml:space="preserve"> Тирмен ауылдық округі бойынша аул шаруашылығы жануарларын жаюдың және айдаудың маусымдық маршруттарын белгілейтін жайылымды пайдалану жөніндегі күнтізбелік графигі</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2384"/>
        <w:gridCol w:w="2228"/>
        <w:gridCol w:w="2926"/>
        <w:gridCol w:w="2538"/>
      </w:tblGrid>
      <w:tr>
        <w:trPr>
          <w:trHeight w:val="30" w:hRule="atLeast"/>
        </w:trPr>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45"/>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 –ші он күндігі</w:t>
            </w:r>
          </w:p>
          <w:bookmarkEnd w:id="445"/>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46"/>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446"/>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47"/>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 он күндігі</w:t>
            </w:r>
          </w:p>
          <w:bookmarkEnd w:id="447"/>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48"/>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448"/>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 –ші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10-қосымша</w:t>
            </w:r>
          </w:p>
        </w:tc>
      </w:tr>
    </w:tbl>
    <w:bookmarkStart w:name="z468" w:id="449"/>
    <w:p>
      <w:pPr>
        <w:spacing w:after="0"/>
        <w:ind w:left="0"/>
        <w:jc w:val="both"/>
      </w:pPr>
      <w:r>
        <w:rPr>
          <w:rFonts w:ascii="Times New Roman"/>
          <w:b w:val="false"/>
          <w:i w:val="false"/>
          <w:color w:val="000000"/>
          <w:sz w:val="28"/>
        </w:rPr>
        <w:t>
      Ақтам ауылдық округінің 2021-2022 жылдарға арналған жайылымдарды басқару және оларды пайдалану жөніндегі жоспары</w:t>
      </w:r>
    </w:p>
    <w:bookmarkEnd w:id="449"/>
    <w:bookmarkStart w:name="z469" w:id="450"/>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0"/>
    <w:bookmarkStart w:name="z470" w:id="451"/>
    <w:p>
      <w:pPr>
        <w:spacing w:after="0"/>
        <w:ind w:left="0"/>
        <w:jc w:val="both"/>
      </w:pPr>
      <w:r>
        <w:rPr>
          <w:rFonts w:ascii="Times New Roman"/>
          <w:b w:val="false"/>
          <w:i w:val="false"/>
          <w:color w:val="000000"/>
          <w:sz w:val="28"/>
        </w:rPr>
        <w:t>
      2)жайылым айналымдарының қолайлы схемасы;</w:t>
      </w:r>
    </w:p>
    <w:bookmarkEnd w:id="451"/>
    <w:bookmarkStart w:name="z471" w:id="452"/>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452"/>
    <w:bookmarkStart w:name="z472" w:id="453"/>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453"/>
    <w:bookmarkStart w:name="z473" w:id="454"/>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54"/>
    <w:bookmarkStart w:name="z474" w:id="455"/>
    <w:p>
      <w:pPr>
        <w:spacing w:after="0"/>
        <w:ind w:left="0"/>
        <w:jc w:val="both"/>
      </w:pPr>
      <w:r>
        <w:rPr>
          <w:rFonts w:ascii="Times New Roman"/>
          <w:b w:val="false"/>
          <w:i w:val="false"/>
          <w:color w:val="000000"/>
          <w:sz w:val="28"/>
        </w:rPr>
        <w:t>
      6)Ақтам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55"/>
    <w:bookmarkStart w:name="z475" w:id="456"/>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6"/>
    <w:bookmarkStart w:name="z476" w:id="457"/>
    <w:p>
      <w:pPr>
        <w:spacing w:after="0"/>
        <w:ind w:left="0"/>
        <w:jc w:val="both"/>
      </w:pPr>
      <w:r>
        <w:rPr>
          <w:rFonts w:ascii="Times New Roman"/>
          <w:b w:val="false"/>
          <w:i w:val="false"/>
          <w:color w:val="000000"/>
          <w:sz w:val="28"/>
        </w:rPr>
        <w:t>
      Ауылдық округтің аумағы алуан түрлілігімен ерекшеленеді және үш геоморфологиялық аймаққа бөлінеді: Кетмен тау шөпті аласа таулы алқап: тау бөктеріндегі жазық: Іле ойпаты. Құрғақ-далалы шөлді белдеулер жатады.</w:t>
      </w:r>
    </w:p>
    <w:bookmarkEnd w:id="457"/>
    <w:bookmarkStart w:name="z477" w:id="458"/>
    <w:p>
      <w:pPr>
        <w:spacing w:after="0"/>
        <w:ind w:left="0"/>
        <w:jc w:val="both"/>
      </w:pPr>
      <w:r>
        <w:rPr>
          <w:rFonts w:ascii="Times New Roman"/>
          <w:b w:val="false"/>
          <w:i w:val="false"/>
          <w:color w:val="000000"/>
          <w:sz w:val="28"/>
        </w:rPr>
        <w:t>
      Өсімдіктер дәнді дақылдарды, астерацеяларды, бұршақ тұқымдастарды және жусан түрлері және көпжылдық өсімдіктермен әр түрлі табиғи шөптер өседі.</w:t>
      </w:r>
    </w:p>
    <w:bookmarkEnd w:id="458"/>
    <w:bookmarkStart w:name="z478" w:id="459"/>
    <w:p>
      <w:pPr>
        <w:spacing w:after="0"/>
        <w:ind w:left="0"/>
        <w:jc w:val="both"/>
      </w:pPr>
      <w:r>
        <w:rPr>
          <w:rFonts w:ascii="Times New Roman"/>
          <w:b w:val="false"/>
          <w:i w:val="false"/>
          <w:color w:val="000000"/>
          <w:sz w:val="28"/>
        </w:rPr>
        <w:t>
      Жайылымдарды суландыруда Ақтам өзені қамтамасыз етеді, олар Кетмен жотасының солтүстік беткейінің негізгі бастау бұлақтардан, су бөлгішінен бастау алып, өзен арқылы терең каньонмен ағады.</w:t>
      </w:r>
    </w:p>
    <w:bookmarkEnd w:id="459"/>
    <w:bookmarkStart w:name="z479" w:id="460"/>
    <w:p>
      <w:pPr>
        <w:spacing w:after="0"/>
        <w:ind w:left="0"/>
        <w:jc w:val="both"/>
      </w:pPr>
      <w:r>
        <w:rPr>
          <w:rFonts w:ascii="Times New Roman"/>
          <w:b w:val="false"/>
          <w:i w:val="false"/>
          <w:color w:val="000000"/>
          <w:sz w:val="28"/>
        </w:rPr>
        <w:t>
      Жайылымдық алқаптардың орташа өнімділігі – 6-8 центнер/гектарды құрайды.</w:t>
      </w:r>
    </w:p>
    <w:bookmarkEnd w:id="460"/>
    <w:bookmarkStart w:name="z480" w:id="461"/>
    <w:p>
      <w:pPr>
        <w:spacing w:after="0"/>
        <w:ind w:left="0"/>
        <w:jc w:val="both"/>
      </w:pPr>
      <w:r>
        <w:rPr>
          <w:rFonts w:ascii="Times New Roman"/>
          <w:b w:val="false"/>
          <w:i w:val="false"/>
          <w:color w:val="000000"/>
          <w:sz w:val="28"/>
        </w:rPr>
        <w:t>
      Жайылымдар жемдерінің қоры ұзақтығы 177-180 күн болатын жайылым кезеңінде пайдаланылады.</w:t>
      </w:r>
    </w:p>
    <w:bookmarkEnd w:id="461"/>
    <w:bookmarkStart w:name="z481" w:id="462"/>
    <w:p>
      <w:pPr>
        <w:spacing w:after="0"/>
        <w:ind w:left="0"/>
        <w:jc w:val="both"/>
      </w:pPr>
      <w:r>
        <w:rPr>
          <w:rFonts w:ascii="Times New Roman"/>
          <w:b w:val="false"/>
          <w:i w:val="false"/>
          <w:color w:val="000000"/>
          <w:sz w:val="28"/>
        </w:rPr>
        <w:t>
      Ауылдық округ Ұйғыр ауданының орталық бөлігінде орналасқан және негізгі учаске Ақтам учаскесі.</w:t>
      </w:r>
    </w:p>
    <w:bookmarkEnd w:id="462"/>
    <w:bookmarkStart w:name="z482" w:id="463"/>
    <w:p>
      <w:pPr>
        <w:spacing w:after="0"/>
        <w:ind w:left="0"/>
        <w:jc w:val="both"/>
      </w:pPr>
      <w:r>
        <w:rPr>
          <w:rFonts w:ascii="Times New Roman"/>
          <w:b w:val="false"/>
          <w:i w:val="false"/>
          <w:color w:val="000000"/>
          <w:sz w:val="28"/>
        </w:rPr>
        <w:t>
      Әкімшілік-аумақтық бөлінісі Ақтам ауылынан тұрады.</w:t>
      </w:r>
    </w:p>
    <w:bookmarkEnd w:id="463"/>
    <w:bookmarkStart w:name="z483" w:id="464"/>
    <w:p>
      <w:pPr>
        <w:spacing w:after="0"/>
        <w:ind w:left="0"/>
        <w:jc w:val="both"/>
      </w:pPr>
      <w:r>
        <w:rPr>
          <w:rFonts w:ascii="Times New Roman"/>
          <w:b w:val="false"/>
          <w:i w:val="false"/>
          <w:color w:val="000000"/>
          <w:sz w:val="28"/>
        </w:rPr>
        <w:t>
      Табиғи ауа-райы жағдайларына сәйкес: климат күрт континенталды. Олар күн мен түн арасындағы температураның үлкен айырмашылығымен, салқын құрғақ және ыстықпен сипатталады. Қыста қар жамылғысының биіктігі 10-25 см, көктем ерте шығады, жаз ыстық, құрғақ, күз салқын және ұзақ.</w:t>
      </w:r>
    </w:p>
    <w:bookmarkEnd w:id="464"/>
    <w:bookmarkStart w:name="z484" w:id="465"/>
    <w:p>
      <w:pPr>
        <w:spacing w:after="0"/>
        <w:ind w:left="0"/>
        <w:jc w:val="both"/>
      </w:pPr>
      <w:r>
        <w:rPr>
          <w:rFonts w:ascii="Times New Roman"/>
          <w:b w:val="false"/>
          <w:i w:val="false"/>
          <w:color w:val="000000"/>
          <w:sz w:val="28"/>
        </w:rPr>
        <w:t>
      Ауаның орташа жылдық температурасы + 8,70С, абсолюттік максималды температура + 38,20С, минимум -270С құрайды.</w:t>
      </w:r>
    </w:p>
    <w:bookmarkEnd w:id="465"/>
    <w:bookmarkStart w:name="z485" w:id="466"/>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466"/>
    <w:bookmarkStart w:name="z486" w:id="467"/>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w:t>
      </w:r>
    </w:p>
    <w:bookmarkEnd w:id="467"/>
    <w:bookmarkStart w:name="z487" w:id="468"/>
    <w:p>
      <w:pPr>
        <w:spacing w:after="0"/>
        <w:ind w:left="0"/>
        <w:jc w:val="both"/>
      </w:pPr>
      <w:r>
        <w:rPr>
          <w:rFonts w:ascii="Times New Roman"/>
          <w:b w:val="false"/>
          <w:i w:val="false"/>
          <w:color w:val="000000"/>
          <w:sz w:val="28"/>
        </w:rPr>
        <w:t>
      Жайылымдық алқаптардың орташа өнімділігі – 8,4 центнер/гектарды құрайды.</w:t>
      </w:r>
    </w:p>
    <w:bookmarkEnd w:id="468"/>
    <w:bookmarkStart w:name="z488" w:id="469"/>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469"/>
    <w:bookmarkStart w:name="z489" w:id="470"/>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470"/>
    <w:bookmarkStart w:name="z490" w:id="471"/>
    <w:p>
      <w:pPr>
        <w:spacing w:after="0"/>
        <w:ind w:left="0"/>
        <w:jc w:val="both"/>
      </w:pPr>
      <w:r>
        <w:rPr>
          <w:rFonts w:ascii="Times New Roman"/>
          <w:b w:val="false"/>
          <w:i w:val="false"/>
          <w:color w:val="000000"/>
          <w:sz w:val="28"/>
        </w:rPr>
        <w:t>
      Ауылдың жалпы жер көлемі - 27980 гектар (бұдан әрі –), соның ішінде жайылымдар – 24552 .</w:t>
      </w:r>
    </w:p>
    <w:bookmarkEnd w:id="471"/>
    <w:bookmarkStart w:name="z491" w:id="472"/>
    <w:p>
      <w:pPr>
        <w:spacing w:after="0"/>
        <w:ind w:left="0"/>
        <w:jc w:val="both"/>
      </w:pPr>
      <w:r>
        <w:rPr>
          <w:rFonts w:ascii="Times New Roman"/>
          <w:b w:val="false"/>
          <w:i w:val="false"/>
          <w:color w:val="000000"/>
          <w:sz w:val="28"/>
        </w:rPr>
        <w:t>
      Санаттары бойынша жерлер келесідей бөлінеді:</w:t>
      </w:r>
    </w:p>
    <w:bookmarkEnd w:id="472"/>
    <w:bookmarkStart w:name="z492" w:id="473"/>
    <w:p>
      <w:pPr>
        <w:spacing w:after="0"/>
        <w:ind w:left="0"/>
        <w:jc w:val="both"/>
      </w:pPr>
      <w:r>
        <w:rPr>
          <w:rFonts w:ascii="Times New Roman"/>
          <w:b w:val="false"/>
          <w:i w:val="false"/>
          <w:color w:val="000000"/>
          <w:sz w:val="28"/>
        </w:rPr>
        <w:t>
      ауыл шаруашылығы мақсатындағы жерлер – 7972 ;</w:t>
      </w:r>
    </w:p>
    <w:bookmarkEnd w:id="473"/>
    <w:bookmarkStart w:name="z493" w:id="474"/>
    <w:p>
      <w:pPr>
        <w:spacing w:after="0"/>
        <w:ind w:left="0"/>
        <w:jc w:val="both"/>
      </w:pPr>
      <w:r>
        <w:rPr>
          <w:rFonts w:ascii="Times New Roman"/>
          <w:b w:val="false"/>
          <w:i w:val="false"/>
          <w:color w:val="000000"/>
          <w:sz w:val="28"/>
        </w:rPr>
        <w:t>
      елді мекендердің жерлері-1980 ;</w:t>
      </w:r>
    </w:p>
    <w:bookmarkEnd w:id="474"/>
    <w:bookmarkStart w:name="z494" w:id="475"/>
    <w:p>
      <w:pPr>
        <w:spacing w:after="0"/>
        <w:ind w:left="0"/>
        <w:jc w:val="both"/>
      </w:pPr>
      <w:r>
        <w:rPr>
          <w:rFonts w:ascii="Times New Roman"/>
          <w:b w:val="false"/>
          <w:i w:val="false"/>
          <w:color w:val="000000"/>
          <w:sz w:val="28"/>
        </w:rPr>
        <w:t>
      Ақтам ауылдық округінің аумағындағы ауыл шаруашылығы жануарлары мал басының саны: 4992 бас ірі қара мал, 14000 бас уақ мал, 865 бас жылқы.</w:t>
      </w:r>
    </w:p>
    <w:bookmarkEnd w:id="475"/>
    <w:bookmarkStart w:name="z495" w:id="47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 қара мал - 37табын;</w:t>
      </w:r>
    </w:p>
    <w:bookmarkEnd w:id="476"/>
    <w:bookmarkStart w:name="z496" w:id="477"/>
    <w:p>
      <w:pPr>
        <w:spacing w:after="0"/>
        <w:ind w:left="0"/>
        <w:jc w:val="both"/>
      </w:pPr>
      <w:r>
        <w:rPr>
          <w:rFonts w:ascii="Times New Roman"/>
          <w:b w:val="false"/>
          <w:i w:val="false"/>
          <w:color w:val="000000"/>
          <w:sz w:val="28"/>
        </w:rPr>
        <w:t>
      уақ мал - 22 отар;</w:t>
      </w:r>
    </w:p>
    <w:bookmarkEnd w:id="477"/>
    <w:bookmarkStart w:name="z497" w:id="478"/>
    <w:p>
      <w:pPr>
        <w:spacing w:after="0"/>
        <w:ind w:left="0"/>
        <w:jc w:val="both"/>
      </w:pPr>
      <w:r>
        <w:rPr>
          <w:rFonts w:ascii="Times New Roman"/>
          <w:b w:val="false"/>
          <w:i w:val="false"/>
          <w:color w:val="000000"/>
          <w:sz w:val="28"/>
        </w:rPr>
        <w:t>
      жылқылар – 10үйір.</w:t>
      </w:r>
    </w:p>
    <w:bookmarkEnd w:id="478"/>
    <w:bookmarkStart w:name="z498" w:id="479"/>
    <w:p>
      <w:pPr>
        <w:spacing w:after="0"/>
        <w:ind w:left="0"/>
        <w:jc w:val="both"/>
      </w:pPr>
      <w:r>
        <w:rPr>
          <w:rFonts w:ascii="Times New Roman"/>
          <w:b w:val="false"/>
          <w:i w:val="false"/>
          <w:color w:val="000000"/>
          <w:sz w:val="28"/>
        </w:rPr>
        <w:t>
      Жайылымдар кенттің табиғи климаттық ерекшелігіне байланысты табиғи жайылымдарға жатады және көбінесе малды бағу үшін пайдаланылады.</w:t>
      </w:r>
    </w:p>
    <w:bookmarkEnd w:id="479"/>
    <w:bookmarkStart w:name="z499" w:id="480"/>
    <w:p>
      <w:pPr>
        <w:spacing w:after="0"/>
        <w:ind w:left="0"/>
        <w:jc w:val="both"/>
      </w:pPr>
      <w:r>
        <w:rPr>
          <w:rFonts w:ascii="Times New Roman"/>
          <w:b w:val="false"/>
          <w:i w:val="false"/>
          <w:color w:val="000000"/>
          <w:sz w:val="28"/>
        </w:rPr>
        <w:t>
      Жайылымдарды негізгі пайдаланушылар кенттің тұрғындары болып табылады.</w:t>
      </w:r>
    </w:p>
    <w:bookmarkEnd w:id="480"/>
    <w:bookmarkStart w:name="z500" w:id="48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81"/>
    <w:bookmarkStart w:name="z501" w:id="482"/>
    <w:p>
      <w:pPr>
        <w:spacing w:after="0"/>
        <w:ind w:left="0"/>
        <w:jc w:val="both"/>
      </w:pPr>
      <w:r>
        <w:rPr>
          <w:rFonts w:ascii="Times New Roman"/>
          <w:b w:val="false"/>
          <w:i w:val="false"/>
          <w:color w:val="000000"/>
          <w:sz w:val="28"/>
        </w:rPr>
        <w:t>
      Окруумағында 1 мал қорымы қызмет істейді.</w:t>
      </w:r>
    </w:p>
    <w:bookmarkEnd w:id="482"/>
    <w:bookmarkStart w:name="z502" w:id="483"/>
    <w:p>
      <w:pPr>
        <w:spacing w:after="0"/>
        <w:ind w:left="0"/>
        <w:jc w:val="both"/>
      </w:pPr>
      <w:r>
        <w:rPr>
          <w:rFonts w:ascii="Times New Roman"/>
          <w:b w:val="false"/>
          <w:i w:val="false"/>
          <w:color w:val="000000"/>
          <w:sz w:val="28"/>
        </w:rPr>
        <w:t>
      Ауылда малды айдап өтуге арналған сервитуттар белгіленбеген.</w:t>
      </w:r>
    </w:p>
    <w:bookmarkEnd w:id="483"/>
    <w:bookmarkStart w:name="z503" w:id="48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меншікиелер және жер пайдаланушылар бөлінісінде жайылымдардың орналасу схемасы (картасы)</w:t>
      </w:r>
    </w:p>
    <w:bookmarkEnd w:id="484"/>
    <w:bookmarkStart w:name="z504"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86"/>
    <w:p>
      <w:pPr>
        <w:spacing w:after="0"/>
        <w:ind w:left="0"/>
        <w:jc w:val="left"/>
      </w:pPr>
      <w:r>
        <w:rPr>
          <w:rFonts w:ascii="Times New Roman"/>
          <w:b/>
          <w:i w:val="false"/>
          <w:color w:val="000000"/>
        </w:rPr>
        <w:t xml:space="preserve"> Жер учаскелерінің меншік иелері</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428"/>
        <w:gridCol w:w="926"/>
        <w:gridCol w:w="675"/>
        <w:gridCol w:w="751"/>
        <w:gridCol w:w="585"/>
        <w:gridCol w:w="536"/>
        <w:gridCol w:w="596"/>
        <w:gridCol w:w="673"/>
        <w:gridCol w:w="12"/>
        <w:gridCol w:w="402"/>
        <w:gridCol w:w="128"/>
        <w:gridCol w:w="256"/>
        <w:gridCol w:w="2"/>
        <w:gridCol w:w="258"/>
        <w:gridCol w:w="128"/>
        <w:gridCol w:w="256"/>
        <w:gridCol w:w="456"/>
        <w:gridCol w:w="682"/>
        <w:gridCol w:w="545"/>
        <w:gridCol w:w="680"/>
        <w:gridCol w:w="585"/>
        <w:gridCol w:w="534"/>
        <w:gridCol w:w="11"/>
        <w:gridCol w:w="817"/>
        <w:gridCol w:w="2"/>
        <w:gridCol w:w="90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87"/>
          <w:p>
            <w:pPr>
              <w:spacing w:after="20"/>
              <w:ind w:left="20"/>
              <w:jc w:val="both"/>
            </w:pPr>
            <w:r>
              <w:rPr>
                <w:rFonts w:ascii="Times New Roman"/>
                <w:b w:val="false"/>
                <w:i w:val="false"/>
                <w:color w:val="000000"/>
                <w:sz w:val="20"/>
              </w:rPr>
              <w:t>
Жайылымға қажеттілік нормасы 1</w:t>
            </w:r>
            <w:r>
              <w:br/>
            </w:r>
            <w:r>
              <w:rPr>
                <w:rFonts w:ascii="Times New Roman"/>
                <w:b w:val="false"/>
                <w:i w:val="false"/>
                <w:color w:val="000000"/>
                <w:sz w:val="20"/>
              </w:rPr>
              <w:t>
бас, (га)</w:t>
            </w:r>
          </w:p>
          <w:bookmarkEnd w:id="48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Талап 2" ш/қ Кожамбердиев Байкул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 ш/қ Спатаев Куатбек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 ш/қ Мурадилова Майнурям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"Велахун" ш/қ Ушуров Бахтияр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ш/қ Тажиев Тилеужан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"Сайдвакас" ш/қ Имангазиева Клара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"МолдирБулак" ш/қ Сопаев Ришат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Г" ш/қ Сарсенгожаев Гани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 Кожабеков Байжан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ш/қ Толегенов Оспан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"Айбын" ш/қ Хабаева Айшакан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ш/қ Кыдырбаев Нуркамыт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"Айгерім О" ш/қ Успанбеков Окас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 ш/қ Тунакбаев Сейсенбек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Ақбұлақ" ш/қ Абдрахманов Асанжан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"Аңса" ш/қ Даулетбаева Сабыркан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Макатаев" ш/қ Тепеев Тургынбай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Жаксылык" ш/қ Темирбеков Бакытжан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Атамұра" ш/қ Кегенбаев Аныкбай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 ш/қ Каракойшиев Байгерим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Муратбек" ш/қ Тлекметов Абдыманап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Шухрат" ш/қ Измахунов Рехимжан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ТК" ш/қ Камаев Турганжан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"Акнұр" ш/қ Елтереков Дүйсен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 ш/қ Толегенова Бакытгул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Йол" ш/қ Дуганов Нурахун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Аскеев Турарбек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ш/қ Тунгушбаев Турсун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"Актілек" ш/қ Базарбек Айтбек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"Бегжан" ш/қ Туякбаев Айдаркул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 ш/қ Жунис Тендик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ш/қ Қабдыкали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 Шаймерденов Алмас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"Жанбота" ш/қ Мүлік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ш/қ Жүніс Назарбек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"Ұзан" ш/қ Коргасбаева Нургайша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Бағжан" ш/қ Егинбаев Ергани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АСиК" ш/қ Сайдуллаева Мухаббат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"Гулназ" ш/қ Мукумжан Ержан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2" ш/қ Акимбаева Жайнар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"Елбосын" ш/қ Сарсенбаев Нурлан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7614,1</w:t>
            </w:r>
          </w:p>
        </w:tc>
      </w:tr>
    </w:tbl>
    <w:bookmarkStart w:name="z507" w:id="488"/>
    <w:p>
      <w:pPr>
        <w:spacing w:after="0"/>
        <w:ind w:left="0"/>
        <w:jc w:val="both"/>
      </w:pPr>
      <w:r>
        <w:rPr>
          <w:rFonts w:ascii="Times New Roman"/>
          <w:b w:val="false"/>
          <w:i w:val="false"/>
          <w:color w:val="000000"/>
          <w:sz w:val="28"/>
        </w:rPr>
        <w:t>
      Аббревиатуралардың таратылып жазылуы: МІҚ – мүйізді ірі қара мал; УМ – уақ мал ш/қ- шаруа қожалық</w:t>
      </w:r>
    </w:p>
    <w:bookmarkEnd w:id="488"/>
    <w:bookmarkStart w:name="z508" w:id="489"/>
    <w:p>
      <w:pPr>
        <w:spacing w:after="0"/>
        <w:ind w:left="0"/>
        <w:jc w:val="left"/>
      </w:pPr>
      <w:r>
        <w:rPr>
          <w:rFonts w:ascii="Times New Roman"/>
          <w:b/>
          <w:i w:val="false"/>
          <w:color w:val="000000"/>
        </w:rPr>
        <w:t xml:space="preserve"> Ақтам ауылдық округі бойынша елді мекендер бөлінісінде мүйізді ірі қара аналық (сауын)мал басын орналастыру үшін жайылымдарды бөлу</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827"/>
        <w:gridCol w:w="1809"/>
        <w:gridCol w:w="1434"/>
        <w:gridCol w:w="1437"/>
        <w:gridCol w:w="1809"/>
        <w:gridCol w:w="869"/>
        <w:gridCol w:w="1999"/>
        <w:gridCol w:w="1436"/>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 енатауы</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Жайылымғақажеттілікно рмасы 1 бас,</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c.Актам</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bl>
    <w:bookmarkStart w:name="z509" w:id="490"/>
    <w:p>
      <w:pPr>
        <w:spacing w:after="0"/>
        <w:ind w:left="0"/>
        <w:jc w:val="left"/>
      </w:pPr>
      <w:r>
        <w:rPr>
          <w:rFonts w:ascii="Times New Roman"/>
          <w:b/>
          <w:i w:val="false"/>
          <w:color w:val="000000"/>
        </w:rPr>
        <w:t xml:space="preserve"> Жайылым айналымдарының қолайлы схемалары</w:t>
      </w:r>
    </w:p>
    <w:bookmarkEnd w:id="490"/>
    <w:bookmarkStart w:name="z510"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92"/>
    <w:p>
      <w:pPr>
        <w:spacing w:after="0"/>
        <w:ind w:left="0"/>
        <w:jc w:val="left"/>
      </w:pPr>
      <w:r>
        <w:rPr>
          <w:rFonts w:ascii="Times New Roman"/>
          <w:b/>
          <w:i w:val="false"/>
          <w:color w:val="000000"/>
        </w:rPr>
        <w:t xml:space="preserve"> Жайылым, оның ішінде маусымдық жайылымдардың сыртқы және ішкі шекаралар мен алаңдары, жайылымдық обьектілері белгіленген картасы инфрақұрылым</w:t>
      </w:r>
    </w:p>
    <w:bookmarkEnd w:id="492"/>
    <w:bookmarkStart w:name="z512"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494"/>
    <w:p>
      <w:pPr>
        <w:spacing w:after="0"/>
        <w:ind w:left="0"/>
        <w:jc w:val="left"/>
      </w:pPr>
      <w:r>
        <w:rPr>
          <w:rFonts w:ascii="Times New Roman"/>
          <w:b/>
          <w:i w:val="false"/>
          <w:color w:val="000000"/>
        </w:rPr>
        <w:t xml:space="preserve"> Жайылым пайдаланушылардың су тұтынунормасына сәйкес жасалған су көздеріне (көлдерге, өзендерге, тоғандарға, суару немесе суландыру каналдарына, қубырлы немесе шахталы құдықтарға) қолжеткізу схемасы обьектілері белгіленген картасының инфрақұрылымы</w:t>
      </w:r>
    </w:p>
    <w:bookmarkEnd w:id="494"/>
    <w:bookmarkStart w:name="z514"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496"/>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496"/>
    <w:bookmarkStart w:name="z516"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498"/>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98"/>
    <w:bookmarkStart w:name="z518"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500"/>
    <w:p>
      <w:pPr>
        <w:spacing w:after="0"/>
        <w:ind w:left="0"/>
        <w:jc w:val="left"/>
      </w:pPr>
      <w:r>
        <w:rPr>
          <w:rFonts w:ascii="Times New Roman"/>
          <w:b/>
          <w:i w:val="false"/>
          <w:color w:val="000000"/>
        </w:rPr>
        <w:t xml:space="preserve"> Ақтам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7"/>
        <w:gridCol w:w="2430"/>
        <w:gridCol w:w="2271"/>
        <w:gridCol w:w="2745"/>
        <w:gridCol w:w="2587"/>
      </w:tblGrid>
      <w:tr>
        <w:trPr>
          <w:trHeight w:val="30" w:hRule="atLeast"/>
        </w:trPr>
        <w:tc>
          <w:tcPr>
            <w:tcW w:w="2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501"/>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 –ші он күндігі</w:t>
            </w:r>
          </w:p>
          <w:bookmarkEnd w:id="501"/>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502"/>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502"/>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03"/>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 он күндігі</w:t>
            </w:r>
          </w:p>
          <w:bookmarkEnd w:id="503"/>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504"/>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504"/>
        </w:tc>
      </w:tr>
      <w:tr>
        <w:trPr>
          <w:trHeight w:val="30" w:hRule="atLeast"/>
        </w:trPr>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05"/>
          <w:p>
            <w:pPr>
              <w:spacing w:after="20"/>
              <w:ind w:left="20"/>
              <w:jc w:val="both"/>
            </w:pPr>
            <w:r>
              <w:rPr>
                <w:rFonts w:ascii="Times New Roman"/>
                <w:b w:val="false"/>
                <w:i w:val="false"/>
                <w:color w:val="000000"/>
                <w:sz w:val="20"/>
              </w:rPr>
              <w:t>
Қараша айының III – ші</w:t>
            </w:r>
            <w:r>
              <w:br/>
            </w:r>
            <w:r>
              <w:rPr>
                <w:rFonts w:ascii="Times New Roman"/>
                <w:b w:val="false"/>
                <w:i w:val="false"/>
                <w:color w:val="000000"/>
                <w:sz w:val="20"/>
              </w:rPr>
              <w:t>
он күндігі</w:t>
            </w:r>
          </w:p>
          <w:bookmarkEnd w:id="505"/>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11-қосымша</w:t>
            </w:r>
          </w:p>
        </w:tc>
      </w:tr>
    </w:tbl>
    <w:bookmarkStart w:name="z526" w:id="506"/>
    <w:p>
      <w:pPr>
        <w:spacing w:after="0"/>
        <w:ind w:left="0"/>
        <w:jc w:val="both"/>
      </w:pPr>
      <w:r>
        <w:rPr>
          <w:rFonts w:ascii="Times New Roman"/>
          <w:b w:val="false"/>
          <w:i w:val="false"/>
          <w:color w:val="000000"/>
          <w:sz w:val="28"/>
        </w:rPr>
        <w:t>
      Дардамты ауылдық округінің 2021-2022 жылдарға арналған жайылымдарды басқару және оларды пайдалану жөніндегі жоспары</w:t>
      </w:r>
    </w:p>
    <w:bookmarkEnd w:id="506"/>
    <w:bookmarkStart w:name="z527" w:id="507"/>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7"/>
    <w:bookmarkStart w:name="z528" w:id="508"/>
    <w:p>
      <w:pPr>
        <w:spacing w:after="0"/>
        <w:ind w:left="0"/>
        <w:jc w:val="both"/>
      </w:pPr>
      <w:r>
        <w:rPr>
          <w:rFonts w:ascii="Times New Roman"/>
          <w:b w:val="false"/>
          <w:i w:val="false"/>
          <w:color w:val="000000"/>
          <w:sz w:val="28"/>
        </w:rPr>
        <w:t>
      2)жайылым айналымдарының қолайлы схемасы;</w:t>
      </w:r>
    </w:p>
    <w:bookmarkEnd w:id="508"/>
    <w:bookmarkStart w:name="z529" w:id="509"/>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509"/>
    <w:bookmarkStart w:name="z530" w:id="510"/>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510"/>
    <w:bookmarkStart w:name="z531" w:id="511"/>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1"/>
    <w:bookmarkStart w:name="z532" w:id="512"/>
    <w:p>
      <w:pPr>
        <w:spacing w:after="0"/>
        <w:ind w:left="0"/>
        <w:jc w:val="both"/>
      </w:pPr>
      <w:r>
        <w:rPr>
          <w:rFonts w:ascii="Times New Roman"/>
          <w:b w:val="false"/>
          <w:i w:val="false"/>
          <w:color w:val="000000"/>
          <w:sz w:val="28"/>
        </w:rPr>
        <w:t>
      6)Дардамты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2"/>
    <w:bookmarkStart w:name="z533" w:id="513"/>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13"/>
    <w:bookmarkStart w:name="z534" w:id="514"/>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514"/>
    <w:bookmarkStart w:name="z535" w:id="515"/>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w:t>
      </w:r>
    </w:p>
    <w:bookmarkEnd w:id="515"/>
    <w:bookmarkStart w:name="z536" w:id="516"/>
    <w:p>
      <w:pPr>
        <w:spacing w:after="0"/>
        <w:ind w:left="0"/>
        <w:jc w:val="both"/>
      </w:pPr>
      <w:r>
        <w:rPr>
          <w:rFonts w:ascii="Times New Roman"/>
          <w:b w:val="false"/>
          <w:i w:val="false"/>
          <w:color w:val="000000"/>
          <w:sz w:val="28"/>
        </w:rPr>
        <w:t>
      Жайылымдық алқаптардың орташа өнімділігі – 8,4 центнер/гектарды құрайды.</w:t>
      </w:r>
    </w:p>
    <w:bookmarkEnd w:id="516"/>
    <w:bookmarkStart w:name="z537" w:id="517"/>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517"/>
    <w:bookmarkStart w:name="z538" w:id="518"/>
    <w:p>
      <w:pPr>
        <w:spacing w:after="0"/>
        <w:ind w:left="0"/>
        <w:jc w:val="both"/>
      </w:pPr>
      <w:r>
        <w:rPr>
          <w:rFonts w:ascii="Times New Roman"/>
          <w:b w:val="false"/>
          <w:i w:val="false"/>
          <w:color w:val="000000"/>
          <w:sz w:val="28"/>
        </w:rPr>
        <w:t>
      Ауылдық округ Ұйғыр ауданының ортасында орналасқан.Батыс жағында Актам ауылдық округі, шығысында Кетпен ауылдық округі, солтүстікте Панфилов ауданы, оңтүстікте Кеген ауданы орналасқан.</w:t>
      </w:r>
    </w:p>
    <w:bookmarkEnd w:id="518"/>
    <w:bookmarkStart w:name="z539" w:id="519"/>
    <w:p>
      <w:pPr>
        <w:spacing w:after="0"/>
        <w:ind w:left="0"/>
        <w:jc w:val="both"/>
      </w:pPr>
      <w:r>
        <w:rPr>
          <w:rFonts w:ascii="Times New Roman"/>
          <w:b w:val="false"/>
          <w:i w:val="false"/>
          <w:color w:val="000000"/>
          <w:sz w:val="28"/>
        </w:rPr>
        <w:t>
      Әкімшілік-аумақтық бөлінісі 4 ауылдан (Дардамты, Сұнкар, Добын, Ардолайты) тұрады.</w:t>
      </w:r>
    </w:p>
    <w:bookmarkEnd w:id="519"/>
    <w:bookmarkStart w:name="z540" w:id="520"/>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520"/>
    <w:bookmarkStart w:name="z541" w:id="521"/>
    <w:p>
      <w:pPr>
        <w:spacing w:after="0"/>
        <w:ind w:left="0"/>
        <w:jc w:val="both"/>
      </w:pPr>
      <w:r>
        <w:rPr>
          <w:rFonts w:ascii="Times New Roman"/>
          <w:b w:val="false"/>
          <w:i w:val="false"/>
          <w:color w:val="000000"/>
          <w:sz w:val="28"/>
        </w:rPr>
        <w:t>
      Округтің жалпы жер көлемі 29368 гектар (бұдан әрі –), соның ішінде жайылымдар –17700 .</w:t>
      </w:r>
    </w:p>
    <w:bookmarkEnd w:id="521"/>
    <w:bookmarkStart w:name="z542" w:id="522"/>
    <w:p>
      <w:pPr>
        <w:spacing w:after="0"/>
        <w:ind w:left="0"/>
        <w:jc w:val="both"/>
      </w:pPr>
      <w:r>
        <w:rPr>
          <w:rFonts w:ascii="Times New Roman"/>
          <w:b w:val="false"/>
          <w:i w:val="false"/>
          <w:color w:val="000000"/>
          <w:sz w:val="28"/>
        </w:rPr>
        <w:t>
      Санаттары бойынша жерлер келесідей бөлінеді:</w:t>
      </w:r>
    </w:p>
    <w:bookmarkEnd w:id="522"/>
    <w:bookmarkStart w:name="z543" w:id="523"/>
    <w:p>
      <w:pPr>
        <w:spacing w:after="0"/>
        <w:ind w:left="0"/>
        <w:jc w:val="both"/>
      </w:pPr>
      <w:r>
        <w:rPr>
          <w:rFonts w:ascii="Times New Roman"/>
          <w:b w:val="false"/>
          <w:i w:val="false"/>
          <w:color w:val="000000"/>
          <w:sz w:val="28"/>
        </w:rPr>
        <w:t>
      ауыл шаруашылығы мақсатындағы жерлер – 21274 ;</w:t>
      </w:r>
    </w:p>
    <w:bookmarkEnd w:id="523"/>
    <w:bookmarkStart w:name="z544" w:id="524"/>
    <w:p>
      <w:pPr>
        <w:spacing w:after="0"/>
        <w:ind w:left="0"/>
        <w:jc w:val="both"/>
      </w:pPr>
      <w:r>
        <w:rPr>
          <w:rFonts w:ascii="Times New Roman"/>
          <w:b w:val="false"/>
          <w:i w:val="false"/>
          <w:color w:val="000000"/>
          <w:sz w:val="28"/>
        </w:rPr>
        <w:t>
      елді мекендердің жерлері-7125 ;</w:t>
      </w:r>
    </w:p>
    <w:bookmarkEnd w:id="524"/>
    <w:bookmarkStart w:name="z545" w:id="525"/>
    <w:p>
      <w:pPr>
        <w:spacing w:after="0"/>
        <w:ind w:left="0"/>
        <w:jc w:val="both"/>
      </w:pPr>
      <w:r>
        <w:rPr>
          <w:rFonts w:ascii="Times New Roman"/>
          <w:b w:val="false"/>
          <w:i w:val="false"/>
          <w:color w:val="000000"/>
          <w:sz w:val="28"/>
        </w:rPr>
        <w:t>
      Дардамты ауылдық округінің аумағындағы ауыл шаруашылығы жануарлары мал басының саны: 7005 бас ірі қара мал, 24000 бас уақ мал, 1600 бас жылқы.</w:t>
      </w:r>
    </w:p>
    <w:bookmarkEnd w:id="525"/>
    <w:bookmarkStart w:name="z546" w:id="52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 қара мал - 52 табын;</w:t>
      </w:r>
    </w:p>
    <w:bookmarkEnd w:id="526"/>
    <w:bookmarkStart w:name="z547" w:id="527"/>
    <w:p>
      <w:pPr>
        <w:spacing w:after="0"/>
        <w:ind w:left="0"/>
        <w:jc w:val="both"/>
      </w:pPr>
      <w:r>
        <w:rPr>
          <w:rFonts w:ascii="Times New Roman"/>
          <w:b w:val="false"/>
          <w:i w:val="false"/>
          <w:color w:val="000000"/>
          <w:sz w:val="28"/>
        </w:rPr>
        <w:t>
      уақ мал - 55 отар;</w:t>
      </w:r>
    </w:p>
    <w:bookmarkEnd w:id="527"/>
    <w:bookmarkStart w:name="z548" w:id="528"/>
    <w:p>
      <w:pPr>
        <w:spacing w:after="0"/>
        <w:ind w:left="0"/>
        <w:jc w:val="both"/>
      </w:pPr>
      <w:r>
        <w:rPr>
          <w:rFonts w:ascii="Times New Roman"/>
          <w:b w:val="false"/>
          <w:i w:val="false"/>
          <w:color w:val="000000"/>
          <w:sz w:val="28"/>
        </w:rPr>
        <w:t>
      жылқылар – 16 үйір.</w:t>
      </w:r>
    </w:p>
    <w:bookmarkEnd w:id="528"/>
    <w:bookmarkStart w:name="z549" w:id="529"/>
    <w:p>
      <w:pPr>
        <w:spacing w:after="0"/>
        <w:ind w:left="0"/>
        <w:jc w:val="both"/>
      </w:pPr>
      <w:r>
        <w:rPr>
          <w:rFonts w:ascii="Times New Roman"/>
          <w:b w:val="false"/>
          <w:i w:val="false"/>
          <w:color w:val="000000"/>
          <w:sz w:val="28"/>
        </w:rPr>
        <w:t>
      Жайылымдар ауылдың табиғи-климаттық ерекшелігіне байланысты табиғи жайылымдарға жатады және көбінесе малды бағу үшін пайдаланылады.</w:t>
      </w:r>
    </w:p>
    <w:bookmarkEnd w:id="529"/>
    <w:bookmarkStart w:name="z550" w:id="530"/>
    <w:p>
      <w:pPr>
        <w:spacing w:after="0"/>
        <w:ind w:left="0"/>
        <w:jc w:val="both"/>
      </w:pPr>
      <w:r>
        <w:rPr>
          <w:rFonts w:ascii="Times New Roman"/>
          <w:b w:val="false"/>
          <w:i w:val="false"/>
          <w:color w:val="000000"/>
          <w:sz w:val="28"/>
        </w:rPr>
        <w:t>
      Жайылымдарды негізгі пайдаланушылар аул тұрғындары болып табылады.</w:t>
      </w:r>
    </w:p>
    <w:bookmarkEnd w:id="530"/>
    <w:bookmarkStart w:name="z551" w:id="53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31"/>
    <w:bookmarkStart w:name="z552" w:id="532"/>
    <w:p>
      <w:pPr>
        <w:spacing w:after="0"/>
        <w:ind w:left="0"/>
        <w:jc w:val="both"/>
      </w:pPr>
      <w:r>
        <w:rPr>
          <w:rFonts w:ascii="Times New Roman"/>
          <w:b w:val="false"/>
          <w:i w:val="false"/>
          <w:color w:val="000000"/>
          <w:sz w:val="28"/>
        </w:rPr>
        <w:t>
      Округ аумағында 1 ветеринарлық пункт және 1 мал қорымы қызмет істейді. Ауылдық округте малды айдап өтуге арналған сервитуттар белгіленбеген.</w:t>
      </w:r>
    </w:p>
    <w:bookmarkEnd w:id="532"/>
    <w:bookmarkStart w:name="z553" w:id="5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учаскелерініңжәне жер пайдаланушылар бөлінісінде жайылымдардың орналасу схемасы (картасы)</w:t>
      </w:r>
    </w:p>
    <w:bookmarkEnd w:id="533"/>
    <w:bookmarkStart w:name="z554"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535"/>
    <w:p>
      <w:pPr>
        <w:spacing w:after="0"/>
        <w:ind w:left="0"/>
        <w:jc w:val="left"/>
      </w:pPr>
      <w:r>
        <w:rPr>
          <w:rFonts w:ascii="Times New Roman"/>
          <w:b/>
          <w:i w:val="false"/>
          <w:color w:val="000000"/>
        </w:rPr>
        <w:t xml:space="preserve"> Жер учаскелерінің меншік иелері</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1"/>
        <w:gridCol w:w="1"/>
        <w:gridCol w:w="363"/>
        <w:gridCol w:w="529"/>
        <w:gridCol w:w="986"/>
        <w:gridCol w:w="7"/>
        <w:gridCol w:w="1"/>
        <w:gridCol w:w="10"/>
        <w:gridCol w:w="905"/>
        <w:gridCol w:w="2"/>
        <w:gridCol w:w="274"/>
        <w:gridCol w:w="550"/>
        <w:gridCol w:w="2"/>
        <w:gridCol w:w="2"/>
        <w:gridCol w:w="218"/>
        <w:gridCol w:w="322"/>
        <w:gridCol w:w="641"/>
        <w:gridCol w:w="87"/>
        <w:gridCol w:w="87"/>
        <w:gridCol w:w="350"/>
        <w:gridCol w:w="132"/>
        <w:gridCol w:w="76"/>
        <w:gridCol w:w="1"/>
        <w:gridCol w:w="127"/>
        <w:gridCol w:w="170"/>
        <w:gridCol w:w="156"/>
        <w:gridCol w:w="295"/>
        <w:gridCol w:w="19"/>
        <w:gridCol w:w="6"/>
        <w:gridCol w:w="13"/>
        <w:gridCol w:w="6"/>
        <w:gridCol w:w="267"/>
        <w:gridCol w:w="154"/>
        <w:gridCol w:w="305"/>
        <w:gridCol w:w="9"/>
        <w:gridCol w:w="5"/>
        <w:gridCol w:w="1"/>
        <w:gridCol w:w="538"/>
        <w:gridCol w:w="286"/>
        <w:gridCol w:w="3"/>
        <w:gridCol w:w="3"/>
        <w:gridCol w:w="205"/>
        <w:gridCol w:w="216"/>
        <w:gridCol w:w="241"/>
        <w:gridCol w:w="272"/>
        <w:gridCol w:w="2"/>
        <w:gridCol w:w="237"/>
        <w:gridCol w:w="305"/>
        <w:gridCol w:w="288"/>
        <w:gridCol w:w="2"/>
        <w:gridCol w:w="2"/>
        <w:gridCol w:w="280"/>
        <w:gridCol w:w="386"/>
        <w:gridCol w:w="335"/>
        <w:gridCol w:w="3"/>
        <w:gridCol w:w="2"/>
        <w:gridCol w:w="95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36"/>
          <w:p>
            <w:pPr>
              <w:spacing w:after="20"/>
              <w:ind w:left="20"/>
              <w:jc w:val="both"/>
            </w:pPr>
            <w:r>
              <w:rPr>
                <w:rFonts w:ascii="Times New Roman"/>
                <w:b w:val="false"/>
                <w:i w:val="false"/>
                <w:color w:val="000000"/>
                <w:sz w:val="20"/>
              </w:rPr>
              <w:t>
Түрлері бойынша</w:t>
            </w:r>
            <w:r>
              <w:br/>
            </w:r>
            <w:r>
              <w:rPr>
                <w:rFonts w:ascii="Times New Roman"/>
                <w:b w:val="false"/>
                <w:i w:val="false"/>
                <w:color w:val="000000"/>
                <w:sz w:val="20"/>
              </w:rPr>
              <w:t>
малдың болуы, (бас)</w:t>
            </w:r>
          </w:p>
          <w:bookmarkEnd w:id="536"/>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37"/>
          <w:p>
            <w:pPr>
              <w:spacing w:after="20"/>
              <w:ind w:left="20"/>
              <w:jc w:val="both"/>
            </w:pPr>
            <w:r>
              <w:rPr>
                <w:rFonts w:ascii="Times New Roman"/>
                <w:b w:val="false"/>
                <w:i w:val="false"/>
                <w:color w:val="000000"/>
                <w:sz w:val="20"/>
              </w:rPr>
              <w:t>
Артық жайылымдар,</w:t>
            </w:r>
            <w:r>
              <w:br/>
            </w:r>
            <w:r>
              <w:rPr>
                <w:rFonts w:ascii="Times New Roman"/>
                <w:b w:val="false"/>
                <w:i w:val="false"/>
                <w:color w:val="000000"/>
                <w:sz w:val="20"/>
              </w:rPr>
              <w:t>
(га)</w:t>
            </w:r>
          </w:p>
          <w:bookmarkEnd w:id="537"/>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МІҚ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Алаев Хемитжан ш/қ "А.Имит"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Кишбаев Канат ш/қ "Азамат"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Сатымкулов Кызыр ш/қ "Айбол"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Кадирбай ш/қ "Актой"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Танжарык ш/қ "Акжол-26"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Нурахмет ш/қ "Алик"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Сулеймен ш/қ "Башар"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Вахитжан ш/қ "Батур-5"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Хасанова Хатигул ш/қ "Бахадур"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Хакимжан ш/қ "Бахтияр-2"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Берден ш/қ "Берден"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Дупихан ш/қ "Илья-бахтия"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Куанышбеков Даут ш/қ "Дидар"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Сатимбаев Болат ш/қ "Досбол-2"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Алаев Талиш ш/қ "Әла"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Нусипжанов Малгождар ш/қ "Елим-ай"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 Сейтказы ш/қ "Ерсултан"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Козбаров Оспанхан ш/қ "Есбол"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Ибдиминов Камирдин ш/қ "Зулпикар"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Розахунов Хезмахун ш/қ "Йолдаш"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Абайдулла ш/қ "Йени хаят"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Розиев Ханзат ш/қ "Йени-талап"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Антеков Айвахун ш/қ "Кайсар"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Джабагиев Аманкул ш/қ " Кунтун"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Ражапов Халмурат ш/қ "Куяш"</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Шолаков Ержан ш/қ "Кұтел"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Шерубаев Нукен ш/қ "Мадияр"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Адилхан ш/қ "Мамырбай"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Ашимжан ш/қ "Мираж"</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Низамов Абдумежит ш/қ "Низам"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Сопиева Патям ш/қ "Низар"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Онласынов Махамбет ш/қ "О.Махамбет"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 Ахтаржан ш/қ "Т.Мухтар"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Жалалов Айса ш/қ "Таранчи"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Салиев Шамахун ш/қ "С.Халмурат"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Ибдиминов Халмамет ш/қ "Хошаллик"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Джалалов Адилжан ш/қ "Шахим"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Акбузаев Нуржан ш/қ "Нуржан"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Палтахунов Нурмахамет жеке меншік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Злавдинов Рахметжан ш/қ "З.Рахметжан"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Назметов Пархат ш/қ "Нұрлы"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Алденбеков Абай ш/қ "Шалкар"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Бахтахунов Бахитжан ш/қ "Б.Диана"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Нуржау ш/қ "Ынтымақ"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Осадчая Елена ш/қ "О.Махамбет"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Чамен ш/қ "Акжолтай"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Ахсупиев Инипахун ш/қ "Ахсупи"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Кулчиев Жумаш ш/қ "Бегзат"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Румилям ш/қ "З.Нури"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Тулендиев Азамат ш/қ "Максат"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Бушаров Мухрат ш/қ "Мута"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 Самархан ш/қ "Самархан"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Бишаров Рахимжан ш/қ "Шапи"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Меденеев Мырзабек ш/қ "Медене"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Жумаров Оликжан ш/қ "Дилназ"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Курамысов Болат ш/қ "Елдар"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зиев Абдумежит ш/қ "Абдрахман"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Саип ш/қ "Азням"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Суанбаев Талант ш/қ "Албас"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Палтахунов Бахадур ш/қ "Бахадур"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Халиков Бахавдун ш/қ "Бахрам"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Марипов Тохтаржан ш/қ "Довун"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 Гиламдин ш/қ "Жигда"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Талипжан ш/қ "Тап"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Сайпитуллин Махпир ш/қ "Тахмина"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Шеринжан ш/қ "Үч огул"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Давренбек ш/қ "Үш шам"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зиев Иминжан ш/қ "Чон булак"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Мусьяров Сайфуллин ш/қ "Асан-Усен"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Аманжан ш/қ "Артем"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Султан ш/қ "Арман ака"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Толеу ш/қ "А.йни"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Аксакалов Талт ш/қ "А.Клара"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Бестенкулов Тлеужан ш/қ "Акжан"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Сайдуллаев Нуралим ш/қ "Адик"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Мутлахунов ш/қ Адил-2"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Маметкалиев Есбол ш/қ "Акбидай"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Маметкалиев ш/қ "Акерке"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Жанбакиев Женис ш/қ Акжолтай"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Миталипов Тилвалди ш/қ "Актас"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Иминязов Исраил ш/қ "Актілек"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ш/қ "Акторе"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Алдаберген ш/қ "Албанбай"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Кармушева Рембаням ш/қ "Аражан"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Омирханов Мамырбай ш/қ "Арайлым"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Аруп ш/қ "Аруп"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Бектурсынов Бакытбек ш/қ "Б.Динара"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Канат ш/қ "Бастау"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Беласаров Даутжан ш/қ "Беласар"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Рақымбаев Еркин ш/қ "Боздала"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Дулатов ш/қ "Д.Сатыбалды"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Абдилдаев ш/қ Дауренбек"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Алмашев Рахметжан ш/қ "Әділбек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Бримкулов ш/қ "Енлик"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Суанбаев Куаныш ш/қ "Жанкара"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Карабеков Турнбек ш/қ "Жара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Касензиев Акылбай ш/қ "Желден"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Нурканат ш/қ "Жумаш"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Заиров Шатлик ш/қ "Заиров"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Калихан ш/қ "Занр"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 ш/қ "Индира"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Байшалов Елубай ш/қ "Канай"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Тюпеев Малик ш/қ "Канат"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Алмабеков Н ш/қ "Караш"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ш/қ "Кожахмет"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Жансеитов ш/қ "Лашын"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ш/қ "Мансурбай"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Мурат ш/қ "Мария"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Нурахмет ш/қ "Машрап"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Худайбердиев Тохтар ш/қ "Мубаряк"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Канарбек ш/қ Мукан"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Болшекбаев ш/қ "Мустапа"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Н ш/қ "Мырза.С"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Ниязбек ш/қ "Ниязбек"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Загира ш/қ "Нурсапа"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Арзкулов Бакыт ш/қ "Омирбек"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Владимир ш/қ "Рамиль"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Беласаров Рауан ш/қ "Рауан"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Шайдинов Пархат ш/қ "Раухат"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Алдибекова Баян ш/қ "Сагым"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Байшалов Бейбит ш/қ "Салтанат"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Қойшыбеков ш/қ "Сатай"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Данабек ш/қ "Серик"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Талт ш/қ "Талант"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Акриев Марат ш/қ "Рехимжан"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Чуваева Ляззат ш/қ "Тилек"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Айтакынов ш/қ "Тлеужан"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Абдумежит ш/қ "Тянь-Шань"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Тусимбаев Елдос ш/қ "Уланбек"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 Аманбай ш/қ "Бакдаулет"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 М ш/қ "Шынар"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Тастанбаев Токтасын ш/қ "Рамазан"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Болат ш/қ "Мукашев"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ш/қ "Жумакан"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Ызғарбек Дархан ш/қ "Дархан"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17438</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bl>
    <w:bookmarkStart w:name="z558" w:id="538"/>
    <w:p>
      <w:pPr>
        <w:spacing w:after="0"/>
        <w:ind w:left="0"/>
        <w:jc w:val="both"/>
      </w:pPr>
      <w:r>
        <w:rPr>
          <w:rFonts w:ascii="Times New Roman"/>
          <w:b w:val="false"/>
          <w:i w:val="false"/>
          <w:color w:val="000000"/>
          <w:sz w:val="28"/>
        </w:rPr>
        <w:t>
      Аббревиатуралардың таратылып жазылуы: МІҚ – мүйізді ірі қара мал;УМ – уақ мал ш/қ – шаруа қожалық</w:t>
      </w:r>
    </w:p>
    <w:bookmarkEnd w:id="538"/>
    <w:bookmarkStart w:name="z559" w:id="539"/>
    <w:p>
      <w:pPr>
        <w:spacing w:after="0"/>
        <w:ind w:left="0"/>
        <w:jc w:val="left"/>
      </w:pPr>
      <w:r>
        <w:rPr>
          <w:rFonts w:ascii="Times New Roman"/>
          <w:b/>
          <w:i w:val="false"/>
          <w:color w:val="000000"/>
        </w:rPr>
        <w:t xml:space="preserve"> Дардамты ауылдық округі бойынша елді мекендер бөлінісінде мүйізді ірі қара аналық (сауын)мал басын орналастыру үшін жайылымдарды бөлу</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658"/>
        <w:gridCol w:w="1750"/>
        <w:gridCol w:w="1387"/>
        <w:gridCol w:w="1572"/>
        <w:gridCol w:w="1750"/>
        <w:gridCol w:w="841"/>
        <w:gridCol w:w="1933"/>
        <w:gridCol w:w="1751"/>
      </w:tblGrid>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Дардамты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Сұңқар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Добын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Ардолайты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445,3</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r>
    </w:tbl>
    <w:bookmarkStart w:name="z560" w:id="540"/>
    <w:p>
      <w:pPr>
        <w:spacing w:after="0"/>
        <w:ind w:left="0"/>
        <w:jc w:val="left"/>
      </w:pPr>
      <w:r>
        <w:rPr>
          <w:rFonts w:ascii="Times New Roman"/>
          <w:b/>
          <w:i w:val="false"/>
          <w:color w:val="000000"/>
        </w:rPr>
        <w:t xml:space="preserve"> Жайлым айналымдарының қолайлы схемасы</w:t>
      </w:r>
    </w:p>
    <w:bookmarkEnd w:id="540"/>
    <w:bookmarkStart w:name="z561"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 w:id="542"/>
    <w:p>
      <w:pPr>
        <w:spacing w:after="0"/>
        <w:ind w:left="0"/>
        <w:jc w:val="left"/>
      </w:pPr>
      <w:r>
        <w:rPr>
          <w:rFonts w:ascii="Times New Roman"/>
          <w:b/>
          <w:i w:val="false"/>
          <w:color w:val="000000"/>
        </w:rPr>
        <w:t xml:space="preserve"> Жайылым, оның ішінде маусымдық жайылымдардың сыртқы және ішкі шекаралар мен алаңдары, жайылымдық обьектілері белгіленген картасы инфрақұрылым</w:t>
      </w:r>
    </w:p>
    <w:bookmarkEnd w:id="542"/>
    <w:bookmarkStart w:name="z563"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 w:id="544"/>
    <w:p>
      <w:pPr>
        <w:spacing w:after="0"/>
        <w:ind w:left="0"/>
        <w:jc w:val="left"/>
      </w:pPr>
      <w:r>
        <w:rPr>
          <w:rFonts w:ascii="Times New Roman"/>
          <w:b/>
          <w:i w:val="false"/>
          <w:color w:val="000000"/>
        </w:rPr>
        <w:t xml:space="preserve"> Жайылым пайдаланушылардың су тұтыну нормасы сәйкес жасалған су көздеріне (көлдерге, өзендерге, тоғандарға, суару немесе суландыру каналдарына, қубырлы немесе шахталы құдықтарға) қол жеткізу схемасы обьектілері белгіленген картасы инфрақұрылым</w:t>
      </w:r>
    </w:p>
    <w:bookmarkEnd w:id="544"/>
    <w:bookmarkStart w:name="z565"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 w:id="54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46"/>
    <w:bookmarkStart w:name="z567"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 w:id="548"/>
    <w:p>
      <w:pPr>
        <w:spacing w:after="0"/>
        <w:ind w:left="0"/>
        <w:jc w:val="left"/>
      </w:pPr>
      <w:r>
        <w:rPr>
          <w:rFonts w:ascii="Times New Roman"/>
          <w:b/>
          <w:i w:val="false"/>
          <w:color w:val="000000"/>
        </w:rPr>
        <w:t xml:space="preserve"> Ауыл, ауыулдық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8"/>
    <w:bookmarkStart w:name="z569"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 w:id="550"/>
    <w:p>
      <w:pPr>
        <w:spacing w:after="0"/>
        <w:ind w:left="0"/>
        <w:jc w:val="left"/>
      </w:pPr>
      <w:r>
        <w:rPr>
          <w:rFonts w:ascii="Times New Roman"/>
          <w:b/>
          <w:i w:val="false"/>
          <w:color w:val="000000"/>
        </w:rPr>
        <w:t xml:space="preserve"> Дардамты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568"/>
        <w:gridCol w:w="2187"/>
        <w:gridCol w:w="2871"/>
        <w:gridCol w:w="2491"/>
      </w:tblGrid>
      <w:tr>
        <w:trPr>
          <w:trHeight w:val="3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 –ші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 –ші он күндігі</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12-қосымша</w:t>
            </w:r>
          </w:p>
        </w:tc>
      </w:tr>
    </w:tbl>
    <w:bookmarkStart w:name="z572" w:id="551"/>
    <w:p>
      <w:pPr>
        <w:spacing w:after="0"/>
        <w:ind w:left="0"/>
        <w:jc w:val="both"/>
      </w:pPr>
      <w:r>
        <w:rPr>
          <w:rFonts w:ascii="Times New Roman"/>
          <w:b w:val="false"/>
          <w:i w:val="false"/>
          <w:color w:val="000000"/>
          <w:sz w:val="28"/>
        </w:rPr>
        <w:t>
      Кетпен ауылдық округінің 2021-2022 жылдарға арналған жайылымдарды басқару және оларды пайдалану жөніндегі жоспары</w:t>
      </w:r>
    </w:p>
    <w:bookmarkEnd w:id="551"/>
    <w:bookmarkStart w:name="z573" w:id="552"/>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жерпайдаланушылар бөлінісінде әкімшілік-аумақтық бірлік аумағында жайылымдардың орналасу схемасы (картасы);</w:t>
      </w:r>
    </w:p>
    <w:bookmarkEnd w:id="552"/>
    <w:bookmarkStart w:name="z574" w:id="553"/>
    <w:p>
      <w:pPr>
        <w:spacing w:after="0"/>
        <w:ind w:left="0"/>
        <w:jc w:val="both"/>
      </w:pPr>
      <w:r>
        <w:rPr>
          <w:rFonts w:ascii="Times New Roman"/>
          <w:b w:val="false"/>
          <w:i w:val="false"/>
          <w:color w:val="000000"/>
          <w:sz w:val="28"/>
        </w:rPr>
        <w:t>
      2)жайылым айналымдарының қолайлы схемасы;</w:t>
      </w:r>
    </w:p>
    <w:bookmarkEnd w:id="553"/>
    <w:bookmarkStart w:name="z575" w:id="554"/>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554"/>
    <w:bookmarkStart w:name="z576" w:id="555"/>
    <w:p>
      <w:pPr>
        <w:spacing w:after="0"/>
        <w:ind w:left="0"/>
        <w:jc w:val="both"/>
      </w:pPr>
      <w:r>
        <w:rPr>
          <w:rFonts w:ascii="Times New Roman"/>
          <w:b w:val="false"/>
          <w:i w:val="false"/>
          <w:color w:val="000000"/>
          <w:sz w:val="28"/>
        </w:rPr>
        <w:t>
      4)жайылым пайдаланушылардың су тұтыну нормасынасәйкес жасалған су көздеріне (көлдерге, өзендерге, тоғандарға, апандарға, суару немесе суландыру каналдарына, құбырлы немесе шахта құдықтарға) қолжеткізу схемасы;</w:t>
      </w:r>
    </w:p>
    <w:bookmarkEnd w:id="555"/>
    <w:bookmarkStart w:name="z577" w:id="556"/>
    <w:p>
      <w:pPr>
        <w:spacing w:after="0"/>
        <w:ind w:left="0"/>
        <w:jc w:val="both"/>
      </w:pPr>
      <w:r>
        <w:rPr>
          <w:rFonts w:ascii="Times New Roman"/>
          <w:b w:val="false"/>
          <w:i w:val="false"/>
          <w:color w:val="000000"/>
          <w:sz w:val="28"/>
        </w:rPr>
        <w:t>
      5)жайылымы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556"/>
    <w:bookmarkStart w:name="z578" w:id="557"/>
    <w:p>
      <w:pPr>
        <w:spacing w:after="0"/>
        <w:ind w:left="0"/>
        <w:jc w:val="both"/>
      </w:pPr>
      <w:r>
        <w:rPr>
          <w:rFonts w:ascii="Times New Roman"/>
          <w:b w:val="false"/>
          <w:i w:val="false"/>
          <w:color w:val="000000"/>
          <w:sz w:val="28"/>
        </w:rPr>
        <w:t>
      6)Кетпен ауылдық округі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57"/>
    <w:bookmarkStart w:name="z579" w:id="558"/>
    <w:p>
      <w:pPr>
        <w:spacing w:after="0"/>
        <w:ind w:left="0"/>
        <w:jc w:val="both"/>
      </w:pPr>
      <w:r>
        <w:rPr>
          <w:rFonts w:ascii="Times New Roman"/>
          <w:b w:val="false"/>
          <w:i w:val="false"/>
          <w:color w:val="000000"/>
          <w:sz w:val="28"/>
        </w:rPr>
        <w:t>
      7)ауылшаруашылығы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558"/>
    <w:bookmarkStart w:name="z580" w:id="559"/>
    <w:p>
      <w:pPr>
        <w:spacing w:after="0"/>
        <w:ind w:left="0"/>
        <w:jc w:val="both"/>
      </w:pPr>
      <w:r>
        <w:rPr>
          <w:rFonts w:ascii="Times New Roman"/>
          <w:b w:val="false"/>
          <w:i w:val="false"/>
          <w:color w:val="000000"/>
          <w:sz w:val="28"/>
        </w:rPr>
        <w:t>
      Округтің аумағы құрғақ, даласы бетеге-сексеуілді аймағына жатады. Дала өсімдігі басым болуы анықталды, оның негізгі түрлері: бетеге, жусанды және даланың табиғи түрлі шөптерінің түрлері бар.</w:t>
      </w:r>
    </w:p>
    <w:bookmarkEnd w:id="559"/>
    <w:bookmarkStart w:name="z581" w:id="560"/>
    <w:p>
      <w:pPr>
        <w:spacing w:after="0"/>
        <w:ind w:left="0"/>
        <w:jc w:val="both"/>
      </w:pPr>
      <w:r>
        <w:rPr>
          <w:rFonts w:ascii="Times New Roman"/>
          <w:b w:val="false"/>
          <w:i w:val="false"/>
          <w:color w:val="000000"/>
          <w:sz w:val="28"/>
        </w:rPr>
        <w:t>
      Жайылымды суландыру табиғи апандар, шахталы құдықтар мен қамтамасыз етіледі. Жайылымдық алқаптардың орташа өнімділігі – 10,4 центнер/гектарды құрайды.</w:t>
      </w:r>
    </w:p>
    <w:bookmarkEnd w:id="560"/>
    <w:bookmarkStart w:name="z582" w:id="561"/>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561"/>
    <w:bookmarkStart w:name="z583" w:id="562"/>
    <w:p>
      <w:pPr>
        <w:spacing w:after="0"/>
        <w:ind w:left="0"/>
        <w:jc w:val="both"/>
      </w:pPr>
      <w:r>
        <w:rPr>
          <w:rFonts w:ascii="Times New Roman"/>
          <w:b w:val="false"/>
          <w:i w:val="false"/>
          <w:color w:val="000000"/>
          <w:sz w:val="28"/>
        </w:rPr>
        <w:t>
      Кетпен ауылдық округінде ортасында орналасқан.</w:t>
      </w:r>
    </w:p>
    <w:bookmarkEnd w:id="562"/>
    <w:bookmarkStart w:name="z584" w:id="563"/>
    <w:p>
      <w:pPr>
        <w:spacing w:after="0"/>
        <w:ind w:left="0"/>
        <w:jc w:val="both"/>
      </w:pPr>
      <w:r>
        <w:rPr>
          <w:rFonts w:ascii="Times New Roman"/>
          <w:b w:val="false"/>
          <w:i w:val="false"/>
          <w:color w:val="000000"/>
          <w:sz w:val="28"/>
        </w:rPr>
        <w:t>
      Әкімшілік-аумақтық бөлінісі Кетпен, Кепебулақ ауылдарынан тұрады.</w:t>
      </w:r>
    </w:p>
    <w:bookmarkEnd w:id="563"/>
    <w:bookmarkStart w:name="z585" w:id="564"/>
    <w:p>
      <w:pPr>
        <w:spacing w:after="0"/>
        <w:ind w:left="0"/>
        <w:jc w:val="both"/>
      </w:pPr>
      <w:r>
        <w:rPr>
          <w:rFonts w:ascii="Times New Roman"/>
          <w:b w:val="false"/>
          <w:i w:val="false"/>
          <w:color w:val="000000"/>
          <w:sz w:val="28"/>
        </w:rPr>
        <w:t>
      Табиғиауа-райының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 мен, жылдық жауын-шашынның аз мөлшері мен сипатталады.</w:t>
      </w:r>
    </w:p>
    <w:bookmarkEnd w:id="564"/>
    <w:bookmarkStart w:name="z586" w:id="565"/>
    <w:p>
      <w:pPr>
        <w:spacing w:after="0"/>
        <w:ind w:left="0"/>
        <w:jc w:val="both"/>
      </w:pPr>
      <w:r>
        <w:rPr>
          <w:rFonts w:ascii="Times New Roman"/>
          <w:b w:val="false"/>
          <w:i w:val="false"/>
          <w:color w:val="000000"/>
          <w:sz w:val="28"/>
        </w:rPr>
        <w:t>
      Округтің жалпы жер көлемі 46502,23 гектар (бұданәрі–), соның ішінде жайылымдар –38947,42 .</w:t>
      </w:r>
    </w:p>
    <w:bookmarkEnd w:id="565"/>
    <w:bookmarkStart w:name="z587" w:id="566"/>
    <w:p>
      <w:pPr>
        <w:spacing w:after="0"/>
        <w:ind w:left="0"/>
        <w:jc w:val="both"/>
      </w:pPr>
      <w:r>
        <w:rPr>
          <w:rFonts w:ascii="Times New Roman"/>
          <w:b w:val="false"/>
          <w:i w:val="false"/>
          <w:color w:val="000000"/>
          <w:sz w:val="28"/>
        </w:rPr>
        <w:t>
      Санаттары бойынша жерлер келесідей бөлінеді:</w:t>
      </w:r>
    </w:p>
    <w:bookmarkEnd w:id="566"/>
    <w:bookmarkStart w:name="z588" w:id="567"/>
    <w:p>
      <w:pPr>
        <w:spacing w:after="0"/>
        <w:ind w:left="0"/>
        <w:jc w:val="both"/>
      </w:pPr>
      <w:r>
        <w:rPr>
          <w:rFonts w:ascii="Times New Roman"/>
          <w:b w:val="false"/>
          <w:i w:val="false"/>
          <w:color w:val="000000"/>
          <w:sz w:val="28"/>
        </w:rPr>
        <w:t>
      Ауылшаруашылығы мақсатындағы жерлер – 41858,61 ;</w:t>
      </w:r>
    </w:p>
    <w:bookmarkEnd w:id="567"/>
    <w:bookmarkStart w:name="z589" w:id="568"/>
    <w:p>
      <w:pPr>
        <w:spacing w:after="0"/>
        <w:ind w:left="0"/>
        <w:jc w:val="both"/>
      </w:pPr>
      <w:r>
        <w:rPr>
          <w:rFonts w:ascii="Times New Roman"/>
          <w:b w:val="false"/>
          <w:i w:val="false"/>
          <w:color w:val="000000"/>
          <w:sz w:val="28"/>
        </w:rPr>
        <w:t>
      Елді мекендердің жерлері-1840,03 ;</w:t>
      </w:r>
    </w:p>
    <w:bookmarkEnd w:id="568"/>
    <w:bookmarkStart w:name="z590" w:id="569"/>
    <w:p>
      <w:pPr>
        <w:spacing w:after="0"/>
        <w:ind w:left="0"/>
        <w:jc w:val="both"/>
      </w:pPr>
      <w:r>
        <w:rPr>
          <w:rFonts w:ascii="Times New Roman"/>
          <w:b w:val="false"/>
          <w:i w:val="false"/>
          <w:color w:val="000000"/>
          <w:sz w:val="28"/>
        </w:rPr>
        <w:t>
      Кетпен ауылдық округі ауылшаруашылығы жануарлары мал басының саны: 5210 бас ірі қара мал, 12300 бас уақ мал, 1560 бас жылқы</w:t>
      </w:r>
    </w:p>
    <w:bookmarkEnd w:id="569"/>
    <w:bookmarkStart w:name="z591" w:id="570"/>
    <w:p>
      <w:pPr>
        <w:spacing w:after="0"/>
        <w:ind w:left="0"/>
        <w:jc w:val="both"/>
      </w:pPr>
      <w:r>
        <w:rPr>
          <w:rFonts w:ascii="Times New Roman"/>
          <w:b w:val="false"/>
          <w:i w:val="false"/>
          <w:color w:val="000000"/>
          <w:sz w:val="28"/>
        </w:rPr>
        <w:t>
      Ауылшаруашылығы жануарларының түрлері бойынша келесідей бөлінген:</w:t>
      </w:r>
    </w:p>
    <w:bookmarkEnd w:id="570"/>
    <w:bookmarkStart w:name="z592" w:id="571"/>
    <w:p>
      <w:pPr>
        <w:spacing w:after="0"/>
        <w:ind w:left="0"/>
        <w:jc w:val="both"/>
      </w:pPr>
      <w:r>
        <w:rPr>
          <w:rFonts w:ascii="Times New Roman"/>
          <w:b w:val="false"/>
          <w:i w:val="false"/>
          <w:color w:val="000000"/>
          <w:sz w:val="28"/>
        </w:rPr>
        <w:t>
      іріқара мал - 29 табын; уақмал - 22 отар;</w:t>
      </w:r>
    </w:p>
    <w:bookmarkEnd w:id="571"/>
    <w:bookmarkStart w:name="z593" w:id="572"/>
    <w:p>
      <w:pPr>
        <w:spacing w:after="0"/>
        <w:ind w:left="0"/>
        <w:jc w:val="both"/>
      </w:pPr>
      <w:r>
        <w:rPr>
          <w:rFonts w:ascii="Times New Roman"/>
          <w:b w:val="false"/>
          <w:i w:val="false"/>
          <w:color w:val="000000"/>
          <w:sz w:val="28"/>
        </w:rPr>
        <w:t>
      жылқылар – 32 үйір.</w:t>
      </w:r>
    </w:p>
    <w:bookmarkEnd w:id="572"/>
    <w:bookmarkStart w:name="z594" w:id="573"/>
    <w:p>
      <w:pPr>
        <w:spacing w:after="0"/>
        <w:ind w:left="0"/>
        <w:jc w:val="both"/>
      </w:pPr>
      <w:r>
        <w:rPr>
          <w:rFonts w:ascii="Times New Roman"/>
          <w:b w:val="false"/>
          <w:i w:val="false"/>
          <w:color w:val="000000"/>
          <w:sz w:val="28"/>
        </w:rPr>
        <w:t>
      Жайылымдар округінің табиғи-климатты қерек шелігіне байланысты табиғи жайылымдарға жатады және көбінесе малды бағу үшін пайдаланылады.</w:t>
      </w:r>
    </w:p>
    <w:bookmarkEnd w:id="573"/>
    <w:bookmarkStart w:name="z595" w:id="574"/>
    <w:p>
      <w:pPr>
        <w:spacing w:after="0"/>
        <w:ind w:left="0"/>
        <w:jc w:val="both"/>
      </w:pPr>
      <w:r>
        <w:rPr>
          <w:rFonts w:ascii="Times New Roman"/>
          <w:b w:val="false"/>
          <w:i w:val="false"/>
          <w:color w:val="000000"/>
          <w:sz w:val="28"/>
        </w:rPr>
        <w:t>
      Жайылымдарды негізгі пайдаланушылар ауылының тұрғындары болып табылады.</w:t>
      </w:r>
    </w:p>
    <w:bookmarkEnd w:id="574"/>
    <w:bookmarkStart w:name="z596" w:id="57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75"/>
    <w:bookmarkStart w:name="z597" w:id="576"/>
    <w:p>
      <w:pPr>
        <w:spacing w:after="0"/>
        <w:ind w:left="0"/>
        <w:jc w:val="both"/>
      </w:pPr>
      <w:r>
        <w:rPr>
          <w:rFonts w:ascii="Times New Roman"/>
          <w:b w:val="false"/>
          <w:i w:val="false"/>
          <w:color w:val="000000"/>
          <w:sz w:val="28"/>
        </w:rPr>
        <w:t>
      Округ аумағында 1 ветеринарлық пункт, 1 купке және 1 мал қорымы қызмет істейді.</w:t>
      </w:r>
    </w:p>
    <w:bookmarkEnd w:id="576"/>
    <w:bookmarkStart w:name="z598" w:id="577"/>
    <w:p>
      <w:pPr>
        <w:spacing w:after="0"/>
        <w:ind w:left="0"/>
        <w:jc w:val="both"/>
      </w:pPr>
      <w:r>
        <w:rPr>
          <w:rFonts w:ascii="Times New Roman"/>
          <w:b w:val="false"/>
          <w:i w:val="false"/>
          <w:color w:val="000000"/>
          <w:sz w:val="28"/>
        </w:rPr>
        <w:t>
      Округта малды айдап өтуге арналған сервитуттар белгіленбеген</w:t>
      </w:r>
    </w:p>
    <w:bookmarkEnd w:id="577"/>
    <w:bookmarkStart w:name="z599" w:id="5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және жер пайдаланушылар бөлінісінде жайылымдардың орналасу схемасы (картасы)</w:t>
      </w:r>
    </w:p>
    <w:bookmarkEnd w:id="578"/>
    <w:bookmarkStart w:name="z600"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 w:id="580"/>
    <w:p>
      <w:pPr>
        <w:spacing w:after="0"/>
        <w:ind w:left="0"/>
        <w:jc w:val="left"/>
      </w:pPr>
      <w:r>
        <w:rPr>
          <w:rFonts w:ascii="Times New Roman"/>
          <w:b/>
          <w:i w:val="false"/>
          <w:color w:val="000000"/>
        </w:rPr>
        <w:t xml:space="preserve"> Жер учаскелерінің меншік иелері</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8"/>
        <w:gridCol w:w="1"/>
        <w:gridCol w:w="2"/>
        <w:gridCol w:w="490"/>
        <w:gridCol w:w="494"/>
        <w:gridCol w:w="2"/>
        <w:gridCol w:w="4"/>
        <w:gridCol w:w="521"/>
        <w:gridCol w:w="743"/>
        <w:gridCol w:w="4"/>
        <w:gridCol w:w="1"/>
        <w:gridCol w:w="272"/>
        <w:gridCol w:w="385"/>
        <w:gridCol w:w="1"/>
        <w:gridCol w:w="254"/>
        <w:gridCol w:w="300"/>
        <w:gridCol w:w="314"/>
        <w:gridCol w:w="1"/>
        <w:gridCol w:w="308"/>
        <w:gridCol w:w="271"/>
        <w:gridCol w:w="202"/>
        <w:gridCol w:w="123"/>
        <w:gridCol w:w="188"/>
        <w:gridCol w:w="190"/>
        <w:gridCol w:w="2"/>
        <w:gridCol w:w="2"/>
        <w:gridCol w:w="167"/>
        <w:gridCol w:w="331"/>
        <w:gridCol w:w="2"/>
        <w:gridCol w:w="2"/>
        <w:gridCol w:w="165"/>
        <w:gridCol w:w="166"/>
        <w:gridCol w:w="328"/>
        <w:gridCol w:w="4"/>
        <w:gridCol w:w="4"/>
        <w:gridCol w:w="347"/>
        <w:gridCol w:w="355"/>
        <w:gridCol w:w="328"/>
        <w:gridCol w:w="1"/>
        <w:gridCol w:w="190"/>
        <w:gridCol w:w="364"/>
        <w:gridCol w:w="347"/>
        <w:gridCol w:w="1"/>
        <w:gridCol w:w="5"/>
        <w:gridCol w:w="357"/>
        <w:gridCol w:w="362"/>
        <w:gridCol w:w="348"/>
        <w:gridCol w:w="1072"/>
        <w:gridCol w:w="1"/>
        <w:gridCol w:w="9"/>
        <w:gridCol w:w="2"/>
        <w:gridCol w:w="1169"/>
      </w:tblGrid>
      <w:tr>
        <w:trPr>
          <w:trHeight w:val="30" w:hRule="atLeast"/>
        </w:trPr>
        <w:tc>
          <w:tcPr>
            <w:tcW w:w="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учасклерінің меншік иелері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Жайлым көлемі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болуы(бас)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81"/>
          <w:p>
            <w:pPr>
              <w:spacing w:after="20"/>
              <w:ind w:left="20"/>
              <w:jc w:val="both"/>
            </w:pPr>
            <w:r>
              <w:rPr>
                <w:rFonts w:ascii="Times New Roman"/>
                <w:b w:val="false"/>
                <w:i w:val="false"/>
                <w:color w:val="000000"/>
                <w:sz w:val="20"/>
              </w:rPr>
              <w:t>
Артық жайлымдар</w:t>
            </w:r>
            <w:r>
              <w:br/>
            </w:r>
            <w:r>
              <w:rPr>
                <w:rFonts w:ascii="Times New Roman"/>
                <w:b w:val="false"/>
                <w:i w:val="false"/>
                <w:color w:val="000000"/>
                <w:sz w:val="20"/>
              </w:rPr>
              <w:t>
(га)</w:t>
            </w:r>
          </w:p>
          <w:bookmarkEnd w:id="581"/>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"Мирас" Разакова Банхан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"Мура"Аслахунова Кульчан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"Мак"Ашимов Адилжан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171,94</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"Руфат"Шахиев Камалдин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"Бирлик"Молдатаева Фатима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"Кепебулак"Оспанбаев Төлен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"Акши"Муканова Лаззат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"Таукен"Исаев Бакыт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"Шынгыс"Алмабаев Дауренбек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"Сеним"Малсаков Болатбек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"Толумбек"Орманов Мурат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"Ата-дастур"Алмабаев Ержан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"Каламгер"Асрандин Сайран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"Жанибек"Кетпенбаев Казбек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"Есенбек"Есенбеков Сатылған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"Шагын"Қантарбаев Смайл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"Шынар"Сыдыков Ерболат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"Дастан"Аслахунов Туысбай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"Бейкут"Бузаубаков Умрли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"Хызыр-Дарин"Ахметов Рахим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"Юлтуз"Юсупов Юнус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"Рабасан"Кахаров Сайдулам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"Бегзат"Курбанов Булнжан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"Кетпен"ХамраевИлахун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"Аблиз"Розахунов Рекалин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"Жалс"Қожагулов Жумажан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"Изиз"Ашимов Мехмандин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"Закен"Рабатов Заклан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"Чар-Чай"Шахиев Сайдулин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"Мейрбек"Көрпебаев Бекалы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"Багдат"Бокетов Курмет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"Момун"Розямов Шаймардан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"Ерлик"Бокенов Ербол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"Айбек"Куштайров Айбол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"Курманзы"Айбакынов Султанәлі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"Илхам"Илалов Асимжан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"Таир"Изиев Амруллам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"Елдос"Нурлиев Турсун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"Алтыбай"Қуанышев Алимсейт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"Тумар"Курбанов Адилжан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"Ильяр"Арзиев Рахмитулла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"Гулмет"Шавдунов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"Жетис"Ботбаев Жолдасәлі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"Ожет"Джантаев Ульянбек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"Хамзахун"Айтахунов Акрам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"Белес"Бекутов Калибай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"Нира"Изимов Тилвалди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"Бейсенбек"Шарипходжаев Молдахмет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"Нарык-Аман"Алимходжаев Жуман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"Осер"Усербаев Керимжан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"Астана"Нурпейсов Бахтияр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"Жана-Арал"Алмабеков Султанмурат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"Имамза"Имамзарова Сажидям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"Зиявдун"Зиявдунов Шавдун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"Айбек"Сабырбеков Болатбек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"Кенже"Аблесенов Сетахун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"Кыпшак"Ахметов Ермек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"Толсунжан"Розиев Туралим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"Р.Шухрат"Рахмидинов Армидин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"Бейсенбек"Улдаканова Шолпан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"Ильмурат"Хамраев Кадирдан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"Казахстан"Джамалов Шакен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"Тумагул"Усербаев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"Алтын-кудук"Ушурова Тохташхан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 Болашак"Суттибаев Ермек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"Ержол"Бакиева Розибуви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"Есим-кесим"Албеков Дутай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"Абдул"Абдулин Карлин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"Молут"Камаева Тохтихан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"Туйе-мойн-тас"Камердинов Канжалим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"Шайхи"Ходжамбердиев Джалалдин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"Молдаш"Макултаев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"Курманжан"Абдилдаев Оразай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"Еламан"Сагындыков Марат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Ашимова Зульфира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"Рахмидин"Мансуров Турнжан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"Толебай"Алдасугуров Дуйсек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"Назрул"Аскаров Назрул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"А.Азиз"Алмишаев Вельша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"Равиль"Манапов Якупжан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"Айсултан"Шайымов Дулат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"Арзу"Авутов Давут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 Тудахун"Жалилова Азиям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"Шахнияр"Юлдашев Ялкунжан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"Радмир"Анадуллаев Арсулан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"Дияра"Кадиров Шеряздан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"Сон-нар"Мамиров Анварбек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"Пархат"Момунов Полат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"Даурен"Аунбаев Кунтун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"Батур"Батуров Мирза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"Нуржол"Шаймухаев Наманжан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"Шатлик"Юлдашев Тейпжан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"Кахарман"Сопеков Кахарман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"Дилхан"Изиев Маликжан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Аюпов Равиль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Срапылов Ибрагим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Малыбаева Халима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"Имран иК"Курбанязов Кадиржан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"Дуанбек"Дуанбеков Нурболат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"Биржан"Шаймухаева Жанна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"Жолбарс"Мамаш Баккали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"Бауржан"Айраев Бауржан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"Табит"Инфантеева Людмила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"Казмал"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13129</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r>
    </w:tbl>
    <w:bookmarkStart w:name="z603" w:id="582"/>
    <w:p>
      <w:pPr>
        <w:spacing w:after="0"/>
        <w:ind w:left="0"/>
        <w:jc w:val="both"/>
      </w:pPr>
      <w:r>
        <w:rPr>
          <w:rFonts w:ascii="Times New Roman"/>
          <w:b w:val="false"/>
          <w:i w:val="false"/>
          <w:color w:val="000000"/>
          <w:sz w:val="28"/>
        </w:rPr>
        <w:t>
      Аббревиатуралардың таратылып жазылуы: МІҚ – мүйіздііріқара мал; УМ – уақ мал ш/қ- шаруа қожалық</w:t>
      </w:r>
    </w:p>
    <w:bookmarkEnd w:id="582"/>
    <w:bookmarkStart w:name="z604" w:id="583"/>
    <w:p>
      <w:pPr>
        <w:spacing w:after="0"/>
        <w:ind w:left="0"/>
        <w:jc w:val="left"/>
      </w:pPr>
      <w:r>
        <w:rPr>
          <w:rFonts w:ascii="Times New Roman"/>
          <w:b/>
          <w:i w:val="false"/>
          <w:color w:val="000000"/>
        </w:rPr>
        <w:t xml:space="preserve"> Кетпен ауылдық округ бойынша елдімекендер бөлінісінде мүйізді ірі қара аналық (сауын)мал басын орналастыру үшін жайылымдарды бөлу</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497"/>
        <w:gridCol w:w="1831"/>
        <w:gridCol w:w="1451"/>
        <w:gridCol w:w="1646"/>
        <w:gridCol w:w="1831"/>
        <w:gridCol w:w="880"/>
        <w:gridCol w:w="2023"/>
        <w:gridCol w:w="1453"/>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Кетпен ауылы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Кепебулак</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bl>
    <w:bookmarkStart w:name="z605" w:id="584"/>
    <w:p>
      <w:pPr>
        <w:spacing w:after="0"/>
        <w:ind w:left="0"/>
        <w:jc w:val="left"/>
      </w:pPr>
      <w:r>
        <w:rPr>
          <w:rFonts w:ascii="Times New Roman"/>
          <w:b/>
          <w:i w:val="false"/>
          <w:color w:val="000000"/>
        </w:rPr>
        <w:t xml:space="preserve"> Жайылым айналымдарның қолайлы схемалары</w:t>
      </w:r>
    </w:p>
    <w:bookmarkEnd w:id="584"/>
    <w:bookmarkStart w:name="z606"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586"/>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86"/>
    <w:bookmarkStart w:name="z608"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 w:id="5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588"/>
    <w:bookmarkStart w:name="z610"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590"/>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590"/>
    <w:bookmarkStart w:name="z612"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 w:id="592"/>
    <w:p>
      <w:pPr>
        <w:spacing w:after="0"/>
        <w:ind w:left="0"/>
        <w:jc w:val="left"/>
      </w:pPr>
      <w:r>
        <w:rPr>
          <w:rFonts w:ascii="Times New Roman"/>
          <w:b/>
          <w:i w:val="false"/>
          <w:color w:val="000000"/>
        </w:rPr>
        <w:t xml:space="preserve"> Округ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92"/>
    <w:bookmarkStart w:name="z614"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94"/>
    <w:p>
      <w:pPr>
        <w:spacing w:after="0"/>
        <w:ind w:left="0"/>
        <w:jc w:val="left"/>
      </w:pPr>
      <w:r>
        <w:rPr>
          <w:rFonts w:ascii="Times New Roman"/>
          <w:b/>
          <w:i w:val="false"/>
          <w:color w:val="000000"/>
        </w:rPr>
        <w:t xml:space="preserve"> Кетпен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2384"/>
        <w:gridCol w:w="2228"/>
        <w:gridCol w:w="2926"/>
        <w:gridCol w:w="2538"/>
      </w:tblGrid>
      <w:tr>
        <w:trPr>
          <w:trHeight w:val="30" w:hRule="atLeast"/>
        </w:trPr>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95"/>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 –ші он күндігі</w:t>
            </w:r>
          </w:p>
          <w:bookmarkEnd w:id="595"/>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96"/>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596"/>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97"/>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 он күндігі</w:t>
            </w:r>
          </w:p>
          <w:bookmarkEnd w:id="597"/>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98"/>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598"/>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 –ші он күндігі</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13-қосымша</w:t>
            </w:r>
          </w:p>
        </w:tc>
      </w:tr>
    </w:tbl>
    <w:bookmarkStart w:name="z621" w:id="599"/>
    <w:p>
      <w:pPr>
        <w:spacing w:after="0"/>
        <w:ind w:left="0"/>
        <w:jc w:val="both"/>
      </w:pPr>
      <w:r>
        <w:rPr>
          <w:rFonts w:ascii="Times New Roman"/>
          <w:b w:val="false"/>
          <w:i w:val="false"/>
          <w:color w:val="000000"/>
          <w:sz w:val="28"/>
        </w:rPr>
        <w:t>
      Кіші Дихан ауылдық округінің 2021-2022 жылдарға арналған жайылымдарды басқару жәнеоларды пайдалану жөніндегі жоспары</w:t>
      </w:r>
    </w:p>
    <w:bookmarkEnd w:id="599"/>
    <w:bookmarkStart w:name="z622" w:id="600"/>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00"/>
    <w:bookmarkStart w:name="z623" w:id="601"/>
    <w:p>
      <w:pPr>
        <w:spacing w:after="0"/>
        <w:ind w:left="0"/>
        <w:jc w:val="both"/>
      </w:pPr>
      <w:r>
        <w:rPr>
          <w:rFonts w:ascii="Times New Roman"/>
          <w:b w:val="false"/>
          <w:i w:val="false"/>
          <w:color w:val="000000"/>
          <w:sz w:val="28"/>
        </w:rPr>
        <w:t>
      2)жайылым айналымдарының қолайлы схемасы;</w:t>
      </w:r>
    </w:p>
    <w:bookmarkEnd w:id="601"/>
    <w:bookmarkStart w:name="z624" w:id="602"/>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02"/>
    <w:bookmarkStart w:name="z625" w:id="603"/>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603"/>
    <w:bookmarkStart w:name="z626" w:id="604"/>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04"/>
    <w:bookmarkStart w:name="z627" w:id="605"/>
    <w:p>
      <w:pPr>
        <w:spacing w:after="0"/>
        <w:ind w:left="0"/>
        <w:jc w:val="both"/>
      </w:pPr>
      <w:r>
        <w:rPr>
          <w:rFonts w:ascii="Times New Roman"/>
          <w:b w:val="false"/>
          <w:i w:val="false"/>
          <w:color w:val="000000"/>
          <w:sz w:val="28"/>
        </w:rPr>
        <w:t>
      6)Кіші Дихан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05"/>
    <w:bookmarkStart w:name="z628" w:id="606"/>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06"/>
    <w:bookmarkStart w:name="z629" w:id="607"/>
    <w:p>
      <w:pPr>
        <w:spacing w:after="0"/>
        <w:ind w:left="0"/>
        <w:jc w:val="both"/>
      </w:pPr>
      <w:r>
        <w:rPr>
          <w:rFonts w:ascii="Times New Roman"/>
          <w:b w:val="false"/>
          <w:i w:val="false"/>
          <w:color w:val="000000"/>
          <w:sz w:val="28"/>
        </w:rPr>
        <w:t>
      Кіші Дихан ауылдық округінің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07"/>
    <w:bookmarkStart w:name="z630" w:id="608"/>
    <w:p>
      <w:pPr>
        <w:spacing w:after="0"/>
        <w:ind w:left="0"/>
        <w:jc w:val="both"/>
      </w:pPr>
      <w:r>
        <w:rPr>
          <w:rFonts w:ascii="Times New Roman"/>
          <w:b w:val="false"/>
          <w:i w:val="false"/>
          <w:color w:val="000000"/>
          <w:sz w:val="28"/>
        </w:rPr>
        <w:t>
      Жайылымды суландыру табиғи арық сулармен және жер асты сулармен, шахталы құдықтармен қамтамасыз етіледі.</w:t>
      </w:r>
    </w:p>
    <w:bookmarkEnd w:id="608"/>
    <w:bookmarkStart w:name="z631" w:id="609"/>
    <w:p>
      <w:pPr>
        <w:spacing w:after="0"/>
        <w:ind w:left="0"/>
        <w:jc w:val="both"/>
      </w:pPr>
      <w:r>
        <w:rPr>
          <w:rFonts w:ascii="Times New Roman"/>
          <w:b w:val="false"/>
          <w:i w:val="false"/>
          <w:color w:val="000000"/>
          <w:sz w:val="28"/>
        </w:rPr>
        <w:t>
      Жайылымдық алқаптардың орташа өнімділігі – 15 центнер/гектарды құрайды.</w:t>
      </w:r>
    </w:p>
    <w:bookmarkEnd w:id="609"/>
    <w:bookmarkStart w:name="z632" w:id="610"/>
    <w:p>
      <w:pPr>
        <w:spacing w:after="0"/>
        <w:ind w:left="0"/>
        <w:jc w:val="both"/>
      </w:pPr>
      <w:r>
        <w:rPr>
          <w:rFonts w:ascii="Times New Roman"/>
          <w:b w:val="false"/>
          <w:i w:val="false"/>
          <w:color w:val="000000"/>
          <w:sz w:val="28"/>
        </w:rPr>
        <w:t>
      Жайылымдар жемдерінің қоры ұзақтығы 120-150 күн болатын жайылым кезеңінде пайдаланылады.</w:t>
      </w:r>
    </w:p>
    <w:bookmarkEnd w:id="610"/>
    <w:bookmarkStart w:name="z633" w:id="611"/>
    <w:p>
      <w:pPr>
        <w:spacing w:after="0"/>
        <w:ind w:left="0"/>
        <w:jc w:val="both"/>
      </w:pPr>
      <w:r>
        <w:rPr>
          <w:rFonts w:ascii="Times New Roman"/>
          <w:b w:val="false"/>
          <w:i w:val="false"/>
          <w:color w:val="000000"/>
          <w:sz w:val="28"/>
        </w:rPr>
        <w:t>
      Ауыл Ұйғыр ауданының оңтүстік шығысында 96-шақырым қашықтықта орналасқан.</w:t>
      </w:r>
    </w:p>
    <w:bookmarkEnd w:id="611"/>
    <w:bookmarkStart w:name="z634" w:id="612"/>
    <w:p>
      <w:pPr>
        <w:spacing w:after="0"/>
        <w:ind w:left="0"/>
        <w:jc w:val="both"/>
      </w:pPr>
      <w:r>
        <w:rPr>
          <w:rFonts w:ascii="Times New Roman"/>
          <w:b w:val="false"/>
          <w:i w:val="false"/>
          <w:color w:val="000000"/>
          <w:sz w:val="28"/>
        </w:rPr>
        <w:t>
      Әкімшілік-аумақтық бөлінісі Кіші Дихан ауылы және Үлкен Дихан ауылынан тұрады.</w:t>
      </w:r>
    </w:p>
    <w:bookmarkEnd w:id="612"/>
    <w:bookmarkStart w:name="z635" w:id="613"/>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w:t>
      </w:r>
    </w:p>
    <w:bookmarkEnd w:id="613"/>
    <w:bookmarkStart w:name="z636" w:id="614"/>
    <w:p>
      <w:pPr>
        <w:spacing w:after="0"/>
        <w:ind w:left="0"/>
        <w:jc w:val="both"/>
      </w:pPr>
      <w:r>
        <w:rPr>
          <w:rFonts w:ascii="Times New Roman"/>
          <w:b w:val="false"/>
          <w:i w:val="false"/>
          <w:color w:val="000000"/>
          <w:sz w:val="28"/>
        </w:rPr>
        <w:t>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614"/>
    <w:bookmarkStart w:name="z637" w:id="615"/>
    <w:p>
      <w:pPr>
        <w:spacing w:after="0"/>
        <w:ind w:left="0"/>
        <w:jc w:val="both"/>
      </w:pPr>
      <w:r>
        <w:rPr>
          <w:rFonts w:ascii="Times New Roman"/>
          <w:b w:val="false"/>
          <w:i w:val="false"/>
          <w:color w:val="000000"/>
          <w:sz w:val="28"/>
        </w:rPr>
        <w:t>
      Кіші Дихан ауылдық округінің жалпы жер көлемі 10656 гектар (бұдан әрі –), соның ішінде жайылымдар –6104 .</w:t>
      </w:r>
    </w:p>
    <w:bookmarkEnd w:id="615"/>
    <w:bookmarkStart w:name="z638" w:id="616"/>
    <w:p>
      <w:pPr>
        <w:spacing w:after="0"/>
        <w:ind w:left="0"/>
        <w:jc w:val="both"/>
      </w:pPr>
      <w:r>
        <w:rPr>
          <w:rFonts w:ascii="Times New Roman"/>
          <w:b w:val="false"/>
          <w:i w:val="false"/>
          <w:color w:val="000000"/>
          <w:sz w:val="28"/>
        </w:rPr>
        <w:t>
      Санаттары бойынша жерлер келесідей бөлінеді:</w:t>
      </w:r>
    </w:p>
    <w:bookmarkEnd w:id="616"/>
    <w:bookmarkStart w:name="z639" w:id="617"/>
    <w:p>
      <w:pPr>
        <w:spacing w:after="0"/>
        <w:ind w:left="0"/>
        <w:jc w:val="both"/>
      </w:pPr>
      <w:r>
        <w:rPr>
          <w:rFonts w:ascii="Times New Roman"/>
          <w:b w:val="false"/>
          <w:i w:val="false"/>
          <w:color w:val="000000"/>
          <w:sz w:val="28"/>
        </w:rPr>
        <w:t>
      ауыл шаруашылығы мақсатындағы жерлер – 6500 ;</w:t>
      </w:r>
    </w:p>
    <w:bookmarkEnd w:id="617"/>
    <w:bookmarkStart w:name="z640" w:id="618"/>
    <w:p>
      <w:pPr>
        <w:spacing w:after="0"/>
        <w:ind w:left="0"/>
        <w:jc w:val="both"/>
      </w:pPr>
      <w:r>
        <w:rPr>
          <w:rFonts w:ascii="Times New Roman"/>
          <w:b w:val="false"/>
          <w:i w:val="false"/>
          <w:color w:val="000000"/>
          <w:sz w:val="28"/>
        </w:rPr>
        <w:t>
      елді мекендердің жерлері-4176 ;</w:t>
      </w:r>
    </w:p>
    <w:bookmarkEnd w:id="618"/>
    <w:bookmarkStart w:name="z641" w:id="619"/>
    <w:p>
      <w:pPr>
        <w:spacing w:after="0"/>
        <w:ind w:left="0"/>
        <w:jc w:val="both"/>
      </w:pPr>
      <w:r>
        <w:rPr>
          <w:rFonts w:ascii="Times New Roman"/>
          <w:b w:val="false"/>
          <w:i w:val="false"/>
          <w:color w:val="000000"/>
          <w:sz w:val="28"/>
        </w:rPr>
        <w:t>
      Кіші Дихан ауылдық округі аумағындағы ауыл шаруашылығы жануарлары мал басының саны: 5106 бас ірі қара мал, 47500 бас ұсақ мал, 1750 бас жылқы. Ауыл шаруашылығы жануарларының түрлері бойынша келесідей бөлінген:</w:t>
      </w:r>
    </w:p>
    <w:bookmarkEnd w:id="619"/>
    <w:bookmarkStart w:name="z642" w:id="620"/>
    <w:p>
      <w:pPr>
        <w:spacing w:after="0"/>
        <w:ind w:left="0"/>
        <w:jc w:val="both"/>
      </w:pPr>
      <w:r>
        <w:rPr>
          <w:rFonts w:ascii="Times New Roman"/>
          <w:b w:val="false"/>
          <w:i w:val="false"/>
          <w:color w:val="000000"/>
          <w:sz w:val="28"/>
        </w:rPr>
        <w:t>
      ірі қара мал - 21 табын; ұсақ мал - 68 отар;</w:t>
      </w:r>
    </w:p>
    <w:bookmarkEnd w:id="620"/>
    <w:bookmarkStart w:name="z643" w:id="621"/>
    <w:p>
      <w:pPr>
        <w:spacing w:after="0"/>
        <w:ind w:left="0"/>
        <w:jc w:val="both"/>
      </w:pPr>
      <w:r>
        <w:rPr>
          <w:rFonts w:ascii="Times New Roman"/>
          <w:b w:val="false"/>
          <w:i w:val="false"/>
          <w:color w:val="000000"/>
          <w:sz w:val="28"/>
        </w:rPr>
        <w:t>
      жылқылар – 25 үйір.</w:t>
      </w:r>
    </w:p>
    <w:bookmarkEnd w:id="621"/>
    <w:bookmarkStart w:name="z644" w:id="622"/>
    <w:p>
      <w:pPr>
        <w:spacing w:after="0"/>
        <w:ind w:left="0"/>
        <w:jc w:val="both"/>
      </w:pPr>
      <w:r>
        <w:rPr>
          <w:rFonts w:ascii="Times New Roman"/>
          <w:b w:val="false"/>
          <w:i w:val="false"/>
          <w:color w:val="000000"/>
          <w:sz w:val="28"/>
        </w:rPr>
        <w:t>
      Жайылымдар ауылдың табиғи-климаттық ерекшелігіне байланысты табиғи жайылымдарға жатады және көбінесе малды бағу үшін пайдаланылады.</w:t>
      </w:r>
    </w:p>
    <w:bookmarkEnd w:id="622"/>
    <w:bookmarkStart w:name="z645" w:id="623"/>
    <w:p>
      <w:pPr>
        <w:spacing w:after="0"/>
        <w:ind w:left="0"/>
        <w:jc w:val="both"/>
      </w:pPr>
      <w:r>
        <w:rPr>
          <w:rFonts w:ascii="Times New Roman"/>
          <w:b w:val="false"/>
          <w:i w:val="false"/>
          <w:color w:val="000000"/>
          <w:sz w:val="28"/>
        </w:rPr>
        <w:t>
      Жайылымдарды негізгі пайдаланушылар ауылдың тұрғындары болып табылады.</w:t>
      </w:r>
    </w:p>
    <w:bookmarkEnd w:id="623"/>
    <w:bookmarkStart w:name="z646" w:id="62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24"/>
    <w:bookmarkStart w:name="z647" w:id="625"/>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625"/>
    <w:bookmarkStart w:name="z648" w:id="626"/>
    <w:p>
      <w:pPr>
        <w:spacing w:after="0"/>
        <w:ind w:left="0"/>
        <w:jc w:val="both"/>
      </w:pPr>
      <w:r>
        <w:rPr>
          <w:rFonts w:ascii="Times New Roman"/>
          <w:b w:val="false"/>
          <w:i w:val="false"/>
          <w:color w:val="000000"/>
          <w:sz w:val="28"/>
        </w:rPr>
        <w:t>
      Ауылдық округта малды айдап өтуге арналған сервитуттар белгіленбеген.</w:t>
      </w:r>
    </w:p>
    <w:bookmarkEnd w:id="626"/>
    <w:bookmarkStart w:name="z649" w:id="62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7"/>
    <w:bookmarkStart w:name="z650"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629"/>
    <w:p>
      <w:pPr>
        <w:spacing w:after="0"/>
        <w:ind w:left="0"/>
        <w:jc w:val="left"/>
      </w:pPr>
      <w:r>
        <w:rPr>
          <w:rFonts w:ascii="Times New Roman"/>
          <w:b/>
          <w:i w:val="false"/>
          <w:color w:val="000000"/>
        </w:rPr>
        <w:t xml:space="preserve"> Жер учаскелерінің меншік иелері</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316"/>
        <w:gridCol w:w="710"/>
        <w:gridCol w:w="977"/>
        <w:gridCol w:w="1010"/>
        <w:gridCol w:w="524"/>
        <w:gridCol w:w="443"/>
        <w:gridCol w:w="674"/>
        <w:gridCol w:w="602"/>
        <w:gridCol w:w="12"/>
        <w:gridCol w:w="456"/>
        <w:gridCol w:w="146"/>
        <w:gridCol w:w="289"/>
        <w:gridCol w:w="2"/>
        <w:gridCol w:w="291"/>
        <w:gridCol w:w="145"/>
        <w:gridCol w:w="289"/>
        <w:gridCol w:w="2"/>
        <w:gridCol w:w="614"/>
        <w:gridCol w:w="303"/>
        <w:gridCol w:w="772"/>
        <w:gridCol w:w="337"/>
        <w:gridCol w:w="604"/>
        <w:gridCol w:w="551"/>
        <w:gridCol w:w="759"/>
        <w:gridCol w:w="16"/>
        <w:gridCol w:w="100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30"/>
          <w:p>
            <w:pPr>
              <w:spacing w:after="20"/>
              <w:ind w:left="20"/>
              <w:jc w:val="both"/>
            </w:pPr>
            <w:r>
              <w:rPr>
                <w:rFonts w:ascii="Times New Roman"/>
                <w:b w:val="false"/>
                <w:i w:val="false"/>
                <w:color w:val="000000"/>
                <w:sz w:val="20"/>
              </w:rPr>
              <w:t>
Бір басқа қажетті</w:t>
            </w:r>
            <w:r>
              <w:br/>
            </w:r>
            <w:r>
              <w:rPr>
                <w:rFonts w:ascii="Times New Roman"/>
                <w:b w:val="false"/>
                <w:i w:val="false"/>
                <w:color w:val="000000"/>
                <w:sz w:val="20"/>
              </w:rPr>
              <w:t>
жайылымдық тар нормасы, (га)</w:t>
            </w:r>
          </w:p>
          <w:bookmarkEnd w:id="63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31"/>
          <w:p>
            <w:pPr>
              <w:spacing w:after="20"/>
              <w:ind w:left="20"/>
              <w:jc w:val="both"/>
            </w:pPr>
            <w:r>
              <w:rPr>
                <w:rFonts w:ascii="Times New Roman"/>
                <w:b w:val="false"/>
                <w:i w:val="false"/>
                <w:color w:val="000000"/>
                <w:sz w:val="20"/>
              </w:rPr>
              <w:t>
Артық жайылымдар,</w:t>
            </w:r>
            <w:r>
              <w:br/>
            </w:r>
            <w:r>
              <w:rPr>
                <w:rFonts w:ascii="Times New Roman"/>
                <w:b w:val="false"/>
                <w:i w:val="false"/>
                <w:color w:val="000000"/>
                <w:sz w:val="20"/>
              </w:rPr>
              <w:t>
(га)</w:t>
            </w:r>
          </w:p>
          <w:bookmarkEnd w:id="631"/>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Кодеков Саутбек "Жарылғап"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Тағамбаев Есболат "Есболат"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Тәттібаев Болат "Мұратбек"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Шормақов Есбол "Ш.Есбол"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Рахматжан "Асим"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Татібаев Сағатбек "Тәттібай"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Бавдинов Ризайдин "Берикәт"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Нусупжанов Ерқанат "Ержол"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Байтулеев Иманкул "Мерей"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Жеделахунов Қалықбек "Өсиет"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Абдреимов Кудайберген "Айтолқын"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Қожақанов Бектұрған "Қасымқан"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 Алма с "Кеменгер"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Бутанбеков Айқын"Айқын"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Тоқымов Алмасбек "Алмас"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Ботанбеков Айдынли "Жасұлан"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Тептек "Тептек"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Худайкулов Рафаэль "Рафаэль"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Кутумов Молдагожа "Құлшын"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Шалдамбаев Өркен "Бейбарыс"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Атыбаев Жандос"Аршын"Шқ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Хамаев Миргияс "Туран"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Молдаханова Жанар"Дархан"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Хамраева М"Тасқора"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Амаров Анвар "Амар"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Қырықбаев Ерлік "Аида"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Махпиров Ерсан "Ирсан"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 Блал "Бостан"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Валиева.М "Қабыл"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Қамирдинов Туғлуқ "Туғлуқ"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 Рустам "Таңритағ"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Мельс "Ахметжан аулеті"Шқ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7227</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r>
    </w:tbl>
    <w:bookmarkStart w:name="z654" w:id="632"/>
    <w:p>
      <w:pPr>
        <w:spacing w:after="0"/>
        <w:ind w:left="0"/>
        <w:jc w:val="both"/>
      </w:pPr>
      <w:r>
        <w:rPr>
          <w:rFonts w:ascii="Times New Roman"/>
          <w:b w:val="false"/>
          <w:i w:val="false"/>
          <w:color w:val="000000"/>
          <w:sz w:val="28"/>
        </w:rPr>
        <w:t>
      Аббревиатуралардың таратылып жазылуы: МІҚ – мүйізді ірі қара мал;ҰМ – ұсақ мал ш/қ- шаруа қожалық</w:t>
      </w:r>
    </w:p>
    <w:bookmarkEnd w:id="632"/>
    <w:bookmarkStart w:name="z655" w:id="633"/>
    <w:p>
      <w:pPr>
        <w:spacing w:after="0"/>
        <w:ind w:left="0"/>
        <w:jc w:val="left"/>
      </w:pPr>
      <w:r>
        <w:rPr>
          <w:rFonts w:ascii="Times New Roman"/>
          <w:b/>
          <w:i w:val="false"/>
          <w:color w:val="000000"/>
        </w:rPr>
        <w:t xml:space="preserve"> Кіші Дихан ауылдық округі бойынша ауыл бойынша елді мекендер бөлінісінде мүйізді ірі қара аналық (сауын)мал басын орналастыру үшін жайылымдарды бөлу</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658"/>
        <w:gridCol w:w="1750"/>
        <w:gridCol w:w="1387"/>
        <w:gridCol w:w="1572"/>
        <w:gridCol w:w="1750"/>
        <w:gridCol w:w="841"/>
        <w:gridCol w:w="1933"/>
        <w:gridCol w:w="1751"/>
      </w:tblGrid>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Дихан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Дихан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r>
    </w:tbl>
    <w:bookmarkStart w:name="z656" w:id="634"/>
    <w:p>
      <w:pPr>
        <w:spacing w:after="0"/>
        <w:ind w:left="0"/>
        <w:jc w:val="left"/>
      </w:pPr>
      <w:r>
        <w:rPr>
          <w:rFonts w:ascii="Times New Roman"/>
          <w:b/>
          <w:i w:val="false"/>
          <w:color w:val="000000"/>
        </w:rPr>
        <w:t xml:space="preserve"> Жайылым айналымдарының қолайлы схемасы</w:t>
      </w:r>
    </w:p>
    <w:bookmarkEnd w:id="634"/>
    <w:bookmarkStart w:name="z657"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36"/>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36"/>
    <w:bookmarkStart w:name="z659"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63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638"/>
    <w:bookmarkStart w:name="z661"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2" w:id="640"/>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40"/>
    <w:bookmarkStart w:name="z663"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642"/>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42"/>
    <w:bookmarkStart w:name="z665"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644"/>
    <w:p>
      <w:pPr>
        <w:spacing w:after="0"/>
        <w:ind w:left="0"/>
        <w:jc w:val="left"/>
      </w:pPr>
      <w:r>
        <w:rPr>
          <w:rFonts w:ascii="Times New Roman"/>
          <w:b/>
          <w:i w:val="false"/>
          <w:color w:val="000000"/>
        </w:rPr>
        <w:t xml:space="preserve"> Кіші Диқан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2"/>
        <w:gridCol w:w="2478"/>
        <w:gridCol w:w="2074"/>
        <w:gridCol w:w="2799"/>
        <w:gridCol w:w="2637"/>
      </w:tblGrid>
      <w:tr>
        <w:trPr>
          <w:trHeight w:val="30" w:hRule="atLeast"/>
        </w:trPr>
        <w:tc>
          <w:tcPr>
            <w:tcW w:w="2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45"/>
          <w:p>
            <w:pPr>
              <w:spacing w:after="20"/>
              <w:ind w:left="20"/>
              <w:jc w:val="both"/>
            </w:pPr>
            <w:r>
              <w:rPr>
                <w:rFonts w:ascii="Times New Roman"/>
                <w:b w:val="false"/>
                <w:i w:val="false"/>
                <w:color w:val="000000"/>
                <w:sz w:val="20"/>
              </w:rPr>
              <w:t>
Мамыр айының II- ші</w:t>
            </w:r>
            <w:r>
              <w:br/>
            </w:r>
            <w:r>
              <w:rPr>
                <w:rFonts w:ascii="Times New Roman"/>
                <w:b w:val="false"/>
                <w:i w:val="false"/>
                <w:color w:val="000000"/>
                <w:sz w:val="20"/>
              </w:rPr>
              <w:t>
он күндігі</w:t>
            </w:r>
          </w:p>
          <w:bookmarkEnd w:id="645"/>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46"/>
          <w:p>
            <w:pPr>
              <w:spacing w:after="20"/>
              <w:ind w:left="20"/>
              <w:jc w:val="both"/>
            </w:pPr>
            <w:r>
              <w:rPr>
                <w:rFonts w:ascii="Times New Roman"/>
                <w:b w:val="false"/>
                <w:i w:val="false"/>
                <w:color w:val="000000"/>
                <w:sz w:val="20"/>
              </w:rPr>
              <w:t>
Мамыр айының II – ші</w:t>
            </w:r>
            <w:r>
              <w:br/>
            </w:r>
            <w:r>
              <w:rPr>
                <w:rFonts w:ascii="Times New Roman"/>
                <w:b w:val="false"/>
                <w:i w:val="false"/>
                <w:color w:val="000000"/>
                <w:sz w:val="20"/>
              </w:rPr>
              <w:t>
он күндігі</w:t>
            </w:r>
          </w:p>
          <w:bookmarkEnd w:id="646"/>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47"/>
          <w:p>
            <w:pPr>
              <w:spacing w:after="20"/>
              <w:ind w:left="20"/>
              <w:jc w:val="both"/>
            </w:pPr>
            <w:r>
              <w:rPr>
                <w:rFonts w:ascii="Times New Roman"/>
                <w:b w:val="false"/>
                <w:i w:val="false"/>
                <w:color w:val="000000"/>
                <w:sz w:val="20"/>
              </w:rPr>
              <w:t>
Қазан айының II- ші</w:t>
            </w:r>
            <w:r>
              <w:br/>
            </w:r>
            <w:r>
              <w:rPr>
                <w:rFonts w:ascii="Times New Roman"/>
                <w:b w:val="false"/>
                <w:i w:val="false"/>
                <w:color w:val="000000"/>
                <w:sz w:val="20"/>
              </w:rPr>
              <w:t>
он күндігі</w:t>
            </w:r>
          </w:p>
          <w:bookmarkEnd w:id="647"/>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48"/>
          <w:p>
            <w:pPr>
              <w:spacing w:after="20"/>
              <w:ind w:left="20"/>
              <w:jc w:val="both"/>
            </w:pPr>
            <w:r>
              <w:rPr>
                <w:rFonts w:ascii="Times New Roman"/>
                <w:b w:val="false"/>
                <w:i w:val="false"/>
                <w:color w:val="000000"/>
                <w:sz w:val="20"/>
              </w:rPr>
              <w:t>
Мамыр айының II- ші</w:t>
            </w:r>
            <w:r>
              <w:br/>
            </w:r>
            <w:r>
              <w:rPr>
                <w:rFonts w:ascii="Times New Roman"/>
                <w:b w:val="false"/>
                <w:i w:val="false"/>
                <w:color w:val="000000"/>
                <w:sz w:val="20"/>
              </w:rPr>
              <w:t>
он күндігі</w:t>
            </w:r>
          </w:p>
          <w:bookmarkEnd w:id="648"/>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49"/>
          <w:p>
            <w:pPr>
              <w:spacing w:after="20"/>
              <w:ind w:left="20"/>
              <w:jc w:val="both"/>
            </w:pPr>
            <w:r>
              <w:rPr>
                <w:rFonts w:ascii="Times New Roman"/>
                <w:b w:val="false"/>
                <w:i w:val="false"/>
                <w:color w:val="000000"/>
                <w:sz w:val="20"/>
              </w:rPr>
              <w:t>
Қазан айының II- ші</w:t>
            </w:r>
            <w:r>
              <w:br/>
            </w:r>
            <w:r>
              <w:rPr>
                <w:rFonts w:ascii="Times New Roman"/>
                <w:b w:val="false"/>
                <w:i w:val="false"/>
                <w:color w:val="000000"/>
                <w:sz w:val="20"/>
              </w:rPr>
              <w:t>
он күндігі</w:t>
            </w:r>
          </w:p>
          <w:bookmarkEnd w:id="649"/>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50"/>
          <w:p>
            <w:pPr>
              <w:spacing w:after="20"/>
              <w:ind w:left="20"/>
              <w:jc w:val="both"/>
            </w:pPr>
            <w:r>
              <w:rPr>
                <w:rFonts w:ascii="Times New Roman"/>
                <w:b w:val="false"/>
                <w:i w:val="false"/>
                <w:color w:val="000000"/>
                <w:sz w:val="20"/>
              </w:rPr>
              <w:t>
Қараша айының III – ші</w:t>
            </w:r>
            <w:r>
              <w:br/>
            </w:r>
            <w:r>
              <w:rPr>
                <w:rFonts w:ascii="Times New Roman"/>
                <w:b w:val="false"/>
                <w:i w:val="false"/>
                <w:color w:val="000000"/>
                <w:sz w:val="20"/>
              </w:rPr>
              <w:t>
он күндігі</w:t>
            </w:r>
          </w:p>
          <w:bookmarkEnd w:id="650"/>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2021 жылғы "07" қыркүйектегі № 7-11-55 шешіміне 14-қосымша</w:t>
            </w:r>
          </w:p>
        </w:tc>
      </w:tr>
    </w:tbl>
    <w:bookmarkStart w:name="z674" w:id="651"/>
    <w:p>
      <w:pPr>
        <w:spacing w:after="0"/>
        <w:ind w:left="0"/>
        <w:jc w:val="both"/>
      </w:pPr>
      <w:r>
        <w:rPr>
          <w:rFonts w:ascii="Times New Roman"/>
          <w:b w:val="false"/>
          <w:i w:val="false"/>
          <w:color w:val="000000"/>
          <w:sz w:val="28"/>
        </w:rPr>
        <w:t>
      Қалжат ауылдық округінің 2021-2022 жылдарға арналған жайылымдарды басқару жәнеоларды пайдалану жөніндегі жоспары</w:t>
      </w:r>
    </w:p>
    <w:bookmarkEnd w:id="651"/>
    <w:bookmarkStart w:name="z675" w:id="652"/>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2"/>
    <w:bookmarkStart w:name="z676" w:id="653"/>
    <w:p>
      <w:pPr>
        <w:spacing w:after="0"/>
        <w:ind w:left="0"/>
        <w:jc w:val="both"/>
      </w:pPr>
      <w:r>
        <w:rPr>
          <w:rFonts w:ascii="Times New Roman"/>
          <w:b w:val="false"/>
          <w:i w:val="false"/>
          <w:color w:val="000000"/>
          <w:sz w:val="28"/>
        </w:rPr>
        <w:t>
      2)жайылым айналымдарының қолайлы схемасы;</w:t>
      </w:r>
    </w:p>
    <w:bookmarkEnd w:id="653"/>
    <w:bookmarkStart w:name="z677" w:id="654"/>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54"/>
    <w:bookmarkStart w:name="z678" w:id="655"/>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655"/>
    <w:bookmarkStart w:name="z679" w:id="656"/>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56"/>
    <w:bookmarkStart w:name="z680" w:id="657"/>
    <w:p>
      <w:pPr>
        <w:spacing w:after="0"/>
        <w:ind w:left="0"/>
        <w:jc w:val="both"/>
      </w:pPr>
      <w:r>
        <w:rPr>
          <w:rFonts w:ascii="Times New Roman"/>
          <w:b w:val="false"/>
          <w:i w:val="false"/>
          <w:color w:val="000000"/>
          <w:sz w:val="28"/>
        </w:rPr>
        <w:t>
      6)Қалжат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57"/>
    <w:bookmarkStart w:name="z681" w:id="658"/>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 тізбелік графигі.</w:t>
      </w:r>
    </w:p>
    <w:bookmarkEnd w:id="658"/>
    <w:bookmarkStart w:name="z682" w:id="659"/>
    <w:p>
      <w:pPr>
        <w:spacing w:after="0"/>
        <w:ind w:left="0"/>
        <w:jc w:val="both"/>
      </w:pPr>
      <w:r>
        <w:rPr>
          <w:rFonts w:ascii="Times New Roman"/>
          <w:b w:val="false"/>
          <w:i w:val="false"/>
          <w:color w:val="000000"/>
          <w:sz w:val="28"/>
        </w:rPr>
        <w:t>
      Зерттелген аумақтың климаттық жағдайы күрт континенталды. Олар күндізгі және түнгі температураның үлкен айырмашылығымен, суық қыста аз қармен және жазда құрғақ ыстықпен сипатталады. Қолданыстағы агроклиматтық аудандастыруға сәйкес, зерттелетін аймақ ГТК 05-07 және жалпы температурасы 10 С 3400-3500 мм ден жоғары, өте қуаң тау бөктерінде орналасқан. Бұл аймақта жалпы температурасы 10 С-тан жоғары кезеңде 150-200 мм жауын шашын түседі. Көктемгі вегетациялық кезеңдегі жауын шашын мөлшері 70мм, күзде 40мм құрайды. Тұрақты қар жамылғысы 80-100 күнге созылады, қар жамылғысының тереңдігі 15-30 см, қардағы су қоры 35-70 мм құрайды. Ауаның орташа жылдық температурасы +8,7 С, абсолюттік максималды температура +38,2 С, ал минимум</w:t>
      </w:r>
    </w:p>
    <w:bookmarkEnd w:id="659"/>
    <w:bookmarkStart w:name="z683" w:id="660"/>
    <w:p>
      <w:pPr>
        <w:spacing w:after="0"/>
        <w:ind w:left="0"/>
        <w:jc w:val="both"/>
      </w:pPr>
      <w:r>
        <w:rPr>
          <w:rFonts w:ascii="Times New Roman"/>
          <w:b w:val="false"/>
          <w:i w:val="false"/>
          <w:color w:val="000000"/>
          <w:sz w:val="28"/>
        </w:rPr>
        <w:t>
      -27 С дейін жетеді.</w:t>
      </w:r>
    </w:p>
    <w:bookmarkEnd w:id="660"/>
    <w:bookmarkStart w:name="z684" w:id="661"/>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w:t>
      </w:r>
    </w:p>
    <w:bookmarkEnd w:id="661"/>
    <w:bookmarkStart w:name="z685" w:id="662"/>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62"/>
    <w:bookmarkStart w:name="z686" w:id="663"/>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 Судың сапасы әлсіз тұздылау, малдарды суару үшін жарамды.</w:t>
      </w:r>
    </w:p>
    <w:bookmarkEnd w:id="663"/>
    <w:bookmarkStart w:name="z687" w:id="664"/>
    <w:p>
      <w:pPr>
        <w:spacing w:after="0"/>
        <w:ind w:left="0"/>
        <w:jc w:val="both"/>
      </w:pPr>
      <w:r>
        <w:rPr>
          <w:rFonts w:ascii="Times New Roman"/>
          <w:b w:val="false"/>
          <w:i w:val="false"/>
          <w:color w:val="000000"/>
          <w:sz w:val="28"/>
        </w:rPr>
        <w:t>
      Жайылымдық алқаптардың орташа өнімділігі – 10,5 центнер/гектарды құрайды.</w:t>
      </w:r>
    </w:p>
    <w:bookmarkEnd w:id="664"/>
    <w:bookmarkStart w:name="z688" w:id="66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65"/>
    <w:bookmarkStart w:name="z689" w:id="666"/>
    <w:p>
      <w:pPr>
        <w:spacing w:after="0"/>
        <w:ind w:left="0"/>
        <w:jc w:val="both"/>
      </w:pPr>
      <w:r>
        <w:rPr>
          <w:rFonts w:ascii="Times New Roman"/>
          <w:b w:val="false"/>
          <w:i w:val="false"/>
          <w:color w:val="000000"/>
          <w:sz w:val="28"/>
        </w:rPr>
        <w:t>
      Ұйғыр ауданының шығыс жағында орналасқан шығыс жағында Қытай Халық Республикасы, батыс жағында Кіші Діхан ауылдық округі,солістік жағында мемлекеттік жер қоры, оңтүстік жағында мемлекеттік орман қоры.</w:t>
      </w:r>
    </w:p>
    <w:bookmarkEnd w:id="666"/>
    <w:bookmarkStart w:name="z690" w:id="667"/>
    <w:p>
      <w:pPr>
        <w:spacing w:after="0"/>
        <w:ind w:left="0"/>
        <w:jc w:val="both"/>
      </w:pPr>
      <w:r>
        <w:rPr>
          <w:rFonts w:ascii="Times New Roman"/>
          <w:b w:val="false"/>
          <w:i w:val="false"/>
          <w:color w:val="000000"/>
          <w:sz w:val="28"/>
        </w:rPr>
        <w:t>
      Әкімшілік –аумақтық бөлінісі Қалжат ауылынан тұрады.</w:t>
      </w:r>
    </w:p>
    <w:bookmarkEnd w:id="667"/>
    <w:bookmarkStart w:name="z691" w:id="668"/>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 қайшылықтарымен, жылдық жауын-шашынның аз мөлшерімен сипатталады.</w:t>
      </w:r>
    </w:p>
    <w:bookmarkEnd w:id="668"/>
    <w:bookmarkStart w:name="z692" w:id="669"/>
    <w:p>
      <w:pPr>
        <w:spacing w:after="0"/>
        <w:ind w:left="0"/>
        <w:jc w:val="both"/>
      </w:pPr>
      <w:r>
        <w:rPr>
          <w:rFonts w:ascii="Times New Roman"/>
          <w:b w:val="false"/>
          <w:i w:val="false"/>
          <w:color w:val="000000"/>
          <w:sz w:val="28"/>
        </w:rPr>
        <w:t>
      Ауылдың жалпы жер көлемі 23233 гектар (бұдан әрі –га), соның ішінде жайылымдар –21150 га.</w:t>
      </w:r>
    </w:p>
    <w:bookmarkEnd w:id="669"/>
    <w:bookmarkStart w:name="z693" w:id="670"/>
    <w:p>
      <w:pPr>
        <w:spacing w:after="0"/>
        <w:ind w:left="0"/>
        <w:jc w:val="both"/>
      </w:pPr>
      <w:r>
        <w:rPr>
          <w:rFonts w:ascii="Times New Roman"/>
          <w:b w:val="false"/>
          <w:i w:val="false"/>
          <w:color w:val="000000"/>
          <w:sz w:val="28"/>
        </w:rPr>
        <w:t>
      Санаттары бойынша жерлер келесідей бөлінеді:</w:t>
      </w:r>
    </w:p>
    <w:bookmarkEnd w:id="670"/>
    <w:bookmarkStart w:name="z694" w:id="671"/>
    <w:p>
      <w:pPr>
        <w:spacing w:after="0"/>
        <w:ind w:left="0"/>
        <w:jc w:val="both"/>
      </w:pPr>
      <w:r>
        <w:rPr>
          <w:rFonts w:ascii="Times New Roman"/>
          <w:b w:val="false"/>
          <w:i w:val="false"/>
          <w:color w:val="000000"/>
          <w:sz w:val="28"/>
        </w:rPr>
        <w:t>
      ауыл шаруашылығы мақсатындағы жерлер – 22490 га; елді мекендердің жерлері- 281 га;</w:t>
      </w:r>
    </w:p>
    <w:bookmarkEnd w:id="671"/>
    <w:bookmarkStart w:name="z695" w:id="672"/>
    <w:p>
      <w:pPr>
        <w:spacing w:after="0"/>
        <w:ind w:left="0"/>
        <w:jc w:val="both"/>
      </w:pPr>
      <w:r>
        <w:rPr>
          <w:rFonts w:ascii="Times New Roman"/>
          <w:b w:val="false"/>
          <w:i w:val="false"/>
          <w:color w:val="000000"/>
          <w:sz w:val="28"/>
        </w:rPr>
        <w:t>
      Қалжат ауылдық округінің аумағындағы ауыл шаруашылығы жануарлары мал басының саны: 3626 бас ірі қара мал, 6500 бас уақ мал, 1000 бас жылқы.</w:t>
      </w:r>
    </w:p>
    <w:bookmarkEnd w:id="672"/>
    <w:bookmarkStart w:name="z696" w:id="67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іріқара мал - 26табын;</w:t>
      </w:r>
    </w:p>
    <w:bookmarkEnd w:id="673"/>
    <w:bookmarkStart w:name="z697" w:id="674"/>
    <w:p>
      <w:pPr>
        <w:spacing w:after="0"/>
        <w:ind w:left="0"/>
        <w:jc w:val="both"/>
      </w:pPr>
      <w:r>
        <w:rPr>
          <w:rFonts w:ascii="Times New Roman"/>
          <w:b w:val="false"/>
          <w:i w:val="false"/>
          <w:color w:val="000000"/>
          <w:sz w:val="28"/>
        </w:rPr>
        <w:t>
      уақмал - 9 отар;</w:t>
      </w:r>
    </w:p>
    <w:bookmarkEnd w:id="674"/>
    <w:bookmarkStart w:name="z698" w:id="675"/>
    <w:p>
      <w:pPr>
        <w:spacing w:after="0"/>
        <w:ind w:left="0"/>
        <w:jc w:val="both"/>
      </w:pPr>
      <w:r>
        <w:rPr>
          <w:rFonts w:ascii="Times New Roman"/>
          <w:b w:val="false"/>
          <w:i w:val="false"/>
          <w:color w:val="000000"/>
          <w:sz w:val="28"/>
        </w:rPr>
        <w:t>
      жылқылар – 22үйір.</w:t>
      </w:r>
    </w:p>
    <w:bookmarkEnd w:id="675"/>
    <w:bookmarkStart w:name="z699" w:id="676"/>
    <w:p>
      <w:pPr>
        <w:spacing w:after="0"/>
        <w:ind w:left="0"/>
        <w:jc w:val="both"/>
      </w:pPr>
      <w:r>
        <w:rPr>
          <w:rFonts w:ascii="Times New Roman"/>
          <w:b w:val="false"/>
          <w:i w:val="false"/>
          <w:color w:val="000000"/>
          <w:sz w:val="28"/>
        </w:rPr>
        <w:t>
      Жайылымдар ауылдың табиғи климаттық ерекшелігіне байланысты табиғи жайылымдарға жатады және көбінесе малды бағу үшін пайдаланылады.</w:t>
      </w:r>
    </w:p>
    <w:bookmarkEnd w:id="676"/>
    <w:bookmarkStart w:name="z700" w:id="677"/>
    <w:p>
      <w:pPr>
        <w:spacing w:after="0"/>
        <w:ind w:left="0"/>
        <w:jc w:val="both"/>
      </w:pPr>
      <w:r>
        <w:rPr>
          <w:rFonts w:ascii="Times New Roman"/>
          <w:b w:val="false"/>
          <w:i w:val="false"/>
          <w:color w:val="000000"/>
          <w:sz w:val="28"/>
        </w:rPr>
        <w:t>
      Жайылымдарды негізгі пайдаланушылар ауыл тұрғындары болып табылады.</w:t>
      </w:r>
    </w:p>
    <w:bookmarkEnd w:id="677"/>
    <w:bookmarkStart w:name="z701" w:id="67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78"/>
    <w:bookmarkStart w:name="z702" w:id="679"/>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679"/>
    <w:bookmarkStart w:name="z703" w:id="680"/>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680"/>
    <w:bookmarkStart w:name="z704" w:id="68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және жер пайдаланушылар бөлінісінде жайылымдардың орналасу схемасы (картасы)</w:t>
      </w:r>
    </w:p>
    <w:bookmarkEnd w:id="681"/>
    <w:bookmarkStart w:name="z705"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6" w:id="683"/>
    <w:p>
      <w:pPr>
        <w:spacing w:after="0"/>
        <w:ind w:left="0"/>
        <w:jc w:val="left"/>
      </w:pPr>
      <w:r>
        <w:rPr>
          <w:rFonts w:ascii="Times New Roman"/>
          <w:b/>
          <w:i w:val="false"/>
          <w:color w:val="000000"/>
        </w:rPr>
        <w:t xml:space="preserve"> Жер учаскелерінің меншік иелері</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258"/>
        <w:gridCol w:w="414"/>
        <w:gridCol w:w="895"/>
        <w:gridCol w:w="12"/>
        <w:gridCol w:w="12"/>
        <w:gridCol w:w="924"/>
        <w:gridCol w:w="718"/>
        <w:gridCol w:w="336"/>
        <w:gridCol w:w="702"/>
        <w:gridCol w:w="196"/>
        <w:gridCol w:w="200"/>
        <w:gridCol w:w="28"/>
        <w:gridCol w:w="242"/>
        <w:gridCol w:w="300"/>
        <w:gridCol w:w="2"/>
        <w:gridCol w:w="163"/>
        <w:gridCol w:w="267"/>
        <w:gridCol w:w="108"/>
        <w:gridCol w:w="108"/>
        <w:gridCol w:w="55"/>
        <w:gridCol w:w="135"/>
        <w:gridCol w:w="269"/>
        <w:gridCol w:w="476"/>
        <w:gridCol w:w="558"/>
        <w:gridCol w:w="27"/>
        <w:gridCol w:w="6"/>
        <w:gridCol w:w="540"/>
        <w:gridCol w:w="416"/>
        <w:gridCol w:w="65"/>
        <w:gridCol w:w="455"/>
        <w:gridCol w:w="405"/>
        <w:gridCol w:w="392"/>
        <w:gridCol w:w="568"/>
        <w:gridCol w:w="536"/>
        <w:gridCol w:w="32"/>
        <w:gridCol w:w="5"/>
        <w:gridCol w:w="105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84"/>
          <w:p>
            <w:pPr>
              <w:spacing w:after="20"/>
              <w:ind w:left="20"/>
              <w:jc w:val="both"/>
            </w:pPr>
            <w:r>
              <w:rPr>
                <w:rFonts w:ascii="Times New Roman"/>
                <w:b w:val="false"/>
                <w:i w:val="false"/>
                <w:color w:val="000000"/>
                <w:sz w:val="20"/>
              </w:rPr>
              <w:t>
Жайылым алаңы,</w:t>
            </w:r>
            <w:r>
              <w:br/>
            </w:r>
            <w:r>
              <w:rPr>
                <w:rFonts w:ascii="Times New Roman"/>
                <w:b w:val="false"/>
                <w:i w:val="false"/>
                <w:color w:val="000000"/>
                <w:sz w:val="20"/>
              </w:rPr>
              <w:t>
(га)</w:t>
            </w:r>
          </w:p>
          <w:bookmarkEnd w:id="68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85"/>
          <w:p>
            <w:pPr>
              <w:spacing w:after="20"/>
              <w:ind w:left="20"/>
              <w:jc w:val="both"/>
            </w:pPr>
            <w:r>
              <w:rPr>
                <w:rFonts w:ascii="Times New Roman"/>
                <w:b w:val="false"/>
                <w:i w:val="false"/>
                <w:color w:val="000000"/>
                <w:sz w:val="20"/>
              </w:rPr>
              <w:t>
Жайылымға қажеттілік нормасы 1 бас,</w:t>
            </w:r>
            <w:r>
              <w:br/>
            </w:r>
            <w:r>
              <w:rPr>
                <w:rFonts w:ascii="Times New Roman"/>
                <w:b w:val="false"/>
                <w:i w:val="false"/>
                <w:color w:val="000000"/>
                <w:sz w:val="20"/>
              </w:rPr>
              <w:t>
(га)</w:t>
            </w:r>
          </w:p>
          <w:bookmarkEnd w:id="685"/>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86"/>
          <w:p>
            <w:pPr>
              <w:spacing w:after="20"/>
              <w:ind w:left="20"/>
              <w:jc w:val="both"/>
            </w:pPr>
            <w:r>
              <w:rPr>
                <w:rFonts w:ascii="Times New Roman"/>
                <w:b w:val="false"/>
                <w:i w:val="false"/>
                <w:color w:val="000000"/>
                <w:sz w:val="20"/>
              </w:rPr>
              <w:t>
Артық жайылымдар,</w:t>
            </w:r>
            <w:r>
              <w:br/>
            </w:r>
            <w:r>
              <w:rPr>
                <w:rFonts w:ascii="Times New Roman"/>
                <w:b w:val="false"/>
                <w:i w:val="false"/>
                <w:color w:val="000000"/>
                <w:sz w:val="20"/>
              </w:rPr>
              <w:t>
(га)</w:t>
            </w:r>
          </w:p>
          <w:bookmarkEnd w:id="686"/>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Алишер"ш\қ Авакриев Авут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Данияр" Акимбаев Данияр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"А.Исраил" Имамзаров Нураждин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"Аидам" Ислякова Шарваниям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"Айбын" Закиров Зайнидин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"Айшам" Хошаева Светлана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"Ақбаз" Юсупов Иминжан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Изахунов Мехирдин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Хамраев Искандер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Масимов Аркин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 Ибрагимов Усан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Исмаилов Таиржан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"Ачал" Айтахунов Шатликжан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"Багжан" Кулдибаев Бакыт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 Абдукаимов Кадирбай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 Уразалиев Кадирбек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"Б-Марс" Бавдунов Марс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"В.Турн" Важитов Турн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"Гульбахар" Имамзаров Асим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 Сеитов Нурвяг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"Дуйсенбай" Джетписов Бауржан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 Сегизбаев Сабит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"Журвят" Мунаров йрат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Нураждин" Якьяров Нариман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Садир" Авусманова Халидам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Рафаэль" Изахунов Нурахун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"И.Б.Ильяр" Баратов Турсунжан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"Кайратжан" Бахаудинов йратжан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 Хамраев Радик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"Кудратжан" Тохметов Кудратжан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"Кузлүк Алма" Арипов Ифрим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Хошаев Махмутжан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"Қасимхан" Туркибаев Қасимхан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"Қызыл-Дөң" Хамраев Абдували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"М.Пархат" Мунаров Пархат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"Магнат" Сайдалимов Мамет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 Шыныбаева Манар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"Маратжан" Зайнибакиева Дилбирим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"Миманхан" Хитахунов Шатликжан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"Минал" Турсунова Саулетхан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"Миргияс" Касимов Миргиястин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"Муқадил" Талдыбаев Акылбек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"Муратжан" Абдурахманов МахмутжанШ/қ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"М-Яка" Миталипов Ярмухамет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"Нира" Саутова Хушням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"Новар" Шеруллаева Хушнам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2" Касимов Нурлан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"Н-Хамит" Назарбеков Ерлик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"Оталип" Сайдуллаев Турнжан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Нуршидин" Пахирдинов Нуршидин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"П.Радик" Пахаев Ялкунжан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"Пакният" Хевизов Махсут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"Пархатжан" Акбаров Марс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Алимжан" Мулкияров Адилжан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Асимахун" Розиев Асимахун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"Рахметжан" Закирова Гулистан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Нурлан" Салиев Нурахун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 Пармашов Савут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"Саматбек" Назарбеков Ерканат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Баксанбаев Алимгожа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"Сопиян" Гуляров Сопиян Ахметович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"Тарим" Арипов Шарип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"Терексай" Розбакиев Иолдаш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"Т-Карим" Мамирова Тамара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"Х.Хамит" Айсаров Усенжан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Тенгри" Изимов Радик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"Хезиз" Азизов Насирдин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"Ю.Пахирдин" Пахирдинов ТурсунжанШ/қ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Умит" Якупов Рустам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"Я.Сумбат" Пармашов Якупжан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"Ярмахамет" Хамраев Ярмухамет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-2177,3</w:t>
            </w:r>
          </w:p>
        </w:tc>
      </w:tr>
    </w:tbl>
    <w:bookmarkStart w:name="z710" w:id="687"/>
    <w:p>
      <w:pPr>
        <w:spacing w:after="0"/>
        <w:ind w:left="0"/>
        <w:jc w:val="both"/>
      </w:pPr>
      <w:r>
        <w:rPr>
          <w:rFonts w:ascii="Times New Roman"/>
          <w:b w:val="false"/>
          <w:i w:val="false"/>
          <w:color w:val="000000"/>
          <w:sz w:val="28"/>
        </w:rPr>
        <w:t>
      Аббревиатуралардың таратылып жазылуы: МІҚ – мүйізді ірі қара мал;УМ – уақ мал ш/қ- шаруа қожалық</w:t>
      </w:r>
    </w:p>
    <w:bookmarkEnd w:id="687"/>
    <w:bookmarkStart w:name="z711" w:id="688"/>
    <w:p>
      <w:pPr>
        <w:spacing w:after="0"/>
        <w:ind w:left="0"/>
        <w:jc w:val="left"/>
      </w:pPr>
      <w:r>
        <w:rPr>
          <w:rFonts w:ascii="Times New Roman"/>
          <w:b/>
          <w:i w:val="false"/>
          <w:color w:val="000000"/>
        </w:rPr>
        <w:t xml:space="preserve"> Қалжат ауылдық округі бойынша елді мекендер бөлінісінде мүйізді ірі қара аналық (сауын)мал басын орналастыру үшін жайылымдарды бөлу</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658"/>
        <w:gridCol w:w="1750"/>
        <w:gridCol w:w="1387"/>
        <w:gridCol w:w="1572"/>
        <w:gridCol w:w="1750"/>
        <w:gridCol w:w="841"/>
        <w:gridCol w:w="1933"/>
        <w:gridCol w:w="1751"/>
      </w:tblGrid>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Қалжат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r>
    </w:tbl>
    <w:bookmarkStart w:name="z712" w:id="689"/>
    <w:p>
      <w:pPr>
        <w:spacing w:after="0"/>
        <w:ind w:left="0"/>
        <w:jc w:val="left"/>
      </w:pPr>
      <w:r>
        <w:rPr>
          <w:rFonts w:ascii="Times New Roman"/>
          <w:b/>
          <w:i w:val="false"/>
          <w:color w:val="000000"/>
        </w:rPr>
        <w:t xml:space="preserve"> Жайылым айналымдарның қолайлы схемалары</w:t>
      </w:r>
    </w:p>
    <w:bookmarkEnd w:id="689"/>
    <w:bookmarkStart w:name="z713"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91"/>
    <w:p>
      <w:pPr>
        <w:spacing w:after="0"/>
        <w:ind w:left="0"/>
        <w:jc w:val="left"/>
      </w:pPr>
      <w:r>
        <w:rPr>
          <w:rFonts w:ascii="Times New Roman"/>
          <w:b/>
          <w:i w:val="false"/>
          <w:color w:val="000000"/>
        </w:rPr>
        <w:t xml:space="preserve"> Жайылым, оның ішінде маусымдық жайылымдардың сыртқы және ішкі шекаралар мен алаңдары, жайылымдық обьектілері белгіленген картасы инфрақұрылым</w:t>
      </w:r>
    </w:p>
    <w:bookmarkEnd w:id="691"/>
    <w:bookmarkStart w:name="z715"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 w:id="693"/>
    <w:p>
      <w:pPr>
        <w:spacing w:after="0"/>
        <w:ind w:left="0"/>
        <w:jc w:val="left"/>
      </w:pPr>
      <w:r>
        <w:rPr>
          <w:rFonts w:ascii="Times New Roman"/>
          <w:b/>
          <w:i w:val="false"/>
          <w:color w:val="000000"/>
        </w:rPr>
        <w:t xml:space="preserve"> Жайылым пайдаланушылардың су тұтыну нормасы сәйкес жасалған су көздеріне(көлдерге,өзендерге, тоғандарға, суару немесе суландыру каналдарына, қубырлы немесе шахталы құдықтарға) қол жеткізу схемасыобьектілері белгіленген картасы инфрақұрылым</w:t>
      </w:r>
    </w:p>
    <w:bookmarkEnd w:id="693"/>
    <w:bookmarkStart w:name="z717"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 w:id="6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бөлужәне оны берілетін жайылымдарға ауыстыру схемасы</w:t>
      </w:r>
    </w:p>
    <w:bookmarkEnd w:id="695"/>
    <w:bookmarkStart w:name="z719"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 w:id="697"/>
    <w:p>
      <w:pPr>
        <w:spacing w:after="0"/>
        <w:ind w:left="0"/>
        <w:jc w:val="left"/>
      </w:pPr>
      <w:r>
        <w:rPr>
          <w:rFonts w:ascii="Times New Roman"/>
          <w:b/>
          <w:i w:val="false"/>
          <w:color w:val="000000"/>
        </w:rPr>
        <w:t xml:space="preserve"> Ауыл, ауыулдық округ маңында орналасқан жайылымдармен қамтамасыз етілмеген жеке және (немесе) заңды тұлғалардың ауыл шаруашылығы жануарларыныңмал басын шалғайдағы жайылымдарға орналастыру схемасы \</w:t>
      </w:r>
    </w:p>
    <w:bookmarkEnd w:id="697"/>
    <w:bookmarkStart w:name="z721"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699"/>
    <w:p>
      <w:pPr>
        <w:spacing w:after="0"/>
        <w:ind w:left="0"/>
        <w:jc w:val="left"/>
      </w:pPr>
      <w:r>
        <w:rPr>
          <w:rFonts w:ascii="Times New Roman"/>
          <w:b/>
          <w:i w:val="false"/>
          <w:color w:val="000000"/>
        </w:rPr>
        <w:t xml:space="preserve"> Қалжат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2"/>
        <w:gridCol w:w="2478"/>
        <w:gridCol w:w="2315"/>
        <w:gridCol w:w="2557"/>
        <w:gridCol w:w="2638"/>
      </w:tblGrid>
      <w:tr>
        <w:trPr>
          <w:trHeight w:val="30" w:hRule="atLeast"/>
        </w:trPr>
        <w:tc>
          <w:tcPr>
            <w:tcW w:w="2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700"/>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 –ші он күндігі</w:t>
            </w:r>
          </w:p>
          <w:bookmarkEnd w:id="700"/>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701"/>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 он күндігі</w:t>
            </w:r>
          </w:p>
          <w:bookmarkEnd w:id="701"/>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702"/>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 он күндігі</w:t>
            </w:r>
          </w:p>
          <w:bookmarkEnd w:id="702"/>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703"/>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II-ші он күндігі</w:t>
            </w:r>
          </w:p>
          <w:bookmarkEnd w:id="703"/>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704"/>
          <w:p>
            <w:pPr>
              <w:spacing w:after="20"/>
              <w:ind w:left="20"/>
              <w:jc w:val="both"/>
            </w:pPr>
            <w:r>
              <w:rPr>
                <w:rFonts w:ascii="Times New Roman"/>
                <w:b w:val="false"/>
                <w:i w:val="false"/>
                <w:color w:val="000000"/>
                <w:sz w:val="20"/>
              </w:rPr>
              <w:t>
Мамыр айының II-ші</w:t>
            </w:r>
            <w:r>
              <w:br/>
            </w:r>
            <w:r>
              <w:rPr>
                <w:rFonts w:ascii="Times New Roman"/>
                <w:b w:val="false"/>
                <w:i w:val="false"/>
                <w:color w:val="000000"/>
                <w:sz w:val="20"/>
              </w:rPr>
              <w:t>
он күндігі</w:t>
            </w:r>
          </w:p>
          <w:bookmarkEnd w:id="704"/>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705"/>
          <w:p>
            <w:pPr>
              <w:spacing w:after="20"/>
              <w:ind w:left="20"/>
              <w:jc w:val="both"/>
            </w:pPr>
            <w:r>
              <w:rPr>
                <w:rFonts w:ascii="Times New Roman"/>
                <w:b w:val="false"/>
                <w:i w:val="false"/>
                <w:color w:val="000000"/>
                <w:sz w:val="20"/>
              </w:rPr>
              <w:t>
Қазан айының II-ші</w:t>
            </w:r>
            <w:r>
              <w:br/>
            </w:r>
            <w:r>
              <w:rPr>
                <w:rFonts w:ascii="Times New Roman"/>
                <w:b w:val="false"/>
                <w:i w:val="false"/>
                <w:color w:val="000000"/>
                <w:sz w:val="20"/>
              </w:rPr>
              <w:t>
он күндігі</w:t>
            </w:r>
          </w:p>
          <w:bookmarkEnd w:id="705"/>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706"/>
          <w:p>
            <w:pPr>
              <w:spacing w:after="20"/>
              <w:ind w:left="20"/>
              <w:jc w:val="both"/>
            </w:pPr>
            <w:r>
              <w:rPr>
                <w:rFonts w:ascii="Times New Roman"/>
                <w:b w:val="false"/>
                <w:i w:val="false"/>
                <w:color w:val="000000"/>
                <w:sz w:val="20"/>
              </w:rPr>
              <w:t>
Қараша айының III –ші</w:t>
            </w:r>
            <w:r>
              <w:br/>
            </w:r>
            <w:r>
              <w:rPr>
                <w:rFonts w:ascii="Times New Roman"/>
                <w:b w:val="false"/>
                <w:i w:val="false"/>
                <w:color w:val="000000"/>
                <w:sz w:val="20"/>
              </w:rPr>
              <w:t>
он күндігі</w:t>
            </w:r>
          </w:p>
          <w:bookmarkEnd w:id="706"/>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707"/>
          <w:p>
            <w:pPr>
              <w:spacing w:after="20"/>
              <w:ind w:left="20"/>
              <w:jc w:val="both"/>
            </w:pPr>
            <w:r>
              <w:rPr>
                <w:rFonts w:ascii="Times New Roman"/>
                <w:b w:val="false"/>
                <w:i w:val="false"/>
                <w:color w:val="000000"/>
                <w:sz w:val="20"/>
              </w:rPr>
              <w:t>
Наурыз айының II-ші</w:t>
            </w:r>
            <w:r>
              <w:br/>
            </w:r>
            <w:r>
              <w:rPr>
                <w:rFonts w:ascii="Times New Roman"/>
                <w:b w:val="false"/>
                <w:i w:val="false"/>
                <w:color w:val="000000"/>
                <w:sz w:val="20"/>
              </w:rPr>
              <w:t>
он күндігі</w:t>
            </w:r>
          </w:p>
          <w:bookmarkEnd w:id="707"/>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