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10e9fd" w14:textId="b10e9f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2022-2023 жылдарға арналған жайылымдарды басқару және оларды пайдалану жөніндегі жоспарды бекіту туралы</w:t>
      </w:r>
    </w:p>
    <w:p>
      <w:pPr>
        <w:spacing w:after="0"/>
        <w:ind w:left="0"/>
        <w:jc w:val="left"/>
      </w:pPr>
      <w:r>
        <w:rPr>
          <w:rFonts w:ascii="Times New Roman"/>
          <w:b w:val="false"/>
          <w:i w:val="false"/>
          <w:color w:val="000000"/>
          <w:sz w:val="28"/>
        </w:rPr>
        <w:t>
			</w:t>
      </w:r>
      <w:r>
        <w:rPr>
          <w:rFonts w:ascii="Times New Roman"/>
          <w:b w:val="false"/>
          <w:i w:val="false"/>
          <w:color w:val="000000"/>
          <w:sz w:val="28"/>
        </w:rPr>
        <w:t>Мерзімі біткен</w:t>
      </w:r>
      <w:r>
        <w:rPr>
          <w:rFonts w:ascii="Times New Roman"/>
          <w:b w:val="false"/>
          <w:i w:val="false"/>
          <w:color w:val="000000"/>
          <w:sz w:val="28"/>
        </w:rPr>
        <w:t>
					</w:t>
      </w:r>
    </w:p>
    <w:p>
      <w:pPr>
        <w:spacing w:after="0"/>
        <w:ind w:left="0"/>
        <w:jc w:val="both"/>
      </w:pPr>
      <w:r>
        <w:rPr>
          <w:rFonts w:ascii="Times New Roman"/>
          <w:b w:val="false"/>
          <w:i w:val="false"/>
          <w:color w:val="000000"/>
          <w:sz w:val="28"/>
        </w:rPr>
        <w:t>Қызылорда облысы Жаңақорған аудандық мәслихатының 2021 жылғы 30 желтоқсандағы № 159 шешімі. Мерзімі біткендіктен қолданыс тоқтатылды</w:t>
      </w:r>
    </w:p>
    <w:p>
      <w:pPr>
        <w:spacing w:after="0"/>
        <w:ind w:left="0"/>
        <w:jc w:val="both"/>
      </w:pPr>
      <w:bookmarkStart w:name="z4" w:id="0"/>
      <w:r>
        <w:rPr>
          <w:rFonts w:ascii="Times New Roman"/>
          <w:b w:val="false"/>
          <w:i w:val="false"/>
          <w:color w:val="000000"/>
          <w:sz w:val="28"/>
        </w:rPr>
        <w:t xml:space="preserve">
      "Жайылымдар туралы" Қазақстан Республикасының Заңының </w:t>
      </w:r>
      <w:r>
        <w:rPr>
          <w:rFonts w:ascii="Times New Roman"/>
          <w:b w:val="false"/>
          <w:i w:val="false"/>
          <w:color w:val="000000"/>
          <w:sz w:val="28"/>
        </w:rPr>
        <w:t>8-бабының</w:t>
      </w:r>
      <w:r>
        <w:rPr>
          <w:rFonts w:ascii="Times New Roman"/>
          <w:b w:val="false"/>
          <w:i w:val="false"/>
          <w:color w:val="000000"/>
          <w:sz w:val="28"/>
        </w:rPr>
        <w:t xml:space="preserve"> 1) тармақшасына сәйкес Жаңақорған аудандық мәслихаты ШЕШІМ ҚАБЫЛДАДЫ:</w:t>
      </w:r>
    </w:p>
    <w:bookmarkEnd w:id="0"/>
    <w:bookmarkStart w:name="z5" w:id="1"/>
    <w:p>
      <w:pPr>
        <w:spacing w:after="0"/>
        <w:ind w:left="0"/>
        <w:jc w:val="both"/>
      </w:pPr>
      <w:r>
        <w:rPr>
          <w:rFonts w:ascii="Times New Roman"/>
          <w:b w:val="false"/>
          <w:i w:val="false"/>
          <w:color w:val="000000"/>
          <w:sz w:val="28"/>
        </w:rPr>
        <w:t xml:space="preserve">
      1.Осы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26 қосымшаларына</w:t>
      </w:r>
      <w:r>
        <w:rPr>
          <w:rFonts w:ascii="Times New Roman"/>
          <w:b w:val="false"/>
          <w:i w:val="false"/>
          <w:color w:val="000000"/>
          <w:sz w:val="28"/>
        </w:rPr>
        <w:t xml:space="preserve"> сәйкес Жаңақорған, Шалхия кенттерінің және Аққорған, Ақүйік, Байкенже, Жаманбай батыр, Екпінді, Жайылма, Қосүйеңкі, Жаңарық, Қаратөбе, Кейден, Келінтөбе, Көктөбе, Қандөз, Қожакент, Қожамберді, Қыраш, Қыркеңсе, Манап, Машбек Нәлібаев, Өзгент, Сунақата, Сүттіқұдық, Талап, Төменарық ауылдық округтерінің 2022-2023 жылдарға арналған жайылымдарды басқару және оларды пайдалану жөніндегі жоспарлары бекітілсін.</w:t>
      </w:r>
    </w:p>
    <w:bookmarkEnd w:id="1"/>
    <w:bookmarkStart w:name="z6"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Жаңақорған ауданы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Ғ.Сопбеков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1-қосымша</w:t>
            </w:r>
          </w:p>
        </w:tc>
      </w:tr>
    </w:tbl>
    <w:bookmarkStart w:name="z11" w:id="3"/>
    <w:p>
      <w:pPr>
        <w:spacing w:after="0"/>
        <w:ind w:left="0"/>
        <w:jc w:val="left"/>
      </w:pPr>
      <w:r>
        <w:rPr>
          <w:rFonts w:ascii="Times New Roman"/>
          <w:b/>
          <w:i w:val="false"/>
          <w:color w:val="000000"/>
        </w:rPr>
        <w:t xml:space="preserve"> Жаңақорған кентінде жайылымдарды басқару және оларды пайдалану жөніндегі 2020-2021 жылдарға арналған жоспар</w:t>
      </w:r>
    </w:p>
    <w:bookmarkEnd w:id="3"/>
    <w:bookmarkStart w:name="z12" w:id="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
    <w:bookmarkStart w:name="z13" w:id="5"/>
    <w:p>
      <w:pPr>
        <w:spacing w:after="0"/>
        <w:ind w:left="0"/>
        <w:jc w:val="both"/>
      </w:pPr>
      <w:r>
        <w:rPr>
          <w:rFonts w:ascii="Times New Roman"/>
          <w:b w:val="false"/>
          <w:i w:val="false"/>
          <w:color w:val="000000"/>
          <w:sz w:val="28"/>
        </w:rPr>
        <w:t>
      2) жайылым айналымдарының қолайлы схемасы;</w:t>
      </w:r>
    </w:p>
    <w:bookmarkEnd w:id="5"/>
    <w:bookmarkStart w:name="z14" w:id="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
    <w:bookmarkStart w:name="z15" w:id="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
    <w:bookmarkStart w:name="z16" w:id="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
    <w:bookmarkStart w:name="z17" w:id="9"/>
    <w:p>
      <w:pPr>
        <w:spacing w:after="0"/>
        <w:ind w:left="0"/>
        <w:jc w:val="both"/>
      </w:pPr>
      <w:r>
        <w:rPr>
          <w:rFonts w:ascii="Times New Roman"/>
          <w:b w:val="false"/>
          <w:i w:val="false"/>
          <w:color w:val="000000"/>
          <w:sz w:val="28"/>
        </w:rPr>
        <w:t>
      6) кент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
    <w:bookmarkStart w:name="z18" w:id="1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
    <w:bookmarkStart w:name="z19" w:id="11"/>
    <w:p>
      <w:pPr>
        <w:spacing w:after="0"/>
        <w:ind w:left="0"/>
        <w:jc w:val="both"/>
      </w:pPr>
      <w:r>
        <w:rPr>
          <w:rFonts w:ascii="Times New Roman"/>
          <w:b w:val="false"/>
          <w:i w:val="false"/>
          <w:color w:val="000000"/>
          <w:sz w:val="28"/>
        </w:rPr>
        <w:t>
      Жаңақорған кентінің аумағы құрғақ, даласы бетеге-селеулі белдем тармағына жатады.</w:t>
      </w:r>
    </w:p>
    <w:bookmarkEnd w:id="11"/>
    <w:bookmarkStart w:name="z20" w:id="1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2"/>
    <w:bookmarkStart w:name="z21" w:id="13"/>
    <w:p>
      <w:pPr>
        <w:spacing w:after="0"/>
        <w:ind w:left="0"/>
        <w:jc w:val="both"/>
      </w:pPr>
      <w:r>
        <w:rPr>
          <w:rFonts w:ascii="Times New Roman"/>
          <w:b w:val="false"/>
          <w:i w:val="false"/>
          <w:color w:val="000000"/>
          <w:sz w:val="28"/>
        </w:rPr>
        <w:t>
      Жаңақорған кенті аумағында гидрографиялық торап нашар дамыған.</w:t>
      </w:r>
    </w:p>
    <w:bookmarkEnd w:id="13"/>
    <w:bookmarkStart w:name="z22" w:id="14"/>
    <w:p>
      <w:pPr>
        <w:spacing w:after="0"/>
        <w:ind w:left="0"/>
        <w:jc w:val="both"/>
      </w:pPr>
      <w:r>
        <w:rPr>
          <w:rFonts w:ascii="Times New Roman"/>
          <w:b w:val="false"/>
          <w:i w:val="false"/>
          <w:color w:val="000000"/>
          <w:sz w:val="28"/>
        </w:rPr>
        <w:t>
      Жайылымды суландыру табиғи көлдерден, каналдардан қамтамасыз етіледі. Судың сапасы әлсіз тұздылау, малдарды суару үшін жарамды.</w:t>
      </w:r>
    </w:p>
    <w:bookmarkEnd w:id="14"/>
    <w:bookmarkStart w:name="z23" w:id="15"/>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15"/>
    <w:bookmarkStart w:name="z24" w:id="16"/>
    <w:p>
      <w:pPr>
        <w:spacing w:after="0"/>
        <w:ind w:left="0"/>
        <w:jc w:val="both"/>
      </w:pPr>
      <w:r>
        <w:rPr>
          <w:rFonts w:ascii="Times New Roman"/>
          <w:b w:val="false"/>
          <w:i w:val="false"/>
          <w:color w:val="000000"/>
          <w:sz w:val="28"/>
        </w:rPr>
        <w:t>
      Жайылымдар жемдерінің қоры ұзақтығы 170-180 күн болатын жайылым кезеңінде пайдаланылады.</w:t>
      </w:r>
    </w:p>
    <w:bookmarkEnd w:id="16"/>
    <w:bookmarkStart w:name="z25" w:id="17"/>
    <w:p>
      <w:pPr>
        <w:spacing w:after="0"/>
        <w:ind w:left="0"/>
        <w:jc w:val="both"/>
      </w:pPr>
      <w:r>
        <w:rPr>
          <w:rFonts w:ascii="Times New Roman"/>
          <w:b w:val="false"/>
          <w:i w:val="false"/>
          <w:color w:val="000000"/>
          <w:sz w:val="28"/>
        </w:rPr>
        <w:t>
      Жаңақорған кенті, Шалхия кентінің оңтүстік батысында орналасқан және шығыс-оңтүстіктен Кейден ауылдық округімен шектеседі.</w:t>
      </w:r>
    </w:p>
    <w:bookmarkEnd w:id="17"/>
    <w:bookmarkStart w:name="z26" w:id="18"/>
    <w:p>
      <w:pPr>
        <w:spacing w:after="0"/>
        <w:ind w:left="0"/>
        <w:jc w:val="both"/>
      </w:pPr>
      <w:r>
        <w:rPr>
          <w:rFonts w:ascii="Times New Roman"/>
          <w:b w:val="false"/>
          <w:i w:val="false"/>
          <w:color w:val="000000"/>
          <w:sz w:val="28"/>
        </w:rPr>
        <w:t>
      Әкімшілік-аумақтық бөлінісі Жаңақорған елді мекенінен тұрады.</w:t>
      </w:r>
    </w:p>
    <w:bookmarkEnd w:id="18"/>
    <w:bookmarkStart w:name="z27" w:id="19"/>
    <w:p>
      <w:pPr>
        <w:spacing w:after="0"/>
        <w:ind w:left="0"/>
        <w:jc w:val="both"/>
      </w:pPr>
      <w:r>
        <w:rPr>
          <w:rFonts w:ascii="Times New Roman"/>
          <w:b w:val="false"/>
          <w:i w:val="false"/>
          <w:color w:val="000000"/>
          <w:sz w:val="28"/>
        </w:rPr>
        <w:t>
      Табиғи ауа-райының жағдайлары бойынша Жаңақорған кенті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9"/>
    <w:bookmarkStart w:name="z28" w:id="20"/>
    <w:p>
      <w:pPr>
        <w:spacing w:after="0"/>
        <w:ind w:left="0"/>
        <w:jc w:val="both"/>
      </w:pPr>
      <w:r>
        <w:rPr>
          <w:rFonts w:ascii="Times New Roman"/>
          <w:b w:val="false"/>
          <w:i w:val="false"/>
          <w:color w:val="000000"/>
          <w:sz w:val="28"/>
        </w:rPr>
        <w:t>
      Жаңақорған кентінің жалпы жер көлемі 2829 гектар (бұдан әрі – га), оның ішінде жайылымдар – 1062 га.</w:t>
      </w:r>
    </w:p>
    <w:bookmarkEnd w:id="20"/>
    <w:bookmarkStart w:name="z29" w:id="21"/>
    <w:p>
      <w:pPr>
        <w:spacing w:after="0"/>
        <w:ind w:left="0"/>
        <w:jc w:val="both"/>
      </w:pPr>
      <w:r>
        <w:rPr>
          <w:rFonts w:ascii="Times New Roman"/>
          <w:b w:val="false"/>
          <w:i w:val="false"/>
          <w:color w:val="000000"/>
          <w:sz w:val="28"/>
        </w:rPr>
        <w:t>
      Санаттары бойынша жерлер келесідей бөлінеді:</w:t>
      </w:r>
    </w:p>
    <w:bookmarkEnd w:id="21"/>
    <w:bookmarkStart w:name="z30" w:id="22"/>
    <w:p>
      <w:pPr>
        <w:spacing w:after="0"/>
        <w:ind w:left="0"/>
        <w:jc w:val="both"/>
      </w:pPr>
      <w:r>
        <w:rPr>
          <w:rFonts w:ascii="Times New Roman"/>
          <w:b w:val="false"/>
          <w:i w:val="false"/>
          <w:color w:val="000000"/>
          <w:sz w:val="28"/>
        </w:rPr>
        <w:t>
      ауыл шаруашылығы мақсатындағы жерлер – 1112 га;</w:t>
      </w:r>
    </w:p>
    <w:bookmarkEnd w:id="22"/>
    <w:bookmarkStart w:name="z31" w:id="23"/>
    <w:p>
      <w:pPr>
        <w:spacing w:after="0"/>
        <w:ind w:left="0"/>
        <w:jc w:val="both"/>
      </w:pPr>
      <w:r>
        <w:rPr>
          <w:rFonts w:ascii="Times New Roman"/>
          <w:b w:val="false"/>
          <w:i w:val="false"/>
          <w:color w:val="000000"/>
          <w:sz w:val="28"/>
        </w:rPr>
        <w:t>
      елдi мекендердiң жерлерi – 921 га.</w:t>
      </w:r>
    </w:p>
    <w:bookmarkEnd w:id="23"/>
    <w:bookmarkStart w:name="z32" w:id="24"/>
    <w:p>
      <w:pPr>
        <w:spacing w:after="0"/>
        <w:ind w:left="0"/>
        <w:jc w:val="both"/>
      </w:pPr>
      <w:r>
        <w:rPr>
          <w:rFonts w:ascii="Times New Roman"/>
          <w:b w:val="false"/>
          <w:i w:val="false"/>
          <w:color w:val="000000"/>
          <w:sz w:val="28"/>
        </w:rPr>
        <w:t>
      Жаңақорған кенті аумағындағы ауыл шаруашылығы жануарлары мал басының саны: 1132 бас ірі қара малы, 13316 бас уақ мал, 198 бас жылқы, 71 түйе малы бар.</w:t>
      </w:r>
    </w:p>
    <w:bookmarkEnd w:id="24"/>
    <w:bookmarkStart w:name="z33" w:id="25"/>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5"/>
    <w:bookmarkStart w:name="z34" w:id="26"/>
    <w:p>
      <w:pPr>
        <w:spacing w:after="0"/>
        <w:ind w:left="0"/>
        <w:jc w:val="both"/>
      </w:pPr>
      <w:r>
        <w:rPr>
          <w:rFonts w:ascii="Times New Roman"/>
          <w:b w:val="false"/>
          <w:i w:val="false"/>
          <w:color w:val="000000"/>
          <w:sz w:val="28"/>
        </w:rPr>
        <w:t>
      ірі қара мал- 4 табын;</w:t>
      </w:r>
    </w:p>
    <w:bookmarkEnd w:id="26"/>
    <w:bookmarkStart w:name="z35" w:id="27"/>
    <w:p>
      <w:pPr>
        <w:spacing w:after="0"/>
        <w:ind w:left="0"/>
        <w:jc w:val="both"/>
      </w:pPr>
      <w:r>
        <w:rPr>
          <w:rFonts w:ascii="Times New Roman"/>
          <w:b w:val="false"/>
          <w:i w:val="false"/>
          <w:color w:val="000000"/>
          <w:sz w:val="28"/>
        </w:rPr>
        <w:t>
      уақ мал - 4 отар;</w:t>
      </w:r>
    </w:p>
    <w:bookmarkEnd w:id="27"/>
    <w:bookmarkStart w:name="z36" w:id="28"/>
    <w:p>
      <w:pPr>
        <w:spacing w:after="0"/>
        <w:ind w:left="0"/>
        <w:jc w:val="both"/>
      </w:pPr>
      <w:r>
        <w:rPr>
          <w:rFonts w:ascii="Times New Roman"/>
          <w:b w:val="false"/>
          <w:i w:val="false"/>
          <w:color w:val="000000"/>
          <w:sz w:val="28"/>
        </w:rPr>
        <w:t>
      жылқылар - 5 үйір;</w:t>
      </w:r>
    </w:p>
    <w:bookmarkEnd w:id="28"/>
    <w:bookmarkStart w:name="z37" w:id="29"/>
    <w:p>
      <w:pPr>
        <w:spacing w:after="0"/>
        <w:ind w:left="0"/>
        <w:jc w:val="both"/>
      </w:pPr>
      <w:r>
        <w:rPr>
          <w:rFonts w:ascii="Times New Roman"/>
          <w:b w:val="false"/>
          <w:i w:val="false"/>
          <w:color w:val="000000"/>
          <w:sz w:val="28"/>
        </w:rPr>
        <w:t>
      түйе-1 табын.</w:t>
      </w:r>
    </w:p>
    <w:bookmarkEnd w:id="29"/>
    <w:bookmarkStart w:name="z38" w:id="30"/>
    <w:p>
      <w:pPr>
        <w:spacing w:after="0"/>
        <w:ind w:left="0"/>
        <w:jc w:val="both"/>
      </w:pPr>
      <w:r>
        <w:rPr>
          <w:rFonts w:ascii="Times New Roman"/>
          <w:b w:val="false"/>
          <w:i w:val="false"/>
          <w:color w:val="000000"/>
          <w:sz w:val="28"/>
        </w:rPr>
        <w:t>
      Жайылымдар елді мекеннің табиғи-климаттық ерекшелігіне байланысты табиғи жайылымдарға жатады және көбінесе малды бағу үшін пайданылады. Жаңақорған кентінің аумағында екпе және аридтік жайылымдар жоқ.</w:t>
      </w:r>
    </w:p>
    <w:bookmarkEnd w:id="30"/>
    <w:bookmarkStart w:name="z39" w:id="31"/>
    <w:p>
      <w:pPr>
        <w:spacing w:after="0"/>
        <w:ind w:left="0"/>
        <w:jc w:val="both"/>
      </w:pPr>
      <w:r>
        <w:rPr>
          <w:rFonts w:ascii="Times New Roman"/>
          <w:b w:val="false"/>
          <w:i w:val="false"/>
          <w:color w:val="000000"/>
          <w:sz w:val="28"/>
        </w:rPr>
        <w:t>
      Жайылымдарды негізгі пайдаланушылары Жаңақорған кентінің тұрғындары болып табылады.</w:t>
      </w:r>
    </w:p>
    <w:bookmarkEnd w:id="31"/>
    <w:bookmarkStart w:name="z40" w:id="3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32"/>
    <w:bookmarkStart w:name="z41" w:id="33"/>
    <w:p>
      <w:pPr>
        <w:spacing w:after="0"/>
        <w:ind w:left="0"/>
        <w:jc w:val="both"/>
      </w:pPr>
      <w:r>
        <w:rPr>
          <w:rFonts w:ascii="Times New Roman"/>
          <w:b w:val="false"/>
          <w:i w:val="false"/>
          <w:color w:val="000000"/>
          <w:sz w:val="28"/>
        </w:rPr>
        <w:t>
      Жаңақорған кенті аумағында 1 ветеринарлық пункт, 1 мал қорымы және 1 мал тоғыту ваннасы қызмет істейді.</w:t>
      </w:r>
    </w:p>
    <w:bookmarkEnd w:id="33"/>
    <w:bookmarkStart w:name="z42" w:id="34"/>
    <w:p>
      <w:pPr>
        <w:spacing w:after="0"/>
        <w:ind w:left="0"/>
        <w:jc w:val="both"/>
      </w:pPr>
      <w:r>
        <w:rPr>
          <w:rFonts w:ascii="Times New Roman"/>
          <w:b w:val="false"/>
          <w:i w:val="false"/>
          <w:color w:val="000000"/>
          <w:sz w:val="28"/>
        </w:rPr>
        <w:t>
      Жаңақорған кентінде малды айдап өтуге арналған сервитуттар белгіленбеген.</w:t>
      </w:r>
    </w:p>
    <w:bookmarkEnd w:id="34"/>
    <w:bookmarkStart w:name="z43" w:id="35"/>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35"/>
    <w:bookmarkStart w:name="z44" w:id="36"/>
    <w:p>
      <w:pPr>
        <w:spacing w:after="0"/>
        <w:ind w:left="0"/>
        <w:jc w:val="both"/>
      </w:pPr>
      <w:r>
        <w:rPr>
          <w:rFonts w:ascii="Times New Roman"/>
          <w:b w:val="false"/>
          <w:i w:val="false"/>
          <w:color w:val="000000"/>
          <w:sz w:val="28"/>
        </w:rPr>
        <w:t xml:space="preserve">
      </w:t>
      </w:r>
    </w:p>
    <w:bookmarkEnd w:id="3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 w:id="37"/>
    <w:p>
      <w:pPr>
        <w:spacing w:after="0"/>
        <w:ind w:left="0"/>
        <w:jc w:val="both"/>
      </w:pPr>
      <w:r>
        <w:rPr>
          <w:rFonts w:ascii="Times New Roman"/>
          <w:b w:val="false"/>
          <w:i w:val="false"/>
          <w:color w:val="000000"/>
          <w:sz w:val="28"/>
        </w:rPr>
        <w:t>
      Шартты белгілер:</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46" w:id="38"/>
    <w:p>
      <w:pPr>
        <w:spacing w:after="0"/>
        <w:ind w:left="0"/>
        <w:jc w:val="both"/>
      </w:pPr>
      <w:r>
        <w:rPr>
          <w:rFonts w:ascii="Times New Roman"/>
          <w:b w:val="false"/>
          <w:i w:val="false"/>
          <w:color w:val="000000"/>
          <w:sz w:val="28"/>
        </w:rPr>
        <w:t>
      Жер учаскелерінің меншік иелері</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 w:id="39"/>
          <w:p>
            <w:pPr>
              <w:spacing w:after="20"/>
              <w:ind w:left="20"/>
              <w:jc w:val="both"/>
            </w:pPr>
            <w:r>
              <w:rPr>
                <w:rFonts w:ascii="Times New Roman"/>
                <w:b w:val="false"/>
                <w:i w:val="false"/>
                <w:color w:val="000000"/>
                <w:sz w:val="20"/>
              </w:rPr>
              <w:t>
Жиыны</w:t>
            </w:r>
          </w:p>
          <w:bookmarkEnd w:id="39"/>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Ауезбек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Абдумаликов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Елишев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Жамалханов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Қарақожаева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Искендиров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Төлепбергенова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Алпысбаева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Шайдаров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Затиллаев 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Балтабаев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 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Мухамеджанов У.</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Куламетов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Қалтай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Бүрісбаев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Мансурова Г</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Асқаров Ғ.</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Құрышжанов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Нәлдібек 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Ибишев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Таңбаева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Рыспанбетов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Наметов Ғ.</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Тажимбетов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Дандыбаев У.</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Тулеков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Тулеков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Ашимханова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Абдухаимов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Мажитова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Байханов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Шертаев 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Файзуллаев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Файзуллаев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Мырзалиев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Сыздықұлы 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Айдаулова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Алимбетова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Көшербаев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Амалбеков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Залетаев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 Зауре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Искаков.Ф</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Нурлибекова.Г</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Есенбаев.М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Қ.Алтыбаев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Бибатырұлы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Әмірен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С.Кенжебаев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Е.Беркимбаев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Қ.Тұрғанбеков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Б.Сапабеков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Н.Ысқақов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Т.Сейтбенбетов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К.Жантелов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С.Байдалиев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Т.Сырманов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Ахмедов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 Мамбетов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Реметов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 Аширов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Ахметова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 Рүстемова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 Егембергенова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Ибахан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Керимкулова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Атирова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Асербаева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Турганбаев Ф</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Алпысбаева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Фазылов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Нурдуллаев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Тоқсанбаева Г</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6189,5</w:t>
            </w:r>
          </w:p>
        </w:tc>
      </w:tr>
    </w:tbl>
    <w:bookmarkStart w:name="z48" w:id="40"/>
    <w:p>
      <w:pPr>
        <w:spacing w:after="0"/>
        <w:ind w:left="0"/>
        <w:jc w:val="both"/>
      </w:pPr>
      <w:r>
        <w:rPr>
          <w:rFonts w:ascii="Times New Roman"/>
          <w:b w:val="false"/>
          <w:i w:val="false"/>
          <w:color w:val="000000"/>
          <w:sz w:val="28"/>
        </w:rPr>
        <w:t xml:space="preserve">
      Аббревиатуралардың таратылып жазылуы: </w:t>
      </w:r>
    </w:p>
    <w:bookmarkEnd w:id="40"/>
    <w:bookmarkStart w:name="z49" w:id="41"/>
    <w:p>
      <w:pPr>
        <w:spacing w:after="0"/>
        <w:ind w:left="0"/>
        <w:jc w:val="both"/>
      </w:pPr>
      <w:r>
        <w:rPr>
          <w:rFonts w:ascii="Times New Roman"/>
          <w:b w:val="false"/>
          <w:i w:val="false"/>
          <w:color w:val="000000"/>
          <w:sz w:val="28"/>
        </w:rPr>
        <w:t>
      МІҚ – мүйізді ірі қара мал;</w:t>
      </w:r>
    </w:p>
    <w:bookmarkEnd w:id="41"/>
    <w:bookmarkStart w:name="z50" w:id="42"/>
    <w:p>
      <w:pPr>
        <w:spacing w:after="0"/>
        <w:ind w:left="0"/>
        <w:jc w:val="both"/>
      </w:pPr>
      <w:r>
        <w:rPr>
          <w:rFonts w:ascii="Times New Roman"/>
          <w:b w:val="false"/>
          <w:i w:val="false"/>
          <w:color w:val="000000"/>
          <w:sz w:val="28"/>
        </w:rPr>
        <w:t>
      УМ – уақ мал;</w:t>
      </w:r>
    </w:p>
    <w:bookmarkEnd w:id="42"/>
    <w:bookmarkStart w:name="z51" w:id="43"/>
    <w:p>
      <w:pPr>
        <w:spacing w:after="0"/>
        <w:ind w:left="0"/>
        <w:jc w:val="both"/>
      </w:pPr>
      <w:r>
        <w:rPr>
          <w:rFonts w:ascii="Times New Roman"/>
          <w:b w:val="false"/>
          <w:i w:val="false"/>
          <w:color w:val="000000"/>
          <w:sz w:val="28"/>
        </w:rPr>
        <w:t>
      га – гектар.</w:t>
      </w:r>
    </w:p>
    <w:bookmarkEnd w:id="43"/>
    <w:bookmarkStart w:name="z52" w:id="44"/>
    <w:p>
      <w:pPr>
        <w:spacing w:after="0"/>
        <w:ind w:left="0"/>
        <w:jc w:val="both"/>
      </w:pPr>
      <w:r>
        <w:rPr>
          <w:rFonts w:ascii="Times New Roman"/>
          <w:b w:val="false"/>
          <w:i w:val="false"/>
          <w:color w:val="000000"/>
          <w:sz w:val="28"/>
        </w:rPr>
        <w:t>
      Жаңақорған кенті бойынша елді мекендер бөлінісінде мүйізді ірі қара аналық (сауын ) мал басын орналастыру үшін жайылымдарды бөлу жөніндегі мәліметтер</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+2691,6</w:t>
            </w:r>
          </w:p>
        </w:tc>
      </w:tr>
    </w:tbl>
    <w:bookmarkStart w:name="z53" w:id="45"/>
    <w:p>
      <w:pPr>
        <w:spacing w:after="0"/>
        <w:ind w:left="0"/>
        <w:jc w:val="both"/>
      </w:pPr>
      <w:r>
        <w:rPr>
          <w:rFonts w:ascii="Times New Roman"/>
          <w:b w:val="false"/>
          <w:i w:val="false"/>
          <w:color w:val="000000"/>
          <w:sz w:val="28"/>
        </w:rPr>
        <w:t>
      Жайылым айналымдарының қолайлы схемасы</w:t>
      </w:r>
    </w:p>
    <w:bookmarkEnd w:id="45"/>
    <w:bookmarkStart w:name="z54"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 w:id="47"/>
    <w:p>
      <w:pPr>
        <w:spacing w:after="0"/>
        <w:ind w:left="0"/>
        <w:jc w:val="both"/>
      </w:pPr>
      <w:r>
        <w:rPr>
          <w:rFonts w:ascii="Times New Roman"/>
          <w:b w:val="false"/>
          <w:i w:val="false"/>
          <w:color w:val="000000"/>
          <w:sz w:val="28"/>
        </w:rPr>
        <w:t>
      Шартты белгілері:</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6" w:id="4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8"/>
    <w:bookmarkStart w:name="z57"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50"/>
    <w:p>
      <w:pPr>
        <w:spacing w:after="0"/>
        <w:ind w:left="0"/>
        <w:jc w:val="both"/>
      </w:pPr>
      <w:r>
        <w:rPr>
          <w:rFonts w:ascii="Times New Roman"/>
          <w:b w:val="false"/>
          <w:i w:val="false"/>
          <w:color w:val="000000"/>
          <w:sz w:val="28"/>
        </w:rPr>
        <w:t>
      Шартты белгілер:</w:t>
      </w:r>
    </w:p>
    <w:bookmarkEnd w:id="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9" w:id="51"/>
    <w:p>
      <w:pPr>
        <w:spacing w:after="0"/>
        <w:ind w:left="0"/>
        <w:jc w:val="both"/>
      </w:pPr>
      <w:r>
        <w:rPr>
          <w:rFonts w:ascii="Times New Roman"/>
          <w:b w:val="false"/>
          <w:i w:val="false"/>
          <w:color w:val="000000"/>
          <w:sz w:val="28"/>
        </w:rPr>
        <w:t>
      - Көлдер</w:t>
      </w:r>
    </w:p>
    <w:bookmarkEnd w:id="51"/>
    <w:bookmarkStart w:name="z60" w:id="52"/>
    <w:p>
      <w:pPr>
        <w:spacing w:after="0"/>
        <w:ind w:left="0"/>
        <w:jc w:val="both"/>
      </w:pPr>
      <w:r>
        <w:rPr>
          <w:rFonts w:ascii="Times New Roman"/>
          <w:b w:val="false"/>
          <w:i w:val="false"/>
          <w:color w:val="000000"/>
          <w:sz w:val="28"/>
        </w:rPr>
        <w:t>
      - Мал тоғыту ваннасы</w:t>
      </w:r>
    </w:p>
    <w:bookmarkEnd w:id="52"/>
    <w:bookmarkStart w:name="z61" w:id="53"/>
    <w:p>
      <w:pPr>
        <w:spacing w:after="0"/>
        <w:ind w:left="0"/>
        <w:jc w:val="both"/>
      </w:pPr>
      <w:r>
        <w:rPr>
          <w:rFonts w:ascii="Times New Roman"/>
          <w:b w:val="false"/>
          <w:i w:val="false"/>
          <w:color w:val="000000"/>
          <w:sz w:val="28"/>
        </w:rPr>
        <w:t>
      - Каналдар</w:t>
      </w:r>
    </w:p>
    <w:bookmarkEnd w:id="53"/>
    <w:bookmarkStart w:name="z62" w:id="54"/>
    <w:p>
      <w:pPr>
        <w:spacing w:after="0"/>
        <w:ind w:left="0"/>
        <w:jc w:val="both"/>
      </w:pPr>
      <w:r>
        <w:rPr>
          <w:rFonts w:ascii="Times New Roman"/>
          <w:b w:val="false"/>
          <w:i w:val="false"/>
          <w:color w:val="000000"/>
          <w:sz w:val="28"/>
        </w:rPr>
        <w:t>
      - Мал қорымы</w:t>
      </w:r>
    </w:p>
    <w:bookmarkEnd w:id="54"/>
    <w:bookmarkStart w:name="z63" w:id="55"/>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55"/>
    <w:bookmarkStart w:name="z64"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7"/>
    <w:p>
      <w:pPr>
        <w:spacing w:after="0"/>
        <w:ind w:left="0"/>
        <w:jc w:val="both"/>
      </w:pPr>
      <w:r>
        <w:rPr>
          <w:rFonts w:ascii="Times New Roman"/>
          <w:b w:val="false"/>
          <w:i w:val="false"/>
          <w:color w:val="000000"/>
          <w:sz w:val="28"/>
        </w:rPr>
        <w:t>
      Шартты белгілер:</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66" w:id="58"/>
    <w:p>
      <w:pPr>
        <w:spacing w:after="0"/>
        <w:ind w:left="0"/>
        <w:jc w:val="both"/>
      </w:pPr>
      <w:r>
        <w:rPr>
          <w:rFonts w:ascii="Times New Roman"/>
          <w:b w:val="false"/>
          <w:i w:val="false"/>
          <w:color w:val="000000"/>
          <w:sz w:val="28"/>
        </w:rPr>
        <w:t>
      - - Көлдер</w:t>
      </w:r>
    </w:p>
    <w:bookmarkEnd w:id="58"/>
    <w:bookmarkStart w:name="z67" w:id="59"/>
    <w:p>
      <w:pPr>
        <w:spacing w:after="0"/>
        <w:ind w:left="0"/>
        <w:jc w:val="both"/>
      </w:pPr>
      <w:r>
        <w:rPr>
          <w:rFonts w:ascii="Times New Roman"/>
          <w:b w:val="false"/>
          <w:i w:val="false"/>
          <w:color w:val="000000"/>
          <w:sz w:val="28"/>
        </w:rPr>
        <w:t>
      - Каналдар</w:t>
      </w:r>
    </w:p>
    <w:bookmarkEnd w:id="59"/>
    <w:bookmarkStart w:name="z68" w:id="60"/>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60"/>
    <w:bookmarkStart w:name="z69"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62"/>
    <w:p>
      <w:pPr>
        <w:spacing w:after="0"/>
        <w:ind w:left="0"/>
        <w:jc w:val="both"/>
      </w:pPr>
      <w:r>
        <w:rPr>
          <w:rFonts w:ascii="Times New Roman"/>
          <w:b w:val="false"/>
          <w:i w:val="false"/>
          <w:color w:val="000000"/>
          <w:sz w:val="28"/>
        </w:rPr>
        <w:t>
      Шартты белгілер:</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71" w:id="63"/>
    <w:p>
      <w:pPr>
        <w:spacing w:after="0"/>
        <w:ind w:left="0"/>
        <w:jc w:val="both"/>
      </w:pPr>
      <w:r>
        <w:rPr>
          <w:rFonts w:ascii="Times New Roman"/>
          <w:b w:val="false"/>
          <w:i w:val="false"/>
          <w:color w:val="000000"/>
          <w:sz w:val="28"/>
        </w:rPr>
        <w:t>
      Кент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63"/>
    <w:bookmarkStart w:name="z72"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5"/>
    <w:p>
      <w:pPr>
        <w:spacing w:after="0"/>
        <w:ind w:left="0"/>
        <w:jc w:val="both"/>
      </w:pPr>
      <w:r>
        <w:rPr>
          <w:rFonts w:ascii="Times New Roman"/>
          <w:b w:val="false"/>
          <w:i w:val="false"/>
          <w:color w:val="000000"/>
          <w:sz w:val="28"/>
        </w:rPr>
        <w:t>
      Шартты белгілер:</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bl>
    <w:bookmarkStart w:name="z74" w:id="66"/>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2-қосымша</w:t>
            </w:r>
          </w:p>
        </w:tc>
      </w:tr>
    </w:tbl>
    <w:bookmarkStart w:name="z78" w:id="67"/>
    <w:p>
      <w:pPr>
        <w:spacing w:after="0"/>
        <w:ind w:left="0"/>
        <w:jc w:val="left"/>
      </w:pPr>
      <w:r>
        <w:rPr>
          <w:rFonts w:ascii="Times New Roman"/>
          <w:b/>
          <w:i w:val="false"/>
          <w:color w:val="000000"/>
        </w:rPr>
        <w:t xml:space="preserve"> Шалқия кентінің 2022 - 2023 жылдарға арналған жайылымдарды басқару және оларды пайдалану жөніндегі жоспары</w:t>
      </w:r>
    </w:p>
    <w:bookmarkEnd w:id="67"/>
    <w:bookmarkStart w:name="z79" w:id="6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8"/>
    <w:bookmarkStart w:name="z80" w:id="69"/>
    <w:p>
      <w:pPr>
        <w:spacing w:after="0"/>
        <w:ind w:left="0"/>
        <w:jc w:val="both"/>
      </w:pPr>
      <w:r>
        <w:rPr>
          <w:rFonts w:ascii="Times New Roman"/>
          <w:b w:val="false"/>
          <w:i w:val="false"/>
          <w:color w:val="000000"/>
          <w:sz w:val="28"/>
        </w:rPr>
        <w:t>
      2) жайылым айналымдарының қолайлы схемасы;</w:t>
      </w:r>
    </w:p>
    <w:bookmarkEnd w:id="69"/>
    <w:bookmarkStart w:name="z81" w:id="7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0"/>
    <w:bookmarkStart w:name="z82" w:id="7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71"/>
    <w:bookmarkStart w:name="z83" w:id="7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2"/>
    <w:bookmarkStart w:name="z84" w:id="73"/>
    <w:p>
      <w:pPr>
        <w:spacing w:after="0"/>
        <w:ind w:left="0"/>
        <w:jc w:val="both"/>
      </w:pPr>
      <w:r>
        <w:rPr>
          <w:rFonts w:ascii="Times New Roman"/>
          <w:b w:val="false"/>
          <w:i w:val="false"/>
          <w:color w:val="000000"/>
          <w:sz w:val="28"/>
        </w:rPr>
        <w:t>
      6) кент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3"/>
    <w:bookmarkStart w:name="z85" w:id="7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4"/>
    <w:bookmarkStart w:name="z86" w:id="75"/>
    <w:p>
      <w:pPr>
        <w:spacing w:after="0"/>
        <w:ind w:left="0"/>
        <w:jc w:val="both"/>
      </w:pPr>
      <w:r>
        <w:rPr>
          <w:rFonts w:ascii="Times New Roman"/>
          <w:b w:val="false"/>
          <w:i w:val="false"/>
          <w:color w:val="000000"/>
          <w:sz w:val="28"/>
        </w:rPr>
        <w:t>
      Шалқия кентінің аумағы құрғақ, даласы бетеге-селеулі белдем тармағына жатады.</w:t>
      </w:r>
    </w:p>
    <w:bookmarkEnd w:id="75"/>
    <w:bookmarkStart w:name="z87" w:id="7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6"/>
    <w:bookmarkStart w:name="z88" w:id="77"/>
    <w:p>
      <w:pPr>
        <w:spacing w:after="0"/>
        <w:ind w:left="0"/>
        <w:jc w:val="both"/>
      </w:pPr>
      <w:r>
        <w:rPr>
          <w:rFonts w:ascii="Times New Roman"/>
          <w:b w:val="false"/>
          <w:i w:val="false"/>
          <w:color w:val="000000"/>
          <w:sz w:val="28"/>
        </w:rPr>
        <w:t>
      Шалқия кенті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7"/>
    <w:bookmarkStart w:name="z89" w:id="7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78"/>
    <w:bookmarkStart w:name="z90" w:id="7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9"/>
    <w:bookmarkStart w:name="z91" w:id="80"/>
    <w:p>
      <w:pPr>
        <w:spacing w:after="0"/>
        <w:ind w:left="0"/>
        <w:jc w:val="both"/>
      </w:pPr>
      <w:r>
        <w:rPr>
          <w:rFonts w:ascii="Times New Roman"/>
          <w:b w:val="false"/>
          <w:i w:val="false"/>
          <w:color w:val="000000"/>
          <w:sz w:val="28"/>
        </w:rPr>
        <w:t>
      Шалқия кенті, солтүстік жағынан Ақүйік ауылдық округімен, оңтүстік жағынан Жаңақорған кентімен шектеседі.</w:t>
      </w:r>
    </w:p>
    <w:bookmarkEnd w:id="80"/>
    <w:bookmarkStart w:name="z92" w:id="81"/>
    <w:p>
      <w:pPr>
        <w:spacing w:after="0"/>
        <w:ind w:left="0"/>
        <w:jc w:val="both"/>
      </w:pPr>
      <w:r>
        <w:rPr>
          <w:rFonts w:ascii="Times New Roman"/>
          <w:b w:val="false"/>
          <w:i w:val="false"/>
          <w:color w:val="000000"/>
          <w:sz w:val="28"/>
        </w:rPr>
        <w:t>
      Әкімшілік-аумақтық бөлінісі Шалқия кенті және Құттықожа ауылынан тұрады.</w:t>
      </w:r>
    </w:p>
    <w:bookmarkEnd w:id="81"/>
    <w:bookmarkStart w:name="z93" w:id="82"/>
    <w:p>
      <w:pPr>
        <w:spacing w:after="0"/>
        <w:ind w:left="0"/>
        <w:jc w:val="both"/>
      </w:pPr>
      <w:r>
        <w:rPr>
          <w:rFonts w:ascii="Times New Roman"/>
          <w:b w:val="false"/>
          <w:i w:val="false"/>
          <w:color w:val="000000"/>
          <w:sz w:val="28"/>
        </w:rPr>
        <w:t>
      Табиғи ауа-райының жағдайлары бойынша Шалқия кенті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82"/>
    <w:bookmarkStart w:name="z94" w:id="83"/>
    <w:p>
      <w:pPr>
        <w:spacing w:after="0"/>
        <w:ind w:left="0"/>
        <w:jc w:val="both"/>
      </w:pPr>
      <w:r>
        <w:rPr>
          <w:rFonts w:ascii="Times New Roman"/>
          <w:b w:val="false"/>
          <w:i w:val="false"/>
          <w:color w:val="000000"/>
          <w:sz w:val="28"/>
        </w:rPr>
        <w:t>
      Шалқия кентінің жалпы жер көлемі 518,2 гектар (бұдан әрі – га), оның ішінде жайылымдар – 0 га.</w:t>
      </w:r>
    </w:p>
    <w:bookmarkEnd w:id="83"/>
    <w:bookmarkStart w:name="z95" w:id="84"/>
    <w:p>
      <w:pPr>
        <w:spacing w:after="0"/>
        <w:ind w:left="0"/>
        <w:jc w:val="both"/>
      </w:pPr>
      <w:r>
        <w:rPr>
          <w:rFonts w:ascii="Times New Roman"/>
          <w:b w:val="false"/>
          <w:i w:val="false"/>
          <w:color w:val="000000"/>
          <w:sz w:val="28"/>
        </w:rPr>
        <w:t>
      Санаттары бойынша жерлер келесідей бөлінеді:</w:t>
      </w:r>
    </w:p>
    <w:bookmarkEnd w:id="84"/>
    <w:bookmarkStart w:name="z96" w:id="85"/>
    <w:p>
      <w:pPr>
        <w:spacing w:after="0"/>
        <w:ind w:left="0"/>
        <w:jc w:val="both"/>
      </w:pPr>
      <w:r>
        <w:rPr>
          <w:rFonts w:ascii="Times New Roman"/>
          <w:b w:val="false"/>
          <w:i w:val="false"/>
          <w:color w:val="000000"/>
          <w:sz w:val="28"/>
        </w:rPr>
        <w:t>
      ауыл шаруашылығы мақсатындағы жерлер – 26,0 га;</w:t>
      </w:r>
    </w:p>
    <w:bookmarkEnd w:id="85"/>
    <w:bookmarkStart w:name="z97" w:id="86"/>
    <w:p>
      <w:pPr>
        <w:spacing w:after="0"/>
        <w:ind w:left="0"/>
        <w:jc w:val="both"/>
      </w:pPr>
      <w:r>
        <w:rPr>
          <w:rFonts w:ascii="Times New Roman"/>
          <w:b w:val="false"/>
          <w:i w:val="false"/>
          <w:color w:val="000000"/>
          <w:sz w:val="28"/>
        </w:rPr>
        <w:t>
      елдi мекендердiң жерлерi – 518,2 га.</w:t>
      </w:r>
    </w:p>
    <w:bookmarkEnd w:id="86"/>
    <w:bookmarkStart w:name="z98" w:id="87"/>
    <w:p>
      <w:pPr>
        <w:spacing w:after="0"/>
        <w:ind w:left="0"/>
        <w:jc w:val="both"/>
      </w:pPr>
      <w:r>
        <w:rPr>
          <w:rFonts w:ascii="Times New Roman"/>
          <w:b w:val="false"/>
          <w:i w:val="false"/>
          <w:color w:val="000000"/>
          <w:sz w:val="28"/>
        </w:rPr>
        <w:t>
      Шалқия кентінің аумағындағы ауыл шаруашылығы жануарлары мал басының саны: 3568 бас ірі қара малы, 39332 бас уақ мал, 835 бас жылқы, 130 бас түйе малы бар.</w:t>
      </w:r>
    </w:p>
    <w:bookmarkEnd w:id="87"/>
    <w:bookmarkStart w:name="z99" w:id="8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88"/>
    <w:bookmarkStart w:name="z100" w:id="89"/>
    <w:p>
      <w:pPr>
        <w:spacing w:after="0"/>
        <w:ind w:left="0"/>
        <w:jc w:val="both"/>
      </w:pPr>
      <w:r>
        <w:rPr>
          <w:rFonts w:ascii="Times New Roman"/>
          <w:b w:val="false"/>
          <w:i w:val="false"/>
          <w:color w:val="000000"/>
          <w:sz w:val="28"/>
        </w:rPr>
        <w:t>
      ірі қара мал - 17 табын;</w:t>
      </w:r>
    </w:p>
    <w:bookmarkEnd w:id="89"/>
    <w:bookmarkStart w:name="z101" w:id="90"/>
    <w:p>
      <w:pPr>
        <w:spacing w:after="0"/>
        <w:ind w:left="0"/>
        <w:jc w:val="both"/>
      </w:pPr>
      <w:r>
        <w:rPr>
          <w:rFonts w:ascii="Times New Roman"/>
          <w:b w:val="false"/>
          <w:i w:val="false"/>
          <w:color w:val="000000"/>
          <w:sz w:val="28"/>
        </w:rPr>
        <w:t>
      уақ мал - 65 отар;</w:t>
      </w:r>
    </w:p>
    <w:bookmarkEnd w:id="90"/>
    <w:bookmarkStart w:name="z102" w:id="91"/>
    <w:p>
      <w:pPr>
        <w:spacing w:after="0"/>
        <w:ind w:left="0"/>
        <w:jc w:val="both"/>
      </w:pPr>
      <w:r>
        <w:rPr>
          <w:rFonts w:ascii="Times New Roman"/>
          <w:b w:val="false"/>
          <w:i w:val="false"/>
          <w:color w:val="000000"/>
          <w:sz w:val="28"/>
        </w:rPr>
        <w:t>
      жылқылар - 37 үйір;</w:t>
      </w:r>
    </w:p>
    <w:bookmarkEnd w:id="91"/>
    <w:bookmarkStart w:name="z103" w:id="92"/>
    <w:p>
      <w:pPr>
        <w:spacing w:after="0"/>
        <w:ind w:left="0"/>
        <w:jc w:val="both"/>
      </w:pPr>
      <w:r>
        <w:rPr>
          <w:rFonts w:ascii="Times New Roman"/>
          <w:b w:val="false"/>
          <w:i w:val="false"/>
          <w:color w:val="000000"/>
          <w:sz w:val="28"/>
        </w:rPr>
        <w:t>
      түйе -9 табын.</w:t>
      </w:r>
    </w:p>
    <w:bookmarkEnd w:id="92"/>
    <w:bookmarkStart w:name="z104" w:id="93"/>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w:t>
      </w:r>
    </w:p>
    <w:bookmarkEnd w:id="93"/>
    <w:bookmarkStart w:name="z105" w:id="94"/>
    <w:p>
      <w:pPr>
        <w:spacing w:after="0"/>
        <w:ind w:left="0"/>
        <w:jc w:val="both"/>
      </w:pPr>
      <w:r>
        <w:rPr>
          <w:rFonts w:ascii="Times New Roman"/>
          <w:b w:val="false"/>
          <w:i w:val="false"/>
          <w:color w:val="000000"/>
          <w:sz w:val="28"/>
        </w:rPr>
        <w:t>
      Шалқия кент аумағында екпе және аридтік жайылымдар жоқ.</w:t>
      </w:r>
    </w:p>
    <w:bookmarkEnd w:id="94"/>
    <w:bookmarkStart w:name="z106" w:id="95"/>
    <w:p>
      <w:pPr>
        <w:spacing w:after="0"/>
        <w:ind w:left="0"/>
        <w:jc w:val="both"/>
      </w:pPr>
      <w:r>
        <w:rPr>
          <w:rFonts w:ascii="Times New Roman"/>
          <w:b w:val="false"/>
          <w:i w:val="false"/>
          <w:color w:val="000000"/>
          <w:sz w:val="28"/>
        </w:rPr>
        <w:t>
      Жайылымдарды негізгі пайдаланушылар Шалқия кентінің тұрғындары болып табылады.</w:t>
      </w:r>
    </w:p>
    <w:bookmarkEnd w:id="95"/>
    <w:bookmarkStart w:name="z107" w:id="9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96"/>
    <w:bookmarkStart w:name="z108" w:id="97"/>
    <w:p>
      <w:pPr>
        <w:spacing w:after="0"/>
        <w:ind w:left="0"/>
        <w:jc w:val="both"/>
      </w:pPr>
      <w:r>
        <w:rPr>
          <w:rFonts w:ascii="Times New Roman"/>
          <w:b w:val="false"/>
          <w:i w:val="false"/>
          <w:color w:val="000000"/>
          <w:sz w:val="28"/>
        </w:rPr>
        <w:t>
      Шалқия кентінің аумағында 1 ветеринарлық пункт, 1 мал тоғыту ваннасы қызмет істейді.</w:t>
      </w:r>
    </w:p>
    <w:bookmarkEnd w:id="97"/>
    <w:bookmarkStart w:name="z109" w:id="98"/>
    <w:p>
      <w:pPr>
        <w:spacing w:after="0"/>
        <w:ind w:left="0"/>
        <w:jc w:val="both"/>
      </w:pPr>
      <w:r>
        <w:rPr>
          <w:rFonts w:ascii="Times New Roman"/>
          <w:b w:val="false"/>
          <w:i w:val="false"/>
          <w:color w:val="000000"/>
          <w:sz w:val="28"/>
        </w:rPr>
        <w:t>
      Шалқия кентінде малды айдап өтуге арналған сервитуттар белгіленбеген.</w:t>
      </w:r>
    </w:p>
    <w:bookmarkEnd w:id="98"/>
    <w:bookmarkStart w:name="z110" w:id="99"/>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9"/>
    <w:bookmarkStart w:name="z111"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101"/>
    <w:p>
      <w:pPr>
        <w:spacing w:after="0"/>
        <w:ind w:left="0"/>
        <w:jc w:val="both"/>
      </w:pPr>
      <w:r>
        <w:rPr>
          <w:rFonts w:ascii="Times New Roman"/>
          <w:b w:val="false"/>
          <w:i w:val="false"/>
          <w:color w:val="000000"/>
          <w:sz w:val="28"/>
        </w:rPr>
        <w:t>
      Шартты белгілер:</w:t>
      </w:r>
    </w:p>
    <w:bookmarkEnd w:id="1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113" w:id="102"/>
    <w:p>
      <w:pPr>
        <w:spacing w:after="0"/>
        <w:ind w:left="0"/>
        <w:jc w:val="both"/>
      </w:pPr>
      <w:r>
        <w:rPr>
          <w:rFonts w:ascii="Times New Roman"/>
          <w:b w:val="false"/>
          <w:i w:val="false"/>
          <w:color w:val="000000"/>
          <w:sz w:val="28"/>
        </w:rPr>
        <w:t>
      Жер учаскелерінің меншік иелері</w:t>
      </w:r>
    </w:p>
    <w:bookmarkEnd w:id="1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4" w:id="103"/>
          <w:p>
            <w:pPr>
              <w:spacing w:after="20"/>
              <w:ind w:left="20"/>
              <w:jc w:val="both"/>
            </w:pPr>
            <w:r>
              <w:rPr>
                <w:rFonts w:ascii="Times New Roman"/>
                <w:b w:val="false"/>
                <w:i w:val="false"/>
                <w:color w:val="000000"/>
                <w:sz w:val="20"/>
              </w:rPr>
              <w:t>
Жи-ыны</w:t>
            </w:r>
          </w:p>
          <w:bookmarkEnd w:id="103"/>
          <w:p>
            <w:pPr>
              <w:spacing w:after="20"/>
              <w:ind w:left="20"/>
              <w:jc w:val="both"/>
            </w:pPr>
            <w:r>
              <w:rPr>
                <w:rFonts w:ascii="Times New Roman"/>
                <w:b w:val="false"/>
                <w:i w:val="false"/>
                <w:color w:val="000000"/>
                <w:sz w:val="20"/>
              </w:rPr>
              <w:t>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Құрбанбай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Абдимахан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Райсов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Султан-ахметов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4115,28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Төрежанов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Көшербаев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Сматов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Ибишев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Токбатыров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8703,05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5508,22</w:t>
            </w:r>
          </w:p>
        </w:tc>
      </w:tr>
    </w:tbl>
    <w:bookmarkStart w:name="z115" w:id="104"/>
    <w:p>
      <w:pPr>
        <w:spacing w:after="0"/>
        <w:ind w:left="0"/>
        <w:jc w:val="both"/>
      </w:pPr>
      <w:r>
        <w:rPr>
          <w:rFonts w:ascii="Times New Roman"/>
          <w:b w:val="false"/>
          <w:i w:val="false"/>
          <w:color w:val="000000"/>
          <w:sz w:val="28"/>
        </w:rPr>
        <w:t xml:space="preserve">
      Аббревиатуралардың таратылып жазылуы: </w:t>
      </w:r>
    </w:p>
    <w:bookmarkEnd w:id="104"/>
    <w:bookmarkStart w:name="z116" w:id="105"/>
    <w:p>
      <w:pPr>
        <w:spacing w:after="0"/>
        <w:ind w:left="0"/>
        <w:jc w:val="both"/>
      </w:pPr>
      <w:r>
        <w:rPr>
          <w:rFonts w:ascii="Times New Roman"/>
          <w:b w:val="false"/>
          <w:i w:val="false"/>
          <w:color w:val="000000"/>
          <w:sz w:val="28"/>
        </w:rPr>
        <w:t>
      МІҚ – мүйізді ірі қара мал;</w:t>
      </w:r>
    </w:p>
    <w:bookmarkEnd w:id="105"/>
    <w:bookmarkStart w:name="z117" w:id="106"/>
    <w:p>
      <w:pPr>
        <w:spacing w:after="0"/>
        <w:ind w:left="0"/>
        <w:jc w:val="both"/>
      </w:pPr>
      <w:r>
        <w:rPr>
          <w:rFonts w:ascii="Times New Roman"/>
          <w:b w:val="false"/>
          <w:i w:val="false"/>
          <w:color w:val="000000"/>
          <w:sz w:val="28"/>
        </w:rPr>
        <w:t>
      УМ – уақ мал;</w:t>
      </w:r>
    </w:p>
    <w:bookmarkEnd w:id="106"/>
    <w:bookmarkStart w:name="z118" w:id="107"/>
    <w:p>
      <w:pPr>
        <w:spacing w:after="0"/>
        <w:ind w:left="0"/>
        <w:jc w:val="both"/>
      </w:pPr>
      <w:r>
        <w:rPr>
          <w:rFonts w:ascii="Times New Roman"/>
          <w:b w:val="false"/>
          <w:i w:val="false"/>
          <w:color w:val="000000"/>
          <w:sz w:val="28"/>
        </w:rPr>
        <w:t>
      га – гектар.</w:t>
      </w:r>
    </w:p>
    <w:bookmarkEnd w:id="107"/>
    <w:bookmarkStart w:name="z119" w:id="108"/>
    <w:p>
      <w:pPr>
        <w:spacing w:after="0"/>
        <w:ind w:left="0"/>
        <w:jc w:val="both"/>
      </w:pPr>
      <w:r>
        <w:rPr>
          <w:rFonts w:ascii="Times New Roman"/>
          <w:b w:val="false"/>
          <w:i w:val="false"/>
          <w:color w:val="000000"/>
          <w:sz w:val="28"/>
        </w:rPr>
        <w:t>
      Шалқия кенті бойынша елді мекендер бөлінісінде мүйізді ірі қара аналық (сауын) мал басын орналастыру үшін жайылымдарды бөлу жөніндегі мәліметтер</w:t>
      </w:r>
    </w:p>
    <w:bookmarkEnd w:id="1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Құттықожа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0" w:id="109"/>
    <w:p>
      <w:pPr>
        <w:spacing w:after="0"/>
        <w:ind w:left="0"/>
        <w:jc w:val="both"/>
      </w:pPr>
      <w:r>
        <w:rPr>
          <w:rFonts w:ascii="Times New Roman"/>
          <w:b w:val="false"/>
          <w:i w:val="false"/>
          <w:color w:val="000000"/>
          <w:sz w:val="28"/>
        </w:rPr>
        <w:t>
      Жайылым айналымдарының қолайлы схемасы</w:t>
      </w:r>
    </w:p>
    <w:bookmarkEnd w:id="109"/>
    <w:bookmarkStart w:name="z121"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11"/>
    <w:p>
      <w:pPr>
        <w:spacing w:after="0"/>
        <w:ind w:left="0"/>
        <w:jc w:val="both"/>
      </w:pPr>
      <w:r>
        <w:rPr>
          <w:rFonts w:ascii="Times New Roman"/>
          <w:b w:val="false"/>
          <w:i w:val="false"/>
          <w:color w:val="000000"/>
          <w:sz w:val="28"/>
        </w:rPr>
        <w:t>
      Шартты белгілер:</w:t>
      </w:r>
    </w:p>
    <w:bookmarkEnd w:id="1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23" w:id="112"/>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24"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14"/>
    <w:p>
      <w:pPr>
        <w:spacing w:after="0"/>
        <w:ind w:left="0"/>
        <w:jc w:val="both"/>
      </w:pPr>
      <w:r>
        <w:rPr>
          <w:rFonts w:ascii="Times New Roman"/>
          <w:b w:val="false"/>
          <w:i w:val="false"/>
          <w:color w:val="000000"/>
          <w:sz w:val="28"/>
        </w:rPr>
        <w:t>
      Шартты белгілер:</w:t>
      </w:r>
    </w:p>
    <w:bookmarkEnd w:id="1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кенітнің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26" w:id="115"/>
    <w:p>
      <w:pPr>
        <w:spacing w:after="0"/>
        <w:ind w:left="0"/>
        <w:jc w:val="both"/>
      </w:pPr>
      <w:r>
        <w:rPr>
          <w:rFonts w:ascii="Times New Roman"/>
          <w:b w:val="false"/>
          <w:i w:val="false"/>
          <w:color w:val="000000"/>
          <w:sz w:val="28"/>
        </w:rPr>
        <w:t>
      - Көлдер</w:t>
      </w:r>
    </w:p>
    <w:bookmarkEnd w:id="115"/>
    <w:bookmarkStart w:name="z127" w:id="116"/>
    <w:p>
      <w:pPr>
        <w:spacing w:after="0"/>
        <w:ind w:left="0"/>
        <w:jc w:val="both"/>
      </w:pPr>
      <w:r>
        <w:rPr>
          <w:rFonts w:ascii="Times New Roman"/>
          <w:b w:val="false"/>
          <w:i w:val="false"/>
          <w:color w:val="000000"/>
          <w:sz w:val="28"/>
        </w:rPr>
        <w:t>
      - Мал тоғыту ваннасы</w:t>
      </w:r>
    </w:p>
    <w:bookmarkEnd w:id="116"/>
    <w:bookmarkStart w:name="z128" w:id="117"/>
    <w:p>
      <w:pPr>
        <w:spacing w:after="0"/>
        <w:ind w:left="0"/>
        <w:jc w:val="both"/>
      </w:pPr>
      <w:r>
        <w:rPr>
          <w:rFonts w:ascii="Times New Roman"/>
          <w:b w:val="false"/>
          <w:i w:val="false"/>
          <w:color w:val="000000"/>
          <w:sz w:val="28"/>
        </w:rPr>
        <w:t>
      - - Каналдар</w:t>
      </w:r>
    </w:p>
    <w:bookmarkEnd w:id="117"/>
    <w:bookmarkStart w:name="z129" w:id="118"/>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8"/>
    <w:bookmarkStart w:name="z130"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120"/>
    <w:p>
      <w:pPr>
        <w:spacing w:after="0"/>
        <w:ind w:left="0"/>
        <w:jc w:val="both"/>
      </w:pPr>
      <w:r>
        <w:rPr>
          <w:rFonts w:ascii="Times New Roman"/>
          <w:b w:val="false"/>
          <w:i w:val="false"/>
          <w:color w:val="000000"/>
          <w:sz w:val="28"/>
        </w:rPr>
        <w:t>
      Шартты белгілер:</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2" w:id="121"/>
    <w:p>
      <w:pPr>
        <w:spacing w:after="0"/>
        <w:ind w:left="0"/>
        <w:jc w:val="both"/>
      </w:pPr>
      <w:r>
        <w:rPr>
          <w:rFonts w:ascii="Times New Roman"/>
          <w:b w:val="false"/>
          <w:i w:val="false"/>
          <w:color w:val="000000"/>
          <w:sz w:val="28"/>
        </w:rPr>
        <w:t>
      -Көлдер</w:t>
      </w:r>
    </w:p>
    <w:bookmarkEnd w:id="121"/>
    <w:bookmarkStart w:name="z133" w:id="122"/>
    <w:p>
      <w:pPr>
        <w:spacing w:after="0"/>
        <w:ind w:left="0"/>
        <w:jc w:val="both"/>
      </w:pPr>
      <w:r>
        <w:rPr>
          <w:rFonts w:ascii="Times New Roman"/>
          <w:b w:val="false"/>
          <w:i w:val="false"/>
          <w:color w:val="000000"/>
          <w:sz w:val="28"/>
        </w:rPr>
        <w:t>
      - - Каналдар</w:t>
      </w:r>
    </w:p>
    <w:bookmarkEnd w:id="122"/>
    <w:bookmarkStart w:name="z134" w:id="123"/>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23"/>
    <w:bookmarkStart w:name="z135"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 w:id="125"/>
    <w:p>
      <w:pPr>
        <w:spacing w:after="0"/>
        <w:ind w:left="0"/>
        <w:jc w:val="both"/>
      </w:pPr>
      <w:r>
        <w:rPr>
          <w:rFonts w:ascii="Times New Roman"/>
          <w:b w:val="false"/>
          <w:i w:val="false"/>
          <w:color w:val="000000"/>
          <w:sz w:val="28"/>
        </w:rPr>
        <w:t>
      Шартты белгілер:</w:t>
      </w:r>
    </w:p>
    <w:bookmarkEnd w:id="1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Жайылымдарды қайта бөлуге арналған жер телімдері</w:t>
            </w:r>
          </w:p>
        </w:tc>
      </w:tr>
    </w:tbl>
    <w:bookmarkStart w:name="z137" w:id="126"/>
    <w:p>
      <w:pPr>
        <w:spacing w:after="0"/>
        <w:ind w:left="0"/>
        <w:jc w:val="both"/>
      </w:pPr>
      <w:r>
        <w:rPr>
          <w:rFonts w:ascii="Times New Roman"/>
          <w:b w:val="false"/>
          <w:i w:val="false"/>
          <w:color w:val="000000"/>
          <w:sz w:val="28"/>
        </w:rPr>
        <w:t>
      Кент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26"/>
    <w:bookmarkStart w:name="z138"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 w:id="128"/>
    <w:p>
      <w:pPr>
        <w:spacing w:after="0"/>
        <w:ind w:left="0"/>
        <w:jc w:val="both"/>
      </w:pPr>
      <w:r>
        <w:rPr>
          <w:rFonts w:ascii="Times New Roman"/>
          <w:b w:val="false"/>
          <w:i w:val="false"/>
          <w:color w:val="000000"/>
          <w:sz w:val="28"/>
        </w:rPr>
        <w:t>
      Шартты белгілер:</w:t>
      </w:r>
    </w:p>
    <w:bookmarkEnd w:id="1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-Мал басын орналастыру шекаралары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0" w:id="129"/>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3-қосымша</w:t>
            </w:r>
          </w:p>
        </w:tc>
      </w:tr>
    </w:tbl>
    <w:bookmarkStart w:name="z144" w:id="130"/>
    <w:p>
      <w:pPr>
        <w:spacing w:after="0"/>
        <w:ind w:left="0"/>
        <w:jc w:val="left"/>
      </w:pPr>
      <w:r>
        <w:rPr>
          <w:rFonts w:ascii="Times New Roman"/>
          <w:b/>
          <w:i w:val="false"/>
          <w:color w:val="000000"/>
        </w:rPr>
        <w:t xml:space="preserve"> Аққорған ауылдық округінің 2022-2023 жылдарға арналған жайылымдарды басқару және оларды пайдалану жөніндегі жоспары</w:t>
      </w:r>
    </w:p>
    <w:bookmarkEnd w:id="130"/>
    <w:bookmarkStart w:name="z145" w:id="13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1"/>
    <w:bookmarkStart w:name="z146" w:id="132"/>
    <w:p>
      <w:pPr>
        <w:spacing w:after="0"/>
        <w:ind w:left="0"/>
        <w:jc w:val="both"/>
      </w:pPr>
      <w:r>
        <w:rPr>
          <w:rFonts w:ascii="Times New Roman"/>
          <w:b w:val="false"/>
          <w:i w:val="false"/>
          <w:color w:val="000000"/>
          <w:sz w:val="28"/>
        </w:rPr>
        <w:t>
      2) жайылым айналымдарының қолайлы схемасы;</w:t>
      </w:r>
    </w:p>
    <w:bookmarkEnd w:id="132"/>
    <w:bookmarkStart w:name="z147" w:id="13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3"/>
    <w:bookmarkStart w:name="z148" w:id="13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қолжеткізу схемасы;</w:t>
      </w:r>
    </w:p>
    <w:bookmarkEnd w:id="134"/>
    <w:bookmarkStart w:name="z149" w:id="13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5"/>
    <w:bookmarkStart w:name="z150" w:id="136"/>
    <w:p>
      <w:pPr>
        <w:spacing w:after="0"/>
        <w:ind w:left="0"/>
        <w:jc w:val="both"/>
      </w:pPr>
      <w:r>
        <w:rPr>
          <w:rFonts w:ascii="Times New Roman"/>
          <w:b w:val="false"/>
          <w:i w:val="false"/>
          <w:color w:val="000000"/>
          <w:sz w:val="28"/>
        </w:rPr>
        <w:t>
      6)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6"/>
    <w:bookmarkStart w:name="z151" w:id="13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7"/>
    <w:bookmarkStart w:name="z152" w:id="138"/>
    <w:p>
      <w:pPr>
        <w:spacing w:after="0"/>
        <w:ind w:left="0"/>
        <w:jc w:val="both"/>
      </w:pPr>
      <w:r>
        <w:rPr>
          <w:rFonts w:ascii="Times New Roman"/>
          <w:b w:val="false"/>
          <w:i w:val="false"/>
          <w:color w:val="000000"/>
          <w:sz w:val="28"/>
        </w:rPr>
        <w:t>
      Ауылдық округтің аумағы құрғақ, даласы бетеге - селеулі белдем тармағына жатады.</w:t>
      </w:r>
    </w:p>
    <w:bookmarkEnd w:id="138"/>
    <w:bookmarkStart w:name="z153" w:id="13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39"/>
    <w:bookmarkStart w:name="z154" w:id="14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40"/>
    <w:bookmarkStart w:name="z155" w:id="141"/>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141"/>
    <w:bookmarkStart w:name="z156" w:id="14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42"/>
    <w:bookmarkStart w:name="z157" w:id="143"/>
    <w:p>
      <w:pPr>
        <w:spacing w:after="0"/>
        <w:ind w:left="0"/>
        <w:jc w:val="both"/>
      </w:pPr>
      <w:r>
        <w:rPr>
          <w:rFonts w:ascii="Times New Roman"/>
          <w:b w:val="false"/>
          <w:i w:val="false"/>
          <w:color w:val="000000"/>
          <w:sz w:val="28"/>
        </w:rPr>
        <w:t>
      Аққорған ауылдық округі, солтүстік жағынан Қожакент ауылдық округімен, оңтүстік жағынан Келінтөбе ауылдық округімен шектеседі.</w:t>
      </w:r>
    </w:p>
    <w:bookmarkEnd w:id="143"/>
    <w:bookmarkStart w:name="z158" w:id="144"/>
    <w:p>
      <w:pPr>
        <w:spacing w:after="0"/>
        <w:ind w:left="0"/>
        <w:jc w:val="both"/>
      </w:pPr>
      <w:r>
        <w:rPr>
          <w:rFonts w:ascii="Times New Roman"/>
          <w:b w:val="false"/>
          <w:i w:val="false"/>
          <w:color w:val="000000"/>
          <w:sz w:val="28"/>
        </w:rPr>
        <w:t>
      Әкімшілік-аумақтық бөлінісі Түгіскен ауылынан тұрады.</w:t>
      </w:r>
    </w:p>
    <w:bookmarkEnd w:id="144"/>
    <w:bookmarkStart w:name="z159" w:id="145"/>
    <w:p>
      <w:pPr>
        <w:spacing w:after="0"/>
        <w:ind w:left="0"/>
        <w:jc w:val="both"/>
      </w:pPr>
      <w:r>
        <w:rPr>
          <w:rFonts w:ascii="Times New Roman"/>
          <w:b w:val="false"/>
          <w:i w:val="false"/>
          <w:color w:val="000000"/>
          <w:sz w:val="28"/>
        </w:rPr>
        <w:t>
      Табиғи ауа-райының жағдайлары бойынша: Аққорған ауылдық округі күрт құбылмалы ауа-райымен құрғақ далалық аймаққа жатады, олар үшін тән қасиет: көктем - 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45"/>
    <w:bookmarkStart w:name="z160" w:id="146"/>
    <w:p>
      <w:pPr>
        <w:spacing w:after="0"/>
        <w:ind w:left="0"/>
        <w:jc w:val="both"/>
      </w:pPr>
      <w:r>
        <w:rPr>
          <w:rFonts w:ascii="Times New Roman"/>
          <w:b w:val="false"/>
          <w:i w:val="false"/>
          <w:color w:val="000000"/>
          <w:sz w:val="28"/>
        </w:rPr>
        <w:t>
      Аққорған ауылдық округінің жалпы жер көлемі 4308 гектар (бұдан әрі - га). Соның ішінде жайылымдар – 3113 га.</w:t>
      </w:r>
    </w:p>
    <w:bookmarkEnd w:id="146"/>
    <w:bookmarkStart w:name="z161" w:id="147"/>
    <w:p>
      <w:pPr>
        <w:spacing w:after="0"/>
        <w:ind w:left="0"/>
        <w:jc w:val="both"/>
      </w:pPr>
      <w:r>
        <w:rPr>
          <w:rFonts w:ascii="Times New Roman"/>
          <w:b w:val="false"/>
          <w:i w:val="false"/>
          <w:color w:val="000000"/>
          <w:sz w:val="28"/>
        </w:rPr>
        <w:t>
      Санаттары бойынша жерлер келесідей бөлінеді:</w:t>
      </w:r>
    </w:p>
    <w:bookmarkEnd w:id="147"/>
    <w:bookmarkStart w:name="z162" w:id="148"/>
    <w:p>
      <w:pPr>
        <w:spacing w:after="0"/>
        <w:ind w:left="0"/>
        <w:jc w:val="both"/>
      </w:pPr>
      <w:r>
        <w:rPr>
          <w:rFonts w:ascii="Times New Roman"/>
          <w:b w:val="false"/>
          <w:i w:val="false"/>
          <w:color w:val="000000"/>
          <w:sz w:val="28"/>
        </w:rPr>
        <w:t>
      ауыл шаруашылығы мақсатындағы жерлер – 3209 га;</w:t>
      </w:r>
    </w:p>
    <w:bookmarkEnd w:id="148"/>
    <w:bookmarkStart w:name="z163" w:id="149"/>
    <w:p>
      <w:pPr>
        <w:spacing w:after="0"/>
        <w:ind w:left="0"/>
        <w:jc w:val="both"/>
      </w:pPr>
      <w:r>
        <w:rPr>
          <w:rFonts w:ascii="Times New Roman"/>
          <w:b w:val="false"/>
          <w:i w:val="false"/>
          <w:color w:val="000000"/>
          <w:sz w:val="28"/>
        </w:rPr>
        <w:t>
      елді мекендердің жерлері - 722,5 га;</w:t>
      </w:r>
    </w:p>
    <w:bookmarkEnd w:id="149"/>
    <w:bookmarkStart w:name="z164" w:id="15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4836 бас ірі қара малы, 4782 бас уақ мал, 1438 бас жылқы малы бар.</w:t>
      </w:r>
    </w:p>
    <w:bookmarkEnd w:id="150"/>
    <w:bookmarkStart w:name="z165" w:id="15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51"/>
    <w:bookmarkStart w:name="z166" w:id="152"/>
    <w:p>
      <w:pPr>
        <w:spacing w:after="0"/>
        <w:ind w:left="0"/>
        <w:jc w:val="both"/>
      </w:pPr>
      <w:r>
        <w:rPr>
          <w:rFonts w:ascii="Times New Roman"/>
          <w:b w:val="false"/>
          <w:i w:val="false"/>
          <w:color w:val="000000"/>
          <w:sz w:val="28"/>
        </w:rPr>
        <w:t>
      ірі қара мал-43 табын;</w:t>
      </w:r>
    </w:p>
    <w:bookmarkEnd w:id="152"/>
    <w:bookmarkStart w:name="z167" w:id="153"/>
    <w:p>
      <w:pPr>
        <w:spacing w:after="0"/>
        <w:ind w:left="0"/>
        <w:jc w:val="both"/>
      </w:pPr>
      <w:r>
        <w:rPr>
          <w:rFonts w:ascii="Times New Roman"/>
          <w:b w:val="false"/>
          <w:i w:val="false"/>
          <w:color w:val="000000"/>
          <w:sz w:val="28"/>
        </w:rPr>
        <w:t>
      уақ мал-8 отар;</w:t>
      </w:r>
    </w:p>
    <w:bookmarkEnd w:id="153"/>
    <w:bookmarkStart w:name="z168" w:id="154"/>
    <w:p>
      <w:pPr>
        <w:spacing w:after="0"/>
        <w:ind w:left="0"/>
        <w:jc w:val="both"/>
      </w:pPr>
      <w:r>
        <w:rPr>
          <w:rFonts w:ascii="Times New Roman"/>
          <w:b w:val="false"/>
          <w:i w:val="false"/>
          <w:color w:val="000000"/>
          <w:sz w:val="28"/>
        </w:rPr>
        <w:t>
      жылқылар-71 үйір.</w:t>
      </w:r>
    </w:p>
    <w:bookmarkEnd w:id="154"/>
    <w:bookmarkStart w:name="z169" w:id="155"/>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55"/>
    <w:bookmarkStart w:name="z170" w:id="156"/>
    <w:p>
      <w:pPr>
        <w:spacing w:after="0"/>
        <w:ind w:left="0"/>
        <w:jc w:val="both"/>
      </w:pPr>
      <w:r>
        <w:rPr>
          <w:rFonts w:ascii="Times New Roman"/>
          <w:b w:val="false"/>
          <w:i w:val="false"/>
          <w:color w:val="000000"/>
          <w:sz w:val="28"/>
        </w:rPr>
        <w:t>
      Жайылымдарды негізгі пайдаланушылар Аққорған ауылдық округінің тұрғындары болып табылады.</w:t>
      </w:r>
    </w:p>
    <w:bookmarkEnd w:id="156"/>
    <w:bookmarkStart w:name="z171" w:id="15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57"/>
    <w:bookmarkStart w:name="z172" w:id="158"/>
    <w:p>
      <w:pPr>
        <w:spacing w:after="0"/>
        <w:ind w:left="0"/>
        <w:jc w:val="both"/>
      </w:pPr>
      <w:r>
        <w:rPr>
          <w:rFonts w:ascii="Times New Roman"/>
          <w:b w:val="false"/>
          <w:i w:val="false"/>
          <w:color w:val="000000"/>
          <w:sz w:val="28"/>
        </w:rPr>
        <w:t>
      Аққорған ауылдық округтің аумағында 1 ветеринарлық пункт, 1 мал қорымы қызмет істейді.</w:t>
      </w:r>
    </w:p>
    <w:bookmarkEnd w:id="158"/>
    <w:bookmarkStart w:name="z173" w:id="159"/>
    <w:p>
      <w:pPr>
        <w:spacing w:after="0"/>
        <w:ind w:left="0"/>
        <w:jc w:val="both"/>
      </w:pPr>
      <w:r>
        <w:rPr>
          <w:rFonts w:ascii="Times New Roman"/>
          <w:b w:val="false"/>
          <w:i w:val="false"/>
          <w:color w:val="000000"/>
          <w:sz w:val="28"/>
        </w:rPr>
        <w:t>
      Аққорған ауылдық округте малды айдап өтуге арналған сервитуттар белгіленбеген.</w:t>
      </w:r>
    </w:p>
    <w:bookmarkEnd w:id="159"/>
    <w:bookmarkStart w:name="z174" w:id="160"/>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60"/>
    <w:bookmarkStart w:name="z175"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 w:id="162"/>
    <w:p>
      <w:pPr>
        <w:spacing w:after="0"/>
        <w:ind w:left="0"/>
        <w:jc w:val="both"/>
      </w:pPr>
      <w:r>
        <w:rPr>
          <w:rFonts w:ascii="Times New Roman"/>
          <w:b w:val="false"/>
          <w:i w:val="false"/>
          <w:color w:val="000000"/>
          <w:sz w:val="28"/>
        </w:rPr>
        <w:t>
      Шартты белгілер:</w:t>
      </w:r>
    </w:p>
    <w:bookmarkEnd w:id="1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7" w:id="163"/>
    <w:p>
      <w:pPr>
        <w:spacing w:after="0"/>
        <w:ind w:left="0"/>
        <w:jc w:val="both"/>
      </w:pPr>
      <w:r>
        <w:rPr>
          <w:rFonts w:ascii="Times New Roman"/>
          <w:b w:val="false"/>
          <w:i w:val="false"/>
          <w:color w:val="000000"/>
          <w:sz w:val="28"/>
        </w:rPr>
        <w:t>
      Жер учаскелерінің меншік иелері</w:t>
      </w:r>
    </w:p>
    <w:bookmarkEnd w:id="1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78" w:id="164"/>
          <w:p>
            <w:pPr>
              <w:spacing w:after="20"/>
              <w:ind w:left="20"/>
              <w:jc w:val="both"/>
            </w:pPr>
            <w:r>
              <w:rPr>
                <w:rFonts w:ascii="Times New Roman"/>
                <w:b w:val="false"/>
                <w:i w:val="false"/>
                <w:color w:val="000000"/>
                <w:sz w:val="20"/>
              </w:rPr>
              <w:t>
Жиыны</w:t>
            </w:r>
          </w:p>
          <w:bookmarkEnd w:id="164"/>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"Әділет-Д"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"ҚасымбекАта"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"Каракат"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"Икмат"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"Зерде"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"Сәдіқожа"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Айберген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"Мұсаханата"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"Бүркітті"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"Нұрасыл-Б"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"Бибатыр"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"Нәби"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"Нұржан-С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"Шыңғысхан"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"Бақ-береке-Ж"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"Жексенбай-ата"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"Қос-құдық"ш/қ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"Әнуар-ата"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"Ұлпан"ш/қ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"Ерубай-ата"ш/қ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"Қайсар"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"Мадиярхан"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"Нұрберген"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"Сейткасым"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"Алтын-дән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"Бақсайыс-ата"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"Қадір-Асылбай"ш/қ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"Бағжан"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"Қасиет"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"Дамир-с"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"Азиза-Е"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"Жүнісата-100"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"Боқтықұм"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"Ержігіт"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"Нұрдәулет-С"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"Әуелхан-ата"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"Мақсат-Д"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"Шанияр"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"Дарын"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"Уали-Сад"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"Хатшагүл-Апа"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"Таужан"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"Бақдәулет"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"Үсен-Ата"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"Диас-ЕБ"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"Ар-Нұр"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"Файзулла"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"Бастау"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"Байбатыр-Ата"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"Бақ-береке"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"Икрам-М"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"Еркебұлан"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"Тұрымтай"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Н.Жуманов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"Мағжан-Е"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"Қуаныш-п"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"Сәрсенбай-Ата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"Талдысу-1"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"Қайсар-S"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"Ерасыл-О"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"Елеусіз-ата"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"Бақ-береке-Ж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"Көкшетау"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"Агросербис"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"Сыздыков 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"Ершора"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"Бекарыс"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"Нұржарық"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"Аякөз"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ЖИНАҒЫ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101190,5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w:t>
            </w:r>
          </w:p>
        </w:tc>
      </w:tr>
    </w:tbl>
    <w:bookmarkStart w:name="z179" w:id="165"/>
    <w:p>
      <w:pPr>
        <w:spacing w:after="0"/>
        <w:ind w:left="0"/>
        <w:jc w:val="both"/>
      </w:pPr>
      <w:r>
        <w:rPr>
          <w:rFonts w:ascii="Times New Roman"/>
          <w:b w:val="false"/>
          <w:i w:val="false"/>
          <w:color w:val="000000"/>
          <w:sz w:val="28"/>
        </w:rPr>
        <w:t>
      Аббревиатуралардың таратылып жазылуы:</w:t>
      </w:r>
    </w:p>
    <w:bookmarkEnd w:id="165"/>
    <w:bookmarkStart w:name="z180" w:id="166"/>
    <w:p>
      <w:pPr>
        <w:spacing w:after="0"/>
        <w:ind w:left="0"/>
        <w:jc w:val="both"/>
      </w:pPr>
      <w:r>
        <w:rPr>
          <w:rFonts w:ascii="Times New Roman"/>
          <w:b w:val="false"/>
          <w:i w:val="false"/>
          <w:color w:val="000000"/>
          <w:sz w:val="28"/>
        </w:rPr>
        <w:t>
      МІҚ-мүйізді ірі қара мал;</w:t>
      </w:r>
    </w:p>
    <w:bookmarkEnd w:id="166"/>
    <w:bookmarkStart w:name="z181" w:id="167"/>
    <w:p>
      <w:pPr>
        <w:spacing w:after="0"/>
        <w:ind w:left="0"/>
        <w:jc w:val="both"/>
      </w:pPr>
      <w:r>
        <w:rPr>
          <w:rFonts w:ascii="Times New Roman"/>
          <w:b w:val="false"/>
          <w:i w:val="false"/>
          <w:color w:val="000000"/>
          <w:sz w:val="28"/>
        </w:rPr>
        <w:t>
      УА – Уақ мал;</w:t>
      </w:r>
    </w:p>
    <w:bookmarkEnd w:id="167"/>
    <w:bookmarkStart w:name="z182" w:id="168"/>
    <w:p>
      <w:pPr>
        <w:spacing w:after="0"/>
        <w:ind w:left="0"/>
        <w:jc w:val="both"/>
      </w:pPr>
      <w:r>
        <w:rPr>
          <w:rFonts w:ascii="Times New Roman"/>
          <w:b w:val="false"/>
          <w:i w:val="false"/>
          <w:color w:val="000000"/>
          <w:sz w:val="28"/>
        </w:rPr>
        <w:t>
      га-гектар;</w:t>
      </w:r>
    </w:p>
    <w:bookmarkEnd w:id="168"/>
    <w:bookmarkStart w:name="z183" w:id="169"/>
    <w:p>
      <w:pPr>
        <w:spacing w:after="0"/>
        <w:ind w:left="0"/>
        <w:jc w:val="both"/>
      </w:pPr>
      <w:r>
        <w:rPr>
          <w:rFonts w:ascii="Times New Roman"/>
          <w:b w:val="false"/>
          <w:i w:val="false"/>
          <w:color w:val="000000"/>
          <w:sz w:val="28"/>
        </w:rPr>
        <w:t>
      ш/қ- шаруа қожалық.</w:t>
      </w:r>
    </w:p>
    <w:bookmarkEnd w:id="169"/>
    <w:bookmarkStart w:name="z184" w:id="170"/>
    <w:p>
      <w:pPr>
        <w:spacing w:after="0"/>
        <w:ind w:left="0"/>
        <w:jc w:val="both"/>
      </w:pPr>
      <w:r>
        <w:rPr>
          <w:rFonts w:ascii="Times New Roman"/>
          <w:b w:val="false"/>
          <w:i w:val="false"/>
          <w:color w:val="000000"/>
          <w:sz w:val="28"/>
        </w:rPr>
        <w:t>
      Аққорған ауылдық округі бойынша елді мекендер бөлінісінде мүйізді ірі қара аналық (сауын) мал басын орналастыру үшін жайылымдарды бөлу</w:t>
      </w:r>
    </w:p>
    <w:bookmarkEnd w:id="1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85" w:id="171"/>
    <w:p>
      <w:pPr>
        <w:spacing w:after="0"/>
        <w:ind w:left="0"/>
        <w:jc w:val="both"/>
      </w:pPr>
      <w:r>
        <w:rPr>
          <w:rFonts w:ascii="Times New Roman"/>
          <w:b w:val="false"/>
          <w:i w:val="false"/>
          <w:color w:val="000000"/>
          <w:sz w:val="28"/>
        </w:rPr>
        <w:t>
      Жайылым айналымдарының қолайлы схемасы</w:t>
      </w:r>
    </w:p>
    <w:bookmarkEnd w:id="171"/>
    <w:bookmarkStart w:name="z186"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7" w:id="173"/>
    <w:p>
      <w:pPr>
        <w:spacing w:after="0"/>
        <w:ind w:left="0"/>
        <w:jc w:val="both"/>
      </w:pPr>
      <w:r>
        <w:rPr>
          <w:rFonts w:ascii="Times New Roman"/>
          <w:b w:val="false"/>
          <w:i w:val="false"/>
          <w:color w:val="000000"/>
          <w:sz w:val="28"/>
        </w:rPr>
        <w:t>
      Шартты белгілер:</w:t>
      </w:r>
    </w:p>
    <w:bookmarkEnd w:id="1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88" w:id="17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4"/>
    <w:bookmarkStart w:name="z189"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 w:id="176"/>
    <w:p>
      <w:pPr>
        <w:spacing w:after="0"/>
        <w:ind w:left="0"/>
        <w:jc w:val="both"/>
      </w:pPr>
      <w:r>
        <w:rPr>
          <w:rFonts w:ascii="Times New Roman"/>
          <w:b w:val="false"/>
          <w:i w:val="false"/>
          <w:color w:val="000000"/>
          <w:sz w:val="28"/>
        </w:rPr>
        <w:t>
      Шартты белгілер:</w:t>
      </w:r>
    </w:p>
    <w:bookmarkEnd w:id="1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91" w:id="177"/>
    <w:p>
      <w:pPr>
        <w:spacing w:after="0"/>
        <w:ind w:left="0"/>
        <w:jc w:val="both"/>
      </w:pPr>
      <w:r>
        <w:rPr>
          <w:rFonts w:ascii="Times New Roman"/>
          <w:b w:val="false"/>
          <w:i w:val="false"/>
          <w:color w:val="000000"/>
          <w:sz w:val="28"/>
        </w:rPr>
        <w:t>
      - Көлдер</w:t>
      </w:r>
    </w:p>
    <w:bookmarkEnd w:id="177"/>
    <w:bookmarkStart w:name="z192" w:id="178"/>
    <w:p>
      <w:pPr>
        <w:spacing w:after="0"/>
        <w:ind w:left="0"/>
        <w:jc w:val="both"/>
      </w:pPr>
      <w:r>
        <w:rPr>
          <w:rFonts w:ascii="Times New Roman"/>
          <w:b w:val="false"/>
          <w:i w:val="false"/>
          <w:color w:val="000000"/>
          <w:sz w:val="28"/>
        </w:rPr>
        <w:t>
      - Мал қорымы</w:t>
      </w:r>
    </w:p>
    <w:bookmarkEnd w:id="178"/>
    <w:bookmarkStart w:name="z193" w:id="179"/>
    <w:p>
      <w:pPr>
        <w:spacing w:after="0"/>
        <w:ind w:left="0"/>
        <w:jc w:val="both"/>
      </w:pPr>
      <w:r>
        <w:rPr>
          <w:rFonts w:ascii="Times New Roman"/>
          <w:b w:val="false"/>
          <w:i w:val="false"/>
          <w:color w:val="000000"/>
          <w:sz w:val="28"/>
        </w:rPr>
        <w:t>
      - Каналдар</w:t>
      </w:r>
    </w:p>
    <w:bookmarkEnd w:id="179"/>
    <w:bookmarkStart w:name="z194" w:id="180"/>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80"/>
    <w:bookmarkStart w:name="z195"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 w:id="182"/>
    <w:p>
      <w:pPr>
        <w:spacing w:after="0"/>
        <w:ind w:left="0"/>
        <w:jc w:val="both"/>
      </w:pPr>
      <w:r>
        <w:rPr>
          <w:rFonts w:ascii="Times New Roman"/>
          <w:b w:val="false"/>
          <w:i w:val="false"/>
          <w:color w:val="000000"/>
          <w:sz w:val="28"/>
        </w:rPr>
        <w:t>
      Шартты белгілер:</w:t>
      </w:r>
    </w:p>
    <w:bookmarkEnd w:id="1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97" w:id="183"/>
    <w:p>
      <w:pPr>
        <w:spacing w:after="0"/>
        <w:ind w:left="0"/>
        <w:jc w:val="both"/>
      </w:pPr>
      <w:r>
        <w:rPr>
          <w:rFonts w:ascii="Times New Roman"/>
          <w:b w:val="false"/>
          <w:i w:val="false"/>
          <w:color w:val="000000"/>
          <w:sz w:val="28"/>
        </w:rPr>
        <w:t>
      - - Көлдер</w:t>
      </w:r>
    </w:p>
    <w:bookmarkEnd w:id="183"/>
    <w:bookmarkStart w:name="z198" w:id="184"/>
    <w:p>
      <w:pPr>
        <w:spacing w:after="0"/>
        <w:ind w:left="0"/>
        <w:jc w:val="both"/>
      </w:pPr>
      <w:r>
        <w:rPr>
          <w:rFonts w:ascii="Times New Roman"/>
          <w:b w:val="false"/>
          <w:i w:val="false"/>
          <w:color w:val="000000"/>
          <w:sz w:val="28"/>
        </w:rPr>
        <w:t>
      - Каналдар</w:t>
      </w:r>
    </w:p>
    <w:bookmarkEnd w:id="184"/>
    <w:bookmarkStart w:name="z199" w:id="185"/>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85"/>
    <w:bookmarkStart w:name="z200"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1" w:id="187"/>
    <w:p>
      <w:pPr>
        <w:spacing w:after="0"/>
        <w:ind w:left="0"/>
        <w:jc w:val="both"/>
      </w:pPr>
      <w:r>
        <w:rPr>
          <w:rFonts w:ascii="Times New Roman"/>
          <w:b w:val="false"/>
          <w:i w:val="false"/>
          <w:color w:val="000000"/>
          <w:sz w:val="28"/>
        </w:rPr>
        <w:t>
      Шартты белгілер:</w:t>
      </w:r>
    </w:p>
    <w:bookmarkEnd w:id="1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02" w:id="188"/>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88"/>
    <w:bookmarkStart w:name="z203"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 w:id="190"/>
    <w:p>
      <w:pPr>
        <w:spacing w:after="0"/>
        <w:ind w:left="0"/>
        <w:jc w:val="both"/>
      </w:pPr>
      <w:r>
        <w:rPr>
          <w:rFonts w:ascii="Times New Roman"/>
          <w:b w:val="false"/>
          <w:i w:val="false"/>
          <w:color w:val="000000"/>
          <w:sz w:val="28"/>
        </w:rPr>
        <w:t>
      Шартты белгілер:</w:t>
      </w:r>
    </w:p>
    <w:bookmarkEnd w:id="1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05" w:id="191"/>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Аққорған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4-қосымша</w:t>
            </w:r>
          </w:p>
        </w:tc>
      </w:tr>
    </w:tbl>
    <w:bookmarkStart w:name="z209" w:id="192"/>
    <w:p>
      <w:pPr>
        <w:spacing w:after="0"/>
        <w:ind w:left="0"/>
        <w:jc w:val="left"/>
      </w:pPr>
      <w:r>
        <w:rPr>
          <w:rFonts w:ascii="Times New Roman"/>
          <w:b/>
          <w:i w:val="false"/>
          <w:color w:val="000000"/>
        </w:rPr>
        <w:t xml:space="preserve"> Ақүйік ауылдық округінің 2022-2023 жылдарға арналған жайылымдарды басқару және оларды пайдалану жөніндегі жоспары</w:t>
      </w:r>
    </w:p>
    <w:bookmarkEnd w:id="192"/>
    <w:bookmarkStart w:name="z210" w:id="19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93"/>
    <w:bookmarkStart w:name="z211" w:id="194"/>
    <w:p>
      <w:pPr>
        <w:spacing w:after="0"/>
        <w:ind w:left="0"/>
        <w:jc w:val="both"/>
      </w:pPr>
      <w:r>
        <w:rPr>
          <w:rFonts w:ascii="Times New Roman"/>
          <w:b w:val="false"/>
          <w:i w:val="false"/>
          <w:color w:val="000000"/>
          <w:sz w:val="28"/>
        </w:rPr>
        <w:t>
      2) жайылым айналымдарының қолайлы схемасы;</w:t>
      </w:r>
    </w:p>
    <w:bookmarkEnd w:id="194"/>
    <w:bookmarkStart w:name="z212" w:id="19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195"/>
    <w:bookmarkStart w:name="z213" w:id="19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196"/>
    <w:bookmarkStart w:name="z214" w:id="197"/>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7"/>
    <w:bookmarkStart w:name="z215" w:id="198"/>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98"/>
    <w:bookmarkStart w:name="z216" w:id="19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99"/>
    <w:bookmarkStart w:name="z217" w:id="200"/>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200"/>
    <w:bookmarkStart w:name="z218" w:id="201"/>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201"/>
    <w:bookmarkStart w:name="z219" w:id="202"/>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202"/>
    <w:bookmarkStart w:name="z220" w:id="203"/>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203"/>
    <w:bookmarkStart w:name="z221" w:id="204"/>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204"/>
    <w:bookmarkStart w:name="z222" w:id="205"/>
    <w:p>
      <w:pPr>
        <w:spacing w:after="0"/>
        <w:ind w:left="0"/>
        <w:jc w:val="both"/>
      </w:pPr>
      <w:r>
        <w:rPr>
          <w:rFonts w:ascii="Times New Roman"/>
          <w:b w:val="false"/>
          <w:i w:val="false"/>
          <w:color w:val="000000"/>
          <w:sz w:val="28"/>
        </w:rPr>
        <w:t>
      Ақүйік ауылдық округі, солтүстік жағынан Қыраш ауылдық округімен, оңтүстік жағынан Жаңақорған кентімен шектеседі.</w:t>
      </w:r>
    </w:p>
    <w:bookmarkEnd w:id="205"/>
    <w:bookmarkStart w:name="z223" w:id="206"/>
    <w:p>
      <w:pPr>
        <w:spacing w:after="0"/>
        <w:ind w:left="0"/>
        <w:jc w:val="both"/>
      </w:pPr>
      <w:r>
        <w:rPr>
          <w:rFonts w:ascii="Times New Roman"/>
          <w:b w:val="false"/>
          <w:i w:val="false"/>
          <w:color w:val="000000"/>
          <w:sz w:val="28"/>
        </w:rPr>
        <w:t>
      Әкімшілік-аумақтық бөлінісі Бірлік ауылынан тұрады.</w:t>
      </w:r>
    </w:p>
    <w:bookmarkEnd w:id="206"/>
    <w:bookmarkStart w:name="z224" w:id="207"/>
    <w:p>
      <w:pPr>
        <w:spacing w:after="0"/>
        <w:ind w:left="0"/>
        <w:jc w:val="both"/>
      </w:pPr>
      <w:r>
        <w:rPr>
          <w:rFonts w:ascii="Times New Roman"/>
          <w:b w:val="false"/>
          <w:i w:val="false"/>
          <w:color w:val="000000"/>
          <w:sz w:val="28"/>
        </w:rPr>
        <w:t>
      Табиғи ауа-райының жағдайлары бойынша Ақүйік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207"/>
    <w:bookmarkStart w:name="z225" w:id="208"/>
    <w:p>
      <w:pPr>
        <w:spacing w:after="0"/>
        <w:ind w:left="0"/>
        <w:jc w:val="both"/>
      </w:pPr>
      <w:r>
        <w:rPr>
          <w:rFonts w:ascii="Times New Roman"/>
          <w:b w:val="false"/>
          <w:i w:val="false"/>
          <w:color w:val="000000"/>
          <w:sz w:val="28"/>
        </w:rPr>
        <w:t>
      Ақүйік ауылдық округі аумағының жалпы көлемі 5202,0 гектар (бұдан әрі-га), оның ішінде Жайылымдар – 3788,0 га.</w:t>
      </w:r>
    </w:p>
    <w:bookmarkEnd w:id="208"/>
    <w:bookmarkStart w:name="z226" w:id="209"/>
    <w:p>
      <w:pPr>
        <w:spacing w:after="0"/>
        <w:ind w:left="0"/>
        <w:jc w:val="both"/>
      </w:pPr>
      <w:r>
        <w:rPr>
          <w:rFonts w:ascii="Times New Roman"/>
          <w:b w:val="false"/>
          <w:i w:val="false"/>
          <w:color w:val="000000"/>
          <w:sz w:val="28"/>
        </w:rPr>
        <w:t>
      Санаттары бойынша жерлер келесідей бөлінеді:</w:t>
      </w:r>
    </w:p>
    <w:bookmarkEnd w:id="209"/>
    <w:bookmarkStart w:name="z227" w:id="210"/>
    <w:p>
      <w:pPr>
        <w:spacing w:after="0"/>
        <w:ind w:left="0"/>
        <w:jc w:val="both"/>
      </w:pPr>
      <w:r>
        <w:rPr>
          <w:rFonts w:ascii="Times New Roman"/>
          <w:b w:val="false"/>
          <w:i w:val="false"/>
          <w:color w:val="000000"/>
          <w:sz w:val="28"/>
        </w:rPr>
        <w:t>
      ауыл шаруашылығы мақсатындағы жерлер – 3871,0 га;</w:t>
      </w:r>
    </w:p>
    <w:bookmarkEnd w:id="210"/>
    <w:bookmarkStart w:name="z228" w:id="211"/>
    <w:p>
      <w:pPr>
        <w:spacing w:after="0"/>
        <w:ind w:left="0"/>
        <w:jc w:val="both"/>
      </w:pPr>
      <w:r>
        <w:rPr>
          <w:rFonts w:ascii="Times New Roman"/>
          <w:b w:val="false"/>
          <w:i w:val="false"/>
          <w:color w:val="000000"/>
          <w:sz w:val="28"/>
        </w:rPr>
        <w:t>
      елді мекендердің жерлері-350,7 га;</w:t>
      </w:r>
    </w:p>
    <w:bookmarkEnd w:id="211"/>
    <w:bookmarkStart w:name="z229" w:id="212"/>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2163 бас ірі қара малы, 20552 бас уақ мал, 243 бас жылқы малы бар.</w:t>
      </w:r>
    </w:p>
    <w:bookmarkEnd w:id="212"/>
    <w:bookmarkStart w:name="z230" w:id="213"/>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13"/>
    <w:bookmarkStart w:name="z231" w:id="214"/>
    <w:p>
      <w:pPr>
        <w:spacing w:after="0"/>
        <w:ind w:left="0"/>
        <w:jc w:val="both"/>
      </w:pPr>
      <w:r>
        <w:rPr>
          <w:rFonts w:ascii="Times New Roman"/>
          <w:b w:val="false"/>
          <w:i w:val="false"/>
          <w:color w:val="000000"/>
          <w:sz w:val="28"/>
        </w:rPr>
        <w:t>
      ірі қара мал-7 табын;</w:t>
      </w:r>
    </w:p>
    <w:bookmarkEnd w:id="214"/>
    <w:bookmarkStart w:name="z232" w:id="215"/>
    <w:p>
      <w:pPr>
        <w:spacing w:after="0"/>
        <w:ind w:left="0"/>
        <w:jc w:val="both"/>
      </w:pPr>
      <w:r>
        <w:rPr>
          <w:rFonts w:ascii="Times New Roman"/>
          <w:b w:val="false"/>
          <w:i w:val="false"/>
          <w:color w:val="000000"/>
          <w:sz w:val="28"/>
        </w:rPr>
        <w:t>
      уақ мал-35 отар;</w:t>
      </w:r>
    </w:p>
    <w:bookmarkEnd w:id="215"/>
    <w:bookmarkStart w:name="z233" w:id="216"/>
    <w:p>
      <w:pPr>
        <w:spacing w:after="0"/>
        <w:ind w:left="0"/>
        <w:jc w:val="both"/>
      </w:pPr>
      <w:r>
        <w:rPr>
          <w:rFonts w:ascii="Times New Roman"/>
          <w:b w:val="false"/>
          <w:i w:val="false"/>
          <w:color w:val="000000"/>
          <w:sz w:val="28"/>
        </w:rPr>
        <w:t>
      жылқылар-7 үйір.</w:t>
      </w:r>
    </w:p>
    <w:bookmarkEnd w:id="216"/>
    <w:bookmarkStart w:name="z234" w:id="21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217"/>
    <w:bookmarkStart w:name="z235" w:id="218"/>
    <w:p>
      <w:pPr>
        <w:spacing w:after="0"/>
        <w:ind w:left="0"/>
        <w:jc w:val="both"/>
      </w:pPr>
      <w:r>
        <w:rPr>
          <w:rFonts w:ascii="Times New Roman"/>
          <w:b w:val="false"/>
          <w:i w:val="false"/>
          <w:color w:val="000000"/>
          <w:sz w:val="28"/>
        </w:rPr>
        <w:t>
      Жайылымдарды негізгі пайдаланушылар Ақүйік ауылдық округінің тұрғындары болып табылады.</w:t>
      </w:r>
    </w:p>
    <w:bookmarkEnd w:id="218"/>
    <w:bookmarkStart w:name="z236" w:id="21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219"/>
    <w:bookmarkStart w:name="z237" w:id="220"/>
    <w:p>
      <w:pPr>
        <w:spacing w:after="0"/>
        <w:ind w:left="0"/>
        <w:jc w:val="both"/>
      </w:pPr>
      <w:r>
        <w:rPr>
          <w:rFonts w:ascii="Times New Roman"/>
          <w:b w:val="false"/>
          <w:i w:val="false"/>
          <w:color w:val="000000"/>
          <w:sz w:val="28"/>
        </w:rPr>
        <w:t>
      Ақүйік ауылдық округінің аумағында 1 ветеринарлық пункт, 1 мал қорымы қызмет істейді.</w:t>
      </w:r>
    </w:p>
    <w:bookmarkEnd w:id="220"/>
    <w:bookmarkStart w:name="z238" w:id="221"/>
    <w:p>
      <w:pPr>
        <w:spacing w:after="0"/>
        <w:ind w:left="0"/>
        <w:jc w:val="both"/>
      </w:pPr>
      <w:r>
        <w:rPr>
          <w:rFonts w:ascii="Times New Roman"/>
          <w:b w:val="false"/>
          <w:i w:val="false"/>
          <w:color w:val="000000"/>
          <w:sz w:val="28"/>
        </w:rPr>
        <w:t>
      Ақүйік ауылдық округінде малды айдап өтуге арналған сервитуттар белгіленбеген.</w:t>
      </w:r>
    </w:p>
    <w:bookmarkEnd w:id="221"/>
    <w:bookmarkStart w:name="z239" w:id="222"/>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22"/>
    <w:bookmarkStart w:name="z240"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 w:id="224"/>
    <w:p>
      <w:pPr>
        <w:spacing w:after="0"/>
        <w:ind w:left="0"/>
        <w:jc w:val="both"/>
      </w:pPr>
      <w:r>
        <w:rPr>
          <w:rFonts w:ascii="Times New Roman"/>
          <w:b w:val="false"/>
          <w:i w:val="false"/>
          <w:color w:val="000000"/>
          <w:sz w:val="28"/>
        </w:rPr>
        <w:t>
      Шартты белгілер:</w:t>
      </w:r>
    </w:p>
    <w:bookmarkEnd w:id="2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242" w:id="225"/>
    <w:p>
      <w:pPr>
        <w:spacing w:after="0"/>
        <w:ind w:left="0"/>
        <w:jc w:val="both"/>
      </w:pPr>
      <w:r>
        <w:rPr>
          <w:rFonts w:ascii="Times New Roman"/>
          <w:b w:val="false"/>
          <w:i w:val="false"/>
          <w:color w:val="000000"/>
          <w:sz w:val="28"/>
        </w:rPr>
        <w:t>
      Жер учаскелерінің меншік иелері</w:t>
      </w:r>
    </w:p>
    <w:bookmarkEnd w:id="2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(шаруа қожалық)</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3" w:id="226"/>
          <w:p>
            <w:pPr>
              <w:spacing w:after="20"/>
              <w:ind w:left="20"/>
              <w:jc w:val="both"/>
            </w:pPr>
            <w:r>
              <w:rPr>
                <w:rFonts w:ascii="Times New Roman"/>
                <w:b w:val="false"/>
                <w:i w:val="false"/>
                <w:color w:val="000000"/>
                <w:sz w:val="20"/>
              </w:rPr>
              <w:t>
Жиыны</w:t>
            </w:r>
          </w:p>
          <w:bookmarkEnd w:id="226"/>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 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"Ордакент"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"Жәния"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"Пазылбек"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"Ақсеңгір"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20580,71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7518,71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"Байқотан"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"Қоспанбай"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"Талдысу"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"Б-Сәулебек"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"Мұрат-Қ"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25946,91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25689,5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9258,16</w:t>
            </w:r>
          </w:p>
        </w:tc>
      </w:tr>
    </w:tbl>
    <w:bookmarkStart w:name="z244" w:id="227"/>
    <w:p>
      <w:pPr>
        <w:spacing w:after="0"/>
        <w:ind w:left="0"/>
        <w:jc w:val="both"/>
      </w:pPr>
      <w:r>
        <w:rPr>
          <w:rFonts w:ascii="Times New Roman"/>
          <w:b w:val="false"/>
          <w:i w:val="false"/>
          <w:color w:val="000000"/>
          <w:sz w:val="28"/>
        </w:rPr>
        <w:t>
      Аббревиатуралардың толық жазылуы:</w:t>
      </w:r>
    </w:p>
    <w:bookmarkEnd w:id="227"/>
    <w:bookmarkStart w:name="z245" w:id="228"/>
    <w:p>
      <w:pPr>
        <w:spacing w:after="0"/>
        <w:ind w:left="0"/>
        <w:jc w:val="both"/>
      </w:pPr>
      <w:r>
        <w:rPr>
          <w:rFonts w:ascii="Times New Roman"/>
          <w:b w:val="false"/>
          <w:i w:val="false"/>
          <w:color w:val="000000"/>
          <w:sz w:val="28"/>
        </w:rPr>
        <w:t xml:space="preserve">
       МІҚ- мүйізді ірі қара; </w:t>
      </w:r>
    </w:p>
    <w:bookmarkEnd w:id="228"/>
    <w:bookmarkStart w:name="z246" w:id="229"/>
    <w:p>
      <w:pPr>
        <w:spacing w:after="0"/>
        <w:ind w:left="0"/>
        <w:jc w:val="both"/>
      </w:pPr>
      <w:r>
        <w:rPr>
          <w:rFonts w:ascii="Times New Roman"/>
          <w:b w:val="false"/>
          <w:i w:val="false"/>
          <w:color w:val="000000"/>
          <w:sz w:val="28"/>
        </w:rPr>
        <w:t>
      УМ- уақ мал;</w:t>
      </w:r>
    </w:p>
    <w:bookmarkEnd w:id="229"/>
    <w:bookmarkStart w:name="z247" w:id="230"/>
    <w:p>
      <w:pPr>
        <w:spacing w:after="0"/>
        <w:ind w:left="0"/>
        <w:jc w:val="both"/>
      </w:pPr>
      <w:r>
        <w:rPr>
          <w:rFonts w:ascii="Times New Roman"/>
          <w:b w:val="false"/>
          <w:i w:val="false"/>
          <w:color w:val="000000"/>
          <w:sz w:val="28"/>
        </w:rPr>
        <w:t>
       га – гектар;</w:t>
      </w:r>
    </w:p>
    <w:bookmarkEnd w:id="230"/>
    <w:bookmarkStart w:name="z248" w:id="231"/>
    <w:p>
      <w:pPr>
        <w:spacing w:after="0"/>
        <w:ind w:left="0"/>
        <w:jc w:val="both"/>
      </w:pPr>
      <w:r>
        <w:rPr>
          <w:rFonts w:ascii="Times New Roman"/>
          <w:b w:val="false"/>
          <w:i w:val="false"/>
          <w:color w:val="000000"/>
          <w:sz w:val="28"/>
        </w:rPr>
        <w:t>
      ш/қ –шаруа қожалық</w:t>
      </w:r>
    </w:p>
    <w:bookmarkEnd w:id="231"/>
    <w:bookmarkStart w:name="z249" w:id="232"/>
    <w:p>
      <w:pPr>
        <w:spacing w:after="0"/>
        <w:ind w:left="0"/>
        <w:jc w:val="both"/>
      </w:pPr>
      <w:r>
        <w:rPr>
          <w:rFonts w:ascii="Times New Roman"/>
          <w:b w:val="false"/>
          <w:i w:val="false"/>
          <w:color w:val="000000"/>
          <w:sz w:val="28"/>
        </w:rPr>
        <w:t>
      Ақүйік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2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29734,91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23408,91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29734,91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23408,91</w:t>
            </w:r>
          </w:p>
        </w:tc>
      </w:tr>
    </w:tbl>
    <w:bookmarkStart w:name="z250" w:id="233"/>
    <w:p>
      <w:pPr>
        <w:spacing w:after="0"/>
        <w:ind w:left="0"/>
        <w:jc w:val="both"/>
      </w:pPr>
      <w:r>
        <w:rPr>
          <w:rFonts w:ascii="Times New Roman"/>
          <w:b w:val="false"/>
          <w:i w:val="false"/>
          <w:color w:val="000000"/>
          <w:sz w:val="28"/>
        </w:rPr>
        <w:t>
      Аббревиатуралардың толық жазылуы:</w:t>
      </w:r>
    </w:p>
    <w:bookmarkEnd w:id="233"/>
    <w:bookmarkStart w:name="z251" w:id="234"/>
    <w:p>
      <w:pPr>
        <w:spacing w:after="0"/>
        <w:ind w:left="0"/>
        <w:jc w:val="both"/>
      </w:pPr>
      <w:r>
        <w:rPr>
          <w:rFonts w:ascii="Times New Roman"/>
          <w:b w:val="false"/>
          <w:i w:val="false"/>
          <w:color w:val="000000"/>
          <w:sz w:val="28"/>
        </w:rPr>
        <w:t>
      ш/қ –шаруа қожалық</w:t>
      </w:r>
    </w:p>
    <w:bookmarkEnd w:id="234"/>
    <w:bookmarkStart w:name="z252" w:id="235"/>
    <w:p>
      <w:pPr>
        <w:spacing w:after="0"/>
        <w:ind w:left="0"/>
        <w:jc w:val="both"/>
      </w:pPr>
      <w:r>
        <w:rPr>
          <w:rFonts w:ascii="Times New Roman"/>
          <w:b w:val="false"/>
          <w:i w:val="false"/>
          <w:color w:val="000000"/>
          <w:sz w:val="28"/>
        </w:rPr>
        <w:t>
      Жайылым айналымдарының қолайлы схемасы</w:t>
      </w:r>
    </w:p>
    <w:bookmarkEnd w:id="235"/>
    <w:bookmarkStart w:name="z253"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 w:id="237"/>
    <w:p>
      <w:pPr>
        <w:spacing w:after="0"/>
        <w:ind w:left="0"/>
        <w:jc w:val="both"/>
      </w:pPr>
      <w:r>
        <w:rPr>
          <w:rFonts w:ascii="Times New Roman"/>
          <w:b w:val="false"/>
          <w:i w:val="false"/>
          <w:color w:val="000000"/>
          <w:sz w:val="28"/>
        </w:rPr>
        <w:t>
      Шартты белгілер:</w:t>
      </w:r>
    </w:p>
    <w:bookmarkEnd w:id="2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255" w:id="23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шекарлары мен алаңдары, жайылымдық инфрақұрылым объектілері белгіленген картасы</w:t>
      </w:r>
    </w:p>
    <w:bookmarkEnd w:id="238"/>
    <w:bookmarkStart w:name="z256"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 w:id="240"/>
    <w:p>
      <w:pPr>
        <w:spacing w:after="0"/>
        <w:ind w:left="0"/>
        <w:jc w:val="both"/>
      </w:pPr>
      <w:r>
        <w:rPr>
          <w:rFonts w:ascii="Times New Roman"/>
          <w:b w:val="false"/>
          <w:i w:val="false"/>
          <w:color w:val="000000"/>
          <w:sz w:val="28"/>
        </w:rPr>
        <w:t>
      Шартты белгілер:</w:t>
      </w:r>
    </w:p>
    <w:bookmarkEnd w:id="2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кентінің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258" w:id="241"/>
    <w:p>
      <w:pPr>
        <w:spacing w:after="0"/>
        <w:ind w:left="0"/>
        <w:jc w:val="both"/>
      </w:pPr>
      <w:r>
        <w:rPr>
          <w:rFonts w:ascii="Times New Roman"/>
          <w:b w:val="false"/>
          <w:i w:val="false"/>
          <w:color w:val="000000"/>
          <w:sz w:val="28"/>
        </w:rPr>
        <w:t>
      - Көлдер</w:t>
      </w:r>
    </w:p>
    <w:bookmarkEnd w:id="241"/>
    <w:bookmarkStart w:name="z259" w:id="242"/>
    <w:p>
      <w:pPr>
        <w:spacing w:after="0"/>
        <w:ind w:left="0"/>
        <w:jc w:val="both"/>
      </w:pPr>
      <w:r>
        <w:rPr>
          <w:rFonts w:ascii="Times New Roman"/>
          <w:b w:val="false"/>
          <w:i w:val="false"/>
          <w:color w:val="000000"/>
          <w:sz w:val="28"/>
        </w:rPr>
        <w:t>
      - Каналдар</w:t>
      </w:r>
    </w:p>
    <w:bookmarkEnd w:id="242"/>
    <w:bookmarkStart w:name="z260" w:id="243"/>
    <w:p>
      <w:pPr>
        <w:spacing w:after="0"/>
        <w:ind w:left="0"/>
        <w:jc w:val="both"/>
      </w:pPr>
      <w:r>
        <w:rPr>
          <w:rFonts w:ascii="Times New Roman"/>
          <w:b w:val="false"/>
          <w:i w:val="false"/>
          <w:color w:val="000000"/>
          <w:sz w:val="28"/>
        </w:rPr>
        <w:t>
      - Мал қорымы</w:t>
      </w:r>
    </w:p>
    <w:bookmarkEnd w:id="243"/>
    <w:bookmarkStart w:name="z261" w:id="244"/>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244"/>
    <w:bookmarkStart w:name="z262"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3" w:id="246"/>
    <w:p>
      <w:pPr>
        <w:spacing w:after="0"/>
        <w:ind w:left="0"/>
        <w:jc w:val="both"/>
      </w:pPr>
      <w:r>
        <w:rPr>
          <w:rFonts w:ascii="Times New Roman"/>
          <w:b w:val="false"/>
          <w:i w:val="false"/>
          <w:color w:val="000000"/>
          <w:sz w:val="28"/>
        </w:rPr>
        <w:t>
      Шартты белгілер:</w:t>
      </w:r>
    </w:p>
    <w:bookmarkEnd w:id="2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264" w:id="247"/>
    <w:p>
      <w:pPr>
        <w:spacing w:after="0"/>
        <w:ind w:left="0"/>
        <w:jc w:val="both"/>
      </w:pPr>
      <w:r>
        <w:rPr>
          <w:rFonts w:ascii="Times New Roman"/>
          <w:b w:val="false"/>
          <w:i w:val="false"/>
          <w:color w:val="000000"/>
          <w:sz w:val="28"/>
        </w:rPr>
        <w:t>
      - Көлдер</w:t>
      </w:r>
    </w:p>
    <w:bookmarkEnd w:id="247"/>
    <w:bookmarkStart w:name="z265" w:id="248"/>
    <w:p>
      <w:pPr>
        <w:spacing w:after="0"/>
        <w:ind w:left="0"/>
        <w:jc w:val="both"/>
      </w:pPr>
      <w:r>
        <w:rPr>
          <w:rFonts w:ascii="Times New Roman"/>
          <w:b w:val="false"/>
          <w:i w:val="false"/>
          <w:color w:val="000000"/>
          <w:sz w:val="28"/>
        </w:rPr>
        <w:t>
      - - Каналдар</w:t>
      </w:r>
    </w:p>
    <w:bookmarkEnd w:id="248"/>
    <w:bookmarkStart w:name="z266" w:id="249"/>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249"/>
    <w:bookmarkStart w:name="z267" w:id="250"/>
    <w:p>
      <w:pPr>
        <w:spacing w:after="0"/>
        <w:ind w:left="0"/>
        <w:jc w:val="both"/>
      </w:pPr>
      <w:r>
        <w:rPr>
          <w:rFonts w:ascii="Times New Roman"/>
          <w:b w:val="false"/>
          <w:i w:val="false"/>
          <w:color w:val="000000"/>
          <w:sz w:val="28"/>
        </w:rPr>
        <w:t xml:space="preserve">
      </w:t>
      </w:r>
    </w:p>
    <w:bookmarkEnd w:id="25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8" w:id="251"/>
    <w:p>
      <w:pPr>
        <w:spacing w:after="0"/>
        <w:ind w:left="0"/>
        <w:jc w:val="both"/>
      </w:pPr>
      <w:r>
        <w:rPr>
          <w:rFonts w:ascii="Times New Roman"/>
          <w:b w:val="false"/>
          <w:i w:val="false"/>
          <w:color w:val="000000"/>
          <w:sz w:val="28"/>
        </w:rPr>
        <w:t>
      Шартты белгілер:</w:t>
      </w:r>
    </w:p>
    <w:bookmarkEnd w:id="2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269" w:id="252"/>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252"/>
    <w:bookmarkStart w:name="z270"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1" w:id="254"/>
    <w:p>
      <w:pPr>
        <w:spacing w:after="0"/>
        <w:ind w:left="0"/>
        <w:jc w:val="both"/>
      </w:pPr>
      <w:r>
        <w:rPr>
          <w:rFonts w:ascii="Times New Roman"/>
          <w:b w:val="false"/>
          <w:i w:val="false"/>
          <w:color w:val="000000"/>
          <w:sz w:val="28"/>
        </w:rPr>
        <w:t>
      Шартты белгілер:</w:t>
      </w:r>
    </w:p>
    <w:bookmarkEnd w:id="2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шаруашылығы мақсатындағы жерлері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72" w:id="255"/>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2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3" w:id="256"/>
          <w:p>
            <w:pPr>
              <w:spacing w:after="20"/>
              <w:ind w:left="20"/>
              <w:jc w:val="both"/>
            </w:pPr>
            <w:r>
              <w:rPr>
                <w:rFonts w:ascii="Times New Roman"/>
                <w:b w:val="false"/>
                <w:i w:val="false"/>
                <w:color w:val="000000"/>
                <w:sz w:val="20"/>
              </w:rPr>
              <w:t>
Жайылымнан малдардың</w:t>
            </w:r>
          </w:p>
          <w:bookmarkEnd w:id="256"/>
          <w:p>
            <w:pPr>
              <w:spacing w:after="20"/>
              <w:ind w:left="20"/>
              <w:jc w:val="both"/>
            </w:pPr>
            <w:r>
              <w:rPr>
                <w:rFonts w:ascii="Times New Roman"/>
                <w:b w:val="false"/>
                <w:i w:val="false"/>
                <w:color w:val="000000"/>
                <w:sz w:val="20"/>
              </w:rPr>
              <w:t>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Ақүйік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5-қосымша</w:t>
            </w:r>
          </w:p>
        </w:tc>
      </w:tr>
    </w:tbl>
    <w:bookmarkStart w:name="z277" w:id="257"/>
    <w:p>
      <w:pPr>
        <w:spacing w:after="0"/>
        <w:ind w:left="0"/>
        <w:jc w:val="left"/>
      </w:pPr>
      <w:r>
        <w:rPr>
          <w:rFonts w:ascii="Times New Roman"/>
          <w:b/>
          <w:i w:val="false"/>
          <w:color w:val="000000"/>
        </w:rPr>
        <w:t xml:space="preserve"> Байкенже ауылдық округінің 2022-2023 жылдарға арналған жайылымдарды басқару және оларды пайдалану жөніндегі жоспары</w:t>
      </w:r>
    </w:p>
    <w:bookmarkEnd w:id="257"/>
    <w:bookmarkStart w:name="z278" w:id="25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58"/>
    <w:bookmarkStart w:name="z279" w:id="259"/>
    <w:p>
      <w:pPr>
        <w:spacing w:after="0"/>
        <w:ind w:left="0"/>
        <w:jc w:val="both"/>
      </w:pPr>
      <w:r>
        <w:rPr>
          <w:rFonts w:ascii="Times New Roman"/>
          <w:b w:val="false"/>
          <w:i w:val="false"/>
          <w:color w:val="000000"/>
          <w:sz w:val="28"/>
        </w:rPr>
        <w:t>
      2) жайылым айналымдарының қолайлы схемасы;</w:t>
      </w:r>
    </w:p>
    <w:bookmarkEnd w:id="259"/>
    <w:bookmarkStart w:name="z280" w:id="26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260"/>
    <w:bookmarkStart w:name="z281" w:id="26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261"/>
    <w:bookmarkStart w:name="z282" w:id="262"/>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62"/>
    <w:bookmarkStart w:name="z283" w:id="263"/>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63"/>
    <w:bookmarkStart w:name="z284" w:id="264"/>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264"/>
    <w:bookmarkStart w:name="z285" w:id="26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265"/>
    <w:bookmarkStart w:name="z286" w:id="26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266"/>
    <w:bookmarkStart w:name="z287" w:id="26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267"/>
    <w:bookmarkStart w:name="z288" w:id="268"/>
    <w:p>
      <w:pPr>
        <w:spacing w:after="0"/>
        <w:ind w:left="0"/>
        <w:jc w:val="both"/>
      </w:pPr>
      <w:r>
        <w:rPr>
          <w:rFonts w:ascii="Times New Roman"/>
          <w:b w:val="false"/>
          <w:i w:val="false"/>
          <w:color w:val="000000"/>
          <w:sz w:val="28"/>
        </w:rPr>
        <w:t>
      Жайылымдық алқаптардың орташа өнімділігі 6,8 центер/гектарды құрайды.</w:t>
      </w:r>
    </w:p>
    <w:bookmarkEnd w:id="268"/>
    <w:bookmarkStart w:name="z289" w:id="26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269"/>
    <w:bookmarkStart w:name="z290" w:id="270"/>
    <w:p>
      <w:pPr>
        <w:spacing w:after="0"/>
        <w:ind w:left="0"/>
        <w:jc w:val="both"/>
      </w:pPr>
      <w:r>
        <w:rPr>
          <w:rFonts w:ascii="Times New Roman"/>
          <w:b w:val="false"/>
          <w:i w:val="false"/>
          <w:color w:val="000000"/>
          <w:sz w:val="28"/>
        </w:rPr>
        <w:t>
      Байкенже ауылдық округі, солтүстік жағынан Төменарық ауылдық округімен, оңтүстік жағынан Жаңарық ауылдық округімен шектеседі. Әкімшілік-аумақтық бөлінісі Байкенже ауылы және Билібай елді мекенінен тұрады.</w:t>
      </w:r>
    </w:p>
    <w:bookmarkEnd w:id="270"/>
    <w:bookmarkStart w:name="z291" w:id="271"/>
    <w:p>
      <w:pPr>
        <w:spacing w:after="0"/>
        <w:ind w:left="0"/>
        <w:jc w:val="both"/>
      </w:pPr>
      <w:r>
        <w:rPr>
          <w:rFonts w:ascii="Times New Roman"/>
          <w:b w:val="false"/>
          <w:i w:val="false"/>
          <w:color w:val="000000"/>
          <w:sz w:val="28"/>
        </w:rPr>
        <w:t>
      Табиғи ауа-райының жағдайлары бойынша Байкенже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271"/>
    <w:bookmarkStart w:name="z292" w:id="272"/>
    <w:p>
      <w:pPr>
        <w:spacing w:after="0"/>
        <w:ind w:left="0"/>
        <w:jc w:val="both"/>
      </w:pPr>
      <w:r>
        <w:rPr>
          <w:rFonts w:ascii="Times New Roman"/>
          <w:b w:val="false"/>
          <w:i w:val="false"/>
          <w:color w:val="000000"/>
          <w:sz w:val="28"/>
        </w:rPr>
        <w:t>
      Байкенже ауылдық округінің жалпы көлемі 4509,0 гектар (бұдан әрі- га), оның ішінде Жайылымдар – 3082,0 га.</w:t>
      </w:r>
    </w:p>
    <w:bookmarkEnd w:id="272"/>
    <w:bookmarkStart w:name="z293" w:id="273"/>
    <w:p>
      <w:pPr>
        <w:spacing w:after="0"/>
        <w:ind w:left="0"/>
        <w:jc w:val="both"/>
      </w:pPr>
      <w:r>
        <w:rPr>
          <w:rFonts w:ascii="Times New Roman"/>
          <w:b w:val="false"/>
          <w:i w:val="false"/>
          <w:color w:val="000000"/>
          <w:sz w:val="28"/>
        </w:rPr>
        <w:t>
      Санаттары бойынша жерлер келесідей бөлінеді:</w:t>
      </w:r>
    </w:p>
    <w:bookmarkEnd w:id="273"/>
    <w:bookmarkStart w:name="z294" w:id="274"/>
    <w:p>
      <w:pPr>
        <w:spacing w:after="0"/>
        <w:ind w:left="0"/>
        <w:jc w:val="both"/>
      </w:pPr>
      <w:r>
        <w:rPr>
          <w:rFonts w:ascii="Times New Roman"/>
          <w:b w:val="false"/>
          <w:i w:val="false"/>
          <w:color w:val="000000"/>
          <w:sz w:val="28"/>
        </w:rPr>
        <w:t>
      ауыл шаруашылығы мақсатындағы жерлер – 3151,0 га;</w:t>
      </w:r>
    </w:p>
    <w:bookmarkEnd w:id="274"/>
    <w:bookmarkStart w:name="z295" w:id="275"/>
    <w:p>
      <w:pPr>
        <w:spacing w:after="0"/>
        <w:ind w:left="0"/>
        <w:jc w:val="both"/>
      </w:pPr>
      <w:r>
        <w:rPr>
          <w:rFonts w:ascii="Times New Roman"/>
          <w:b w:val="false"/>
          <w:i w:val="false"/>
          <w:color w:val="000000"/>
          <w:sz w:val="28"/>
        </w:rPr>
        <w:t>
      елді мекендердің жерлері-451,0 га;</w:t>
      </w:r>
    </w:p>
    <w:bookmarkEnd w:id="275"/>
    <w:bookmarkStart w:name="z296" w:id="276"/>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4134 бас ірі қара малы, 2684 бас уақ мал, 411 бас жылқы малы бар.</w:t>
      </w:r>
    </w:p>
    <w:bookmarkEnd w:id="276"/>
    <w:bookmarkStart w:name="z297" w:id="277"/>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77"/>
    <w:bookmarkStart w:name="z298" w:id="278"/>
    <w:p>
      <w:pPr>
        <w:spacing w:after="0"/>
        <w:ind w:left="0"/>
        <w:jc w:val="both"/>
      </w:pPr>
      <w:r>
        <w:rPr>
          <w:rFonts w:ascii="Times New Roman"/>
          <w:b w:val="false"/>
          <w:i w:val="false"/>
          <w:color w:val="000000"/>
          <w:sz w:val="28"/>
        </w:rPr>
        <w:t>
      ірі қара мал-15 табын;</w:t>
      </w:r>
    </w:p>
    <w:bookmarkEnd w:id="278"/>
    <w:bookmarkStart w:name="z299" w:id="279"/>
    <w:p>
      <w:pPr>
        <w:spacing w:after="0"/>
        <w:ind w:left="0"/>
        <w:jc w:val="both"/>
      </w:pPr>
      <w:r>
        <w:rPr>
          <w:rFonts w:ascii="Times New Roman"/>
          <w:b w:val="false"/>
          <w:i w:val="false"/>
          <w:color w:val="000000"/>
          <w:sz w:val="28"/>
        </w:rPr>
        <w:t>
      уақ мал-10 отар;</w:t>
      </w:r>
    </w:p>
    <w:bookmarkEnd w:id="279"/>
    <w:bookmarkStart w:name="z300" w:id="280"/>
    <w:p>
      <w:pPr>
        <w:spacing w:after="0"/>
        <w:ind w:left="0"/>
        <w:jc w:val="both"/>
      </w:pPr>
      <w:r>
        <w:rPr>
          <w:rFonts w:ascii="Times New Roman"/>
          <w:b w:val="false"/>
          <w:i w:val="false"/>
          <w:color w:val="000000"/>
          <w:sz w:val="28"/>
        </w:rPr>
        <w:t>
      жылқылар-12 үйір.</w:t>
      </w:r>
    </w:p>
    <w:bookmarkEnd w:id="280"/>
    <w:bookmarkStart w:name="z301" w:id="28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281"/>
    <w:bookmarkStart w:name="z302" w:id="282"/>
    <w:p>
      <w:pPr>
        <w:spacing w:after="0"/>
        <w:ind w:left="0"/>
        <w:jc w:val="both"/>
      </w:pPr>
      <w:r>
        <w:rPr>
          <w:rFonts w:ascii="Times New Roman"/>
          <w:b w:val="false"/>
          <w:i w:val="false"/>
          <w:color w:val="000000"/>
          <w:sz w:val="28"/>
        </w:rPr>
        <w:t>
      Жайылымдарды негізгі пайдаланушылар Байкенже ауылдық округінің тұрғындары болып табылады.</w:t>
      </w:r>
    </w:p>
    <w:bookmarkEnd w:id="282"/>
    <w:bookmarkStart w:name="z303" w:id="28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283"/>
    <w:bookmarkStart w:name="z304" w:id="284"/>
    <w:p>
      <w:pPr>
        <w:spacing w:after="0"/>
        <w:ind w:left="0"/>
        <w:jc w:val="both"/>
      </w:pPr>
      <w:r>
        <w:rPr>
          <w:rFonts w:ascii="Times New Roman"/>
          <w:b w:val="false"/>
          <w:i w:val="false"/>
          <w:color w:val="000000"/>
          <w:sz w:val="28"/>
        </w:rPr>
        <w:t>
      Байкенже ауылдық округінің аумағында 1 ветеринарлық пункт, 1 мал қорымы және 1 мал тоғыту ваннасы қызмет істейді.</w:t>
      </w:r>
    </w:p>
    <w:bookmarkEnd w:id="284"/>
    <w:bookmarkStart w:name="z305" w:id="285"/>
    <w:p>
      <w:pPr>
        <w:spacing w:after="0"/>
        <w:ind w:left="0"/>
        <w:jc w:val="both"/>
      </w:pPr>
      <w:r>
        <w:rPr>
          <w:rFonts w:ascii="Times New Roman"/>
          <w:b w:val="false"/>
          <w:i w:val="false"/>
          <w:color w:val="000000"/>
          <w:sz w:val="28"/>
        </w:rPr>
        <w:t>
      Байкенже ауылдық округінде малды айдап өтуге арналған сервитуттар белгіленбеген.</w:t>
      </w:r>
    </w:p>
    <w:bookmarkEnd w:id="285"/>
    <w:bookmarkStart w:name="z306" w:id="286"/>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286"/>
    <w:bookmarkStart w:name="z307"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8" w:id="288"/>
    <w:p>
      <w:pPr>
        <w:spacing w:after="0"/>
        <w:ind w:left="0"/>
        <w:jc w:val="both"/>
      </w:pPr>
      <w:r>
        <w:rPr>
          <w:rFonts w:ascii="Times New Roman"/>
          <w:b w:val="false"/>
          <w:i w:val="false"/>
          <w:color w:val="000000"/>
          <w:sz w:val="28"/>
        </w:rPr>
        <w:t>
      Шартты белгілер:</w:t>
      </w:r>
    </w:p>
    <w:bookmarkEnd w:id="2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309" w:id="289"/>
    <w:p>
      <w:pPr>
        <w:spacing w:after="0"/>
        <w:ind w:left="0"/>
        <w:jc w:val="both"/>
      </w:pPr>
      <w:r>
        <w:rPr>
          <w:rFonts w:ascii="Times New Roman"/>
          <w:b w:val="false"/>
          <w:i w:val="false"/>
          <w:color w:val="000000"/>
          <w:sz w:val="28"/>
        </w:rPr>
        <w:t>
      Жер учаскелерінің меншік иелері № 1 кесте</w:t>
      </w:r>
    </w:p>
    <w:bookmarkEnd w:id="2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Сапарғали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Кембай Кенетбек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Өскенбай Ербол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Мұрат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Мелденұлы Сәйділла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Мелденов Рустем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 Жамбыл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Беделбек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 Жанибек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1643,44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Ордабек Байтемір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Саруаров Таңсықбек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Дайрабаев Ғалымжан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Дайрабаев Сабит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Құрбанғали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7299,26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24394,5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34139,56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26242,74</w:t>
            </w:r>
          </w:p>
        </w:tc>
      </w:tr>
    </w:tbl>
    <w:bookmarkStart w:name="z310" w:id="290"/>
    <w:p>
      <w:pPr>
        <w:spacing w:after="0"/>
        <w:ind w:left="0"/>
        <w:jc w:val="both"/>
      </w:pPr>
      <w:r>
        <w:rPr>
          <w:rFonts w:ascii="Times New Roman"/>
          <w:b w:val="false"/>
          <w:i w:val="false"/>
          <w:color w:val="000000"/>
          <w:sz w:val="28"/>
        </w:rPr>
        <w:t>
      Аббревиатуралардың толық жазылуы:</w:t>
      </w:r>
    </w:p>
    <w:bookmarkEnd w:id="290"/>
    <w:bookmarkStart w:name="z311" w:id="291"/>
    <w:p>
      <w:pPr>
        <w:spacing w:after="0"/>
        <w:ind w:left="0"/>
        <w:jc w:val="both"/>
      </w:pPr>
      <w:r>
        <w:rPr>
          <w:rFonts w:ascii="Times New Roman"/>
          <w:b w:val="false"/>
          <w:i w:val="false"/>
          <w:color w:val="000000"/>
          <w:sz w:val="28"/>
        </w:rPr>
        <w:t xml:space="preserve">
       МІҚ- мүйізді ірі қара, </w:t>
      </w:r>
    </w:p>
    <w:bookmarkEnd w:id="291"/>
    <w:bookmarkStart w:name="z312" w:id="292"/>
    <w:p>
      <w:pPr>
        <w:spacing w:after="0"/>
        <w:ind w:left="0"/>
        <w:jc w:val="both"/>
      </w:pPr>
      <w:r>
        <w:rPr>
          <w:rFonts w:ascii="Times New Roman"/>
          <w:b w:val="false"/>
          <w:i w:val="false"/>
          <w:color w:val="000000"/>
          <w:sz w:val="28"/>
        </w:rPr>
        <w:t xml:space="preserve">
      УМ- уақ мал; </w:t>
      </w:r>
    </w:p>
    <w:bookmarkEnd w:id="292"/>
    <w:bookmarkStart w:name="z313" w:id="293"/>
    <w:p>
      <w:pPr>
        <w:spacing w:after="0"/>
        <w:ind w:left="0"/>
        <w:jc w:val="both"/>
      </w:pPr>
      <w:r>
        <w:rPr>
          <w:rFonts w:ascii="Times New Roman"/>
          <w:b w:val="false"/>
          <w:i w:val="false"/>
          <w:color w:val="000000"/>
          <w:sz w:val="28"/>
        </w:rPr>
        <w:t>
      га – гектар;</w:t>
      </w:r>
    </w:p>
    <w:bookmarkEnd w:id="293"/>
    <w:bookmarkStart w:name="z314" w:id="294"/>
    <w:p>
      <w:pPr>
        <w:spacing w:after="0"/>
        <w:ind w:left="0"/>
        <w:jc w:val="both"/>
      </w:pPr>
      <w:r>
        <w:rPr>
          <w:rFonts w:ascii="Times New Roman"/>
          <w:b w:val="false"/>
          <w:i w:val="false"/>
          <w:color w:val="000000"/>
          <w:sz w:val="28"/>
        </w:rPr>
        <w:t>
      Байкенже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2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Байкенже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Билібай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315" w:id="295"/>
    <w:p>
      <w:pPr>
        <w:spacing w:after="0"/>
        <w:ind w:left="0"/>
        <w:jc w:val="both"/>
      </w:pPr>
      <w:r>
        <w:rPr>
          <w:rFonts w:ascii="Times New Roman"/>
          <w:b w:val="false"/>
          <w:i w:val="false"/>
          <w:color w:val="000000"/>
          <w:sz w:val="28"/>
        </w:rPr>
        <w:t>
      Жайылым айналымдарының қолайлы схемасы</w:t>
      </w:r>
    </w:p>
    <w:bookmarkEnd w:id="295"/>
    <w:bookmarkStart w:name="z316"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7" w:id="297"/>
    <w:p>
      <w:pPr>
        <w:spacing w:after="0"/>
        <w:ind w:left="0"/>
        <w:jc w:val="both"/>
      </w:pPr>
      <w:r>
        <w:rPr>
          <w:rFonts w:ascii="Times New Roman"/>
          <w:b w:val="false"/>
          <w:i w:val="false"/>
          <w:color w:val="000000"/>
          <w:sz w:val="28"/>
        </w:rPr>
        <w:t>
      Шартты белгілер:</w:t>
      </w:r>
    </w:p>
    <w:bookmarkEnd w:id="2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18" w:id="29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298"/>
    <w:bookmarkStart w:name="z319"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0" w:id="300"/>
    <w:p>
      <w:pPr>
        <w:spacing w:after="0"/>
        <w:ind w:left="0"/>
        <w:jc w:val="both"/>
      </w:pPr>
      <w:r>
        <w:rPr>
          <w:rFonts w:ascii="Times New Roman"/>
          <w:b w:val="false"/>
          <w:i w:val="false"/>
          <w:color w:val="000000"/>
          <w:sz w:val="28"/>
        </w:rPr>
        <w:t>
      Шартты белгілер:</w:t>
      </w:r>
    </w:p>
    <w:bookmarkEnd w:id="3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21" w:id="301"/>
    <w:p>
      <w:pPr>
        <w:spacing w:after="0"/>
        <w:ind w:left="0"/>
        <w:jc w:val="both"/>
      </w:pPr>
      <w:r>
        <w:rPr>
          <w:rFonts w:ascii="Times New Roman"/>
          <w:b w:val="false"/>
          <w:i w:val="false"/>
          <w:color w:val="000000"/>
          <w:sz w:val="28"/>
        </w:rPr>
        <w:t>
      - Көлдер</w:t>
      </w:r>
    </w:p>
    <w:bookmarkEnd w:id="301"/>
    <w:bookmarkStart w:name="z322" w:id="302"/>
    <w:p>
      <w:pPr>
        <w:spacing w:after="0"/>
        <w:ind w:left="0"/>
        <w:jc w:val="both"/>
      </w:pPr>
      <w:r>
        <w:rPr>
          <w:rFonts w:ascii="Times New Roman"/>
          <w:b w:val="false"/>
          <w:i w:val="false"/>
          <w:color w:val="000000"/>
          <w:sz w:val="28"/>
        </w:rPr>
        <w:t>
      - Мал тоғыту ваннасы</w:t>
      </w:r>
    </w:p>
    <w:bookmarkEnd w:id="302"/>
    <w:bookmarkStart w:name="z323" w:id="303"/>
    <w:p>
      <w:pPr>
        <w:spacing w:after="0"/>
        <w:ind w:left="0"/>
        <w:jc w:val="both"/>
      </w:pPr>
      <w:r>
        <w:rPr>
          <w:rFonts w:ascii="Times New Roman"/>
          <w:b w:val="false"/>
          <w:i w:val="false"/>
          <w:color w:val="000000"/>
          <w:sz w:val="28"/>
        </w:rPr>
        <w:t>
      - - Каналдар</w:t>
      </w:r>
    </w:p>
    <w:bookmarkEnd w:id="303"/>
    <w:bookmarkStart w:name="z324" w:id="304"/>
    <w:p>
      <w:pPr>
        <w:spacing w:after="0"/>
        <w:ind w:left="0"/>
        <w:jc w:val="both"/>
      </w:pPr>
      <w:r>
        <w:rPr>
          <w:rFonts w:ascii="Times New Roman"/>
          <w:b w:val="false"/>
          <w:i w:val="false"/>
          <w:color w:val="000000"/>
          <w:sz w:val="28"/>
        </w:rPr>
        <w:t>
      - Мал қорымы</w:t>
      </w:r>
    </w:p>
    <w:bookmarkEnd w:id="304"/>
    <w:bookmarkStart w:name="z325" w:id="305"/>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305"/>
    <w:bookmarkStart w:name="z326"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7" w:id="307"/>
    <w:p>
      <w:pPr>
        <w:spacing w:after="0"/>
        <w:ind w:left="0"/>
        <w:jc w:val="both"/>
      </w:pPr>
      <w:r>
        <w:rPr>
          <w:rFonts w:ascii="Times New Roman"/>
          <w:b w:val="false"/>
          <w:i w:val="false"/>
          <w:color w:val="000000"/>
          <w:sz w:val="28"/>
        </w:rPr>
        <w:t>
      Шартты белгілер:</w:t>
      </w:r>
    </w:p>
    <w:bookmarkEnd w:id="3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28" w:id="308"/>
    <w:p>
      <w:pPr>
        <w:spacing w:after="0"/>
        <w:ind w:left="0"/>
        <w:jc w:val="both"/>
      </w:pPr>
      <w:r>
        <w:rPr>
          <w:rFonts w:ascii="Times New Roman"/>
          <w:b w:val="false"/>
          <w:i w:val="false"/>
          <w:color w:val="000000"/>
          <w:sz w:val="28"/>
        </w:rPr>
        <w:t>
      - Көлдер</w:t>
      </w:r>
    </w:p>
    <w:bookmarkEnd w:id="308"/>
    <w:bookmarkStart w:name="z329" w:id="309"/>
    <w:p>
      <w:pPr>
        <w:spacing w:after="0"/>
        <w:ind w:left="0"/>
        <w:jc w:val="both"/>
      </w:pPr>
      <w:r>
        <w:rPr>
          <w:rFonts w:ascii="Times New Roman"/>
          <w:b w:val="false"/>
          <w:i w:val="false"/>
          <w:color w:val="000000"/>
          <w:sz w:val="28"/>
        </w:rPr>
        <w:t>
      - - Каналдар</w:t>
      </w:r>
    </w:p>
    <w:bookmarkEnd w:id="309"/>
    <w:bookmarkStart w:name="z330" w:id="310"/>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310"/>
    <w:bookmarkStart w:name="z331"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2" w:id="312"/>
    <w:p>
      <w:pPr>
        <w:spacing w:after="0"/>
        <w:ind w:left="0"/>
        <w:jc w:val="both"/>
      </w:pPr>
      <w:r>
        <w:rPr>
          <w:rFonts w:ascii="Times New Roman"/>
          <w:b w:val="false"/>
          <w:i w:val="false"/>
          <w:color w:val="000000"/>
          <w:sz w:val="28"/>
        </w:rPr>
        <w:t>
      Шартты белгілер:</w:t>
      </w:r>
    </w:p>
    <w:bookmarkEnd w:id="3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333" w:id="313"/>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313"/>
    <w:bookmarkStart w:name="z334"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 w:id="315"/>
    <w:p>
      <w:pPr>
        <w:spacing w:after="0"/>
        <w:ind w:left="0"/>
        <w:jc w:val="both"/>
      </w:pPr>
      <w:r>
        <w:rPr>
          <w:rFonts w:ascii="Times New Roman"/>
          <w:b w:val="false"/>
          <w:i w:val="false"/>
          <w:color w:val="000000"/>
          <w:sz w:val="28"/>
        </w:rPr>
        <w:t>
      Шартты белгілер:</w:t>
      </w:r>
    </w:p>
    <w:bookmarkEnd w:id="3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36" w:id="316"/>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Байкенже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6-қосымша</w:t>
            </w:r>
          </w:p>
        </w:tc>
      </w:tr>
    </w:tbl>
    <w:bookmarkStart w:name="z340" w:id="317"/>
    <w:p>
      <w:pPr>
        <w:spacing w:after="0"/>
        <w:ind w:left="0"/>
        <w:jc w:val="left"/>
      </w:pPr>
      <w:r>
        <w:rPr>
          <w:rFonts w:ascii="Times New Roman"/>
          <w:b/>
          <w:i w:val="false"/>
          <w:color w:val="000000"/>
        </w:rPr>
        <w:t xml:space="preserve"> Жаманбай батыр ауылдық округінің 2022-2023 жылдарға арналған жайылымдарды басқару және оларды пайдалану жөніндегі жоспары</w:t>
      </w:r>
    </w:p>
    <w:bookmarkEnd w:id="317"/>
    <w:bookmarkStart w:name="z341" w:id="31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18"/>
    <w:bookmarkStart w:name="z342" w:id="319"/>
    <w:p>
      <w:pPr>
        <w:spacing w:after="0"/>
        <w:ind w:left="0"/>
        <w:jc w:val="both"/>
      </w:pPr>
      <w:r>
        <w:rPr>
          <w:rFonts w:ascii="Times New Roman"/>
          <w:b w:val="false"/>
          <w:i w:val="false"/>
          <w:color w:val="000000"/>
          <w:sz w:val="28"/>
        </w:rPr>
        <w:t>
      2) жайылым айналымдарының қолайлы схемасы;</w:t>
      </w:r>
    </w:p>
    <w:bookmarkEnd w:id="319"/>
    <w:bookmarkStart w:name="z343" w:id="32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320"/>
    <w:bookmarkStart w:name="z344" w:id="32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21"/>
    <w:bookmarkStart w:name="z345" w:id="322"/>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22"/>
    <w:bookmarkStart w:name="z346" w:id="323"/>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23"/>
    <w:bookmarkStart w:name="z347" w:id="324"/>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324"/>
    <w:bookmarkStart w:name="z348" w:id="32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325"/>
    <w:bookmarkStart w:name="z349" w:id="32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326"/>
    <w:bookmarkStart w:name="z350" w:id="32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327"/>
    <w:bookmarkStart w:name="z351" w:id="32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328"/>
    <w:bookmarkStart w:name="z352" w:id="32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329"/>
    <w:bookmarkStart w:name="z353" w:id="330"/>
    <w:p>
      <w:pPr>
        <w:spacing w:after="0"/>
        <w:ind w:left="0"/>
        <w:jc w:val="both"/>
      </w:pPr>
      <w:r>
        <w:rPr>
          <w:rFonts w:ascii="Times New Roman"/>
          <w:b w:val="false"/>
          <w:i w:val="false"/>
          <w:color w:val="000000"/>
          <w:sz w:val="28"/>
        </w:rPr>
        <w:t>
      Жаманбай батыр ауылдық округі, солтүстік жағынан Талап ауылдық округімен, оңтүстік жағынан Қосүйенкі ауылдық округімен шектеседі.</w:t>
      </w:r>
    </w:p>
    <w:bookmarkEnd w:id="330"/>
    <w:bookmarkStart w:name="z354" w:id="331"/>
    <w:p>
      <w:pPr>
        <w:spacing w:after="0"/>
        <w:ind w:left="0"/>
        <w:jc w:val="both"/>
      </w:pPr>
      <w:r>
        <w:rPr>
          <w:rFonts w:ascii="Times New Roman"/>
          <w:b w:val="false"/>
          <w:i w:val="false"/>
          <w:color w:val="000000"/>
          <w:sz w:val="28"/>
        </w:rPr>
        <w:t>
      Әкімшілік-аумақтық бөлінісі Талап және Кеңес ауылынан тұрады.</w:t>
      </w:r>
    </w:p>
    <w:bookmarkEnd w:id="331"/>
    <w:bookmarkStart w:name="z355" w:id="332"/>
    <w:p>
      <w:pPr>
        <w:spacing w:after="0"/>
        <w:ind w:left="0"/>
        <w:jc w:val="both"/>
      </w:pPr>
      <w:r>
        <w:rPr>
          <w:rFonts w:ascii="Times New Roman"/>
          <w:b w:val="false"/>
          <w:i w:val="false"/>
          <w:color w:val="000000"/>
          <w:sz w:val="28"/>
        </w:rPr>
        <w:t>
      Табиғи ауа-райының жағдайлары бойынша Жаманбай батыр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332"/>
    <w:bookmarkStart w:name="z356" w:id="333"/>
    <w:p>
      <w:pPr>
        <w:spacing w:after="0"/>
        <w:ind w:left="0"/>
        <w:jc w:val="both"/>
      </w:pPr>
      <w:r>
        <w:rPr>
          <w:rFonts w:ascii="Times New Roman"/>
          <w:b w:val="false"/>
          <w:i w:val="false"/>
          <w:color w:val="000000"/>
          <w:sz w:val="28"/>
        </w:rPr>
        <w:t>
      Жаманбай батыр ауылдық округі аумағының жалпы көлемі 7000,0 гектар (бұдан әрі-га), оның ішінде Жайылымдар – 4756,0 га.</w:t>
      </w:r>
    </w:p>
    <w:bookmarkEnd w:id="333"/>
    <w:bookmarkStart w:name="z357" w:id="334"/>
    <w:p>
      <w:pPr>
        <w:spacing w:after="0"/>
        <w:ind w:left="0"/>
        <w:jc w:val="both"/>
      </w:pPr>
      <w:r>
        <w:rPr>
          <w:rFonts w:ascii="Times New Roman"/>
          <w:b w:val="false"/>
          <w:i w:val="false"/>
          <w:color w:val="000000"/>
          <w:sz w:val="28"/>
        </w:rPr>
        <w:t>
      Санаттары бойынша жерлер келесідей бөлінеді:</w:t>
      </w:r>
    </w:p>
    <w:bookmarkEnd w:id="334"/>
    <w:bookmarkStart w:name="z358" w:id="335"/>
    <w:p>
      <w:pPr>
        <w:spacing w:after="0"/>
        <w:ind w:left="0"/>
        <w:jc w:val="both"/>
      </w:pPr>
      <w:r>
        <w:rPr>
          <w:rFonts w:ascii="Times New Roman"/>
          <w:b w:val="false"/>
          <w:i w:val="false"/>
          <w:color w:val="000000"/>
          <w:sz w:val="28"/>
        </w:rPr>
        <w:t>
      ауыл шаруашылығы мақсатындағы жерлер – 3914,0 га;</w:t>
      </w:r>
    </w:p>
    <w:bookmarkEnd w:id="335"/>
    <w:bookmarkStart w:name="z359" w:id="336"/>
    <w:p>
      <w:pPr>
        <w:spacing w:after="0"/>
        <w:ind w:left="0"/>
        <w:jc w:val="both"/>
      </w:pPr>
      <w:r>
        <w:rPr>
          <w:rFonts w:ascii="Times New Roman"/>
          <w:b w:val="false"/>
          <w:i w:val="false"/>
          <w:color w:val="000000"/>
          <w:sz w:val="28"/>
        </w:rPr>
        <w:t>
      елді мекендердің жерлері- 417,6 га.</w:t>
      </w:r>
    </w:p>
    <w:bookmarkEnd w:id="336"/>
    <w:bookmarkStart w:name="z360" w:id="337"/>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2236 бас ірі қара малы, 32964 бас уақ мал, 1683 бас жылқы, түйе 26 бас малы бар.</w:t>
      </w:r>
    </w:p>
    <w:bookmarkEnd w:id="337"/>
    <w:bookmarkStart w:name="z361" w:id="33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338"/>
    <w:bookmarkStart w:name="z362" w:id="339"/>
    <w:p>
      <w:pPr>
        <w:spacing w:after="0"/>
        <w:ind w:left="0"/>
        <w:jc w:val="both"/>
      </w:pPr>
      <w:r>
        <w:rPr>
          <w:rFonts w:ascii="Times New Roman"/>
          <w:b w:val="false"/>
          <w:i w:val="false"/>
          <w:color w:val="000000"/>
          <w:sz w:val="28"/>
        </w:rPr>
        <w:t>
      ірі қара мал-15 табын;</w:t>
      </w:r>
    </w:p>
    <w:bookmarkEnd w:id="339"/>
    <w:bookmarkStart w:name="z363" w:id="340"/>
    <w:p>
      <w:pPr>
        <w:spacing w:after="0"/>
        <w:ind w:left="0"/>
        <w:jc w:val="both"/>
      </w:pPr>
      <w:r>
        <w:rPr>
          <w:rFonts w:ascii="Times New Roman"/>
          <w:b w:val="false"/>
          <w:i w:val="false"/>
          <w:color w:val="000000"/>
          <w:sz w:val="28"/>
        </w:rPr>
        <w:t>
      уақ мал-34 отар;</w:t>
      </w:r>
    </w:p>
    <w:bookmarkEnd w:id="340"/>
    <w:bookmarkStart w:name="z364" w:id="341"/>
    <w:p>
      <w:pPr>
        <w:spacing w:after="0"/>
        <w:ind w:left="0"/>
        <w:jc w:val="both"/>
      </w:pPr>
      <w:r>
        <w:rPr>
          <w:rFonts w:ascii="Times New Roman"/>
          <w:b w:val="false"/>
          <w:i w:val="false"/>
          <w:color w:val="000000"/>
          <w:sz w:val="28"/>
        </w:rPr>
        <w:t>
      жылқылар-60 үйір;</w:t>
      </w:r>
    </w:p>
    <w:bookmarkEnd w:id="341"/>
    <w:bookmarkStart w:name="z365" w:id="342"/>
    <w:p>
      <w:pPr>
        <w:spacing w:after="0"/>
        <w:ind w:left="0"/>
        <w:jc w:val="both"/>
      </w:pPr>
      <w:r>
        <w:rPr>
          <w:rFonts w:ascii="Times New Roman"/>
          <w:b w:val="false"/>
          <w:i w:val="false"/>
          <w:color w:val="000000"/>
          <w:sz w:val="28"/>
        </w:rPr>
        <w:t>
      түйе-1 табын.</w:t>
      </w:r>
    </w:p>
    <w:bookmarkEnd w:id="342"/>
    <w:bookmarkStart w:name="z366" w:id="343"/>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343"/>
    <w:bookmarkStart w:name="z367" w:id="344"/>
    <w:p>
      <w:pPr>
        <w:spacing w:after="0"/>
        <w:ind w:left="0"/>
        <w:jc w:val="both"/>
      </w:pPr>
      <w:r>
        <w:rPr>
          <w:rFonts w:ascii="Times New Roman"/>
          <w:b w:val="false"/>
          <w:i w:val="false"/>
          <w:color w:val="000000"/>
          <w:sz w:val="28"/>
        </w:rPr>
        <w:t>
      Жайылымдарды негізгі пайдаланушылар Жаманбай батыр ауылдық округінің тұрғындары болып табылады.</w:t>
      </w:r>
    </w:p>
    <w:bookmarkEnd w:id="344"/>
    <w:bookmarkStart w:name="z368" w:id="34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345"/>
    <w:bookmarkStart w:name="z369" w:id="346"/>
    <w:p>
      <w:pPr>
        <w:spacing w:after="0"/>
        <w:ind w:left="0"/>
        <w:jc w:val="both"/>
      </w:pPr>
      <w:r>
        <w:rPr>
          <w:rFonts w:ascii="Times New Roman"/>
          <w:b w:val="false"/>
          <w:i w:val="false"/>
          <w:color w:val="000000"/>
          <w:sz w:val="28"/>
        </w:rPr>
        <w:t>
      Жаманбай батыр ауылдық округінің аумағында 1 ветеринарлық пункт, 1 мал қорымы және 1 мал тоғыту ваннасы қызмет істейді.</w:t>
      </w:r>
    </w:p>
    <w:bookmarkEnd w:id="346"/>
    <w:bookmarkStart w:name="z370" w:id="347"/>
    <w:p>
      <w:pPr>
        <w:spacing w:after="0"/>
        <w:ind w:left="0"/>
        <w:jc w:val="both"/>
      </w:pPr>
      <w:r>
        <w:rPr>
          <w:rFonts w:ascii="Times New Roman"/>
          <w:b w:val="false"/>
          <w:i w:val="false"/>
          <w:color w:val="000000"/>
          <w:sz w:val="28"/>
        </w:rPr>
        <w:t>
      Жаманбай батыр ауылдық округінде малды айдап өтуге арналған сервитуттар белгіленбеген.</w:t>
      </w:r>
    </w:p>
    <w:bookmarkEnd w:id="347"/>
    <w:bookmarkStart w:name="z371" w:id="348"/>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48"/>
    <w:bookmarkStart w:name="z372"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3" w:id="350"/>
    <w:p>
      <w:pPr>
        <w:spacing w:after="0"/>
        <w:ind w:left="0"/>
        <w:jc w:val="both"/>
      </w:pPr>
      <w:r>
        <w:rPr>
          <w:rFonts w:ascii="Times New Roman"/>
          <w:b w:val="false"/>
          <w:i w:val="false"/>
          <w:color w:val="000000"/>
          <w:sz w:val="28"/>
        </w:rPr>
        <w:t>
      Шартты белгілер:</w:t>
      </w:r>
    </w:p>
    <w:bookmarkEnd w:id="3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374" w:id="351"/>
    <w:p>
      <w:pPr>
        <w:spacing w:after="0"/>
        <w:ind w:left="0"/>
        <w:jc w:val="both"/>
      </w:pPr>
      <w:r>
        <w:rPr>
          <w:rFonts w:ascii="Times New Roman"/>
          <w:b w:val="false"/>
          <w:i w:val="false"/>
          <w:color w:val="000000"/>
          <w:sz w:val="28"/>
        </w:rPr>
        <w:t>
      Жер учаскелерінің меншік иелері</w:t>
      </w:r>
    </w:p>
    <w:bookmarkEnd w:id="3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5" w:id="352"/>
          <w:p>
            <w:pPr>
              <w:spacing w:after="20"/>
              <w:ind w:left="20"/>
              <w:jc w:val="both"/>
            </w:pPr>
            <w:r>
              <w:rPr>
                <w:rFonts w:ascii="Times New Roman"/>
                <w:b w:val="false"/>
                <w:i w:val="false"/>
                <w:color w:val="000000"/>
                <w:sz w:val="20"/>
              </w:rPr>
              <w:t>
Жиыны</w:t>
            </w:r>
          </w:p>
          <w:bookmarkEnd w:id="352"/>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Жанатаева Ақмарал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Сарымбетов Талғат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Раманкулов Нурахмет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Қасымбеков Сабырхан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Мелдебеков Кенжехан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Мелдебеков Жексен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Смағұл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Қалменов Біржан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Сырым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Паримбеков Батырхан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Молдашев Жарас.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5447</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Айсынов Бәден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Айходжаев Әмреқұл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662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Абылов Құрбан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Жапанов Зауалхан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Тінәнов Абдулла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Тлеубаев Ерлан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Шермаганбетов Мухаметдин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Сембиев Ербол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Ибраимов Ержан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Қалменов Сансызбай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Керімбеков Бақытжан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Залетаев Сәлім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Балапанова Назерке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 Ерлан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Молдашев Сәрсен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Ораз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Сейілбеков Марс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Урынбасаров Галымжан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 Сержан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Дәулетбек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Дүрменов Уалихан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Оразалиев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Сәтбай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Бекботаева Есенкиз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Битасов Бекмурат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Абдуаитов Алайдар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Омирзакулы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Әйтім Ниязбек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 Қайрат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Жусипбаев Аскар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Сұлтанқұлов 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Альмурзаев Жауким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48367,4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29723,4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18559,3</w:t>
            </w:r>
          </w:p>
        </w:tc>
      </w:tr>
    </w:tbl>
    <w:bookmarkStart w:name="z376" w:id="353"/>
    <w:p>
      <w:pPr>
        <w:spacing w:after="0"/>
        <w:ind w:left="0"/>
        <w:jc w:val="both"/>
      </w:pPr>
      <w:r>
        <w:rPr>
          <w:rFonts w:ascii="Times New Roman"/>
          <w:b w:val="false"/>
          <w:i w:val="false"/>
          <w:color w:val="000000"/>
          <w:sz w:val="28"/>
        </w:rPr>
        <w:t>
      Аббревиатуралардың толық жазылуы:</w:t>
      </w:r>
    </w:p>
    <w:bookmarkEnd w:id="353"/>
    <w:bookmarkStart w:name="z377" w:id="354"/>
    <w:p>
      <w:pPr>
        <w:spacing w:after="0"/>
        <w:ind w:left="0"/>
        <w:jc w:val="both"/>
      </w:pPr>
      <w:r>
        <w:rPr>
          <w:rFonts w:ascii="Times New Roman"/>
          <w:b w:val="false"/>
          <w:i w:val="false"/>
          <w:color w:val="000000"/>
          <w:sz w:val="28"/>
        </w:rPr>
        <w:t>
      МІҚ- мүйізді ірі қара,</w:t>
      </w:r>
    </w:p>
    <w:bookmarkEnd w:id="354"/>
    <w:bookmarkStart w:name="z378" w:id="355"/>
    <w:p>
      <w:pPr>
        <w:spacing w:after="0"/>
        <w:ind w:left="0"/>
        <w:jc w:val="both"/>
      </w:pPr>
      <w:r>
        <w:rPr>
          <w:rFonts w:ascii="Times New Roman"/>
          <w:b w:val="false"/>
          <w:i w:val="false"/>
          <w:color w:val="000000"/>
          <w:sz w:val="28"/>
        </w:rPr>
        <w:t>
      УМ- уақ мал;</w:t>
      </w:r>
    </w:p>
    <w:bookmarkEnd w:id="355"/>
    <w:bookmarkStart w:name="z379" w:id="356"/>
    <w:p>
      <w:pPr>
        <w:spacing w:after="0"/>
        <w:ind w:left="0"/>
        <w:jc w:val="both"/>
      </w:pPr>
      <w:r>
        <w:rPr>
          <w:rFonts w:ascii="Times New Roman"/>
          <w:b w:val="false"/>
          <w:i w:val="false"/>
          <w:color w:val="000000"/>
          <w:sz w:val="28"/>
        </w:rPr>
        <w:t>
      Ш/Қ-шаруа қожалық;</w:t>
      </w:r>
    </w:p>
    <w:bookmarkEnd w:id="356"/>
    <w:bookmarkStart w:name="z380" w:id="357"/>
    <w:p>
      <w:pPr>
        <w:spacing w:after="0"/>
        <w:ind w:left="0"/>
        <w:jc w:val="both"/>
      </w:pPr>
      <w:r>
        <w:rPr>
          <w:rFonts w:ascii="Times New Roman"/>
          <w:b w:val="false"/>
          <w:i w:val="false"/>
          <w:color w:val="000000"/>
          <w:sz w:val="28"/>
        </w:rPr>
        <w:t>
      Га – гектар.</w:t>
      </w:r>
    </w:p>
    <w:bookmarkEnd w:id="357"/>
    <w:bookmarkStart w:name="z381" w:id="358"/>
    <w:p>
      <w:pPr>
        <w:spacing w:after="0"/>
        <w:ind w:left="0"/>
        <w:jc w:val="both"/>
      </w:pPr>
      <w:r>
        <w:rPr>
          <w:rFonts w:ascii="Times New Roman"/>
          <w:b w:val="false"/>
          <w:i w:val="false"/>
          <w:color w:val="000000"/>
          <w:sz w:val="28"/>
        </w:rPr>
        <w:t>
      Жаманбай батыр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3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Жаманбай батыр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382" w:id="359"/>
    <w:p>
      <w:pPr>
        <w:spacing w:after="0"/>
        <w:ind w:left="0"/>
        <w:jc w:val="both"/>
      </w:pPr>
      <w:r>
        <w:rPr>
          <w:rFonts w:ascii="Times New Roman"/>
          <w:b w:val="false"/>
          <w:i w:val="false"/>
          <w:color w:val="000000"/>
          <w:sz w:val="28"/>
        </w:rPr>
        <w:t xml:space="preserve">
      Аббревиатуралардың толық жазылуы: </w:t>
      </w:r>
    </w:p>
    <w:bookmarkEnd w:id="359"/>
    <w:bookmarkStart w:name="z383" w:id="360"/>
    <w:p>
      <w:pPr>
        <w:spacing w:after="0"/>
        <w:ind w:left="0"/>
        <w:jc w:val="both"/>
      </w:pPr>
      <w:r>
        <w:rPr>
          <w:rFonts w:ascii="Times New Roman"/>
          <w:b w:val="false"/>
          <w:i w:val="false"/>
          <w:color w:val="000000"/>
          <w:sz w:val="28"/>
        </w:rPr>
        <w:t>
      ДК-дара кәсіпкерлік ;</w:t>
      </w:r>
    </w:p>
    <w:bookmarkEnd w:id="360"/>
    <w:bookmarkStart w:name="z384" w:id="361"/>
    <w:p>
      <w:pPr>
        <w:spacing w:after="0"/>
        <w:ind w:left="0"/>
        <w:jc w:val="both"/>
      </w:pPr>
      <w:r>
        <w:rPr>
          <w:rFonts w:ascii="Times New Roman"/>
          <w:b w:val="false"/>
          <w:i w:val="false"/>
          <w:color w:val="000000"/>
          <w:sz w:val="28"/>
        </w:rPr>
        <w:t>
      ш/қ-шаруа қожалық.</w:t>
      </w:r>
    </w:p>
    <w:bookmarkEnd w:id="361"/>
    <w:bookmarkStart w:name="z385" w:id="362"/>
    <w:p>
      <w:pPr>
        <w:spacing w:after="0"/>
        <w:ind w:left="0"/>
        <w:jc w:val="both"/>
      </w:pPr>
      <w:r>
        <w:rPr>
          <w:rFonts w:ascii="Times New Roman"/>
          <w:b w:val="false"/>
          <w:i w:val="false"/>
          <w:color w:val="000000"/>
          <w:sz w:val="28"/>
        </w:rPr>
        <w:t>
      Жайылым айналымдарының қолайлы схемасы</w:t>
      </w:r>
    </w:p>
    <w:bookmarkEnd w:id="362"/>
    <w:bookmarkStart w:name="z386"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7" w:id="364"/>
    <w:p>
      <w:pPr>
        <w:spacing w:after="0"/>
        <w:ind w:left="0"/>
        <w:jc w:val="both"/>
      </w:pPr>
      <w:r>
        <w:rPr>
          <w:rFonts w:ascii="Times New Roman"/>
          <w:b w:val="false"/>
          <w:i w:val="false"/>
          <w:color w:val="000000"/>
          <w:sz w:val="28"/>
        </w:rPr>
        <w:t>
      Шартты белгілер:</w:t>
      </w:r>
    </w:p>
    <w:bookmarkEnd w:id="3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88" w:id="365"/>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65"/>
    <w:bookmarkStart w:name="z389"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0" w:id="367"/>
    <w:p>
      <w:pPr>
        <w:spacing w:after="0"/>
        <w:ind w:left="0"/>
        <w:jc w:val="both"/>
      </w:pPr>
      <w:r>
        <w:rPr>
          <w:rFonts w:ascii="Times New Roman"/>
          <w:b w:val="false"/>
          <w:i w:val="false"/>
          <w:color w:val="000000"/>
          <w:sz w:val="28"/>
        </w:rPr>
        <w:t>
      Шартты белгілер:</w:t>
      </w:r>
    </w:p>
    <w:bookmarkEnd w:id="3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91" w:id="368"/>
    <w:p>
      <w:pPr>
        <w:spacing w:after="0"/>
        <w:ind w:left="0"/>
        <w:jc w:val="both"/>
      </w:pPr>
      <w:r>
        <w:rPr>
          <w:rFonts w:ascii="Times New Roman"/>
          <w:b w:val="false"/>
          <w:i w:val="false"/>
          <w:color w:val="000000"/>
          <w:sz w:val="28"/>
        </w:rPr>
        <w:t>
      - Көлдер</w:t>
      </w:r>
    </w:p>
    <w:bookmarkEnd w:id="368"/>
    <w:bookmarkStart w:name="z392" w:id="369"/>
    <w:p>
      <w:pPr>
        <w:spacing w:after="0"/>
        <w:ind w:left="0"/>
        <w:jc w:val="both"/>
      </w:pPr>
      <w:r>
        <w:rPr>
          <w:rFonts w:ascii="Times New Roman"/>
          <w:b w:val="false"/>
          <w:i w:val="false"/>
          <w:color w:val="000000"/>
          <w:sz w:val="28"/>
        </w:rPr>
        <w:t>
      - Мал тоғыту ваннасы</w:t>
      </w:r>
    </w:p>
    <w:bookmarkEnd w:id="369"/>
    <w:bookmarkStart w:name="z393" w:id="370"/>
    <w:p>
      <w:pPr>
        <w:spacing w:after="0"/>
        <w:ind w:left="0"/>
        <w:jc w:val="both"/>
      </w:pPr>
      <w:r>
        <w:rPr>
          <w:rFonts w:ascii="Times New Roman"/>
          <w:b w:val="false"/>
          <w:i w:val="false"/>
          <w:color w:val="000000"/>
          <w:sz w:val="28"/>
        </w:rPr>
        <w:t>
      - Каналдар</w:t>
      </w:r>
    </w:p>
    <w:bookmarkEnd w:id="370"/>
    <w:bookmarkStart w:name="z394" w:id="371"/>
    <w:p>
      <w:pPr>
        <w:spacing w:after="0"/>
        <w:ind w:left="0"/>
        <w:jc w:val="both"/>
      </w:pPr>
      <w:r>
        <w:rPr>
          <w:rFonts w:ascii="Times New Roman"/>
          <w:b w:val="false"/>
          <w:i w:val="false"/>
          <w:color w:val="000000"/>
          <w:sz w:val="28"/>
        </w:rPr>
        <w:t>
      - Мал қорымы</w:t>
      </w:r>
    </w:p>
    <w:bookmarkEnd w:id="371"/>
    <w:bookmarkStart w:name="z395" w:id="372"/>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372"/>
    <w:bookmarkStart w:name="z396"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7" w:id="374"/>
    <w:p>
      <w:pPr>
        <w:spacing w:after="0"/>
        <w:ind w:left="0"/>
        <w:jc w:val="both"/>
      </w:pPr>
      <w:r>
        <w:rPr>
          <w:rFonts w:ascii="Times New Roman"/>
          <w:b w:val="false"/>
          <w:i w:val="false"/>
          <w:color w:val="000000"/>
          <w:sz w:val="28"/>
        </w:rPr>
        <w:t>
      Шартты белгілер:</w:t>
      </w:r>
    </w:p>
    <w:bookmarkEnd w:id="3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398" w:id="375"/>
    <w:p>
      <w:pPr>
        <w:spacing w:after="0"/>
        <w:ind w:left="0"/>
        <w:jc w:val="both"/>
      </w:pPr>
      <w:r>
        <w:rPr>
          <w:rFonts w:ascii="Times New Roman"/>
          <w:b w:val="false"/>
          <w:i w:val="false"/>
          <w:color w:val="000000"/>
          <w:sz w:val="28"/>
        </w:rPr>
        <w:t>
      - Көлдер</w:t>
      </w:r>
    </w:p>
    <w:bookmarkEnd w:id="375"/>
    <w:bookmarkStart w:name="z399" w:id="376"/>
    <w:p>
      <w:pPr>
        <w:spacing w:after="0"/>
        <w:ind w:left="0"/>
        <w:jc w:val="both"/>
      </w:pPr>
      <w:r>
        <w:rPr>
          <w:rFonts w:ascii="Times New Roman"/>
          <w:b w:val="false"/>
          <w:i w:val="false"/>
          <w:color w:val="000000"/>
          <w:sz w:val="28"/>
        </w:rPr>
        <w:t>
      - Каналдар</w:t>
      </w:r>
    </w:p>
    <w:bookmarkEnd w:id="376"/>
    <w:bookmarkStart w:name="z400" w:id="377"/>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377"/>
    <w:bookmarkStart w:name="z401"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2" w:id="379"/>
    <w:p>
      <w:pPr>
        <w:spacing w:after="0"/>
        <w:ind w:left="0"/>
        <w:jc w:val="both"/>
      </w:pPr>
      <w:r>
        <w:rPr>
          <w:rFonts w:ascii="Times New Roman"/>
          <w:b w:val="false"/>
          <w:i w:val="false"/>
          <w:color w:val="000000"/>
          <w:sz w:val="28"/>
        </w:rPr>
        <w:t>
      Шартты белгілер:</w:t>
      </w:r>
    </w:p>
    <w:bookmarkEnd w:id="3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03" w:id="380"/>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380"/>
    <w:bookmarkStart w:name="z404"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5" w:id="382"/>
    <w:p>
      <w:pPr>
        <w:spacing w:after="0"/>
        <w:ind w:left="0"/>
        <w:jc w:val="both"/>
      </w:pPr>
      <w:r>
        <w:rPr>
          <w:rFonts w:ascii="Times New Roman"/>
          <w:b w:val="false"/>
          <w:i w:val="false"/>
          <w:color w:val="000000"/>
          <w:sz w:val="28"/>
        </w:rPr>
        <w:t>
      Шартты белгілер:</w:t>
      </w:r>
    </w:p>
    <w:bookmarkEnd w:id="3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06" w:id="383"/>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Жаманбай батыр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7-қосымша</w:t>
            </w:r>
          </w:p>
        </w:tc>
      </w:tr>
    </w:tbl>
    <w:bookmarkStart w:name="z410" w:id="384"/>
    <w:p>
      <w:pPr>
        <w:spacing w:after="0"/>
        <w:ind w:left="0"/>
        <w:jc w:val="left"/>
      </w:pPr>
      <w:r>
        <w:rPr>
          <w:rFonts w:ascii="Times New Roman"/>
          <w:b/>
          <w:i w:val="false"/>
          <w:color w:val="000000"/>
        </w:rPr>
        <w:t xml:space="preserve"> Екпінді ауылдық округінің 2022-2023 жылдарға арналған жайылымдарды басқару және оларды пайдалану жөніндегі жоспары</w:t>
      </w:r>
    </w:p>
    <w:bookmarkEnd w:id="384"/>
    <w:bookmarkStart w:name="z411" w:id="38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85"/>
    <w:bookmarkStart w:name="z412" w:id="386"/>
    <w:p>
      <w:pPr>
        <w:spacing w:after="0"/>
        <w:ind w:left="0"/>
        <w:jc w:val="both"/>
      </w:pPr>
      <w:r>
        <w:rPr>
          <w:rFonts w:ascii="Times New Roman"/>
          <w:b w:val="false"/>
          <w:i w:val="false"/>
          <w:color w:val="000000"/>
          <w:sz w:val="28"/>
        </w:rPr>
        <w:t>
      2) жайылым айналымдарының қолайлы схемасы;</w:t>
      </w:r>
    </w:p>
    <w:bookmarkEnd w:id="386"/>
    <w:bookmarkStart w:name="z413" w:id="38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387"/>
    <w:bookmarkStart w:name="z414" w:id="38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88"/>
    <w:bookmarkStart w:name="z415" w:id="389"/>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89"/>
    <w:bookmarkStart w:name="z416" w:id="390"/>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90"/>
    <w:bookmarkStart w:name="z417" w:id="391"/>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391"/>
    <w:bookmarkStart w:name="z418" w:id="392"/>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392"/>
    <w:bookmarkStart w:name="z419" w:id="393"/>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393"/>
    <w:bookmarkStart w:name="z420" w:id="394"/>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394"/>
    <w:bookmarkStart w:name="z421" w:id="395"/>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395"/>
    <w:bookmarkStart w:name="z422" w:id="396"/>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396"/>
    <w:bookmarkStart w:name="z423" w:id="397"/>
    <w:p>
      <w:pPr>
        <w:spacing w:after="0"/>
        <w:ind w:left="0"/>
        <w:jc w:val="both"/>
      </w:pPr>
      <w:r>
        <w:rPr>
          <w:rFonts w:ascii="Times New Roman"/>
          <w:b w:val="false"/>
          <w:i w:val="false"/>
          <w:color w:val="000000"/>
          <w:sz w:val="28"/>
        </w:rPr>
        <w:t>
      Екпінді ауылдық округі, солтүстік жағынан Төменарық ауылдық округімен, оңтүстік жағынан Сунақата ауылдық округімен шектеседі.</w:t>
      </w:r>
    </w:p>
    <w:bookmarkEnd w:id="397"/>
    <w:bookmarkStart w:name="z424" w:id="398"/>
    <w:p>
      <w:pPr>
        <w:spacing w:after="0"/>
        <w:ind w:left="0"/>
        <w:jc w:val="both"/>
      </w:pPr>
      <w:r>
        <w:rPr>
          <w:rFonts w:ascii="Times New Roman"/>
          <w:b w:val="false"/>
          <w:i w:val="false"/>
          <w:color w:val="000000"/>
          <w:sz w:val="28"/>
        </w:rPr>
        <w:t>
      Әкімшілік-аумақтық бөлінісі Екпінді ауылынан тұрады.</w:t>
      </w:r>
    </w:p>
    <w:bookmarkEnd w:id="398"/>
    <w:bookmarkStart w:name="z425" w:id="399"/>
    <w:p>
      <w:pPr>
        <w:spacing w:after="0"/>
        <w:ind w:left="0"/>
        <w:jc w:val="both"/>
      </w:pPr>
      <w:r>
        <w:rPr>
          <w:rFonts w:ascii="Times New Roman"/>
          <w:b w:val="false"/>
          <w:i w:val="false"/>
          <w:color w:val="000000"/>
          <w:sz w:val="28"/>
        </w:rPr>
        <w:t>
      Табиғи ауа-райының жағдайлары бойынша Екпінді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399"/>
    <w:bookmarkStart w:name="z426" w:id="400"/>
    <w:p>
      <w:pPr>
        <w:spacing w:after="0"/>
        <w:ind w:left="0"/>
        <w:jc w:val="both"/>
      </w:pPr>
      <w:r>
        <w:rPr>
          <w:rFonts w:ascii="Times New Roman"/>
          <w:b w:val="false"/>
          <w:i w:val="false"/>
          <w:color w:val="000000"/>
          <w:sz w:val="28"/>
        </w:rPr>
        <w:t>
      Екпінді ауылдық округі аумағының жалпы көлемі 1278,0 гектар (бұдан әрі- га), оның ішінде Жайылымдар – 110,0 га.</w:t>
      </w:r>
    </w:p>
    <w:bookmarkEnd w:id="400"/>
    <w:bookmarkStart w:name="z427" w:id="401"/>
    <w:p>
      <w:pPr>
        <w:spacing w:after="0"/>
        <w:ind w:left="0"/>
        <w:jc w:val="both"/>
      </w:pPr>
      <w:r>
        <w:rPr>
          <w:rFonts w:ascii="Times New Roman"/>
          <w:b w:val="false"/>
          <w:i w:val="false"/>
          <w:color w:val="000000"/>
          <w:sz w:val="28"/>
        </w:rPr>
        <w:t>
      Санаттары бойынша жерлер келесідей бөлінеді:</w:t>
      </w:r>
    </w:p>
    <w:bookmarkEnd w:id="401"/>
    <w:bookmarkStart w:name="z428" w:id="402"/>
    <w:p>
      <w:pPr>
        <w:spacing w:after="0"/>
        <w:ind w:left="0"/>
        <w:jc w:val="both"/>
      </w:pPr>
      <w:r>
        <w:rPr>
          <w:rFonts w:ascii="Times New Roman"/>
          <w:b w:val="false"/>
          <w:i w:val="false"/>
          <w:color w:val="000000"/>
          <w:sz w:val="28"/>
        </w:rPr>
        <w:t>
      ауыл шаруашылығы мақсатындағы жерлер – 1132,0 га;</w:t>
      </w:r>
    </w:p>
    <w:bookmarkEnd w:id="402"/>
    <w:bookmarkStart w:name="z429" w:id="403"/>
    <w:p>
      <w:pPr>
        <w:spacing w:after="0"/>
        <w:ind w:left="0"/>
        <w:jc w:val="both"/>
      </w:pPr>
      <w:r>
        <w:rPr>
          <w:rFonts w:ascii="Times New Roman"/>
          <w:b w:val="false"/>
          <w:i w:val="false"/>
          <w:color w:val="000000"/>
          <w:sz w:val="28"/>
        </w:rPr>
        <w:t>
      елді мекендердің жерлері- 165,0 га;</w:t>
      </w:r>
    </w:p>
    <w:bookmarkEnd w:id="403"/>
    <w:bookmarkStart w:name="z430" w:id="404"/>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851 бас ірі қара малы, 953 бас уақ мал, 102 бас жылқы малы бар.</w:t>
      </w:r>
    </w:p>
    <w:bookmarkEnd w:id="404"/>
    <w:bookmarkStart w:name="z431" w:id="405"/>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405"/>
    <w:bookmarkStart w:name="z432" w:id="406"/>
    <w:p>
      <w:pPr>
        <w:spacing w:after="0"/>
        <w:ind w:left="0"/>
        <w:jc w:val="both"/>
      </w:pPr>
      <w:r>
        <w:rPr>
          <w:rFonts w:ascii="Times New Roman"/>
          <w:b w:val="false"/>
          <w:i w:val="false"/>
          <w:color w:val="000000"/>
          <w:sz w:val="28"/>
        </w:rPr>
        <w:t>
      ірі қара мал- 9 табын;</w:t>
      </w:r>
    </w:p>
    <w:bookmarkEnd w:id="406"/>
    <w:bookmarkStart w:name="z433" w:id="407"/>
    <w:p>
      <w:pPr>
        <w:spacing w:after="0"/>
        <w:ind w:left="0"/>
        <w:jc w:val="both"/>
      </w:pPr>
      <w:r>
        <w:rPr>
          <w:rFonts w:ascii="Times New Roman"/>
          <w:b w:val="false"/>
          <w:i w:val="false"/>
          <w:color w:val="000000"/>
          <w:sz w:val="28"/>
        </w:rPr>
        <w:t>
      уақ мал-2 отар;</w:t>
      </w:r>
    </w:p>
    <w:bookmarkEnd w:id="407"/>
    <w:bookmarkStart w:name="z434" w:id="408"/>
    <w:p>
      <w:pPr>
        <w:spacing w:after="0"/>
        <w:ind w:left="0"/>
        <w:jc w:val="both"/>
      </w:pPr>
      <w:r>
        <w:rPr>
          <w:rFonts w:ascii="Times New Roman"/>
          <w:b w:val="false"/>
          <w:i w:val="false"/>
          <w:color w:val="000000"/>
          <w:sz w:val="28"/>
        </w:rPr>
        <w:t>
      жылқылар-5 үйір.</w:t>
      </w:r>
    </w:p>
    <w:bookmarkEnd w:id="408"/>
    <w:bookmarkStart w:name="z435" w:id="409"/>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409"/>
    <w:bookmarkStart w:name="z436" w:id="410"/>
    <w:p>
      <w:pPr>
        <w:spacing w:after="0"/>
        <w:ind w:left="0"/>
        <w:jc w:val="both"/>
      </w:pPr>
      <w:r>
        <w:rPr>
          <w:rFonts w:ascii="Times New Roman"/>
          <w:b w:val="false"/>
          <w:i w:val="false"/>
          <w:color w:val="000000"/>
          <w:sz w:val="28"/>
        </w:rPr>
        <w:t>
      Жайылымдарды негізгі пайдаланушылар Екпінді ауылдық округінің тұрғындары болып табылады.</w:t>
      </w:r>
    </w:p>
    <w:bookmarkEnd w:id="410"/>
    <w:bookmarkStart w:name="z437" w:id="411"/>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411"/>
    <w:bookmarkStart w:name="z438" w:id="412"/>
    <w:p>
      <w:pPr>
        <w:spacing w:after="0"/>
        <w:ind w:left="0"/>
        <w:jc w:val="both"/>
      </w:pPr>
      <w:r>
        <w:rPr>
          <w:rFonts w:ascii="Times New Roman"/>
          <w:b w:val="false"/>
          <w:i w:val="false"/>
          <w:color w:val="000000"/>
          <w:sz w:val="28"/>
        </w:rPr>
        <w:t>
      Екпінді ауылдық округінің аумағында 1 ветеринарлық пункт қызмет істейді.</w:t>
      </w:r>
    </w:p>
    <w:bookmarkEnd w:id="412"/>
    <w:bookmarkStart w:name="z439" w:id="413"/>
    <w:p>
      <w:pPr>
        <w:spacing w:after="0"/>
        <w:ind w:left="0"/>
        <w:jc w:val="both"/>
      </w:pPr>
      <w:r>
        <w:rPr>
          <w:rFonts w:ascii="Times New Roman"/>
          <w:b w:val="false"/>
          <w:i w:val="false"/>
          <w:color w:val="000000"/>
          <w:sz w:val="28"/>
        </w:rPr>
        <w:t>
      Екпінді ауылдық округінде малды айдап өтуге арналған сервитуттар белгіленбеген.</w:t>
      </w:r>
    </w:p>
    <w:bookmarkEnd w:id="413"/>
    <w:bookmarkStart w:name="z440" w:id="414"/>
    <w:p>
      <w:pPr>
        <w:spacing w:after="0"/>
        <w:ind w:left="0"/>
        <w:jc w:val="both"/>
      </w:pPr>
      <w:r>
        <w:rPr>
          <w:rFonts w:ascii="Times New Roman"/>
          <w:b w:val="false"/>
          <w:i w:val="false"/>
          <w:color w:val="000000"/>
          <w:sz w:val="28"/>
        </w:rPr>
        <w:t xml:space="preserve">
      </w:t>
      </w:r>
    </w:p>
    <w:bookmarkEnd w:id="41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1" w:id="415"/>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15"/>
    <w:bookmarkStart w:name="z442" w:id="416"/>
    <w:p>
      <w:pPr>
        <w:spacing w:after="0"/>
        <w:ind w:left="0"/>
        <w:jc w:val="both"/>
      </w:pPr>
      <w:r>
        <w:rPr>
          <w:rFonts w:ascii="Times New Roman"/>
          <w:b w:val="false"/>
          <w:i w:val="false"/>
          <w:color w:val="000000"/>
          <w:sz w:val="28"/>
        </w:rPr>
        <w:t>
      Шартты белгілер:</w:t>
      </w:r>
    </w:p>
    <w:bookmarkEnd w:id="4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443" w:id="417"/>
    <w:p>
      <w:pPr>
        <w:spacing w:after="0"/>
        <w:ind w:left="0"/>
        <w:jc w:val="both"/>
      </w:pPr>
      <w:r>
        <w:rPr>
          <w:rFonts w:ascii="Times New Roman"/>
          <w:b w:val="false"/>
          <w:i w:val="false"/>
          <w:color w:val="000000"/>
          <w:sz w:val="28"/>
        </w:rPr>
        <w:t>
      Жер учаскелерінің меншік иелері № 1 кесте</w:t>
      </w:r>
    </w:p>
    <w:bookmarkEnd w:id="4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4" w:id="418"/>
          <w:p>
            <w:pPr>
              <w:spacing w:after="20"/>
              <w:ind w:left="20"/>
              <w:jc w:val="both"/>
            </w:pPr>
            <w:r>
              <w:rPr>
                <w:rFonts w:ascii="Times New Roman"/>
                <w:b w:val="false"/>
                <w:i w:val="false"/>
                <w:color w:val="000000"/>
                <w:sz w:val="20"/>
              </w:rPr>
              <w:t>
Жиыны</w:t>
            </w:r>
          </w:p>
          <w:bookmarkEnd w:id="418"/>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Д.Сүлейменов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Е.Нұртөре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А.Орынбаев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1666,5</w:t>
            </w:r>
          </w:p>
        </w:tc>
      </w:tr>
    </w:tbl>
    <w:bookmarkStart w:name="z445" w:id="419"/>
    <w:p>
      <w:pPr>
        <w:spacing w:after="0"/>
        <w:ind w:left="0"/>
        <w:jc w:val="both"/>
      </w:pPr>
      <w:r>
        <w:rPr>
          <w:rFonts w:ascii="Times New Roman"/>
          <w:b w:val="false"/>
          <w:i w:val="false"/>
          <w:color w:val="000000"/>
          <w:sz w:val="28"/>
        </w:rPr>
        <w:t>
      Аббревиатуралардың таратылып жазылуы:</w:t>
      </w:r>
    </w:p>
    <w:bookmarkEnd w:id="419"/>
    <w:bookmarkStart w:name="z446" w:id="420"/>
    <w:p>
      <w:pPr>
        <w:spacing w:after="0"/>
        <w:ind w:left="0"/>
        <w:jc w:val="both"/>
      </w:pPr>
      <w:r>
        <w:rPr>
          <w:rFonts w:ascii="Times New Roman"/>
          <w:b w:val="false"/>
          <w:i w:val="false"/>
          <w:color w:val="000000"/>
          <w:sz w:val="28"/>
        </w:rPr>
        <w:t>
      МІҚ-мүйізді ірі қара мал;</w:t>
      </w:r>
    </w:p>
    <w:bookmarkEnd w:id="420"/>
    <w:bookmarkStart w:name="z447" w:id="421"/>
    <w:p>
      <w:pPr>
        <w:spacing w:after="0"/>
        <w:ind w:left="0"/>
        <w:jc w:val="both"/>
      </w:pPr>
      <w:r>
        <w:rPr>
          <w:rFonts w:ascii="Times New Roman"/>
          <w:b w:val="false"/>
          <w:i w:val="false"/>
          <w:color w:val="000000"/>
          <w:sz w:val="28"/>
        </w:rPr>
        <w:t>
      УА – Уақ мал;</w:t>
      </w:r>
    </w:p>
    <w:bookmarkEnd w:id="421"/>
    <w:bookmarkStart w:name="z448" w:id="422"/>
    <w:p>
      <w:pPr>
        <w:spacing w:after="0"/>
        <w:ind w:left="0"/>
        <w:jc w:val="both"/>
      </w:pPr>
      <w:r>
        <w:rPr>
          <w:rFonts w:ascii="Times New Roman"/>
          <w:b w:val="false"/>
          <w:i w:val="false"/>
          <w:color w:val="000000"/>
          <w:sz w:val="28"/>
        </w:rPr>
        <w:t>
      Га-гектар</w:t>
      </w:r>
    </w:p>
    <w:bookmarkEnd w:id="422"/>
    <w:bookmarkStart w:name="z449" w:id="423"/>
    <w:p>
      <w:pPr>
        <w:spacing w:after="0"/>
        <w:ind w:left="0"/>
        <w:jc w:val="both"/>
      </w:pPr>
      <w:r>
        <w:rPr>
          <w:rFonts w:ascii="Times New Roman"/>
          <w:b w:val="false"/>
          <w:i w:val="false"/>
          <w:color w:val="000000"/>
          <w:sz w:val="28"/>
        </w:rPr>
        <w:t>
      Екпінді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50" w:id="424"/>
    <w:p>
      <w:pPr>
        <w:spacing w:after="0"/>
        <w:ind w:left="0"/>
        <w:jc w:val="both"/>
      </w:pPr>
      <w:r>
        <w:rPr>
          <w:rFonts w:ascii="Times New Roman"/>
          <w:b w:val="false"/>
          <w:i w:val="false"/>
          <w:color w:val="000000"/>
          <w:sz w:val="28"/>
        </w:rPr>
        <w:t xml:space="preserve">
      </w:t>
      </w:r>
    </w:p>
    <w:bookmarkEnd w:id="42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1" w:id="425"/>
    <w:p>
      <w:pPr>
        <w:spacing w:after="0"/>
        <w:ind w:left="0"/>
        <w:jc w:val="both"/>
      </w:pPr>
      <w:r>
        <w:rPr>
          <w:rFonts w:ascii="Times New Roman"/>
          <w:b w:val="false"/>
          <w:i w:val="false"/>
          <w:color w:val="000000"/>
          <w:sz w:val="28"/>
        </w:rPr>
        <w:t>
      Жайылым айналымдарының қолайлы схемасы</w:t>
      </w:r>
    </w:p>
    <w:bookmarkEnd w:id="425"/>
    <w:bookmarkStart w:name="z452" w:id="426"/>
    <w:p>
      <w:pPr>
        <w:spacing w:after="0"/>
        <w:ind w:left="0"/>
        <w:jc w:val="both"/>
      </w:pPr>
      <w:r>
        <w:rPr>
          <w:rFonts w:ascii="Times New Roman"/>
          <w:b w:val="false"/>
          <w:i w:val="false"/>
          <w:color w:val="000000"/>
          <w:sz w:val="28"/>
        </w:rPr>
        <w:t>
      Шартты белгілер:</w:t>
      </w:r>
    </w:p>
    <w:bookmarkEnd w:id="4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453"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4" w:id="42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обьектілері белгіленген картасы</w:t>
      </w:r>
    </w:p>
    <w:bookmarkEnd w:id="428"/>
    <w:bookmarkStart w:name="z455" w:id="429"/>
    <w:p>
      <w:pPr>
        <w:spacing w:after="0"/>
        <w:ind w:left="0"/>
        <w:jc w:val="both"/>
      </w:pPr>
      <w:r>
        <w:rPr>
          <w:rFonts w:ascii="Times New Roman"/>
          <w:b w:val="false"/>
          <w:i w:val="false"/>
          <w:color w:val="000000"/>
          <w:sz w:val="28"/>
        </w:rPr>
        <w:t>
      Шартты белгілер:</w:t>
      </w:r>
    </w:p>
    <w:bookmarkEnd w:id="4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456" w:id="430"/>
    <w:p>
      <w:pPr>
        <w:spacing w:after="0"/>
        <w:ind w:left="0"/>
        <w:jc w:val="both"/>
      </w:pPr>
      <w:r>
        <w:rPr>
          <w:rFonts w:ascii="Times New Roman"/>
          <w:b w:val="false"/>
          <w:i w:val="false"/>
          <w:color w:val="000000"/>
          <w:sz w:val="28"/>
        </w:rPr>
        <w:t>
      - Көлдер</w:t>
      </w:r>
    </w:p>
    <w:bookmarkEnd w:id="430"/>
    <w:bookmarkStart w:name="z457" w:id="431"/>
    <w:p>
      <w:pPr>
        <w:spacing w:after="0"/>
        <w:ind w:left="0"/>
        <w:jc w:val="both"/>
      </w:pPr>
      <w:r>
        <w:rPr>
          <w:rFonts w:ascii="Times New Roman"/>
          <w:b w:val="false"/>
          <w:i w:val="false"/>
          <w:color w:val="000000"/>
          <w:sz w:val="28"/>
        </w:rPr>
        <w:t>
      - Каналдар</w:t>
      </w:r>
    </w:p>
    <w:bookmarkEnd w:id="431"/>
    <w:bookmarkStart w:name="z458" w:id="432"/>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432"/>
    <w:bookmarkStart w:name="z459"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0" w:id="434"/>
    <w:p>
      <w:pPr>
        <w:spacing w:after="0"/>
        <w:ind w:left="0"/>
        <w:jc w:val="both"/>
      </w:pPr>
      <w:r>
        <w:rPr>
          <w:rFonts w:ascii="Times New Roman"/>
          <w:b w:val="false"/>
          <w:i w:val="false"/>
          <w:color w:val="000000"/>
          <w:sz w:val="28"/>
        </w:rPr>
        <w:t>
      Шартты белгілер:</w:t>
      </w:r>
    </w:p>
    <w:bookmarkEnd w:id="4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461" w:id="435"/>
    <w:p>
      <w:pPr>
        <w:spacing w:after="0"/>
        <w:ind w:left="0"/>
        <w:jc w:val="both"/>
      </w:pPr>
      <w:r>
        <w:rPr>
          <w:rFonts w:ascii="Times New Roman"/>
          <w:b w:val="false"/>
          <w:i w:val="false"/>
          <w:color w:val="000000"/>
          <w:sz w:val="28"/>
        </w:rPr>
        <w:t>
      - Көлдер</w:t>
      </w:r>
    </w:p>
    <w:bookmarkEnd w:id="435"/>
    <w:bookmarkStart w:name="z462" w:id="436"/>
    <w:p>
      <w:pPr>
        <w:spacing w:after="0"/>
        <w:ind w:left="0"/>
        <w:jc w:val="both"/>
      </w:pPr>
      <w:r>
        <w:rPr>
          <w:rFonts w:ascii="Times New Roman"/>
          <w:b w:val="false"/>
          <w:i w:val="false"/>
          <w:color w:val="000000"/>
          <w:sz w:val="28"/>
        </w:rPr>
        <w:t>
      - Каналдар</w:t>
      </w:r>
    </w:p>
    <w:bookmarkEnd w:id="436"/>
    <w:bookmarkStart w:name="z463" w:id="437"/>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437"/>
    <w:bookmarkStart w:name="z464" w:id="438"/>
    <w:p>
      <w:pPr>
        <w:spacing w:after="0"/>
        <w:ind w:left="0"/>
        <w:jc w:val="both"/>
      </w:pPr>
      <w:r>
        <w:rPr>
          <w:rFonts w:ascii="Times New Roman"/>
          <w:b w:val="false"/>
          <w:i w:val="false"/>
          <w:color w:val="000000"/>
          <w:sz w:val="28"/>
        </w:rPr>
        <w:t xml:space="preserve">
      </w:t>
      </w:r>
    </w:p>
    <w:bookmarkEnd w:id="43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5" w:id="439"/>
    <w:p>
      <w:pPr>
        <w:spacing w:after="0"/>
        <w:ind w:left="0"/>
        <w:jc w:val="both"/>
      </w:pPr>
      <w:r>
        <w:rPr>
          <w:rFonts w:ascii="Times New Roman"/>
          <w:b w:val="false"/>
          <w:i w:val="false"/>
          <w:color w:val="000000"/>
          <w:sz w:val="28"/>
        </w:rPr>
        <w:t>
       Шартты белгілер:</w:t>
      </w:r>
    </w:p>
    <w:bookmarkEnd w:id="4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466" w:id="440"/>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440"/>
    <w:bookmarkStart w:name="z467"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8" w:id="442"/>
    <w:p>
      <w:pPr>
        <w:spacing w:after="0"/>
        <w:ind w:left="0"/>
        <w:jc w:val="both"/>
      </w:pPr>
      <w:r>
        <w:rPr>
          <w:rFonts w:ascii="Times New Roman"/>
          <w:b w:val="false"/>
          <w:i w:val="false"/>
          <w:color w:val="000000"/>
          <w:sz w:val="28"/>
        </w:rPr>
        <w:t>
      Шартты белгілер:</w:t>
      </w:r>
    </w:p>
    <w:bookmarkEnd w:id="4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Мал басын орналастыру шекаралары</w:t>
            </w:r>
          </w:p>
        </w:tc>
      </w:tr>
    </w:tbl>
    <w:bookmarkStart w:name="z469" w:id="443"/>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Екпінді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8-қосымша</w:t>
            </w:r>
          </w:p>
        </w:tc>
      </w:tr>
    </w:tbl>
    <w:bookmarkStart w:name="z473" w:id="444"/>
    <w:p>
      <w:pPr>
        <w:spacing w:after="0"/>
        <w:ind w:left="0"/>
        <w:jc w:val="left"/>
      </w:pPr>
      <w:r>
        <w:rPr>
          <w:rFonts w:ascii="Times New Roman"/>
          <w:b/>
          <w:i w:val="false"/>
          <w:color w:val="000000"/>
        </w:rPr>
        <w:t xml:space="preserve"> Жайылма ауылдық округінің 2022 - 2023 жылдарға арналған жайылымдарды басқару және оларды пайдалану жөніндегі жоспары</w:t>
      </w:r>
    </w:p>
    <w:bookmarkEnd w:id="444"/>
    <w:bookmarkStart w:name="z474" w:id="44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45"/>
    <w:bookmarkStart w:name="z475" w:id="446"/>
    <w:p>
      <w:pPr>
        <w:spacing w:after="0"/>
        <w:ind w:left="0"/>
        <w:jc w:val="both"/>
      </w:pPr>
      <w:r>
        <w:rPr>
          <w:rFonts w:ascii="Times New Roman"/>
          <w:b w:val="false"/>
          <w:i w:val="false"/>
          <w:color w:val="000000"/>
          <w:sz w:val="28"/>
        </w:rPr>
        <w:t>
      2) жайылым айналымдарының қолайлы схемасы;</w:t>
      </w:r>
    </w:p>
    <w:bookmarkEnd w:id="446"/>
    <w:bookmarkStart w:name="z476" w:id="44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47"/>
    <w:bookmarkStart w:name="z477" w:id="44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448"/>
    <w:bookmarkStart w:name="z478" w:id="449"/>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49"/>
    <w:bookmarkStart w:name="z479" w:id="450"/>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50"/>
    <w:bookmarkStart w:name="z480" w:id="45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51"/>
    <w:bookmarkStart w:name="z481" w:id="452"/>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452"/>
    <w:bookmarkStart w:name="z482" w:id="453"/>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453"/>
    <w:bookmarkStart w:name="z483" w:id="454"/>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454"/>
    <w:bookmarkStart w:name="z484" w:id="455"/>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455"/>
    <w:bookmarkStart w:name="z485" w:id="456"/>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456"/>
    <w:bookmarkStart w:name="z486" w:id="457"/>
    <w:p>
      <w:pPr>
        <w:spacing w:after="0"/>
        <w:ind w:left="0"/>
        <w:jc w:val="both"/>
      </w:pPr>
      <w:r>
        <w:rPr>
          <w:rFonts w:ascii="Times New Roman"/>
          <w:b w:val="false"/>
          <w:i w:val="false"/>
          <w:color w:val="000000"/>
          <w:sz w:val="28"/>
        </w:rPr>
        <w:t>
      Жайылма ауылдық округі, солтүстік жағынан Шалкия кентімен, оңтүстік жағынан Сүттикұдык ауылдық округімен шектеседі.</w:t>
      </w:r>
    </w:p>
    <w:bookmarkEnd w:id="457"/>
    <w:bookmarkStart w:name="z487" w:id="458"/>
    <w:p>
      <w:pPr>
        <w:spacing w:after="0"/>
        <w:ind w:left="0"/>
        <w:jc w:val="both"/>
      </w:pPr>
      <w:r>
        <w:rPr>
          <w:rFonts w:ascii="Times New Roman"/>
          <w:b w:val="false"/>
          <w:i w:val="false"/>
          <w:color w:val="000000"/>
          <w:sz w:val="28"/>
        </w:rPr>
        <w:t>
      Әкімшілік-аумақтық бөлінісі Жайылма ауылынан тұрады.</w:t>
      </w:r>
    </w:p>
    <w:bookmarkEnd w:id="458"/>
    <w:bookmarkStart w:name="z488" w:id="459"/>
    <w:p>
      <w:pPr>
        <w:spacing w:after="0"/>
        <w:ind w:left="0"/>
        <w:jc w:val="both"/>
      </w:pPr>
      <w:r>
        <w:rPr>
          <w:rFonts w:ascii="Times New Roman"/>
          <w:b w:val="false"/>
          <w:i w:val="false"/>
          <w:color w:val="000000"/>
          <w:sz w:val="28"/>
        </w:rPr>
        <w:t>
      Табиғи ауа-райының жағдайлары бойынша Жайылма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459"/>
    <w:bookmarkStart w:name="z489" w:id="460"/>
    <w:p>
      <w:pPr>
        <w:spacing w:after="0"/>
        <w:ind w:left="0"/>
        <w:jc w:val="both"/>
      </w:pPr>
      <w:r>
        <w:rPr>
          <w:rFonts w:ascii="Times New Roman"/>
          <w:b w:val="false"/>
          <w:i w:val="false"/>
          <w:color w:val="000000"/>
          <w:sz w:val="28"/>
        </w:rPr>
        <w:t>
      Жайылма ауылдық округтің жалпы жер көлемі 3605 гектар (бұдан әрі – га), оның ішінде: жайылымдар – 3256 га.</w:t>
      </w:r>
    </w:p>
    <w:bookmarkEnd w:id="460"/>
    <w:bookmarkStart w:name="z490" w:id="461"/>
    <w:p>
      <w:pPr>
        <w:spacing w:after="0"/>
        <w:ind w:left="0"/>
        <w:jc w:val="both"/>
      </w:pPr>
      <w:r>
        <w:rPr>
          <w:rFonts w:ascii="Times New Roman"/>
          <w:b w:val="false"/>
          <w:i w:val="false"/>
          <w:color w:val="000000"/>
          <w:sz w:val="28"/>
        </w:rPr>
        <w:t>
      Санаттары бойынша жерлер келесідей бөлінеді:</w:t>
      </w:r>
    </w:p>
    <w:bookmarkEnd w:id="461"/>
    <w:bookmarkStart w:name="z491" w:id="462"/>
    <w:p>
      <w:pPr>
        <w:spacing w:after="0"/>
        <w:ind w:left="0"/>
        <w:jc w:val="both"/>
      </w:pPr>
      <w:r>
        <w:rPr>
          <w:rFonts w:ascii="Times New Roman"/>
          <w:b w:val="false"/>
          <w:i w:val="false"/>
          <w:color w:val="000000"/>
          <w:sz w:val="28"/>
        </w:rPr>
        <w:t>
      ауыл шаруашылығы мақсатындағы жерлер – 3306 га;</w:t>
      </w:r>
    </w:p>
    <w:bookmarkEnd w:id="462"/>
    <w:bookmarkStart w:name="z492" w:id="463"/>
    <w:p>
      <w:pPr>
        <w:spacing w:after="0"/>
        <w:ind w:left="0"/>
        <w:jc w:val="both"/>
      </w:pPr>
      <w:r>
        <w:rPr>
          <w:rFonts w:ascii="Times New Roman"/>
          <w:b w:val="false"/>
          <w:i w:val="false"/>
          <w:color w:val="000000"/>
          <w:sz w:val="28"/>
        </w:rPr>
        <w:t>
      елдi мекендердiң жерлерi – 494,4 га.</w:t>
      </w:r>
    </w:p>
    <w:bookmarkEnd w:id="463"/>
    <w:bookmarkStart w:name="z493" w:id="464"/>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1901 бас ірі қара малы, 7298 бас уақ мал, 295 бас жылқы, 209 түйе малы бар.</w:t>
      </w:r>
    </w:p>
    <w:bookmarkEnd w:id="464"/>
    <w:bookmarkStart w:name="z494" w:id="465"/>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465"/>
    <w:bookmarkStart w:name="z495" w:id="466"/>
    <w:p>
      <w:pPr>
        <w:spacing w:after="0"/>
        <w:ind w:left="0"/>
        <w:jc w:val="both"/>
      </w:pPr>
      <w:r>
        <w:rPr>
          <w:rFonts w:ascii="Times New Roman"/>
          <w:b w:val="false"/>
          <w:i w:val="false"/>
          <w:color w:val="000000"/>
          <w:sz w:val="28"/>
        </w:rPr>
        <w:t>
      ірі қара мал - 9 табын;</w:t>
      </w:r>
    </w:p>
    <w:bookmarkEnd w:id="466"/>
    <w:bookmarkStart w:name="z496" w:id="467"/>
    <w:p>
      <w:pPr>
        <w:spacing w:after="0"/>
        <w:ind w:left="0"/>
        <w:jc w:val="both"/>
      </w:pPr>
      <w:r>
        <w:rPr>
          <w:rFonts w:ascii="Times New Roman"/>
          <w:b w:val="false"/>
          <w:i w:val="false"/>
          <w:color w:val="000000"/>
          <w:sz w:val="28"/>
        </w:rPr>
        <w:t>
      уақ мал - 36 отар;</w:t>
      </w:r>
    </w:p>
    <w:bookmarkEnd w:id="467"/>
    <w:bookmarkStart w:name="z497" w:id="468"/>
    <w:p>
      <w:pPr>
        <w:spacing w:after="0"/>
        <w:ind w:left="0"/>
        <w:jc w:val="both"/>
      </w:pPr>
      <w:r>
        <w:rPr>
          <w:rFonts w:ascii="Times New Roman"/>
          <w:b w:val="false"/>
          <w:i w:val="false"/>
          <w:color w:val="000000"/>
          <w:sz w:val="28"/>
        </w:rPr>
        <w:t>
      жылқылар - 9 үйір;</w:t>
      </w:r>
    </w:p>
    <w:bookmarkEnd w:id="468"/>
    <w:bookmarkStart w:name="z498" w:id="469"/>
    <w:p>
      <w:pPr>
        <w:spacing w:after="0"/>
        <w:ind w:left="0"/>
        <w:jc w:val="both"/>
      </w:pPr>
      <w:r>
        <w:rPr>
          <w:rFonts w:ascii="Times New Roman"/>
          <w:b w:val="false"/>
          <w:i w:val="false"/>
          <w:color w:val="000000"/>
          <w:sz w:val="28"/>
        </w:rPr>
        <w:t>
      түйе -7 табын.</w:t>
      </w:r>
    </w:p>
    <w:bookmarkEnd w:id="469"/>
    <w:bookmarkStart w:name="z499" w:id="470"/>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470"/>
    <w:bookmarkStart w:name="z500" w:id="471"/>
    <w:p>
      <w:pPr>
        <w:spacing w:after="0"/>
        <w:ind w:left="0"/>
        <w:jc w:val="both"/>
      </w:pPr>
      <w:r>
        <w:rPr>
          <w:rFonts w:ascii="Times New Roman"/>
          <w:b w:val="false"/>
          <w:i w:val="false"/>
          <w:color w:val="000000"/>
          <w:sz w:val="28"/>
        </w:rPr>
        <w:t>
      Жайылымдарды негізгі пайдаланушылар Жайылма ауылдық округінің тұрғындары болып табылады.</w:t>
      </w:r>
    </w:p>
    <w:bookmarkEnd w:id="471"/>
    <w:bookmarkStart w:name="z501" w:id="47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472"/>
    <w:bookmarkStart w:name="z502" w:id="473"/>
    <w:p>
      <w:pPr>
        <w:spacing w:after="0"/>
        <w:ind w:left="0"/>
        <w:jc w:val="both"/>
      </w:pPr>
      <w:r>
        <w:rPr>
          <w:rFonts w:ascii="Times New Roman"/>
          <w:b w:val="false"/>
          <w:i w:val="false"/>
          <w:color w:val="000000"/>
          <w:sz w:val="28"/>
        </w:rPr>
        <w:t>
      Жайылма ауылдық округінің аумағында 1 ветеринарлық пункт, 1 мал қорымы және 1 мал тоғыту ваннасы қызмет істейді.</w:t>
      </w:r>
    </w:p>
    <w:bookmarkEnd w:id="473"/>
    <w:bookmarkStart w:name="z503" w:id="474"/>
    <w:p>
      <w:pPr>
        <w:spacing w:after="0"/>
        <w:ind w:left="0"/>
        <w:jc w:val="both"/>
      </w:pPr>
      <w:r>
        <w:rPr>
          <w:rFonts w:ascii="Times New Roman"/>
          <w:b w:val="false"/>
          <w:i w:val="false"/>
          <w:color w:val="000000"/>
          <w:sz w:val="28"/>
        </w:rPr>
        <w:t>
      Жайылма ауылдық округінде малды айдап өтуге арналған сервитуттар белгіленбеген.</w:t>
      </w:r>
    </w:p>
    <w:bookmarkEnd w:id="474"/>
    <w:bookmarkStart w:name="z504" w:id="475"/>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475"/>
    <w:bookmarkStart w:name="z505" w:id="476"/>
    <w:p>
      <w:pPr>
        <w:spacing w:after="0"/>
        <w:ind w:left="0"/>
        <w:jc w:val="both"/>
      </w:pPr>
      <w:r>
        <w:rPr>
          <w:rFonts w:ascii="Times New Roman"/>
          <w:b w:val="false"/>
          <w:i w:val="false"/>
          <w:color w:val="000000"/>
          <w:sz w:val="28"/>
        </w:rPr>
        <w:t xml:space="preserve">
      </w:t>
      </w:r>
    </w:p>
    <w:bookmarkEnd w:id="47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6" w:id="477"/>
    <w:p>
      <w:pPr>
        <w:spacing w:after="0"/>
        <w:ind w:left="0"/>
        <w:jc w:val="both"/>
      </w:pPr>
      <w:r>
        <w:rPr>
          <w:rFonts w:ascii="Times New Roman"/>
          <w:b w:val="false"/>
          <w:i w:val="false"/>
          <w:color w:val="000000"/>
          <w:sz w:val="28"/>
        </w:rPr>
        <w:t>
      Шартты белгілер:</w:t>
      </w:r>
    </w:p>
    <w:bookmarkEnd w:id="4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507" w:id="478"/>
    <w:p>
      <w:pPr>
        <w:spacing w:after="0"/>
        <w:ind w:left="0"/>
        <w:jc w:val="both"/>
      </w:pPr>
      <w:r>
        <w:rPr>
          <w:rFonts w:ascii="Times New Roman"/>
          <w:b w:val="false"/>
          <w:i w:val="false"/>
          <w:color w:val="000000"/>
          <w:sz w:val="28"/>
        </w:rPr>
        <w:t>
      Жер учаскелерінің меншік иелері</w:t>
      </w:r>
    </w:p>
    <w:bookmarkEnd w:id="4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Ходжаев Ғаппар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Жиенбай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Келдикулов.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Кенімбаев Серікбай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Мұхтар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Жумадуллев Асхатбек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Нурмуханбет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Мырзаметов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"Айсара ана"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Уайдаев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Ергешбаев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Нышанбеков Абдижалел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ЖауеновЕржан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МухишевАширбай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ӨксікбаевӨтеген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Жәпеков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Мұсатаев Қайрат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Бақыт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Пазылов. У</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Бимашев Сәбит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Шидербаев Алимбай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Букеев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Мусатаев Бағдат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Куламетов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Орынбасар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Табылдиев Акын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Ахмедов Есенгелді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Куламетов.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Қасымова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Үсенова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14244,67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7757,19</w:t>
            </w:r>
          </w:p>
        </w:tc>
      </w:tr>
    </w:tbl>
    <w:bookmarkStart w:name="z508" w:id="479"/>
    <w:p>
      <w:pPr>
        <w:spacing w:after="0"/>
        <w:ind w:left="0"/>
        <w:jc w:val="both"/>
      </w:pPr>
      <w:r>
        <w:rPr>
          <w:rFonts w:ascii="Times New Roman"/>
          <w:b w:val="false"/>
          <w:i w:val="false"/>
          <w:color w:val="000000"/>
          <w:sz w:val="28"/>
        </w:rPr>
        <w:t>
      Аббревиатуралардың таратылып жазылуы:</w:t>
      </w:r>
    </w:p>
    <w:bookmarkEnd w:id="479"/>
    <w:bookmarkStart w:name="z509" w:id="480"/>
    <w:p>
      <w:pPr>
        <w:spacing w:after="0"/>
        <w:ind w:left="0"/>
        <w:jc w:val="both"/>
      </w:pPr>
      <w:r>
        <w:rPr>
          <w:rFonts w:ascii="Times New Roman"/>
          <w:b w:val="false"/>
          <w:i w:val="false"/>
          <w:color w:val="000000"/>
          <w:sz w:val="28"/>
        </w:rPr>
        <w:t>
      МІҚ- мүйізді ірі қара мал;</w:t>
      </w:r>
    </w:p>
    <w:bookmarkEnd w:id="480"/>
    <w:bookmarkStart w:name="z510" w:id="481"/>
    <w:p>
      <w:pPr>
        <w:spacing w:after="0"/>
        <w:ind w:left="0"/>
        <w:jc w:val="both"/>
      </w:pPr>
      <w:r>
        <w:rPr>
          <w:rFonts w:ascii="Times New Roman"/>
          <w:b w:val="false"/>
          <w:i w:val="false"/>
          <w:color w:val="000000"/>
          <w:sz w:val="28"/>
        </w:rPr>
        <w:t>
      УМ – уақ мал;</w:t>
      </w:r>
    </w:p>
    <w:bookmarkEnd w:id="481"/>
    <w:bookmarkStart w:name="z511" w:id="482"/>
    <w:p>
      <w:pPr>
        <w:spacing w:after="0"/>
        <w:ind w:left="0"/>
        <w:jc w:val="both"/>
      </w:pPr>
      <w:r>
        <w:rPr>
          <w:rFonts w:ascii="Times New Roman"/>
          <w:b w:val="false"/>
          <w:i w:val="false"/>
          <w:color w:val="000000"/>
          <w:sz w:val="28"/>
        </w:rPr>
        <w:t>
      Га –гектар.</w:t>
      </w:r>
    </w:p>
    <w:bookmarkEnd w:id="482"/>
    <w:bookmarkStart w:name="z512" w:id="483"/>
    <w:p>
      <w:pPr>
        <w:spacing w:after="0"/>
        <w:ind w:left="0"/>
        <w:jc w:val="both"/>
      </w:pPr>
      <w:r>
        <w:rPr>
          <w:rFonts w:ascii="Times New Roman"/>
          <w:b w:val="false"/>
          <w:i w:val="false"/>
          <w:color w:val="000000"/>
          <w:sz w:val="28"/>
        </w:rPr>
        <w:t>
      Жайылма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4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513" w:id="484"/>
    <w:p>
      <w:pPr>
        <w:spacing w:after="0"/>
        <w:ind w:left="0"/>
        <w:jc w:val="both"/>
      </w:pPr>
      <w:r>
        <w:rPr>
          <w:rFonts w:ascii="Times New Roman"/>
          <w:b w:val="false"/>
          <w:i w:val="false"/>
          <w:color w:val="000000"/>
          <w:sz w:val="28"/>
        </w:rPr>
        <w:t>
      Жайылым айналымдарының қолайлы схемасы</w:t>
      </w:r>
    </w:p>
    <w:bookmarkEnd w:id="484"/>
    <w:bookmarkStart w:name="z514"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5" w:id="486"/>
    <w:p>
      <w:pPr>
        <w:spacing w:after="0"/>
        <w:ind w:left="0"/>
        <w:jc w:val="both"/>
      </w:pPr>
      <w:r>
        <w:rPr>
          <w:rFonts w:ascii="Times New Roman"/>
          <w:b w:val="false"/>
          <w:i w:val="false"/>
          <w:color w:val="000000"/>
          <w:sz w:val="28"/>
        </w:rPr>
        <w:t>
      Шартты белгілер:</w:t>
      </w:r>
    </w:p>
    <w:bookmarkEnd w:id="4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16" w:id="487"/>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объектілерінің белгіленген картасы</w:t>
      </w:r>
    </w:p>
    <w:bookmarkEnd w:id="487"/>
    <w:bookmarkStart w:name="z517" w:id="488"/>
    <w:p>
      <w:pPr>
        <w:spacing w:after="0"/>
        <w:ind w:left="0"/>
        <w:jc w:val="both"/>
      </w:pPr>
      <w:r>
        <w:rPr>
          <w:rFonts w:ascii="Times New Roman"/>
          <w:b w:val="false"/>
          <w:i w:val="false"/>
          <w:color w:val="000000"/>
          <w:sz w:val="28"/>
        </w:rPr>
        <w:t xml:space="preserve">
      </w:t>
      </w:r>
    </w:p>
    <w:bookmarkEnd w:id="48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 Күзгі және қысқы уақытта пайдаланатын жайылымдар</w:t>
            </w:r>
          </w:p>
        </w:tc>
      </w:tr>
    </w:tbl>
    <w:bookmarkStart w:name="z518" w:id="489"/>
    <w:p>
      <w:pPr>
        <w:spacing w:after="0"/>
        <w:ind w:left="0"/>
        <w:jc w:val="both"/>
      </w:pPr>
      <w:r>
        <w:rPr>
          <w:rFonts w:ascii="Times New Roman"/>
          <w:b w:val="false"/>
          <w:i w:val="false"/>
          <w:color w:val="000000"/>
          <w:sz w:val="28"/>
        </w:rPr>
        <w:t>
      - Көлдер</w:t>
      </w:r>
    </w:p>
    <w:bookmarkEnd w:id="489"/>
    <w:bookmarkStart w:name="z519" w:id="490"/>
    <w:p>
      <w:pPr>
        <w:spacing w:after="0"/>
        <w:ind w:left="0"/>
        <w:jc w:val="both"/>
      </w:pPr>
      <w:r>
        <w:rPr>
          <w:rFonts w:ascii="Times New Roman"/>
          <w:b w:val="false"/>
          <w:i w:val="false"/>
          <w:color w:val="000000"/>
          <w:sz w:val="28"/>
        </w:rPr>
        <w:t>
      - Мал тоғыту ваннасы</w:t>
      </w:r>
    </w:p>
    <w:bookmarkEnd w:id="490"/>
    <w:bookmarkStart w:name="z520" w:id="491"/>
    <w:p>
      <w:pPr>
        <w:spacing w:after="0"/>
        <w:ind w:left="0"/>
        <w:jc w:val="both"/>
      </w:pPr>
      <w:r>
        <w:rPr>
          <w:rFonts w:ascii="Times New Roman"/>
          <w:b w:val="false"/>
          <w:i w:val="false"/>
          <w:color w:val="000000"/>
          <w:sz w:val="28"/>
        </w:rPr>
        <w:t>
      - Каналдар</w:t>
      </w:r>
    </w:p>
    <w:bookmarkEnd w:id="491"/>
    <w:bookmarkStart w:name="z521" w:id="492"/>
    <w:p>
      <w:pPr>
        <w:spacing w:after="0"/>
        <w:ind w:left="0"/>
        <w:jc w:val="both"/>
      </w:pPr>
      <w:r>
        <w:rPr>
          <w:rFonts w:ascii="Times New Roman"/>
          <w:b w:val="false"/>
          <w:i w:val="false"/>
          <w:color w:val="000000"/>
          <w:sz w:val="28"/>
        </w:rPr>
        <w:t>
      - Мал қорымы</w:t>
      </w:r>
    </w:p>
    <w:bookmarkEnd w:id="492"/>
    <w:bookmarkStart w:name="z522" w:id="493"/>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апандарға,суару немесе суландыру каналдарына, құбырлы немесе шахталы құдықтарға) қол жеткізу схемасы</w:t>
      </w:r>
    </w:p>
    <w:bookmarkEnd w:id="493"/>
    <w:bookmarkStart w:name="z523" w:id="494"/>
    <w:p>
      <w:pPr>
        <w:spacing w:after="0"/>
        <w:ind w:left="0"/>
        <w:jc w:val="both"/>
      </w:pPr>
      <w:r>
        <w:rPr>
          <w:rFonts w:ascii="Times New Roman"/>
          <w:b w:val="false"/>
          <w:i w:val="false"/>
          <w:color w:val="000000"/>
          <w:sz w:val="28"/>
        </w:rPr>
        <w:t xml:space="preserve">
      </w:t>
      </w:r>
    </w:p>
    <w:bookmarkEnd w:id="49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4" w:id="495"/>
    <w:p>
      <w:pPr>
        <w:spacing w:after="0"/>
        <w:ind w:left="0"/>
        <w:jc w:val="both"/>
      </w:pPr>
      <w:r>
        <w:rPr>
          <w:rFonts w:ascii="Times New Roman"/>
          <w:b w:val="false"/>
          <w:i w:val="false"/>
          <w:color w:val="000000"/>
          <w:sz w:val="28"/>
        </w:rPr>
        <w:t>
      Шартты белгілер:</w:t>
      </w:r>
    </w:p>
    <w:bookmarkEnd w:id="4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25" w:id="496"/>
    <w:p>
      <w:pPr>
        <w:spacing w:after="0"/>
        <w:ind w:left="0"/>
        <w:jc w:val="both"/>
      </w:pPr>
      <w:r>
        <w:rPr>
          <w:rFonts w:ascii="Times New Roman"/>
          <w:b w:val="false"/>
          <w:i w:val="false"/>
          <w:color w:val="000000"/>
          <w:sz w:val="28"/>
        </w:rPr>
        <w:t>
      - Көлдер</w:t>
      </w:r>
    </w:p>
    <w:bookmarkEnd w:id="496"/>
    <w:bookmarkStart w:name="z526" w:id="497"/>
    <w:p>
      <w:pPr>
        <w:spacing w:after="0"/>
        <w:ind w:left="0"/>
        <w:jc w:val="both"/>
      </w:pPr>
      <w:r>
        <w:rPr>
          <w:rFonts w:ascii="Times New Roman"/>
          <w:b w:val="false"/>
          <w:i w:val="false"/>
          <w:color w:val="000000"/>
          <w:sz w:val="28"/>
        </w:rPr>
        <w:t>
      - Каналдар</w:t>
      </w:r>
    </w:p>
    <w:bookmarkEnd w:id="497"/>
    <w:bookmarkStart w:name="z527" w:id="498"/>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498"/>
    <w:bookmarkStart w:name="z528"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9" w:id="500"/>
    <w:p>
      <w:pPr>
        <w:spacing w:after="0"/>
        <w:ind w:left="0"/>
        <w:jc w:val="both"/>
      </w:pPr>
      <w:r>
        <w:rPr>
          <w:rFonts w:ascii="Times New Roman"/>
          <w:b w:val="false"/>
          <w:i w:val="false"/>
          <w:color w:val="000000"/>
          <w:sz w:val="28"/>
        </w:rPr>
        <w:t>
      Шартты белгілер:</w:t>
      </w:r>
    </w:p>
    <w:bookmarkEnd w:id="5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530" w:id="501"/>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501"/>
    <w:bookmarkStart w:name="z531" w:id="502"/>
    <w:p>
      <w:pPr>
        <w:spacing w:after="0"/>
        <w:ind w:left="0"/>
        <w:jc w:val="both"/>
      </w:pPr>
      <w:r>
        <w:rPr>
          <w:rFonts w:ascii="Times New Roman"/>
          <w:b w:val="false"/>
          <w:i w:val="false"/>
          <w:color w:val="000000"/>
          <w:sz w:val="28"/>
        </w:rPr>
        <w:t xml:space="preserve">
      </w:t>
      </w:r>
    </w:p>
    <w:bookmarkEnd w:id="50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2" w:id="503"/>
    <w:p>
      <w:pPr>
        <w:spacing w:after="0"/>
        <w:ind w:left="0"/>
        <w:jc w:val="both"/>
      </w:pPr>
      <w:r>
        <w:rPr>
          <w:rFonts w:ascii="Times New Roman"/>
          <w:b w:val="false"/>
          <w:i w:val="false"/>
          <w:color w:val="000000"/>
          <w:sz w:val="28"/>
        </w:rPr>
        <w:t>
      Шартты белгілер:</w:t>
      </w:r>
    </w:p>
    <w:bookmarkEnd w:id="5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33" w:id="504"/>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Жайылма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159шешіміне 9-қосымша</w:t>
            </w:r>
          </w:p>
        </w:tc>
      </w:tr>
    </w:tbl>
    <w:bookmarkStart w:name="z537" w:id="505"/>
    <w:p>
      <w:pPr>
        <w:spacing w:after="0"/>
        <w:ind w:left="0"/>
        <w:jc w:val="left"/>
      </w:pPr>
      <w:r>
        <w:rPr>
          <w:rFonts w:ascii="Times New Roman"/>
          <w:b/>
          <w:i w:val="false"/>
          <w:color w:val="000000"/>
        </w:rPr>
        <w:t xml:space="preserve"> Қосүйеңкі ауылдық округінің 2022 - 2023 жылдарға арналған жайылымдарды басқару және оларды пайдалану жөніндегі жоспары</w:t>
      </w:r>
    </w:p>
    <w:bookmarkEnd w:id="505"/>
    <w:bookmarkStart w:name="z538" w:id="50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06"/>
    <w:bookmarkStart w:name="z539" w:id="507"/>
    <w:p>
      <w:pPr>
        <w:spacing w:after="0"/>
        <w:ind w:left="0"/>
        <w:jc w:val="both"/>
      </w:pPr>
      <w:r>
        <w:rPr>
          <w:rFonts w:ascii="Times New Roman"/>
          <w:b w:val="false"/>
          <w:i w:val="false"/>
          <w:color w:val="000000"/>
          <w:sz w:val="28"/>
        </w:rPr>
        <w:t>
      2) жайылым айналымдарының қолайлы схемасы;</w:t>
      </w:r>
    </w:p>
    <w:bookmarkEnd w:id="507"/>
    <w:bookmarkStart w:name="z540" w:id="50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08"/>
    <w:bookmarkStart w:name="z541" w:id="50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509"/>
    <w:bookmarkStart w:name="z542" w:id="51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10"/>
    <w:bookmarkStart w:name="z543" w:id="511"/>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11"/>
    <w:bookmarkStart w:name="z544" w:id="51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12"/>
    <w:bookmarkStart w:name="z545" w:id="513"/>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513"/>
    <w:bookmarkStart w:name="z546" w:id="514"/>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514"/>
    <w:bookmarkStart w:name="z547" w:id="515"/>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515"/>
    <w:bookmarkStart w:name="z548" w:id="516"/>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516"/>
    <w:bookmarkStart w:name="z549" w:id="517"/>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517"/>
    <w:bookmarkStart w:name="z550" w:id="518"/>
    <w:p>
      <w:pPr>
        <w:spacing w:after="0"/>
        <w:ind w:left="0"/>
        <w:jc w:val="both"/>
      </w:pPr>
      <w:r>
        <w:rPr>
          <w:rFonts w:ascii="Times New Roman"/>
          <w:b w:val="false"/>
          <w:i w:val="false"/>
          <w:color w:val="000000"/>
          <w:sz w:val="28"/>
        </w:rPr>
        <w:t>
      Қосүйеңкі ауылдық округі, солтүстік жағынан Манап ауылдық округімен, оңтүстік жағынан Жаманбай батыр ауылдық округімен шектеседі.</w:t>
      </w:r>
    </w:p>
    <w:bookmarkEnd w:id="518"/>
    <w:bookmarkStart w:name="z551" w:id="519"/>
    <w:p>
      <w:pPr>
        <w:spacing w:after="0"/>
        <w:ind w:left="0"/>
        <w:jc w:val="both"/>
      </w:pPr>
      <w:r>
        <w:rPr>
          <w:rFonts w:ascii="Times New Roman"/>
          <w:b w:val="false"/>
          <w:i w:val="false"/>
          <w:color w:val="000000"/>
          <w:sz w:val="28"/>
        </w:rPr>
        <w:t>
      Әкімшілік-аумақтық бөлінісі Қосүйеңкі ауылынан тұрады.</w:t>
      </w:r>
    </w:p>
    <w:bookmarkEnd w:id="519"/>
    <w:bookmarkStart w:name="z552" w:id="520"/>
    <w:p>
      <w:pPr>
        <w:spacing w:after="0"/>
        <w:ind w:left="0"/>
        <w:jc w:val="both"/>
      </w:pPr>
      <w:r>
        <w:rPr>
          <w:rFonts w:ascii="Times New Roman"/>
          <w:b w:val="false"/>
          <w:i w:val="false"/>
          <w:color w:val="000000"/>
          <w:sz w:val="28"/>
        </w:rPr>
        <w:t>
      Табиғи ауа-райының жағдайлары бойынша Қосүйеңкі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520"/>
    <w:bookmarkStart w:name="z553" w:id="521"/>
    <w:p>
      <w:pPr>
        <w:spacing w:after="0"/>
        <w:ind w:left="0"/>
        <w:jc w:val="both"/>
      </w:pPr>
      <w:r>
        <w:rPr>
          <w:rFonts w:ascii="Times New Roman"/>
          <w:b w:val="false"/>
          <w:i w:val="false"/>
          <w:color w:val="000000"/>
          <w:sz w:val="28"/>
        </w:rPr>
        <w:t>
      Қосүйеңкі ауылдық округтің жалпы жер көлемі 2294 гектар (бұдан әрі – га), оның ішінде жайылымдар – 1812 га.</w:t>
      </w:r>
    </w:p>
    <w:bookmarkEnd w:id="521"/>
    <w:bookmarkStart w:name="z554" w:id="522"/>
    <w:p>
      <w:pPr>
        <w:spacing w:after="0"/>
        <w:ind w:left="0"/>
        <w:jc w:val="both"/>
      </w:pPr>
      <w:r>
        <w:rPr>
          <w:rFonts w:ascii="Times New Roman"/>
          <w:b w:val="false"/>
          <w:i w:val="false"/>
          <w:color w:val="000000"/>
          <w:sz w:val="28"/>
        </w:rPr>
        <w:t>
      Санаттары бойынша жерлер келесідей бөлінеді:</w:t>
      </w:r>
    </w:p>
    <w:bookmarkEnd w:id="522"/>
    <w:bookmarkStart w:name="z555" w:id="523"/>
    <w:p>
      <w:pPr>
        <w:spacing w:after="0"/>
        <w:ind w:left="0"/>
        <w:jc w:val="both"/>
      </w:pPr>
      <w:r>
        <w:rPr>
          <w:rFonts w:ascii="Times New Roman"/>
          <w:b w:val="false"/>
          <w:i w:val="false"/>
          <w:color w:val="000000"/>
          <w:sz w:val="28"/>
        </w:rPr>
        <w:t>
      ауыл шаруашылығы мақсатындағы жерлер – 1824 га;</w:t>
      </w:r>
    </w:p>
    <w:bookmarkEnd w:id="523"/>
    <w:bookmarkStart w:name="z556" w:id="524"/>
    <w:p>
      <w:pPr>
        <w:spacing w:after="0"/>
        <w:ind w:left="0"/>
        <w:jc w:val="both"/>
      </w:pPr>
      <w:r>
        <w:rPr>
          <w:rFonts w:ascii="Times New Roman"/>
          <w:b w:val="false"/>
          <w:i w:val="false"/>
          <w:color w:val="000000"/>
          <w:sz w:val="28"/>
        </w:rPr>
        <w:t>
      елдi мекендердiң жерлерi – 264 га.</w:t>
      </w:r>
    </w:p>
    <w:bookmarkEnd w:id="524"/>
    <w:bookmarkStart w:name="z557" w:id="525"/>
    <w:p>
      <w:pPr>
        <w:spacing w:after="0"/>
        <w:ind w:left="0"/>
        <w:jc w:val="both"/>
      </w:pPr>
      <w:r>
        <w:rPr>
          <w:rFonts w:ascii="Times New Roman"/>
          <w:b w:val="false"/>
          <w:i w:val="false"/>
          <w:color w:val="000000"/>
          <w:sz w:val="28"/>
        </w:rPr>
        <w:t>
      Қосүйеңкі ауылдық округ аумағындағы ауыл шаруашылығы жануарлары мал басының саны: 1214 бас ірі қара малы, 13994 бас уақ мал, 290 бас жылқы, 7 бас түйе малы бар.</w:t>
      </w:r>
    </w:p>
    <w:bookmarkEnd w:id="525"/>
    <w:bookmarkStart w:name="z558" w:id="526"/>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526"/>
    <w:bookmarkStart w:name="z559" w:id="527"/>
    <w:p>
      <w:pPr>
        <w:spacing w:after="0"/>
        <w:ind w:left="0"/>
        <w:jc w:val="both"/>
      </w:pPr>
      <w:r>
        <w:rPr>
          <w:rFonts w:ascii="Times New Roman"/>
          <w:b w:val="false"/>
          <w:i w:val="false"/>
          <w:color w:val="000000"/>
          <w:sz w:val="28"/>
        </w:rPr>
        <w:t>
      ірі қара мал - 8 табын;</w:t>
      </w:r>
    </w:p>
    <w:bookmarkEnd w:id="527"/>
    <w:bookmarkStart w:name="z560" w:id="528"/>
    <w:p>
      <w:pPr>
        <w:spacing w:after="0"/>
        <w:ind w:left="0"/>
        <w:jc w:val="both"/>
      </w:pPr>
      <w:r>
        <w:rPr>
          <w:rFonts w:ascii="Times New Roman"/>
          <w:b w:val="false"/>
          <w:i w:val="false"/>
          <w:color w:val="000000"/>
          <w:sz w:val="28"/>
        </w:rPr>
        <w:t>
      уақ мал - 90 отар;</w:t>
      </w:r>
    </w:p>
    <w:bookmarkEnd w:id="528"/>
    <w:bookmarkStart w:name="z561" w:id="529"/>
    <w:p>
      <w:pPr>
        <w:spacing w:after="0"/>
        <w:ind w:left="0"/>
        <w:jc w:val="both"/>
      </w:pPr>
      <w:r>
        <w:rPr>
          <w:rFonts w:ascii="Times New Roman"/>
          <w:b w:val="false"/>
          <w:i w:val="false"/>
          <w:color w:val="000000"/>
          <w:sz w:val="28"/>
        </w:rPr>
        <w:t>
      жылқылар - 10 үйір;</w:t>
      </w:r>
    </w:p>
    <w:bookmarkEnd w:id="529"/>
    <w:bookmarkStart w:name="z562" w:id="530"/>
    <w:p>
      <w:pPr>
        <w:spacing w:after="0"/>
        <w:ind w:left="0"/>
        <w:jc w:val="both"/>
      </w:pPr>
      <w:r>
        <w:rPr>
          <w:rFonts w:ascii="Times New Roman"/>
          <w:b w:val="false"/>
          <w:i w:val="false"/>
          <w:color w:val="000000"/>
          <w:sz w:val="28"/>
        </w:rPr>
        <w:t>
      түйе -1 табын.</w:t>
      </w:r>
    </w:p>
    <w:bookmarkEnd w:id="530"/>
    <w:bookmarkStart w:name="z563" w:id="53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531"/>
    <w:bookmarkStart w:name="z564" w:id="532"/>
    <w:p>
      <w:pPr>
        <w:spacing w:after="0"/>
        <w:ind w:left="0"/>
        <w:jc w:val="both"/>
      </w:pPr>
      <w:r>
        <w:rPr>
          <w:rFonts w:ascii="Times New Roman"/>
          <w:b w:val="false"/>
          <w:i w:val="false"/>
          <w:color w:val="000000"/>
          <w:sz w:val="28"/>
        </w:rPr>
        <w:t>
      Жайылымдарды негізгі пайдаланушылар Қосүйеңкі ауылдық округінің тұрғындары болып табылады.</w:t>
      </w:r>
    </w:p>
    <w:bookmarkEnd w:id="532"/>
    <w:bookmarkStart w:name="z565" w:id="53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533"/>
    <w:bookmarkStart w:name="z566" w:id="534"/>
    <w:p>
      <w:pPr>
        <w:spacing w:after="0"/>
        <w:ind w:left="0"/>
        <w:jc w:val="both"/>
      </w:pPr>
      <w:r>
        <w:rPr>
          <w:rFonts w:ascii="Times New Roman"/>
          <w:b w:val="false"/>
          <w:i w:val="false"/>
          <w:color w:val="000000"/>
          <w:sz w:val="28"/>
        </w:rPr>
        <w:t>
      Қосүйеңкі ауылдық округінің аумағында 1 ветеринарлық пункт, 1 мал қорымы және 1 мал тоғыту ваннасы қызмет істейді.</w:t>
      </w:r>
    </w:p>
    <w:bookmarkEnd w:id="534"/>
    <w:bookmarkStart w:name="z567" w:id="535"/>
    <w:p>
      <w:pPr>
        <w:spacing w:after="0"/>
        <w:ind w:left="0"/>
        <w:jc w:val="both"/>
      </w:pPr>
      <w:r>
        <w:rPr>
          <w:rFonts w:ascii="Times New Roman"/>
          <w:b w:val="false"/>
          <w:i w:val="false"/>
          <w:color w:val="000000"/>
          <w:sz w:val="28"/>
        </w:rPr>
        <w:t>
      Қосүйеңкі ауылдық округінде малды айдап өтуге арналған сервитуттар белгіленбеген.</w:t>
      </w:r>
    </w:p>
    <w:bookmarkEnd w:id="535"/>
    <w:bookmarkStart w:name="z568" w:id="536"/>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36"/>
    <w:bookmarkStart w:name="z569" w:id="537"/>
    <w:p>
      <w:pPr>
        <w:spacing w:after="0"/>
        <w:ind w:left="0"/>
        <w:jc w:val="both"/>
      </w:pPr>
      <w:r>
        <w:rPr>
          <w:rFonts w:ascii="Times New Roman"/>
          <w:b w:val="false"/>
          <w:i w:val="false"/>
          <w:color w:val="000000"/>
          <w:sz w:val="28"/>
        </w:rPr>
        <w:t xml:space="preserve">
      </w:t>
      </w:r>
    </w:p>
    <w:bookmarkEnd w:id="53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0" w:id="538"/>
    <w:p>
      <w:pPr>
        <w:spacing w:after="0"/>
        <w:ind w:left="0"/>
        <w:jc w:val="both"/>
      </w:pPr>
      <w:r>
        <w:rPr>
          <w:rFonts w:ascii="Times New Roman"/>
          <w:b w:val="false"/>
          <w:i w:val="false"/>
          <w:color w:val="000000"/>
          <w:sz w:val="28"/>
        </w:rPr>
        <w:t xml:space="preserve">
       </w:t>
      </w:r>
    </w:p>
    <w:bookmarkEnd w:id="538"/>
    <w:bookmarkStart w:name="z571" w:id="539"/>
    <w:p>
      <w:pPr>
        <w:spacing w:after="0"/>
        <w:ind w:left="0"/>
        <w:jc w:val="both"/>
      </w:pPr>
      <w:r>
        <w:rPr>
          <w:rFonts w:ascii="Times New Roman"/>
          <w:b w:val="false"/>
          <w:i w:val="false"/>
          <w:color w:val="000000"/>
          <w:sz w:val="28"/>
        </w:rPr>
        <w:t>
      Шартты белгілер</w:t>
      </w:r>
    </w:p>
    <w:bookmarkEnd w:id="5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572" w:id="540"/>
    <w:p>
      <w:pPr>
        <w:spacing w:after="0"/>
        <w:ind w:left="0"/>
        <w:jc w:val="both"/>
      </w:pPr>
      <w:r>
        <w:rPr>
          <w:rFonts w:ascii="Times New Roman"/>
          <w:b w:val="false"/>
          <w:i w:val="false"/>
          <w:color w:val="000000"/>
          <w:sz w:val="28"/>
        </w:rPr>
        <w:t>
      Жер учаскелерінің меншік иелері № 1 кесте</w:t>
      </w:r>
    </w:p>
    <w:bookmarkEnd w:id="5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3" w:id="541"/>
          <w:p>
            <w:pPr>
              <w:spacing w:after="20"/>
              <w:ind w:left="20"/>
              <w:jc w:val="both"/>
            </w:pPr>
            <w:r>
              <w:rPr>
                <w:rFonts w:ascii="Times New Roman"/>
                <w:b w:val="false"/>
                <w:i w:val="false"/>
                <w:color w:val="000000"/>
                <w:sz w:val="20"/>
              </w:rPr>
              <w:t>
Жиыны</w:t>
            </w:r>
          </w:p>
          <w:bookmarkEnd w:id="541"/>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Төлеуов Оразгелді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Қойшыбаев Орынхан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Тұралы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14668,7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Турсынханова Урзада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Утенбаева Бибіхадиша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Жақсыбеков Абдиразак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Базарбаева Мейрамкүл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Жанпеисова Роза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Агадилов Алтай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Рустемов Руслан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Айдос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Нілдібек 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15211,3</w:t>
            </w:r>
          </w:p>
        </w:tc>
      </w:tr>
    </w:tbl>
    <w:bookmarkStart w:name="z574" w:id="542"/>
    <w:p>
      <w:pPr>
        <w:spacing w:after="0"/>
        <w:ind w:left="0"/>
        <w:jc w:val="both"/>
      </w:pPr>
      <w:r>
        <w:rPr>
          <w:rFonts w:ascii="Times New Roman"/>
          <w:b w:val="false"/>
          <w:i w:val="false"/>
          <w:color w:val="000000"/>
          <w:sz w:val="28"/>
        </w:rPr>
        <w:t>
      Аббревиатуралардың таратылып жазылуы:</w:t>
      </w:r>
    </w:p>
    <w:bookmarkEnd w:id="542"/>
    <w:bookmarkStart w:name="z575" w:id="543"/>
    <w:p>
      <w:pPr>
        <w:spacing w:after="0"/>
        <w:ind w:left="0"/>
        <w:jc w:val="both"/>
      </w:pPr>
      <w:r>
        <w:rPr>
          <w:rFonts w:ascii="Times New Roman"/>
          <w:b w:val="false"/>
          <w:i w:val="false"/>
          <w:color w:val="000000"/>
          <w:sz w:val="28"/>
        </w:rPr>
        <w:t>
      МІҚ- мүйізді ірі қара мал;</w:t>
      </w:r>
    </w:p>
    <w:bookmarkEnd w:id="543"/>
    <w:bookmarkStart w:name="z576" w:id="544"/>
    <w:p>
      <w:pPr>
        <w:spacing w:after="0"/>
        <w:ind w:left="0"/>
        <w:jc w:val="both"/>
      </w:pPr>
      <w:r>
        <w:rPr>
          <w:rFonts w:ascii="Times New Roman"/>
          <w:b w:val="false"/>
          <w:i w:val="false"/>
          <w:color w:val="000000"/>
          <w:sz w:val="28"/>
        </w:rPr>
        <w:t>
      УМ- уақ мал;</w:t>
      </w:r>
    </w:p>
    <w:bookmarkEnd w:id="544"/>
    <w:bookmarkStart w:name="z577" w:id="545"/>
    <w:p>
      <w:pPr>
        <w:spacing w:after="0"/>
        <w:ind w:left="0"/>
        <w:jc w:val="both"/>
      </w:pPr>
      <w:r>
        <w:rPr>
          <w:rFonts w:ascii="Times New Roman"/>
          <w:b w:val="false"/>
          <w:i w:val="false"/>
          <w:color w:val="000000"/>
          <w:sz w:val="28"/>
        </w:rPr>
        <w:t>
      Га – гектар.</w:t>
      </w:r>
    </w:p>
    <w:bookmarkEnd w:id="545"/>
    <w:bookmarkStart w:name="z578" w:id="546"/>
    <w:p>
      <w:pPr>
        <w:spacing w:after="0"/>
        <w:ind w:left="0"/>
        <w:jc w:val="both"/>
      </w:pPr>
      <w:r>
        <w:rPr>
          <w:rFonts w:ascii="Times New Roman"/>
          <w:b w:val="false"/>
          <w:i w:val="false"/>
          <w:color w:val="000000"/>
          <w:sz w:val="28"/>
        </w:rPr>
        <w:t>
      Қосүйеңкі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5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Қосүйеңкі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r>
    </w:tbl>
    <w:bookmarkStart w:name="z579" w:id="547"/>
    <w:p>
      <w:pPr>
        <w:spacing w:after="0"/>
        <w:ind w:left="0"/>
        <w:jc w:val="both"/>
      </w:pPr>
      <w:r>
        <w:rPr>
          <w:rFonts w:ascii="Times New Roman"/>
          <w:b w:val="false"/>
          <w:i w:val="false"/>
          <w:color w:val="000000"/>
          <w:sz w:val="28"/>
        </w:rPr>
        <w:t>
      Жайылым айналымдарының қолайлы схемасы</w:t>
      </w:r>
    </w:p>
    <w:bookmarkEnd w:id="547"/>
    <w:bookmarkStart w:name="z580" w:id="548"/>
    <w:p>
      <w:pPr>
        <w:spacing w:after="0"/>
        <w:ind w:left="0"/>
        <w:jc w:val="both"/>
      </w:pPr>
      <w:r>
        <w:rPr>
          <w:rFonts w:ascii="Times New Roman"/>
          <w:b w:val="false"/>
          <w:i w:val="false"/>
          <w:color w:val="000000"/>
          <w:sz w:val="28"/>
        </w:rPr>
        <w:t xml:space="preserve">
      </w:t>
      </w:r>
    </w:p>
    <w:bookmarkEnd w:id="54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1" w:id="549"/>
    <w:p>
      <w:pPr>
        <w:spacing w:after="0"/>
        <w:ind w:left="0"/>
        <w:jc w:val="both"/>
      </w:pPr>
      <w:r>
        <w:rPr>
          <w:rFonts w:ascii="Times New Roman"/>
          <w:b w:val="false"/>
          <w:i w:val="false"/>
          <w:color w:val="000000"/>
          <w:sz w:val="28"/>
        </w:rPr>
        <w:t>
      Шартты белгілер:</w:t>
      </w:r>
    </w:p>
    <w:bookmarkEnd w:id="5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82" w:id="550"/>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50"/>
    <w:bookmarkStart w:name="z583" w:id="551"/>
    <w:p>
      <w:pPr>
        <w:spacing w:after="0"/>
        <w:ind w:left="0"/>
        <w:jc w:val="both"/>
      </w:pPr>
      <w:r>
        <w:rPr>
          <w:rFonts w:ascii="Times New Roman"/>
          <w:b w:val="false"/>
          <w:i w:val="false"/>
          <w:color w:val="000000"/>
          <w:sz w:val="28"/>
        </w:rPr>
        <w:t xml:space="preserve">
      </w:t>
      </w:r>
    </w:p>
    <w:bookmarkEnd w:id="55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4" w:id="552"/>
    <w:p>
      <w:pPr>
        <w:spacing w:after="0"/>
        <w:ind w:left="0"/>
        <w:jc w:val="both"/>
      </w:pPr>
      <w:r>
        <w:rPr>
          <w:rFonts w:ascii="Times New Roman"/>
          <w:b w:val="false"/>
          <w:i w:val="false"/>
          <w:color w:val="000000"/>
          <w:sz w:val="28"/>
        </w:rPr>
        <w:t>
      Шартты белгілер:</w:t>
      </w:r>
    </w:p>
    <w:bookmarkEnd w:id="5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85" w:id="553"/>
    <w:p>
      <w:pPr>
        <w:spacing w:after="0"/>
        <w:ind w:left="0"/>
        <w:jc w:val="both"/>
      </w:pPr>
      <w:r>
        <w:rPr>
          <w:rFonts w:ascii="Times New Roman"/>
          <w:b w:val="false"/>
          <w:i w:val="false"/>
          <w:color w:val="000000"/>
          <w:sz w:val="28"/>
        </w:rPr>
        <w:t>
      - Көлдер</w:t>
      </w:r>
    </w:p>
    <w:bookmarkEnd w:id="553"/>
    <w:bookmarkStart w:name="z586" w:id="554"/>
    <w:p>
      <w:pPr>
        <w:spacing w:after="0"/>
        <w:ind w:left="0"/>
        <w:jc w:val="both"/>
      </w:pPr>
      <w:r>
        <w:rPr>
          <w:rFonts w:ascii="Times New Roman"/>
          <w:b w:val="false"/>
          <w:i w:val="false"/>
          <w:color w:val="000000"/>
          <w:sz w:val="28"/>
        </w:rPr>
        <w:t>
      - Мал тоғыту ваннасы</w:t>
      </w:r>
    </w:p>
    <w:bookmarkEnd w:id="554"/>
    <w:bookmarkStart w:name="z587" w:id="555"/>
    <w:p>
      <w:pPr>
        <w:spacing w:after="0"/>
        <w:ind w:left="0"/>
        <w:jc w:val="both"/>
      </w:pPr>
      <w:r>
        <w:rPr>
          <w:rFonts w:ascii="Times New Roman"/>
          <w:b w:val="false"/>
          <w:i w:val="false"/>
          <w:color w:val="000000"/>
          <w:sz w:val="28"/>
        </w:rPr>
        <w:t>
      - - Каналдар</w:t>
      </w:r>
    </w:p>
    <w:bookmarkEnd w:id="555"/>
    <w:bookmarkStart w:name="z588" w:id="556"/>
    <w:p>
      <w:pPr>
        <w:spacing w:after="0"/>
        <w:ind w:left="0"/>
        <w:jc w:val="both"/>
      </w:pPr>
      <w:r>
        <w:rPr>
          <w:rFonts w:ascii="Times New Roman"/>
          <w:b w:val="false"/>
          <w:i w:val="false"/>
          <w:color w:val="000000"/>
          <w:sz w:val="28"/>
        </w:rPr>
        <w:t>
      - Мал қорымы</w:t>
      </w:r>
    </w:p>
    <w:bookmarkEnd w:id="556"/>
    <w:bookmarkStart w:name="z589" w:id="557"/>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557"/>
    <w:bookmarkStart w:name="z590" w:id="558"/>
    <w:p>
      <w:pPr>
        <w:spacing w:after="0"/>
        <w:ind w:left="0"/>
        <w:jc w:val="both"/>
      </w:pPr>
      <w:r>
        <w:rPr>
          <w:rFonts w:ascii="Times New Roman"/>
          <w:b w:val="false"/>
          <w:i w:val="false"/>
          <w:color w:val="000000"/>
          <w:sz w:val="28"/>
        </w:rPr>
        <w:t xml:space="preserve">
      </w:t>
      </w:r>
    </w:p>
    <w:bookmarkEnd w:id="55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1" w:id="559"/>
    <w:p>
      <w:pPr>
        <w:spacing w:after="0"/>
        <w:ind w:left="0"/>
        <w:jc w:val="both"/>
      </w:pPr>
      <w:r>
        <w:rPr>
          <w:rFonts w:ascii="Times New Roman"/>
          <w:b w:val="false"/>
          <w:i w:val="false"/>
          <w:color w:val="000000"/>
          <w:sz w:val="28"/>
        </w:rPr>
        <w:t>
      Шартты белгілер:</w:t>
      </w:r>
    </w:p>
    <w:bookmarkEnd w:id="5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592" w:id="560"/>
    <w:p>
      <w:pPr>
        <w:spacing w:after="0"/>
        <w:ind w:left="0"/>
        <w:jc w:val="both"/>
      </w:pPr>
      <w:r>
        <w:rPr>
          <w:rFonts w:ascii="Times New Roman"/>
          <w:b w:val="false"/>
          <w:i w:val="false"/>
          <w:color w:val="000000"/>
          <w:sz w:val="28"/>
        </w:rPr>
        <w:t>
      - Көлдер</w:t>
      </w:r>
    </w:p>
    <w:bookmarkEnd w:id="560"/>
    <w:bookmarkStart w:name="z593" w:id="561"/>
    <w:p>
      <w:pPr>
        <w:spacing w:after="0"/>
        <w:ind w:left="0"/>
        <w:jc w:val="both"/>
      </w:pPr>
      <w:r>
        <w:rPr>
          <w:rFonts w:ascii="Times New Roman"/>
          <w:b w:val="false"/>
          <w:i w:val="false"/>
          <w:color w:val="000000"/>
          <w:sz w:val="28"/>
        </w:rPr>
        <w:t>
      - - Каналдар</w:t>
      </w:r>
    </w:p>
    <w:bookmarkEnd w:id="561"/>
    <w:bookmarkStart w:name="z594" w:id="562"/>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562"/>
    <w:bookmarkStart w:name="z595"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6" w:id="564"/>
    <w:p>
      <w:pPr>
        <w:spacing w:after="0"/>
        <w:ind w:left="0"/>
        <w:jc w:val="both"/>
      </w:pPr>
      <w:r>
        <w:rPr>
          <w:rFonts w:ascii="Times New Roman"/>
          <w:b w:val="false"/>
          <w:i w:val="false"/>
          <w:color w:val="000000"/>
          <w:sz w:val="28"/>
        </w:rPr>
        <w:t>
      Шартты белгілер:</w:t>
      </w:r>
    </w:p>
    <w:bookmarkEnd w:id="5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597" w:id="565"/>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565"/>
    <w:bookmarkStart w:name="z598"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9" w:id="567"/>
    <w:p>
      <w:pPr>
        <w:spacing w:after="0"/>
        <w:ind w:left="0"/>
        <w:jc w:val="both"/>
      </w:pPr>
      <w:r>
        <w:rPr>
          <w:rFonts w:ascii="Times New Roman"/>
          <w:b w:val="false"/>
          <w:i w:val="false"/>
          <w:color w:val="000000"/>
          <w:sz w:val="28"/>
        </w:rPr>
        <w:t>
      Шартты белгілер:</w:t>
      </w:r>
    </w:p>
    <w:bookmarkEnd w:id="5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00" w:id="568"/>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Қосүйеңкі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10-қосымша</w:t>
            </w:r>
          </w:p>
        </w:tc>
      </w:tr>
    </w:tbl>
    <w:bookmarkStart w:name="z604" w:id="569"/>
    <w:p>
      <w:pPr>
        <w:spacing w:after="0"/>
        <w:ind w:left="0"/>
        <w:jc w:val="left"/>
      </w:pPr>
      <w:r>
        <w:rPr>
          <w:rFonts w:ascii="Times New Roman"/>
          <w:b/>
          <w:i w:val="false"/>
          <w:color w:val="000000"/>
        </w:rPr>
        <w:t xml:space="preserve"> Жаңарық ауылдық округінің 2022 - 2023 жылдарға арналған жайылымдарды басқару және оларды пайдалану жөніндегі жоспары</w:t>
      </w:r>
    </w:p>
    <w:bookmarkEnd w:id="569"/>
    <w:bookmarkStart w:name="z605" w:id="57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70"/>
    <w:bookmarkStart w:name="z606" w:id="571"/>
    <w:p>
      <w:pPr>
        <w:spacing w:after="0"/>
        <w:ind w:left="0"/>
        <w:jc w:val="both"/>
      </w:pPr>
      <w:r>
        <w:rPr>
          <w:rFonts w:ascii="Times New Roman"/>
          <w:b w:val="false"/>
          <w:i w:val="false"/>
          <w:color w:val="000000"/>
          <w:sz w:val="28"/>
        </w:rPr>
        <w:t>
      2) жайылым айналымдарының қолайлы схемасы;</w:t>
      </w:r>
    </w:p>
    <w:bookmarkEnd w:id="571"/>
    <w:bookmarkStart w:name="z607" w:id="57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72"/>
    <w:bookmarkStart w:name="z608" w:id="57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573"/>
    <w:bookmarkStart w:name="z609" w:id="574"/>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74"/>
    <w:bookmarkStart w:name="z610" w:id="575"/>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75"/>
    <w:bookmarkStart w:name="z611" w:id="57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76"/>
    <w:bookmarkStart w:name="z612" w:id="577"/>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577"/>
    <w:bookmarkStart w:name="z613" w:id="578"/>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578"/>
    <w:bookmarkStart w:name="z614" w:id="579"/>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579"/>
    <w:bookmarkStart w:name="z615" w:id="580"/>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580"/>
    <w:bookmarkStart w:name="z616" w:id="581"/>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581"/>
    <w:bookmarkStart w:name="z617" w:id="582"/>
    <w:p>
      <w:pPr>
        <w:spacing w:after="0"/>
        <w:ind w:left="0"/>
        <w:jc w:val="both"/>
      </w:pPr>
      <w:r>
        <w:rPr>
          <w:rFonts w:ascii="Times New Roman"/>
          <w:b w:val="false"/>
          <w:i w:val="false"/>
          <w:color w:val="000000"/>
          <w:sz w:val="28"/>
        </w:rPr>
        <w:t>
      Жаңарық ауылдық округі, солтүстік жағынан Қыркеңсе ауылдық округімен, оңтүстік жағынан Байкенже ауылдық округімен шектеседі.</w:t>
      </w:r>
    </w:p>
    <w:bookmarkEnd w:id="582"/>
    <w:bookmarkStart w:name="z618" w:id="583"/>
    <w:p>
      <w:pPr>
        <w:spacing w:after="0"/>
        <w:ind w:left="0"/>
        <w:jc w:val="both"/>
      </w:pPr>
      <w:r>
        <w:rPr>
          <w:rFonts w:ascii="Times New Roman"/>
          <w:b w:val="false"/>
          <w:i w:val="false"/>
          <w:color w:val="000000"/>
          <w:sz w:val="28"/>
        </w:rPr>
        <w:t>
      Әкімшілік-аумақтық бөлінісі Жаңарық ауылынан тұрады.</w:t>
      </w:r>
    </w:p>
    <w:bookmarkEnd w:id="583"/>
    <w:bookmarkStart w:name="z619" w:id="584"/>
    <w:p>
      <w:pPr>
        <w:spacing w:after="0"/>
        <w:ind w:left="0"/>
        <w:jc w:val="both"/>
      </w:pPr>
      <w:r>
        <w:rPr>
          <w:rFonts w:ascii="Times New Roman"/>
          <w:b w:val="false"/>
          <w:i w:val="false"/>
          <w:color w:val="000000"/>
          <w:sz w:val="28"/>
        </w:rPr>
        <w:t>
      Табиғи ауа-райының жағдайлары бойынша Жаңарық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584"/>
    <w:bookmarkStart w:name="z620" w:id="585"/>
    <w:p>
      <w:pPr>
        <w:spacing w:after="0"/>
        <w:ind w:left="0"/>
        <w:jc w:val="both"/>
      </w:pPr>
      <w:r>
        <w:rPr>
          <w:rFonts w:ascii="Times New Roman"/>
          <w:b w:val="false"/>
          <w:i w:val="false"/>
          <w:color w:val="000000"/>
          <w:sz w:val="28"/>
        </w:rPr>
        <w:t>
      Жаңарық ауылдық округінің жалпы жер көлемі 1902 гектар (бұдан әрі – га), оның ішінде жайылымдар – 1019 га.</w:t>
      </w:r>
    </w:p>
    <w:bookmarkEnd w:id="585"/>
    <w:bookmarkStart w:name="z621" w:id="586"/>
    <w:p>
      <w:pPr>
        <w:spacing w:after="0"/>
        <w:ind w:left="0"/>
        <w:jc w:val="both"/>
      </w:pPr>
      <w:r>
        <w:rPr>
          <w:rFonts w:ascii="Times New Roman"/>
          <w:b w:val="false"/>
          <w:i w:val="false"/>
          <w:color w:val="000000"/>
          <w:sz w:val="28"/>
        </w:rPr>
        <w:t>
      Санаттары бойынша жерлер келесідей бөлінеді:</w:t>
      </w:r>
    </w:p>
    <w:bookmarkEnd w:id="586"/>
    <w:bookmarkStart w:name="z622" w:id="587"/>
    <w:p>
      <w:pPr>
        <w:spacing w:after="0"/>
        <w:ind w:left="0"/>
        <w:jc w:val="both"/>
      </w:pPr>
      <w:r>
        <w:rPr>
          <w:rFonts w:ascii="Times New Roman"/>
          <w:b w:val="false"/>
          <w:i w:val="false"/>
          <w:color w:val="000000"/>
          <w:sz w:val="28"/>
        </w:rPr>
        <w:t>
      ауыл шаруашылығы мақсатындағы жерлер – 1139 га;</w:t>
      </w:r>
    </w:p>
    <w:bookmarkEnd w:id="587"/>
    <w:bookmarkStart w:name="z623" w:id="588"/>
    <w:p>
      <w:pPr>
        <w:spacing w:after="0"/>
        <w:ind w:left="0"/>
        <w:jc w:val="both"/>
      </w:pPr>
      <w:r>
        <w:rPr>
          <w:rFonts w:ascii="Times New Roman"/>
          <w:b w:val="false"/>
          <w:i w:val="false"/>
          <w:color w:val="000000"/>
          <w:sz w:val="28"/>
        </w:rPr>
        <w:t>
      елдi мекендердiң жерлерi – 400,6 га.</w:t>
      </w:r>
    </w:p>
    <w:bookmarkEnd w:id="588"/>
    <w:bookmarkStart w:name="z624" w:id="589"/>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3804 бас ірі қара малы, 5879 бас уақ мал, 1347 бас жылқы, 59 түйе малы бар.</w:t>
      </w:r>
    </w:p>
    <w:bookmarkEnd w:id="589"/>
    <w:bookmarkStart w:name="z625" w:id="59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590"/>
    <w:bookmarkStart w:name="z626" w:id="591"/>
    <w:p>
      <w:pPr>
        <w:spacing w:after="0"/>
        <w:ind w:left="0"/>
        <w:jc w:val="both"/>
      </w:pPr>
      <w:r>
        <w:rPr>
          <w:rFonts w:ascii="Times New Roman"/>
          <w:b w:val="false"/>
          <w:i w:val="false"/>
          <w:color w:val="000000"/>
          <w:sz w:val="28"/>
        </w:rPr>
        <w:t>
      ірі қара мал – 16 табын;</w:t>
      </w:r>
    </w:p>
    <w:bookmarkEnd w:id="591"/>
    <w:bookmarkStart w:name="z627" w:id="592"/>
    <w:p>
      <w:pPr>
        <w:spacing w:after="0"/>
        <w:ind w:left="0"/>
        <w:jc w:val="both"/>
      </w:pPr>
      <w:r>
        <w:rPr>
          <w:rFonts w:ascii="Times New Roman"/>
          <w:b w:val="false"/>
          <w:i w:val="false"/>
          <w:color w:val="000000"/>
          <w:sz w:val="28"/>
        </w:rPr>
        <w:t>
      уақ мал - 28 отар;</w:t>
      </w:r>
    </w:p>
    <w:bookmarkEnd w:id="592"/>
    <w:bookmarkStart w:name="z628" w:id="593"/>
    <w:p>
      <w:pPr>
        <w:spacing w:after="0"/>
        <w:ind w:left="0"/>
        <w:jc w:val="both"/>
      </w:pPr>
      <w:r>
        <w:rPr>
          <w:rFonts w:ascii="Times New Roman"/>
          <w:b w:val="false"/>
          <w:i w:val="false"/>
          <w:color w:val="000000"/>
          <w:sz w:val="28"/>
        </w:rPr>
        <w:t>
      жылқылар – 35 үйір;</w:t>
      </w:r>
    </w:p>
    <w:bookmarkEnd w:id="593"/>
    <w:bookmarkStart w:name="z629" w:id="594"/>
    <w:p>
      <w:pPr>
        <w:spacing w:after="0"/>
        <w:ind w:left="0"/>
        <w:jc w:val="both"/>
      </w:pPr>
      <w:r>
        <w:rPr>
          <w:rFonts w:ascii="Times New Roman"/>
          <w:b w:val="false"/>
          <w:i w:val="false"/>
          <w:color w:val="000000"/>
          <w:sz w:val="28"/>
        </w:rPr>
        <w:t>
      түйе- 2 табын.</w:t>
      </w:r>
    </w:p>
    <w:bookmarkEnd w:id="594"/>
    <w:bookmarkStart w:name="z630" w:id="595"/>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595"/>
    <w:bookmarkStart w:name="z631" w:id="596"/>
    <w:p>
      <w:pPr>
        <w:spacing w:after="0"/>
        <w:ind w:left="0"/>
        <w:jc w:val="both"/>
      </w:pPr>
      <w:r>
        <w:rPr>
          <w:rFonts w:ascii="Times New Roman"/>
          <w:b w:val="false"/>
          <w:i w:val="false"/>
          <w:color w:val="000000"/>
          <w:sz w:val="28"/>
        </w:rPr>
        <w:t>
      Жайылымдарды негізгі пайдаланушылар Жаңарық ауылдық округінің тұрғындары болып табылады.</w:t>
      </w:r>
    </w:p>
    <w:bookmarkEnd w:id="596"/>
    <w:bookmarkStart w:name="z632" w:id="59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597"/>
    <w:bookmarkStart w:name="z633" w:id="598"/>
    <w:p>
      <w:pPr>
        <w:spacing w:after="0"/>
        <w:ind w:left="0"/>
        <w:jc w:val="both"/>
      </w:pPr>
      <w:r>
        <w:rPr>
          <w:rFonts w:ascii="Times New Roman"/>
          <w:b w:val="false"/>
          <w:i w:val="false"/>
          <w:color w:val="000000"/>
          <w:sz w:val="28"/>
        </w:rPr>
        <w:t>
      Жаңарық ауылдық округінің аумағында 1 ветеринарлық пункт, 1 мал қорымы қызмет істейді.</w:t>
      </w:r>
    </w:p>
    <w:bookmarkEnd w:id="598"/>
    <w:bookmarkStart w:name="z634" w:id="599"/>
    <w:p>
      <w:pPr>
        <w:spacing w:after="0"/>
        <w:ind w:left="0"/>
        <w:jc w:val="both"/>
      </w:pPr>
      <w:r>
        <w:rPr>
          <w:rFonts w:ascii="Times New Roman"/>
          <w:b w:val="false"/>
          <w:i w:val="false"/>
          <w:color w:val="000000"/>
          <w:sz w:val="28"/>
        </w:rPr>
        <w:t>
      Жаңарық ауылдық округінде малды айдап өтуге арналған сервитуттар белгіленбеген.</w:t>
      </w:r>
    </w:p>
    <w:bookmarkEnd w:id="599"/>
    <w:bookmarkStart w:name="z635" w:id="600"/>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00"/>
    <w:bookmarkStart w:name="z636"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7" w:id="602"/>
    <w:p>
      <w:pPr>
        <w:spacing w:after="0"/>
        <w:ind w:left="0"/>
        <w:jc w:val="both"/>
      </w:pPr>
      <w:r>
        <w:rPr>
          <w:rFonts w:ascii="Times New Roman"/>
          <w:b w:val="false"/>
          <w:i w:val="false"/>
          <w:color w:val="000000"/>
          <w:sz w:val="28"/>
        </w:rPr>
        <w:t>
      Шартты белгілер:</w:t>
      </w:r>
    </w:p>
    <w:bookmarkEnd w:id="6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638" w:id="603"/>
    <w:p>
      <w:pPr>
        <w:spacing w:after="0"/>
        <w:ind w:left="0"/>
        <w:jc w:val="both"/>
      </w:pPr>
      <w:r>
        <w:rPr>
          <w:rFonts w:ascii="Times New Roman"/>
          <w:b w:val="false"/>
          <w:i w:val="false"/>
          <w:color w:val="000000"/>
          <w:sz w:val="28"/>
        </w:rPr>
        <w:t>
      Жер учаскелерінің меншік иелері</w:t>
      </w:r>
    </w:p>
    <w:bookmarkEnd w:id="6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39" w:id="604"/>
          <w:p>
            <w:pPr>
              <w:spacing w:after="20"/>
              <w:ind w:left="20"/>
              <w:jc w:val="both"/>
            </w:pPr>
            <w:r>
              <w:rPr>
                <w:rFonts w:ascii="Times New Roman"/>
                <w:b w:val="false"/>
                <w:i w:val="false"/>
                <w:color w:val="000000"/>
                <w:sz w:val="20"/>
              </w:rPr>
              <w:t>
Жиыны</w:t>
            </w:r>
          </w:p>
          <w:bookmarkEnd w:id="604"/>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Абуов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.Құрбанбеков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Жұмабеков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Дүйсенғали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Ташимов Мажит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Садиров Жантөре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Ибадуллаев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Жолан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Саруарова Райлаш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Тұрсыматов Абсаттар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 Жұмабаева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Сапарбаев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Нурымбетов Есей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Арынгазиев Махмут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Қалдарбеков Ислам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Нурмахан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Даулет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 Уржигитов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Парменов Сәмідін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Булдырыков Галым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Әбшакіров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Абдукаликов Орынбасар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Затиллаев Исак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Ахатаев Сакен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Мырзабекова Оразкуль</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Ажиев Ергали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Жұманғали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Қалдарбек Оспан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Ермауытова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Бегентаев Сейтжаппар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Асылбек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Орынханов Мурат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Сейтбеков Болатбек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Файзулла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Ибадуллаев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Абсадыков Руслан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Аметов Агынай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Садирсламов Адил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Есимова Сапаркуль</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590,64</w:t>
            </w:r>
          </w:p>
        </w:tc>
      </w:tr>
    </w:tbl>
    <w:bookmarkStart w:name="z640" w:id="605"/>
    <w:p>
      <w:pPr>
        <w:spacing w:after="0"/>
        <w:ind w:left="0"/>
        <w:jc w:val="both"/>
      </w:pPr>
      <w:r>
        <w:rPr>
          <w:rFonts w:ascii="Times New Roman"/>
          <w:b w:val="false"/>
          <w:i w:val="false"/>
          <w:color w:val="000000"/>
          <w:sz w:val="28"/>
        </w:rPr>
        <w:t>
      Аббревиатуралардың таратылып жазылуы:</w:t>
      </w:r>
    </w:p>
    <w:bookmarkEnd w:id="605"/>
    <w:bookmarkStart w:name="z641" w:id="606"/>
    <w:p>
      <w:pPr>
        <w:spacing w:after="0"/>
        <w:ind w:left="0"/>
        <w:jc w:val="both"/>
      </w:pPr>
      <w:r>
        <w:rPr>
          <w:rFonts w:ascii="Times New Roman"/>
          <w:b w:val="false"/>
          <w:i w:val="false"/>
          <w:color w:val="000000"/>
          <w:sz w:val="28"/>
        </w:rPr>
        <w:t>
      МІҚ- мүйізді ірі қара мал;</w:t>
      </w:r>
    </w:p>
    <w:bookmarkEnd w:id="606"/>
    <w:bookmarkStart w:name="z642" w:id="607"/>
    <w:p>
      <w:pPr>
        <w:spacing w:after="0"/>
        <w:ind w:left="0"/>
        <w:jc w:val="both"/>
      </w:pPr>
      <w:r>
        <w:rPr>
          <w:rFonts w:ascii="Times New Roman"/>
          <w:b w:val="false"/>
          <w:i w:val="false"/>
          <w:color w:val="000000"/>
          <w:sz w:val="28"/>
        </w:rPr>
        <w:t>
      УМ- уақ мал;</w:t>
      </w:r>
    </w:p>
    <w:bookmarkEnd w:id="607"/>
    <w:bookmarkStart w:name="z643" w:id="608"/>
    <w:p>
      <w:pPr>
        <w:spacing w:after="0"/>
        <w:ind w:left="0"/>
        <w:jc w:val="both"/>
      </w:pPr>
      <w:r>
        <w:rPr>
          <w:rFonts w:ascii="Times New Roman"/>
          <w:b w:val="false"/>
          <w:i w:val="false"/>
          <w:color w:val="000000"/>
          <w:sz w:val="28"/>
        </w:rPr>
        <w:t>
      Га – гектар.</w:t>
      </w:r>
    </w:p>
    <w:bookmarkEnd w:id="608"/>
    <w:bookmarkStart w:name="z644" w:id="609"/>
    <w:p>
      <w:pPr>
        <w:spacing w:after="0"/>
        <w:ind w:left="0"/>
        <w:jc w:val="both"/>
      </w:pPr>
      <w:r>
        <w:rPr>
          <w:rFonts w:ascii="Times New Roman"/>
          <w:b w:val="false"/>
          <w:i w:val="false"/>
          <w:color w:val="000000"/>
          <w:sz w:val="28"/>
        </w:rPr>
        <w:t>
      Жаңарық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6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Жаңарық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645" w:id="610"/>
    <w:p>
      <w:pPr>
        <w:spacing w:after="0"/>
        <w:ind w:left="0"/>
        <w:jc w:val="both"/>
      </w:pPr>
      <w:r>
        <w:rPr>
          <w:rFonts w:ascii="Times New Roman"/>
          <w:b w:val="false"/>
          <w:i w:val="false"/>
          <w:color w:val="000000"/>
          <w:sz w:val="28"/>
        </w:rPr>
        <w:t>
      Жайылым айналымдарының қолайлы схемасы</w:t>
      </w:r>
    </w:p>
    <w:bookmarkEnd w:id="610"/>
    <w:bookmarkStart w:name="z646"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7" w:id="612"/>
    <w:p>
      <w:pPr>
        <w:spacing w:after="0"/>
        <w:ind w:left="0"/>
        <w:jc w:val="both"/>
      </w:pPr>
      <w:r>
        <w:rPr>
          <w:rFonts w:ascii="Times New Roman"/>
          <w:b w:val="false"/>
          <w:i w:val="false"/>
          <w:color w:val="000000"/>
          <w:sz w:val="28"/>
        </w:rPr>
        <w:t>
      Шартты белгілер:</w:t>
      </w:r>
    </w:p>
    <w:bookmarkEnd w:id="6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648" w:id="613"/>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объектілерінің белгіленген картасы</w:t>
      </w:r>
    </w:p>
    <w:bookmarkEnd w:id="613"/>
    <w:bookmarkStart w:name="z649"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 w:id="615"/>
    <w:p>
      <w:pPr>
        <w:spacing w:after="0"/>
        <w:ind w:left="0"/>
        <w:jc w:val="both"/>
      </w:pPr>
      <w:r>
        <w:rPr>
          <w:rFonts w:ascii="Times New Roman"/>
          <w:b w:val="false"/>
          <w:i w:val="false"/>
          <w:color w:val="000000"/>
          <w:sz w:val="28"/>
        </w:rPr>
        <w:t>
      Шартты белгілер:</w:t>
      </w:r>
    </w:p>
    <w:bookmarkEnd w:id="6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651" w:id="616"/>
    <w:p>
      <w:pPr>
        <w:spacing w:after="0"/>
        <w:ind w:left="0"/>
        <w:jc w:val="both"/>
      </w:pPr>
      <w:r>
        <w:rPr>
          <w:rFonts w:ascii="Times New Roman"/>
          <w:b w:val="false"/>
          <w:i w:val="false"/>
          <w:color w:val="000000"/>
          <w:sz w:val="28"/>
        </w:rPr>
        <w:t>
      - Көлдер</w:t>
      </w:r>
    </w:p>
    <w:bookmarkEnd w:id="616"/>
    <w:bookmarkStart w:name="z652" w:id="617"/>
    <w:p>
      <w:pPr>
        <w:spacing w:after="0"/>
        <w:ind w:left="0"/>
        <w:jc w:val="both"/>
      </w:pPr>
      <w:r>
        <w:rPr>
          <w:rFonts w:ascii="Times New Roman"/>
          <w:b w:val="false"/>
          <w:i w:val="false"/>
          <w:color w:val="000000"/>
          <w:sz w:val="28"/>
        </w:rPr>
        <w:t>
      - - Каналдар</w:t>
      </w:r>
    </w:p>
    <w:bookmarkEnd w:id="617"/>
    <w:bookmarkStart w:name="z653" w:id="618"/>
    <w:p>
      <w:pPr>
        <w:spacing w:after="0"/>
        <w:ind w:left="0"/>
        <w:jc w:val="both"/>
      </w:pPr>
      <w:r>
        <w:rPr>
          <w:rFonts w:ascii="Times New Roman"/>
          <w:b w:val="false"/>
          <w:i w:val="false"/>
          <w:color w:val="000000"/>
          <w:sz w:val="28"/>
        </w:rPr>
        <w:t>
      - Мал қорымы</w:t>
      </w:r>
    </w:p>
    <w:bookmarkEnd w:id="618"/>
    <w:bookmarkStart w:name="z654" w:id="619"/>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619"/>
    <w:bookmarkStart w:name="z655" w:id="620"/>
    <w:p>
      <w:pPr>
        <w:spacing w:after="0"/>
        <w:ind w:left="0"/>
        <w:jc w:val="both"/>
      </w:pPr>
      <w:r>
        <w:rPr>
          <w:rFonts w:ascii="Times New Roman"/>
          <w:b w:val="false"/>
          <w:i w:val="false"/>
          <w:color w:val="000000"/>
          <w:sz w:val="28"/>
        </w:rPr>
        <w:t xml:space="preserve">
      </w:t>
      </w:r>
    </w:p>
    <w:bookmarkEnd w:id="62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6" w:id="621"/>
    <w:p>
      <w:pPr>
        <w:spacing w:after="0"/>
        <w:ind w:left="0"/>
        <w:jc w:val="both"/>
      </w:pPr>
      <w:r>
        <w:rPr>
          <w:rFonts w:ascii="Times New Roman"/>
          <w:b w:val="false"/>
          <w:i w:val="false"/>
          <w:color w:val="000000"/>
          <w:sz w:val="28"/>
        </w:rPr>
        <w:t>
      Шартты белгілер:</w:t>
      </w:r>
    </w:p>
    <w:bookmarkEnd w:id="6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657" w:id="622"/>
    <w:p>
      <w:pPr>
        <w:spacing w:after="0"/>
        <w:ind w:left="0"/>
        <w:jc w:val="both"/>
      </w:pPr>
      <w:r>
        <w:rPr>
          <w:rFonts w:ascii="Times New Roman"/>
          <w:b w:val="false"/>
          <w:i w:val="false"/>
          <w:color w:val="000000"/>
          <w:sz w:val="28"/>
        </w:rPr>
        <w:t>
      - - Көлдер</w:t>
      </w:r>
    </w:p>
    <w:bookmarkEnd w:id="622"/>
    <w:bookmarkStart w:name="z658" w:id="623"/>
    <w:p>
      <w:pPr>
        <w:spacing w:after="0"/>
        <w:ind w:left="0"/>
        <w:jc w:val="both"/>
      </w:pPr>
      <w:r>
        <w:rPr>
          <w:rFonts w:ascii="Times New Roman"/>
          <w:b w:val="false"/>
          <w:i w:val="false"/>
          <w:color w:val="000000"/>
          <w:sz w:val="28"/>
        </w:rPr>
        <w:t>
      - Каналдар</w:t>
      </w:r>
    </w:p>
    <w:bookmarkEnd w:id="623"/>
    <w:bookmarkStart w:name="z659" w:id="624"/>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624"/>
    <w:bookmarkStart w:name="z660"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1" w:id="626"/>
    <w:p>
      <w:pPr>
        <w:spacing w:after="0"/>
        <w:ind w:left="0"/>
        <w:jc w:val="both"/>
      </w:pPr>
      <w:r>
        <w:rPr>
          <w:rFonts w:ascii="Times New Roman"/>
          <w:b w:val="false"/>
          <w:i w:val="false"/>
          <w:color w:val="000000"/>
          <w:sz w:val="28"/>
        </w:rPr>
        <w:t>
      Шартты белгілер:</w:t>
      </w:r>
    </w:p>
    <w:bookmarkEnd w:id="6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662" w:id="62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627"/>
    <w:bookmarkStart w:name="z663" w:id="628"/>
    <w:p>
      <w:pPr>
        <w:spacing w:after="0"/>
        <w:ind w:left="0"/>
        <w:jc w:val="both"/>
      </w:pPr>
      <w:r>
        <w:rPr>
          <w:rFonts w:ascii="Times New Roman"/>
          <w:b w:val="false"/>
          <w:i w:val="false"/>
          <w:color w:val="000000"/>
          <w:sz w:val="28"/>
        </w:rPr>
        <w:t xml:space="preserve">
      </w:t>
      </w:r>
    </w:p>
    <w:bookmarkEnd w:id="62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4" w:id="629"/>
    <w:p>
      <w:pPr>
        <w:spacing w:after="0"/>
        <w:ind w:left="0"/>
        <w:jc w:val="both"/>
      </w:pPr>
      <w:r>
        <w:rPr>
          <w:rFonts w:ascii="Times New Roman"/>
          <w:b w:val="false"/>
          <w:i w:val="false"/>
          <w:color w:val="000000"/>
          <w:sz w:val="28"/>
        </w:rPr>
        <w:t>
      Шартты белгілер:</w:t>
      </w:r>
    </w:p>
    <w:bookmarkEnd w:id="6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65" w:id="630"/>
    <w:p>
      <w:pPr>
        <w:spacing w:after="0"/>
        <w:ind w:left="0"/>
        <w:jc w:val="both"/>
      </w:pPr>
      <w:r>
        <w:rPr>
          <w:rFonts w:ascii="Times New Roman"/>
          <w:b w:val="false"/>
          <w:i w:val="false"/>
          <w:color w:val="000000"/>
          <w:sz w:val="28"/>
        </w:rPr>
        <w:t>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6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Жаңарық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11-қосымша</w:t>
            </w:r>
          </w:p>
        </w:tc>
      </w:tr>
    </w:tbl>
    <w:bookmarkStart w:name="z669" w:id="631"/>
    <w:p>
      <w:pPr>
        <w:spacing w:after="0"/>
        <w:ind w:left="0"/>
        <w:jc w:val="left"/>
      </w:pPr>
      <w:r>
        <w:rPr>
          <w:rFonts w:ascii="Times New Roman"/>
          <w:b/>
          <w:i w:val="false"/>
          <w:color w:val="000000"/>
        </w:rPr>
        <w:t xml:space="preserve"> Қаратөбе ауылдық округінің 2020-2023 жылдарға арналған жайылымдарды басқару және оларды пайдалану жөніндегі жоспары</w:t>
      </w:r>
    </w:p>
    <w:bookmarkEnd w:id="631"/>
    <w:bookmarkStart w:name="z670" w:id="63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32"/>
    <w:bookmarkStart w:name="z671" w:id="633"/>
    <w:p>
      <w:pPr>
        <w:spacing w:after="0"/>
        <w:ind w:left="0"/>
        <w:jc w:val="both"/>
      </w:pPr>
      <w:r>
        <w:rPr>
          <w:rFonts w:ascii="Times New Roman"/>
          <w:b w:val="false"/>
          <w:i w:val="false"/>
          <w:color w:val="000000"/>
          <w:sz w:val="28"/>
        </w:rPr>
        <w:t>
      2) жайылым айналымдарының қолайлы схемасы;</w:t>
      </w:r>
    </w:p>
    <w:bookmarkEnd w:id="633"/>
    <w:bookmarkStart w:name="z672" w:id="63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634"/>
    <w:bookmarkStart w:name="z673" w:id="63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635"/>
    <w:bookmarkStart w:name="z674" w:id="636"/>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36"/>
    <w:bookmarkStart w:name="z675" w:id="637"/>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37"/>
    <w:bookmarkStart w:name="z676" w:id="638"/>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638"/>
    <w:bookmarkStart w:name="z677" w:id="63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639"/>
    <w:bookmarkStart w:name="z678" w:id="64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640"/>
    <w:bookmarkStart w:name="z679" w:id="64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641"/>
    <w:bookmarkStart w:name="z680" w:id="642"/>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642"/>
    <w:bookmarkStart w:name="z681" w:id="64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643"/>
    <w:bookmarkStart w:name="z682" w:id="644"/>
    <w:p>
      <w:pPr>
        <w:spacing w:after="0"/>
        <w:ind w:left="0"/>
        <w:jc w:val="both"/>
      </w:pPr>
      <w:r>
        <w:rPr>
          <w:rFonts w:ascii="Times New Roman"/>
          <w:b w:val="false"/>
          <w:i w:val="false"/>
          <w:color w:val="000000"/>
          <w:sz w:val="28"/>
        </w:rPr>
        <w:t>
      Қаратөбе ауылдық округі, солтүстік жағынан Келінтөбе ауылдық округімен, оңтүстік жағынан Сырдария өзенімен шектеседі.</w:t>
      </w:r>
    </w:p>
    <w:bookmarkEnd w:id="644"/>
    <w:bookmarkStart w:name="z683" w:id="645"/>
    <w:p>
      <w:pPr>
        <w:spacing w:after="0"/>
        <w:ind w:left="0"/>
        <w:jc w:val="both"/>
      </w:pPr>
      <w:r>
        <w:rPr>
          <w:rFonts w:ascii="Times New Roman"/>
          <w:b w:val="false"/>
          <w:i w:val="false"/>
          <w:color w:val="000000"/>
          <w:sz w:val="28"/>
        </w:rPr>
        <w:t>
      Әкімшілік-аумақтық бөлінісі Қаратөбе ауылынан тұрады.</w:t>
      </w:r>
    </w:p>
    <w:bookmarkEnd w:id="645"/>
    <w:bookmarkStart w:name="z684" w:id="646"/>
    <w:p>
      <w:pPr>
        <w:spacing w:after="0"/>
        <w:ind w:left="0"/>
        <w:jc w:val="both"/>
      </w:pPr>
      <w:r>
        <w:rPr>
          <w:rFonts w:ascii="Times New Roman"/>
          <w:b w:val="false"/>
          <w:i w:val="false"/>
          <w:color w:val="000000"/>
          <w:sz w:val="28"/>
        </w:rPr>
        <w:t>
      Табиғи ауа-райының жағдайлары бойынша Қаратөбе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646"/>
    <w:bookmarkStart w:name="z685" w:id="647"/>
    <w:p>
      <w:pPr>
        <w:spacing w:after="0"/>
        <w:ind w:left="0"/>
        <w:jc w:val="both"/>
      </w:pPr>
      <w:r>
        <w:rPr>
          <w:rFonts w:ascii="Times New Roman"/>
          <w:b w:val="false"/>
          <w:i w:val="false"/>
          <w:color w:val="000000"/>
          <w:sz w:val="28"/>
        </w:rPr>
        <w:t>
      Қаратөбе ауылдық округі аумағының жалпы көлемі 5570,0 гектар (бұдан әрі- га), оның ішінде Жайылымдар – 3045,0 га.</w:t>
      </w:r>
    </w:p>
    <w:bookmarkEnd w:id="647"/>
    <w:bookmarkStart w:name="z686" w:id="648"/>
    <w:p>
      <w:pPr>
        <w:spacing w:after="0"/>
        <w:ind w:left="0"/>
        <w:jc w:val="both"/>
      </w:pPr>
      <w:r>
        <w:rPr>
          <w:rFonts w:ascii="Times New Roman"/>
          <w:b w:val="false"/>
          <w:i w:val="false"/>
          <w:color w:val="000000"/>
          <w:sz w:val="28"/>
        </w:rPr>
        <w:t>
      Санаттары бойынша жерлер келесідей бөлінеді:</w:t>
      </w:r>
    </w:p>
    <w:bookmarkEnd w:id="648"/>
    <w:bookmarkStart w:name="z687" w:id="649"/>
    <w:p>
      <w:pPr>
        <w:spacing w:after="0"/>
        <w:ind w:left="0"/>
        <w:jc w:val="both"/>
      </w:pPr>
      <w:r>
        <w:rPr>
          <w:rFonts w:ascii="Times New Roman"/>
          <w:b w:val="false"/>
          <w:i w:val="false"/>
          <w:color w:val="000000"/>
          <w:sz w:val="28"/>
        </w:rPr>
        <w:t>
      ауыл шаруашылығы мақсатындағы жерлер – 3111,0 га;</w:t>
      </w:r>
    </w:p>
    <w:bookmarkEnd w:id="649"/>
    <w:bookmarkStart w:name="z688" w:id="650"/>
    <w:p>
      <w:pPr>
        <w:spacing w:after="0"/>
        <w:ind w:left="0"/>
        <w:jc w:val="both"/>
      </w:pPr>
      <w:r>
        <w:rPr>
          <w:rFonts w:ascii="Times New Roman"/>
          <w:b w:val="false"/>
          <w:i w:val="false"/>
          <w:color w:val="000000"/>
          <w:sz w:val="28"/>
        </w:rPr>
        <w:t>
      елді мекендердің жерлері- 487,2 га;</w:t>
      </w:r>
    </w:p>
    <w:bookmarkEnd w:id="650"/>
    <w:bookmarkStart w:name="z689" w:id="651"/>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3203 бас ірі қара малы, 2799 бас уақ мал, 1213 бас жылқы, 371 түйе малы бар.</w:t>
      </w:r>
    </w:p>
    <w:bookmarkEnd w:id="651"/>
    <w:bookmarkStart w:name="z690" w:id="652"/>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652"/>
    <w:bookmarkStart w:name="z691" w:id="653"/>
    <w:p>
      <w:pPr>
        <w:spacing w:after="0"/>
        <w:ind w:left="0"/>
        <w:jc w:val="both"/>
      </w:pPr>
      <w:r>
        <w:rPr>
          <w:rFonts w:ascii="Times New Roman"/>
          <w:b w:val="false"/>
          <w:i w:val="false"/>
          <w:color w:val="000000"/>
          <w:sz w:val="28"/>
        </w:rPr>
        <w:t>
      ірі қара мал-15 табын;</w:t>
      </w:r>
    </w:p>
    <w:bookmarkEnd w:id="653"/>
    <w:bookmarkStart w:name="z692" w:id="654"/>
    <w:p>
      <w:pPr>
        <w:spacing w:after="0"/>
        <w:ind w:left="0"/>
        <w:jc w:val="both"/>
      </w:pPr>
      <w:r>
        <w:rPr>
          <w:rFonts w:ascii="Times New Roman"/>
          <w:b w:val="false"/>
          <w:i w:val="false"/>
          <w:color w:val="000000"/>
          <w:sz w:val="28"/>
        </w:rPr>
        <w:t>
      уақ мал-5 отар;</w:t>
      </w:r>
    </w:p>
    <w:bookmarkEnd w:id="654"/>
    <w:bookmarkStart w:name="z693" w:id="655"/>
    <w:p>
      <w:pPr>
        <w:spacing w:after="0"/>
        <w:ind w:left="0"/>
        <w:jc w:val="both"/>
      </w:pPr>
      <w:r>
        <w:rPr>
          <w:rFonts w:ascii="Times New Roman"/>
          <w:b w:val="false"/>
          <w:i w:val="false"/>
          <w:color w:val="000000"/>
          <w:sz w:val="28"/>
        </w:rPr>
        <w:t>
      жылқылар-48 үйір;</w:t>
      </w:r>
    </w:p>
    <w:bookmarkEnd w:id="655"/>
    <w:bookmarkStart w:name="z694" w:id="656"/>
    <w:p>
      <w:pPr>
        <w:spacing w:after="0"/>
        <w:ind w:left="0"/>
        <w:jc w:val="both"/>
      </w:pPr>
      <w:r>
        <w:rPr>
          <w:rFonts w:ascii="Times New Roman"/>
          <w:b w:val="false"/>
          <w:i w:val="false"/>
          <w:color w:val="000000"/>
          <w:sz w:val="28"/>
        </w:rPr>
        <w:t>
      Түйе- 24 табын.</w:t>
      </w:r>
    </w:p>
    <w:bookmarkEnd w:id="656"/>
    <w:bookmarkStart w:name="z695" w:id="65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657"/>
    <w:bookmarkStart w:name="z696" w:id="658"/>
    <w:p>
      <w:pPr>
        <w:spacing w:after="0"/>
        <w:ind w:left="0"/>
        <w:jc w:val="both"/>
      </w:pPr>
      <w:r>
        <w:rPr>
          <w:rFonts w:ascii="Times New Roman"/>
          <w:b w:val="false"/>
          <w:i w:val="false"/>
          <w:color w:val="000000"/>
          <w:sz w:val="28"/>
        </w:rPr>
        <w:t>
      Жайылымдарды негізгі пайдаланушылар Қаратөбе ауылдық округінің тұрғындары болып табылады.</w:t>
      </w:r>
    </w:p>
    <w:bookmarkEnd w:id="658"/>
    <w:bookmarkStart w:name="z697" w:id="65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659"/>
    <w:bookmarkStart w:name="z698" w:id="660"/>
    <w:p>
      <w:pPr>
        <w:spacing w:after="0"/>
        <w:ind w:left="0"/>
        <w:jc w:val="both"/>
      </w:pPr>
      <w:r>
        <w:rPr>
          <w:rFonts w:ascii="Times New Roman"/>
          <w:b w:val="false"/>
          <w:i w:val="false"/>
          <w:color w:val="000000"/>
          <w:sz w:val="28"/>
        </w:rPr>
        <w:t>
      Қаратөбе ауылдық округінің аумағында 1 ветеринарлық пункт, 1 мал қорымы қызмет істейді.</w:t>
      </w:r>
    </w:p>
    <w:bookmarkEnd w:id="660"/>
    <w:bookmarkStart w:name="z699" w:id="661"/>
    <w:p>
      <w:pPr>
        <w:spacing w:after="0"/>
        <w:ind w:left="0"/>
        <w:jc w:val="both"/>
      </w:pPr>
      <w:r>
        <w:rPr>
          <w:rFonts w:ascii="Times New Roman"/>
          <w:b w:val="false"/>
          <w:i w:val="false"/>
          <w:color w:val="000000"/>
          <w:sz w:val="28"/>
        </w:rPr>
        <w:t>
      Қаратөбе ауылдық округінде малды айдап өтуге арналған сервитуттар белгіленбеген.</w:t>
      </w:r>
    </w:p>
    <w:bookmarkEnd w:id="661"/>
    <w:bookmarkStart w:name="z700" w:id="662"/>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62"/>
    <w:bookmarkStart w:name="z701" w:id="663"/>
    <w:p>
      <w:pPr>
        <w:spacing w:after="0"/>
        <w:ind w:left="0"/>
        <w:jc w:val="both"/>
      </w:pPr>
      <w:r>
        <w:rPr>
          <w:rFonts w:ascii="Times New Roman"/>
          <w:b w:val="false"/>
          <w:i w:val="false"/>
          <w:color w:val="000000"/>
          <w:sz w:val="28"/>
        </w:rPr>
        <w:t xml:space="preserve">
      </w:t>
      </w:r>
    </w:p>
    <w:bookmarkEnd w:id="66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2" w:id="664"/>
    <w:p>
      <w:pPr>
        <w:spacing w:after="0"/>
        <w:ind w:left="0"/>
        <w:jc w:val="both"/>
      </w:pPr>
      <w:r>
        <w:rPr>
          <w:rFonts w:ascii="Times New Roman"/>
          <w:b w:val="false"/>
          <w:i w:val="false"/>
          <w:color w:val="000000"/>
          <w:sz w:val="28"/>
        </w:rPr>
        <w:t>
      Шартты белгілер:</w:t>
      </w:r>
    </w:p>
    <w:bookmarkEnd w:id="6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03" w:id="665"/>
    <w:p>
      <w:pPr>
        <w:spacing w:after="0"/>
        <w:ind w:left="0"/>
        <w:jc w:val="both"/>
      </w:pPr>
      <w:r>
        <w:rPr>
          <w:rFonts w:ascii="Times New Roman"/>
          <w:b w:val="false"/>
          <w:i w:val="false"/>
          <w:color w:val="000000"/>
          <w:sz w:val="28"/>
        </w:rPr>
        <w:t>
      Жер учаскелерінің меншік иелері</w:t>
      </w:r>
    </w:p>
    <w:bookmarkEnd w:id="6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4" w:id="666"/>
          <w:p>
            <w:pPr>
              <w:spacing w:after="20"/>
              <w:ind w:left="20"/>
              <w:jc w:val="both"/>
            </w:pPr>
            <w:r>
              <w:rPr>
                <w:rFonts w:ascii="Times New Roman"/>
                <w:b w:val="false"/>
                <w:i w:val="false"/>
                <w:color w:val="000000"/>
                <w:sz w:val="20"/>
              </w:rPr>
              <w:t>
Жиыны</w:t>
            </w:r>
          </w:p>
          <w:bookmarkEnd w:id="666"/>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Б.Султанахмедов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Н.Сауранбаев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М.Искаков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Б.Накипов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Н.Сейсенов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А.Токтамысов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С.Алтынбек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А.Байбатыров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А.Сарбасов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5" w:id="667"/>
          <w:p>
            <w:pPr>
              <w:spacing w:after="20"/>
              <w:ind w:left="20"/>
              <w:jc w:val="both"/>
            </w:pPr>
            <w:r>
              <w:rPr>
                <w:rFonts w:ascii="Times New Roman"/>
                <w:b w:val="false"/>
                <w:i w:val="false"/>
                <w:color w:val="000000"/>
                <w:sz w:val="20"/>
              </w:rPr>
              <w:t>
812</w:t>
            </w:r>
          </w:p>
          <w:bookmarkEnd w:id="667"/>
          <w:p>
            <w:pPr>
              <w:spacing w:after="20"/>
              <w:ind w:left="20"/>
              <w:jc w:val="both"/>
            </w:pPr>
            <w:r>
              <w:rPr>
                <w:rFonts w:ascii="Times New Roman"/>
                <w:b w:val="false"/>
                <w:i w:val="false"/>
                <w:color w:val="000000"/>
                <w:sz w:val="20"/>
              </w:rPr>
              <w:t>
Орман қоры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Н.Ташимов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С.Татенбаев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К.Жусипалиев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Ә.Ахмедов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А.Билдашев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А.Жусипалиев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К.Пирманов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Е.Шегенов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Е.Абуов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А.Мырзаханов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06" w:id="668"/>
          <w:p>
            <w:pPr>
              <w:spacing w:after="20"/>
              <w:ind w:left="20"/>
              <w:jc w:val="both"/>
            </w:pPr>
            <w:r>
              <w:rPr>
                <w:rFonts w:ascii="Times New Roman"/>
                <w:b w:val="false"/>
                <w:i w:val="false"/>
                <w:color w:val="000000"/>
                <w:sz w:val="20"/>
              </w:rPr>
              <w:t>
370</w:t>
            </w:r>
          </w:p>
          <w:bookmarkEnd w:id="668"/>
          <w:p>
            <w:pPr>
              <w:spacing w:after="20"/>
              <w:ind w:left="20"/>
              <w:jc w:val="both"/>
            </w:pPr>
            <w:r>
              <w:rPr>
                <w:rFonts w:ascii="Times New Roman"/>
                <w:b w:val="false"/>
                <w:i w:val="false"/>
                <w:color w:val="000000"/>
                <w:sz w:val="20"/>
              </w:rPr>
              <w:t>
2002-орман қоры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А.Дуйсеев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А.Оспанов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Б.Татенов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М.Молдалиев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Ы.Бейсенов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А.Оразқұлов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Б.Рыскелдиев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Н.Балабекова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Г.Тоғайбаева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Ш.Сауранбаев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Б.Тілләев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Таутенбаев Жумадилла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Бекмуханбетов Исатай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Шайманова Фарида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Сейлов Есдаулет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5566,5</w:t>
            </w:r>
          </w:p>
        </w:tc>
      </w:tr>
    </w:tbl>
    <w:bookmarkStart w:name="z707" w:id="669"/>
    <w:p>
      <w:pPr>
        <w:spacing w:after="0"/>
        <w:ind w:left="0"/>
        <w:jc w:val="both"/>
      </w:pPr>
      <w:r>
        <w:rPr>
          <w:rFonts w:ascii="Times New Roman"/>
          <w:b w:val="false"/>
          <w:i w:val="false"/>
          <w:color w:val="000000"/>
          <w:sz w:val="28"/>
        </w:rPr>
        <w:t>
      Аббревиатуралардың таратылып жазылуы:</w:t>
      </w:r>
    </w:p>
    <w:bookmarkEnd w:id="669"/>
    <w:bookmarkStart w:name="z708" w:id="670"/>
    <w:p>
      <w:pPr>
        <w:spacing w:after="0"/>
        <w:ind w:left="0"/>
        <w:jc w:val="both"/>
      </w:pPr>
      <w:r>
        <w:rPr>
          <w:rFonts w:ascii="Times New Roman"/>
          <w:b w:val="false"/>
          <w:i w:val="false"/>
          <w:color w:val="000000"/>
          <w:sz w:val="28"/>
        </w:rPr>
        <w:t>
      МІҚ-мүйізді ірі қара мал;</w:t>
      </w:r>
    </w:p>
    <w:bookmarkEnd w:id="670"/>
    <w:bookmarkStart w:name="z709" w:id="671"/>
    <w:p>
      <w:pPr>
        <w:spacing w:after="0"/>
        <w:ind w:left="0"/>
        <w:jc w:val="both"/>
      </w:pPr>
      <w:r>
        <w:rPr>
          <w:rFonts w:ascii="Times New Roman"/>
          <w:b w:val="false"/>
          <w:i w:val="false"/>
          <w:color w:val="000000"/>
          <w:sz w:val="28"/>
        </w:rPr>
        <w:t>
      УА – Уақ мал;</w:t>
      </w:r>
    </w:p>
    <w:bookmarkEnd w:id="671"/>
    <w:bookmarkStart w:name="z710" w:id="672"/>
    <w:p>
      <w:pPr>
        <w:spacing w:after="0"/>
        <w:ind w:left="0"/>
        <w:jc w:val="both"/>
      </w:pPr>
      <w:r>
        <w:rPr>
          <w:rFonts w:ascii="Times New Roman"/>
          <w:b w:val="false"/>
          <w:i w:val="false"/>
          <w:color w:val="000000"/>
          <w:sz w:val="28"/>
        </w:rPr>
        <w:t>
      Ш/Қ – шаруа қожалық;</w:t>
      </w:r>
    </w:p>
    <w:bookmarkEnd w:id="672"/>
    <w:bookmarkStart w:name="z711" w:id="673"/>
    <w:p>
      <w:pPr>
        <w:spacing w:after="0"/>
        <w:ind w:left="0"/>
        <w:jc w:val="both"/>
      </w:pPr>
      <w:r>
        <w:rPr>
          <w:rFonts w:ascii="Times New Roman"/>
          <w:b w:val="false"/>
          <w:i w:val="false"/>
          <w:color w:val="000000"/>
          <w:sz w:val="28"/>
        </w:rPr>
        <w:t>
      Га-гектар.</w:t>
      </w:r>
    </w:p>
    <w:bookmarkEnd w:id="673"/>
    <w:bookmarkStart w:name="z712" w:id="674"/>
    <w:p>
      <w:pPr>
        <w:spacing w:after="0"/>
        <w:ind w:left="0"/>
        <w:jc w:val="both"/>
      </w:pPr>
      <w:r>
        <w:rPr>
          <w:rFonts w:ascii="Times New Roman"/>
          <w:b w:val="false"/>
          <w:i w:val="false"/>
          <w:color w:val="000000"/>
          <w:sz w:val="28"/>
        </w:rPr>
        <w:t>
      Қаратөбе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6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13" w:id="675"/>
    <w:p>
      <w:pPr>
        <w:spacing w:after="0"/>
        <w:ind w:left="0"/>
        <w:jc w:val="both"/>
      </w:pPr>
      <w:r>
        <w:rPr>
          <w:rFonts w:ascii="Times New Roman"/>
          <w:b w:val="false"/>
          <w:i w:val="false"/>
          <w:color w:val="000000"/>
          <w:sz w:val="28"/>
        </w:rPr>
        <w:t>
      Жайылым айналымдарының қолайлы схемасы</w:t>
      </w:r>
    </w:p>
    <w:bookmarkEnd w:id="675"/>
    <w:bookmarkStart w:name="z714" w:id="676"/>
    <w:p>
      <w:pPr>
        <w:spacing w:after="0"/>
        <w:ind w:left="0"/>
        <w:jc w:val="both"/>
      </w:pPr>
      <w:r>
        <w:rPr>
          <w:rFonts w:ascii="Times New Roman"/>
          <w:b w:val="false"/>
          <w:i w:val="false"/>
          <w:color w:val="000000"/>
          <w:sz w:val="28"/>
        </w:rPr>
        <w:t xml:space="preserve">
      </w:t>
      </w:r>
    </w:p>
    <w:bookmarkEnd w:id="67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5" w:id="677"/>
    <w:p>
      <w:pPr>
        <w:spacing w:after="0"/>
        <w:ind w:left="0"/>
        <w:jc w:val="both"/>
      </w:pPr>
      <w:r>
        <w:rPr>
          <w:rFonts w:ascii="Times New Roman"/>
          <w:b w:val="false"/>
          <w:i w:val="false"/>
          <w:color w:val="000000"/>
          <w:sz w:val="28"/>
        </w:rPr>
        <w:t>
      Шартты белгілер:</w:t>
      </w:r>
    </w:p>
    <w:bookmarkEnd w:id="6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716" w:id="67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78"/>
    <w:bookmarkStart w:name="z717"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8" w:id="680"/>
    <w:p>
      <w:pPr>
        <w:spacing w:after="0"/>
        <w:ind w:left="0"/>
        <w:jc w:val="both"/>
      </w:pPr>
      <w:r>
        <w:rPr>
          <w:rFonts w:ascii="Times New Roman"/>
          <w:b w:val="false"/>
          <w:i w:val="false"/>
          <w:color w:val="000000"/>
          <w:sz w:val="28"/>
        </w:rPr>
        <w:t>
      Шартты белгілер:</w:t>
      </w:r>
    </w:p>
    <w:bookmarkEnd w:id="6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719" w:id="681"/>
    <w:p>
      <w:pPr>
        <w:spacing w:after="0"/>
        <w:ind w:left="0"/>
        <w:jc w:val="both"/>
      </w:pPr>
      <w:r>
        <w:rPr>
          <w:rFonts w:ascii="Times New Roman"/>
          <w:b w:val="false"/>
          <w:i w:val="false"/>
          <w:color w:val="000000"/>
          <w:sz w:val="28"/>
        </w:rPr>
        <w:t>
      - Көлдер</w:t>
      </w:r>
    </w:p>
    <w:bookmarkEnd w:id="681"/>
    <w:bookmarkStart w:name="z720" w:id="682"/>
    <w:p>
      <w:pPr>
        <w:spacing w:after="0"/>
        <w:ind w:left="0"/>
        <w:jc w:val="both"/>
      </w:pPr>
      <w:r>
        <w:rPr>
          <w:rFonts w:ascii="Times New Roman"/>
          <w:b w:val="false"/>
          <w:i w:val="false"/>
          <w:color w:val="000000"/>
          <w:sz w:val="28"/>
        </w:rPr>
        <w:t>
      - Каналдар</w:t>
      </w:r>
    </w:p>
    <w:bookmarkEnd w:id="682"/>
    <w:bookmarkStart w:name="z721" w:id="683"/>
    <w:p>
      <w:pPr>
        <w:spacing w:after="0"/>
        <w:ind w:left="0"/>
        <w:jc w:val="both"/>
      </w:pPr>
      <w:r>
        <w:rPr>
          <w:rFonts w:ascii="Times New Roman"/>
          <w:b w:val="false"/>
          <w:i w:val="false"/>
          <w:color w:val="000000"/>
          <w:sz w:val="28"/>
        </w:rPr>
        <w:t>
      - Мал қорымы</w:t>
      </w:r>
    </w:p>
    <w:bookmarkEnd w:id="683"/>
    <w:bookmarkStart w:name="z722" w:id="684"/>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684"/>
    <w:bookmarkStart w:name="z723" w:id="685"/>
    <w:p>
      <w:pPr>
        <w:spacing w:after="0"/>
        <w:ind w:left="0"/>
        <w:jc w:val="both"/>
      </w:pPr>
      <w:r>
        <w:rPr>
          <w:rFonts w:ascii="Times New Roman"/>
          <w:b w:val="false"/>
          <w:i w:val="false"/>
          <w:color w:val="000000"/>
          <w:sz w:val="28"/>
        </w:rPr>
        <w:t xml:space="preserve">
      </w:t>
      </w:r>
    </w:p>
    <w:bookmarkEnd w:id="68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4" w:id="686"/>
    <w:p>
      <w:pPr>
        <w:spacing w:after="0"/>
        <w:ind w:left="0"/>
        <w:jc w:val="both"/>
      </w:pPr>
      <w:r>
        <w:rPr>
          <w:rFonts w:ascii="Times New Roman"/>
          <w:b w:val="false"/>
          <w:i w:val="false"/>
          <w:color w:val="000000"/>
          <w:sz w:val="28"/>
        </w:rPr>
        <w:t>
      Шартты белгілер:</w:t>
      </w:r>
    </w:p>
    <w:bookmarkEnd w:id="6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725" w:id="687"/>
    <w:p>
      <w:pPr>
        <w:spacing w:after="0"/>
        <w:ind w:left="0"/>
        <w:jc w:val="both"/>
      </w:pPr>
      <w:r>
        <w:rPr>
          <w:rFonts w:ascii="Times New Roman"/>
          <w:b w:val="false"/>
          <w:i w:val="false"/>
          <w:color w:val="000000"/>
          <w:sz w:val="28"/>
        </w:rPr>
        <w:t>
      - Көлдер</w:t>
      </w:r>
    </w:p>
    <w:bookmarkEnd w:id="687"/>
    <w:bookmarkStart w:name="z726" w:id="688"/>
    <w:p>
      <w:pPr>
        <w:spacing w:after="0"/>
        <w:ind w:left="0"/>
        <w:jc w:val="both"/>
      </w:pPr>
      <w:r>
        <w:rPr>
          <w:rFonts w:ascii="Times New Roman"/>
          <w:b w:val="false"/>
          <w:i w:val="false"/>
          <w:color w:val="000000"/>
          <w:sz w:val="28"/>
        </w:rPr>
        <w:t>
      - Каналдар</w:t>
      </w:r>
    </w:p>
    <w:bookmarkEnd w:id="688"/>
    <w:bookmarkStart w:name="z727" w:id="689"/>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689"/>
    <w:bookmarkStart w:name="z728" w:id="690"/>
    <w:p>
      <w:pPr>
        <w:spacing w:after="0"/>
        <w:ind w:left="0"/>
        <w:jc w:val="both"/>
      </w:pPr>
      <w:r>
        <w:rPr>
          <w:rFonts w:ascii="Times New Roman"/>
          <w:b w:val="false"/>
          <w:i w:val="false"/>
          <w:color w:val="000000"/>
          <w:sz w:val="28"/>
        </w:rPr>
        <w:t xml:space="preserve">
      </w:t>
      </w:r>
    </w:p>
    <w:bookmarkEnd w:id="69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9" w:id="691"/>
    <w:p>
      <w:pPr>
        <w:spacing w:after="0"/>
        <w:ind w:left="0"/>
        <w:jc w:val="both"/>
      </w:pPr>
      <w:r>
        <w:rPr>
          <w:rFonts w:ascii="Times New Roman"/>
          <w:b w:val="false"/>
          <w:i w:val="false"/>
          <w:color w:val="000000"/>
          <w:sz w:val="28"/>
        </w:rPr>
        <w:t>
      Шартты белгілер:</w:t>
      </w:r>
    </w:p>
    <w:bookmarkEnd w:id="6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-Жайылымдарды қайта бөлуге арналған жер телімдері </w:t>
            </w:r>
          </w:p>
        </w:tc>
      </w:tr>
    </w:tbl>
    <w:bookmarkStart w:name="z730" w:id="692"/>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692"/>
    <w:bookmarkStart w:name="z731"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2" w:id="694"/>
    <w:p>
      <w:pPr>
        <w:spacing w:after="0"/>
        <w:ind w:left="0"/>
        <w:jc w:val="both"/>
      </w:pPr>
      <w:r>
        <w:rPr>
          <w:rFonts w:ascii="Times New Roman"/>
          <w:b w:val="false"/>
          <w:i w:val="false"/>
          <w:color w:val="000000"/>
          <w:sz w:val="28"/>
        </w:rPr>
        <w:t>
      Шартты белгілер:</w:t>
      </w:r>
    </w:p>
    <w:bookmarkEnd w:id="6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33" w:id="695"/>
    <w:p>
      <w:pPr>
        <w:spacing w:after="0"/>
        <w:ind w:left="0"/>
        <w:jc w:val="both"/>
      </w:pPr>
      <w:r>
        <w:rPr>
          <w:rFonts w:ascii="Times New Roman"/>
          <w:b w:val="false"/>
          <w:i w:val="false"/>
          <w:color w:val="000000"/>
          <w:sz w:val="28"/>
        </w:rPr>
        <w:t>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6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12-қосымша</w:t>
            </w:r>
          </w:p>
        </w:tc>
      </w:tr>
    </w:tbl>
    <w:bookmarkStart w:name="z737" w:id="696"/>
    <w:p>
      <w:pPr>
        <w:spacing w:after="0"/>
        <w:ind w:left="0"/>
        <w:jc w:val="left"/>
      </w:pPr>
      <w:r>
        <w:rPr>
          <w:rFonts w:ascii="Times New Roman"/>
          <w:b/>
          <w:i w:val="false"/>
          <w:color w:val="000000"/>
        </w:rPr>
        <w:t xml:space="preserve"> Кейден ауылдық округінің 2022 - 2023 жылдарға арналған жайылымдарды басқару және оларды пайдалану жөніндегі жоспары</w:t>
      </w:r>
    </w:p>
    <w:bookmarkEnd w:id="696"/>
    <w:bookmarkStart w:name="z738" w:id="69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97"/>
    <w:bookmarkStart w:name="z739" w:id="698"/>
    <w:p>
      <w:pPr>
        <w:spacing w:after="0"/>
        <w:ind w:left="0"/>
        <w:jc w:val="both"/>
      </w:pPr>
      <w:r>
        <w:rPr>
          <w:rFonts w:ascii="Times New Roman"/>
          <w:b w:val="false"/>
          <w:i w:val="false"/>
          <w:color w:val="000000"/>
          <w:sz w:val="28"/>
        </w:rPr>
        <w:t>
      2) жайылым айналымдарының қолайлы схемасы;</w:t>
      </w:r>
    </w:p>
    <w:bookmarkEnd w:id="698"/>
    <w:bookmarkStart w:name="z740" w:id="69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99"/>
    <w:bookmarkStart w:name="z741" w:id="70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700"/>
    <w:bookmarkStart w:name="z742" w:id="70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01"/>
    <w:bookmarkStart w:name="z743" w:id="702"/>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02"/>
    <w:bookmarkStart w:name="z744" w:id="70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03"/>
    <w:bookmarkStart w:name="z745" w:id="704"/>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704"/>
    <w:bookmarkStart w:name="z746" w:id="705"/>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05"/>
    <w:bookmarkStart w:name="z747" w:id="706"/>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06"/>
    <w:bookmarkStart w:name="z748" w:id="707"/>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707"/>
    <w:bookmarkStart w:name="z749" w:id="708"/>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08"/>
    <w:bookmarkStart w:name="z750" w:id="709"/>
    <w:p>
      <w:pPr>
        <w:spacing w:after="0"/>
        <w:ind w:left="0"/>
        <w:jc w:val="both"/>
      </w:pPr>
      <w:r>
        <w:rPr>
          <w:rFonts w:ascii="Times New Roman"/>
          <w:b w:val="false"/>
          <w:i w:val="false"/>
          <w:color w:val="000000"/>
          <w:sz w:val="28"/>
        </w:rPr>
        <w:t>
      Кейден ауылдық округі, солтүстік жағынан Манап ауылдық округімен, оңтүстік жағынан Сырдария өзенімен шектеседі.</w:t>
      </w:r>
    </w:p>
    <w:bookmarkEnd w:id="709"/>
    <w:bookmarkStart w:name="z751" w:id="710"/>
    <w:p>
      <w:pPr>
        <w:spacing w:after="0"/>
        <w:ind w:left="0"/>
        <w:jc w:val="both"/>
      </w:pPr>
      <w:r>
        <w:rPr>
          <w:rFonts w:ascii="Times New Roman"/>
          <w:b w:val="false"/>
          <w:i w:val="false"/>
          <w:color w:val="000000"/>
          <w:sz w:val="28"/>
        </w:rPr>
        <w:t>
      Әкімшілік-аумақтық бөлінісі Кейден ауылынан тұрады.</w:t>
      </w:r>
    </w:p>
    <w:bookmarkEnd w:id="710"/>
    <w:bookmarkStart w:name="z752" w:id="711"/>
    <w:p>
      <w:pPr>
        <w:spacing w:after="0"/>
        <w:ind w:left="0"/>
        <w:jc w:val="both"/>
      </w:pPr>
      <w:r>
        <w:rPr>
          <w:rFonts w:ascii="Times New Roman"/>
          <w:b w:val="false"/>
          <w:i w:val="false"/>
          <w:color w:val="000000"/>
          <w:sz w:val="28"/>
        </w:rPr>
        <w:t>
      Табиғи ауа-райының жағдайлары бойынша Кейден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711"/>
    <w:bookmarkStart w:name="z753" w:id="712"/>
    <w:p>
      <w:pPr>
        <w:spacing w:after="0"/>
        <w:ind w:left="0"/>
        <w:jc w:val="both"/>
      </w:pPr>
      <w:r>
        <w:rPr>
          <w:rFonts w:ascii="Times New Roman"/>
          <w:b w:val="false"/>
          <w:i w:val="false"/>
          <w:color w:val="000000"/>
          <w:sz w:val="28"/>
        </w:rPr>
        <w:t>
      Кейден ауылдық округінің жалпы жер көлемі 1757 гектар (бұдан әрі – га), оның ішінде жайылымдар – 1160 га.</w:t>
      </w:r>
    </w:p>
    <w:bookmarkEnd w:id="712"/>
    <w:bookmarkStart w:name="z754" w:id="713"/>
    <w:p>
      <w:pPr>
        <w:spacing w:after="0"/>
        <w:ind w:left="0"/>
        <w:jc w:val="both"/>
      </w:pPr>
      <w:r>
        <w:rPr>
          <w:rFonts w:ascii="Times New Roman"/>
          <w:b w:val="false"/>
          <w:i w:val="false"/>
          <w:color w:val="000000"/>
          <w:sz w:val="28"/>
        </w:rPr>
        <w:t>
      Санаттары бойынша жерлер келесідей бөлінеді:</w:t>
      </w:r>
    </w:p>
    <w:bookmarkEnd w:id="713"/>
    <w:bookmarkStart w:name="z755" w:id="714"/>
    <w:p>
      <w:pPr>
        <w:spacing w:after="0"/>
        <w:ind w:left="0"/>
        <w:jc w:val="both"/>
      </w:pPr>
      <w:r>
        <w:rPr>
          <w:rFonts w:ascii="Times New Roman"/>
          <w:b w:val="false"/>
          <w:i w:val="false"/>
          <w:color w:val="000000"/>
          <w:sz w:val="28"/>
        </w:rPr>
        <w:t>
      ауыл шаруашылығы мақсатындағы жерлер – 1207 га;</w:t>
      </w:r>
    </w:p>
    <w:bookmarkEnd w:id="714"/>
    <w:bookmarkStart w:name="z756" w:id="715"/>
    <w:p>
      <w:pPr>
        <w:spacing w:after="0"/>
        <w:ind w:left="0"/>
        <w:jc w:val="both"/>
      </w:pPr>
      <w:r>
        <w:rPr>
          <w:rFonts w:ascii="Times New Roman"/>
          <w:b w:val="false"/>
          <w:i w:val="false"/>
          <w:color w:val="000000"/>
          <w:sz w:val="28"/>
        </w:rPr>
        <w:t>
      елдi мекендердiң жерлерi – 145 га.</w:t>
      </w:r>
    </w:p>
    <w:bookmarkEnd w:id="715"/>
    <w:bookmarkStart w:name="z757" w:id="716"/>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1426 бас ірі қара малы, 2774 бас уақ мал, 116 бас жылқы малы бар.</w:t>
      </w:r>
    </w:p>
    <w:bookmarkEnd w:id="716"/>
    <w:bookmarkStart w:name="z758" w:id="717"/>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717"/>
    <w:bookmarkStart w:name="z759" w:id="718"/>
    <w:p>
      <w:pPr>
        <w:spacing w:after="0"/>
        <w:ind w:left="0"/>
        <w:jc w:val="both"/>
      </w:pPr>
      <w:r>
        <w:rPr>
          <w:rFonts w:ascii="Times New Roman"/>
          <w:b w:val="false"/>
          <w:i w:val="false"/>
          <w:color w:val="000000"/>
          <w:sz w:val="28"/>
        </w:rPr>
        <w:t>
      ірі қара мал - 7 табын;</w:t>
      </w:r>
    </w:p>
    <w:bookmarkEnd w:id="718"/>
    <w:bookmarkStart w:name="z760" w:id="719"/>
    <w:p>
      <w:pPr>
        <w:spacing w:after="0"/>
        <w:ind w:left="0"/>
        <w:jc w:val="both"/>
      </w:pPr>
      <w:r>
        <w:rPr>
          <w:rFonts w:ascii="Times New Roman"/>
          <w:b w:val="false"/>
          <w:i w:val="false"/>
          <w:color w:val="000000"/>
          <w:sz w:val="28"/>
        </w:rPr>
        <w:t>
      уақ мал - 16 отар;</w:t>
      </w:r>
    </w:p>
    <w:bookmarkEnd w:id="719"/>
    <w:bookmarkStart w:name="z761" w:id="720"/>
    <w:p>
      <w:pPr>
        <w:spacing w:after="0"/>
        <w:ind w:left="0"/>
        <w:jc w:val="both"/>
      </w:pPr>
      <w:r>
        <w:rPr>
          <w:rFonts w:ascii="Times New Roman"/>
          <w:b w:val="false"/>
          <w:i w:val="false"/>
          <w:color w:val="000000"/>
          <w:sz w:val="28"/>
        </w:rPr>
        <w:t>
      жылқылар - 4 үйір.</w:t>
      </w:r>
    </w:p>
    <w:bookmarkEnd w:id="720"/>
    <w:bookmarkStart w:name="z762" w:id="72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w:t>
      </w:r>
    </w:p>
    <w:bookmarkEnd w:id="721"/>
    <w:bookmarkStart w:name="z763" w:id="722"/>
    <w:p>
      <w:pPr>
        <w:spacing w:after="0"/>
        <w:ind w:left="0"/>
        <w:jc w:val="both"/>
      </w:pPr>
      <w:r>
        <w:rPr>
          <w:rFonts w:ascii="Times New Roman"/>
          <w:b w:val="false"/>
          <w:i w:val="false"/>
          <w:color w:val="000000"/>
          <w:sz w:val="28"/>
        </w:rPr>
        <w:t>
      Ауылдық округтің аумағында екпе және аридтік жайылымдар жоқ.</w:t>
      </w:r>
    </w:p>
    <w:bookmarkEnd w:id="722"/>
    <w:bookmarkStart w:name="z764" w:id="723"/>
    <w:p>
      <w:pPr>
        <w:spacing w:after="0"/>
        <w:ind w:left="0"/>
        <w:jc w:val="both"/>
      </w:pPr>
      <w:r>
        <w:rPr>
          <w:rFonts w:ascii="Times New Roman"/>
          <w:b w:val="false"/>
          <w:i w:val="false"/>
          <w:color w:val="000000"/>
          <w:sz w:val="28"/>
        </w:rPr>
        <w:t>
      Жайылымдарды негізгі пайдаланушылар Кейден ауылдық округінің тұрғындары болып табылады.</w:t>
      </w:r>
    </w:p>
    <w:bookmarkEnd w:id="723"/>
    <w:bookmarkStart w:name="z765" w:id="72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724"/>
    <w:bookmarkStart w:name="z766" w:id="725"/>
    <w:p>
      <w:pPr>
        <w:spacing w:after="0"/>
        <w:ind w:left="0"/>
        <w:jc w:val="both"/>
      </w:pPr>
      <w:r>
        <w:rPr>
          <w:rFonts w:ascii="Times New Roman"/>
          <w:b w:val="false"/>
          <w:i w:val="false"/>
          <w:color w:val="000000"/>
          <w:sz w:val="28"/>
        </w:rPr>
        <w:t>
      Кейден ауылдық округінің аумағында 1 ветеринарлық пункт, 1 мал қорымы қызмет істейді.</w:t>
      </w:r>
    </w:p>
    <w:bookmarkEnd w:id="725"/>
    <w:bookmarkStart w:name="z767" w:id="726"/>
    <w:p>
      <w:pPr>
        <w:spacing w:after="0"/>
        <w:ind w:left="0"/>
        <w:jc w:val="both"/>
      </w:pPr>
      <w:r>
        <w:rPr>
          <w:rFonts w:ascii="Times New Roman"/>
          <w:b w:val="false"/>
          <w:i w:val="false"/>
          <w:color w:val="000000"/>
          <w:sz w:val="28"/>
        </w:rPr>
        <w:t>
      Кейден ауылдық округінде малды айдап өтуге арналған сервитуттар белгіленбеген.</w:t>
      </w:r>
    </w:p>
    <w:bookmarkEnd w:id="726"/>
    <w:bookmarkStart w:name="z768"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9" w:id="728"/>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28"/>
    <w:bookmarkStart w:name="z770" w:id="729"/>
    <w:p>
      <w:pPr>
        <w:spacing w:after="0"/>
        <w:ind w:left="0"/>
        <w:jc w:val="both"/>
      </w:pPr>
      <w:r>
        <w:rPr>
          <w:rFonts w:ascii="Times New Roman"/>
          <w:b w:val="false"/>
          <w:i w:val="false"/>
          <w:color w:val="000000"/>
          <w:sz w:val="28"/>
        </w:rPr>
        <w:t>
      Шартты белгілер:</w:t>
      </w:r>
    </w:p>
    <w:bookmarkEnd w:id="7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bl>
    <w:bookmarkStart w:name="z771" w:id="730"/>
    <w:p>
      <w:pPr>
        <w:spacing w:after="0"/>
        <w:ind w:left="0"/>
        <w:jc w:val="both"/>
      </w:pPr>
      <w:r>
        <w:rPr>
          <w:rFonts w:ascii="Times New Roman"/>
          <w:b w:val="false"/>
          <w:i w:val="false"/>
          <w:color w:val="000000"/>
          <w:sz w:val="28"/>
        </w:rPr>
        <w:t>
      Жер учаскелерінің меншік иелері</w:t>
      </w:r>
    </w:p>
    <w:bookmarkEnd w:id="7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 амалдың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2" w:id="731"/>
          <w:p>
            <w:pPr>
              <w:spacing w:after="20"/>
              <w:ind w:left="20"/>
              <w:jc w:val="both"/>
            </w:pPr>
            <w:r>
              <w:rPr>
                <w:rFonts w:ascii="Times New Roman"/>
                <w:b w:val="false"/>
                <w:i w:val="false"/>
                <w:color w:val="000000"/>
                <w:sz w:val="20"/>
              </w:rPr>
              <w:t>
Жиыны</w:t>
            </w:r>
          </w:p>
          <w:bookmarkEnd w:id="731"/>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Әбжанұлы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Ғазиз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 w:id="732"/>
          <w:p>
            <w:pPr>
              <w:spacing w:after="20"/>
              <w:ind w:left="20"/>
              <w:jc w:val="both"/>
            </w:pPr>
            <w:r>
              <w:rPr>
                <w:rFonts w:ascii="Times New Roman"/>
                <w:b w:val="false"/>
                <w:i w:val="false"/>
                <w:color w:val="000000"/>
                <w:sz w:val="20"/>
              </w:rPr>
              <w:t>
Бақытжан</w:t>
            </w:r>
          </w:p>
          <w:bookmarkEnd w:id="732"/>
          <w:p>
            <w:pPr>
              <w:spacing w:after="20"/>
              <w:ind w:left="20"/>
              <w:jc w:val="both"/>
            </w:pPr>
            <w:r>
              <w:rPr>
                <w:rFonts w:ascii="Times New Roman"/>
                <w:b w:val="false"/>
                <w:i w:val="false"/>
                <w:color w:val="000000"/>
                <w:sz w:val="20"/>
              </w:rPr>
              <w:t>
Мампаев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Божбанбаев Жасұлан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Райымқұлов Батырхан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Төленбаев Бақдәулет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Абдиканов Шахдат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Нұршабеков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3826,06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2303,56</w:t>
            </w:r>
          </w:p>
        </w:tc>
      </w:tr>
    </w:tbl>
    <w:bookmarkStart w:name="z774" w:id="733"/>
    <w:p>
      <w:pPr>
        <w:spacing w:after="0"/>
        <w:ind w:left="0"/>
        <w:jc w:val="both"/>
      </w:pPr>
      <w:r>
        <w:rPr>
          <w:rFonts w:ascii="Times New Roman"/>
          <w:b w:val="false"/>
          <w:i w:val="false"/>
          <w:color w:val="000000"/>
          <w:sz w:val="28"/>
        </w:rPr>
        <w:t>
      Аббревиатуралардың таратылып жазылуы:</w:t>
      </w:r>
    </w:p>
    <w:bookmarkEnd w:id="733"/>
    <w:bookmarkStart w:name="z775" w:id="734"/>
    <w:p>
      <w:pPr>
        <w:spacing w:after="0"/>
        <w:ind w:left="0"/>
        <w:jc w:val="both"/>
      </w:pPr>
      <w:r>
        <w:rPr>
          <w:rFonts w:ascii="Times New Roman"/>
          <w:b w:val="false"/>
          <w:i w:val="false"/>
          <w:color w:val="000000"/>
          <w:sz w:val="28"/>
        </w:rPr>
        <w:t>
      МІҚ- мүйізді ірі қара мал;</w:t>
      </w:r>
    </w:p>
    <w:bookmarkEnd w:id="734"/>
    <w:bookmarkStart w:name="z776" w:id="735"/>
    <w:p>
      <w:pPr>
        <w:spacing w:after="0"/>
        <w:ind w:left="0"/>
        <w:jc w:val="both"/>
      </w:pPr>
      <w:r>
        <w:rPr>
          <w:rFonts w:ascii="Times New Roman"/>
          <w:b w:val="false"/>
          <w:i w:val="false"/>
          <w:color w:val="000000"/>
          <w:sz w:val="28"/>
        </w:rPr>
        <w:t>
      УМ- уақ мал;</w:t>
      </w:r>
    </w:p>
    <w:bookmarkEnd w:id="735"/>
    <w:bookmarkStart w:name="z777" w:id="736"/>
    <w:p>
      <w:pPr>
        <w:spacing w:after="0"/>
        <w:ind w:left="0"/>
        <w:jc w:val="both"/>
      </w:pPr>
      <w:r>
        <w:rPr>
          <w:rFonts w:ascii="Times New Roman"/>
          <w:b w:val="false"/>
          <w:i w:val="false"/>
          <w:color w:val="000000"/>
          <w:sz w:val="28"/>
        </w:rPr>
        <w:t>
      Га – гектар.</w:t>
      </w:r>
    </w:p>
    <w:bookmarkEnd w:id="736"/>
    <w:bookmarkStart w:name="z778" w:id="737"/>
    <w:p>
      <w:pPr>
        <w:spacing w:after="0"/>
        <w:ind w:left="0"/>
        <w:jc w:val="both"/>
      </w:pPr>
      <w:r>
        <w:rPr>
          <w:rFonts w:ascii="Times New Roman"/>
          <w:b w:val="false"/>
          <w:i w:val="false"/>
          <w:color w:val="000000"/>
          <w:sz w:val="28"/>
        </w:rPr>
        <w:t>
      Кейден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7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Кейден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79" w:id="738"/>
    <w:p>
      <w:pPr>
        <w:spacing w:after="0"/>
        <w:ind w:left="0"/>
        <w:jc w:val="both"/>
      </w:pPr>
      <w:r>
        <w:rPr>
          <w:rFonts w:ascii="Times New Roman"/>
          <w:b w:val="false"/>
          <w:i w:val="false"/>
          <w:color w:val="000000"/>
          <w:sz w:val="28"/>
        </w:rPr>
        <w:t xml:space="preserve">
      </w:t>
      </w:r>
    </w:p>
    <w:bookmarkEnd w:id="73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0" w:id="739"/>
    <w:p>
      <w:pPr>
        <w:spacing w:after="0"/>
        <w:ind w:left="0"/>
        <w:jc w:val="both"/>
      </w:pPr>
      <w:r>
        <w:rPr>
          <w:rFonts w:ascii="Times New Roman"/>
          <w:b w:val="false"/>
          <w:i w:val="false"/>
          <w:color w:val="000000"/>
          <w:sz w:val="28"/>
        </w:rPr>
        <w:t>
      Жайылым айналымдарының қолайлы схемасы</w:t>
      </w:r>
    </w:p>
    <w:bookmarkEnd w:id="739"/>
    <w:bookmarkStart w:name="z781" w:id="740"/>
    <w:p>
      <w:pPr>
        <w:spacing w:after="0"/>
        <w:ind w:left="0"/>
        <w:jc w:val="both"/>
      </w:pPr>
      <w:r>
        <w:rPr>
          <w:rFonts w:ascii="Times New Roman"/>
          <w:b w:val="false"/>
          <w:i w:val="false"/>
          <w:color w:val="000000"/>
          <w:sz w:val="28"/>
        </w:rPr>
        <w:t>
      Шартты белгілер:</w:t>
      </w:r>
    </w:p>
    <w:bookmarkEnd w:id="7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82" w:id="741"/>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41"/>
    <w:bookmarkStart w:name="z783"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4" w:id="743"/>
    <w:p>
      <w:pPr>
        <w:spacing w:after="0"/>
        <w:ind w:left="0"/>
        <w:jc w:val="both"/>
      </w:pPr>
      <w:r>
        <w:rPr>
          <w:rFonts w:ascii="Times New Roman"/>
          <w:b w:val="false"/>
          <w:i w:val="false"/>
          <w:color w:val="000000"/>
          <w:sz w:val="28"/>
        </w:rPr>
        <w:t>
      Шартты белгілер:</w:t>
      </w:r>
    </w:p>
    <w:bookmarkEnd w:id="7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785" w:id="744"/>
    <w:p>
      <w:pPr>
        <w:spacing w:after="0"/>
        <w:ind w:left="0"/>
        <w:jc w:val="both"/>
      </w:pPr>
      <w:r>
        <w:rPr>
          <w:rFonts w:ascii="Times New Roman"/>
          <w:b w:val="false"/>
          <w:i w:val="false"/>
          <w:color w:val="000000"/>
          <w:sz w:val="28"/>
        </w:rPr>
        <w:t>
      - Көлдер</w:t>
      </w:r>
    </w:p>
    <w:bookmarkEnd w:id="744"/>
    <w:bookmarkStart w:name="z786" w:id="745"/>
    <w:p>
      <w:pPr>
        <w:spacing w:after="0"/>
        <w:ind w:left="0"/>
        <w:jc w:val="both"/>
      </w:pPr>
      <w:r>
        <w:rPr>
          <w:rFonts w:ascii="Times New Roman"/>
          <w:b w:val="false"/>
          <w:i w:val="false"/>
          <w:color w:val="000000"/>
          <w:sz w:val="28"/>
        </w:rPr>
        <w:t>
      - Каналдар</w:t>
      </w:r>
    </w:p>
    <w:bookmarkEnd w:id="745"/>
    <w:bookmarkStart w:name="z787" w:id="746"/>
    <w:p>
      <w:pPr>
        <w:spacing w:after="0"/>
        <w:ind w:left="0"/>
        <w:jc w:val="both"/>
      </w:pPr>
      <w:r>
        <w:rPr>
          <w:rFonts w:ascii="Times New Roman"/>
          <w:b w:val="false"/>
          <w:i w:val="false"/>
          <w:color w:val="000000"/>
          <w:sz w:val="28"/>
        </w:rPr>
        <w:t>
      - Мал қорымы</w:t>
      </w:r>
    </w:p>
    <w:bookmarkEnd w:id="746"/>
    <w:bookmarkStart w:name="z788" w:id="747"/>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47"/>
    <w:bookmarkStart w:name="z789" w:id="748"/>
    <w:p>
      <w:pPr>
        <w:spacing w:after="0"/>
        <w:ind w:left="0"/>
        <w:jc w:val="both"/>
      </w:pPr>
      <w:r>
        <w:rPr>
          <w:rFonts w:ascii="Times New Roman"/>
          <w:b w:val="false"/>
          <w:i w:val="false"/>
          <w:color w:val="000000"/>
          <w:sz w:val="28"/>
        </w:rPr>
        <w:t xml:space="preserve">
      </w:t>
      </w:r>
    </w:p>
    <w:bookmarkEnd w:id="74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0" w:id="749"/>
    <w:p>
      <w:pPr>
        <w:spacing w:after="0"/>
        <w:ind w:left="0"/>
        <w:jc w:val="both"/>
      </w:pPr>
      <w:r>
        <w:rPr>
          <w:rFonts w:ascii="Times New Roman"/>
          <w:b w:val="false"/>
          <w:i w:val="false"/>
          <w:color w:val="000000"/>
          <w:sz w:val="28"/>
        </w:rPr>
        <w:t>
      Шартты белгілер:</w:t>
      </w:r>
    </w:p>
    <w:bookmarkEnd w:id="7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791" w:id="750"/>
    <w:p>
      <w:pPr>
        <w:spacing w:after="0"/>
        <w:ind w:left="0"/>
        <w:jc w:val="both"/>
      </w:pPr>
      <w:r>
        <w:rPr>
          <w:rFonts w:ascii="Times New Roman"/>
          <w:b w:val="false"/>
          <w:i w:val="false"/>
          <w:color w:val="000000"/>
          <w:sz w:val="28"/>
        </w:rPr>
        <w:t>
      - Көлдер</w:t>
      </w:r>
    </w:p>
    <w:bookmarkEnd w:id="750"/>
    <w:bookmarkStart w:name="z792" w:id="751"/>
    <w:p>
      <w:pPr>
        <w:spacing w:after="0"/>
        <w:ind w:left="0"/>
        <w:jc w:val="both"/>
      </w:pPr>
      <w:r>
        <w:rPr>
          <w:rFonts w:ascii="Times New Roman"/>
          <w:b w:val="false"/>
          <w:i w:val="false"/>
          <w:color w:val="000000"/>
          <w:sz w:val="28"/>
        </w:rPr>
        <w:t>
      - Каналдар</w:t>
      </w:r>
    </w:p>
    <w:bookmarkEnd w:id="751"/>
    <w:bookmarkStart w:name="z793" w:id="752"/>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752"/>
    <w:bookmarkStart w:name="z794"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5" w:id="754"/>
    <w:p>
      <w:pPr>
        <w:spacing w:after="0"/>
        <w:ind w:left="0"/>
        <w:jc w:val="both"/>
      </w:pPr>
      <w:r>
        <w:rPr>
          <w:rFonts w:ascii="Times New Roman"/>
          <w:b w:val="false"/>
          <w:i w:val="false"/>
          <w:color w:val="000000"/>
          <w:sz w:val="28"/>
        </w:rPr>
        <w:t>
      Шартты белгілер:</w:t>
      </w:r>
    </w:p>
    <w:bookmarkEnd w:id="7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796" w:id="755"/>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755"/>
    <w:bookmarkStart w:name="z797" w:id="756"/>
    <w:p>
      <w:pPr>
        <w:spacing w:after="0"/>
        <w:ind w:left="0"/>
        <w:jc w:val="both"/>
      </w:pPr>
      <w:r>
        <w:rPr>
          <w:rFonts w:ascii="Times New Roman"/>
          <w:b w:val="false"/>
          <w:i w:val="false"/>
          <w:color w:val="000000"/>
          <w:sz w:val="28"/>
        </w:rPr>
        <w:t>
      Шартты белгілер:</w:t>
      </w:r>
    </w:p>
    <w:bookmarkEnd w:id="7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98" w:id="757"/>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Кейден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 шешіміне 13-қосымша</w:t>
            </w:r>
          </w:p>
        </w:tc>
      </w:tr>
    </w:tbl>
    <w:bookmarkStart w:name="z802" w:id="758"/>
    <w:p>
      <w:pPr>
        <w:spacing w:after="0"/>
        <w:ind w:left="0"/>
        <w:jc w:val="left"/>
      </w:pPr>
      <w:r>
        <w:rPr>
          <w:rFonts w:ascii="Times New Roman"/>
          <w:b/>
          <w:i w:val="false"/>
          <w:color w:val="000000"/>
        </w:rPr>
        <w:t xml:space="preserve"> Келінтөбе ауылдық округінің 2020-2021 жылдарға арналған жайылымдарды басқару және оларды пайдалану жөніндегі жоспары</w:t>
      </w:r>
    </w:p>
    <w:bookmarkEnd w:id="758"/>
    <w:bookmarkStart w:name="z803" w:id="75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59"/>
    <w:bookmarkStart w:name="z804" w:id="760"/>
    <w:p>
      <w:pPr>
        <w:spacing w:after="0"/>
        <w:ind w:left="0"/>
        <w:jc w:val="both"/>
      </w:pPr>
      <w:r>
        <w:rPr>
          <w:rFonts w:ascii="Times New Roman"/>
          <w:b w:val="false"/>
          <w:i w:val="false"/>
          <w:color w:val="000000"/>
          <w:sz w:val="28"/>
        </w:rPr>
        <w:t>
      2) жайылым айналымдарының қолайлы схемасы;</w:t>
      </w:r>
    </w:p>
    <w:bookmarkEnd w:id="760"/>
    <w:bookmarkStart w:name="z805" w:id="76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761"/>
    <w:bookmarkStart w:name="z806" w:id="76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762"/>
    <w:bookmarkStart w:name="z807" w:id="763"/>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63"/>
    <w:bookmarkStart w:name="z808" w:id="764"/>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64"/>
    <w:bookmarkStart w:name="z809" w:id="765"/>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765"/>
    <w:bookmarkStart w:name="z810" w:id="766"/>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766"/>
    <w:bookmarkStart w:name="z811" w:id="767"/>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67"/>
    <w:bookmarkStart w:name="z812" w:id="768"/>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68"/>
    <w:bookmarkStart w:name="z813" w:id="769"/>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769"/>
    <w:bookmarkStart w:name="z814" w:id="770"/>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70"/>
    <w:bookmarkStart w:name="z815" w:id="771"/>
    <w:p>
      <w:pPr>
        <w:spacing w:after="0"/>
        <w:ind w:left="0"/>
        <w:jc w:val="both"/>
      </w:pPr>
      <w:r>
        <w:rPr>
          <w:rFonts w:ascii="Times New Roman"/>
          <w:b w:val="false"/>
          <w:i w:val="false"/>
          <w:color w:val="000000"/>
          <w:sz w:val="28"/>
        </w:rPr>
        <w:t>
      Келінтөбе ауылдық округі, солтүстік жағынан Қаратөбе ауылдық округімен, оңтүстік жағынан Аққорған ауылдық округімен шектеседі.</w:t>
      </w:r>
    </w:p>
    <w:bookmarkEnd w:id="771"/>
    <w:bookmarkStart w:name="z816" w:id="772"/>
    <w:p>
      <w:pPr>
        <w:spacing w:after="0"/>
        <w:ind w:left="0"/>
        <w:jc w:val="both"/>
      </w:pPr>
      <w:r>
        <w:rPr>
          <w:rFonts w:ascii="Times New Roman"/>
          <w:b w:val="false"/>
          <w:i w:val="false"/>
          <w:color w:val="000000"/>
          <w:sz w:val="28"/>
        </w:rPr>
        <w:t>
      Әкімшілік-аумақтық бөлінісі Келінтөбе ауылынан тұрады.</w:t>
      </w:r>
    </w:p>
    <w:bookmarkEnd w:id="772"/>
    <w:bookmarkStart w:name="z817" w:id="773"/>
    <w:p>
      <w:pPr>
        <w:spacing w:after="0"/>
        <w:ind w:left="0"/>
        <w:jc w:val="both"/>
      </w:pPr>
      <w:r>
        <w:rPr>
          <w:rFonts w:ascii="Times New Roman"/>
          <w:b w:val="false"/>
          <w:i w:val="false"/>
          <w:color w:val="000000"/>
          <w:sz w:val="28"/>
        </w:rPr>
        <w:t>
      Табиғи ауа-райының жағдайлары бойынша Келінтөбе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773"/>
    <w:bookmarkStart w:name="z818" w:id="774"/>
    <w:p>
      <w:pPr>
        <w:spacing w:after="0"/>
        <w:ind w:left="0"/>
        <w:jc w:val="both"/>
      </w:pPr>
      <w:r>
        <w:rPr>
          <w:rFonts w:ascii="Times New Roman"/>
          <w:b w:val="false"/>
          <w:i w:val="false"/>
          <w:color w:val="000000"/>
          <w:sz w:val="28"/>
        </w:rPr>
        <w:t>
      Келінтөбе ауылдық округі аумағының жалпы көлемі 5109,0 гектар (бұдан әрі-га), оның ішінде Жайылымдар – 4208 га.</w:t>
      </w:r>
    </w:p>
    <w:bookmarkEnd w:id="774"/>
    <w:bookmarkStart w:name="z819" w:id="775"/>
    <w:p>
      <w:pPr>
        <w:spacing w:after="0"/>
        <w:ind w:left="0"/>
        <w:jc w:val="both"/>
      </w:pPr>
      <w:r>
        <w:rPr>
          <w:rFonts w:ascii="Times New Roman"/>
          <w:b w:val="false"/>
          <w:i w:val="false"/>
          <w:color w:val="000000"/>
          <w:sz w:val="28"/>
        </w:rPr>
        <w:t>
      Санаттары бойынша жерлер келесідей бөлінеді:</w:t>
      </w:r>
    </w:p>
    <w:bookmarkEnd w:id="775"/>
    <w:bookmarkStart w:name="z820" w:id="776"/>
    <w:p>
      <w:pPr>
        <w:spacing w:after="0"/>
        <w:ind w:left="0"/>
        <w:jc w:val="both"/>
      </w:pPr>
      <w:r>
        <w:rPr>
          <w:rFonts w:ascii="Times New Roman"/>
          <w:b w:val="false"/>
          <w:i w:val="false"/>
          <w:color w:val="000000"/>
          <w:sz w:val="28"/>
        </w:rPr>
        <w:t>
      ауыл шаруашылығы мақсатындағы жерлер – 4304 га;</w:t>
      </w:r>
    </w:p>
    <w:bookmarkEnd w:id="776"/>
    <w:bookmarkStart w:name="z821" w:id="777"/>
    <w:p>
      <w:pPr>
        <w:spacing w:after="0"/>
        <w:ind w:left="0"/>
        <w:jc w:val="both"/>
      </w:pPr>
      <w:r>
        <w:rPr>
          <w:rFonts w:ascii="Times New Roman"/>
          <w:b w:val="false"/>
          <w:i w:val="false"/>
          <w:color w:val="000000"/>
          <w:sz w:val="28"/>
        </w:rPr>
        <w:t>
      елді мекендердің жерлері- 252 га.</w:t>
      </w:r>
    </w:p>
    <w:bookmarkEnd w:id="777"/>
    <w:bookmarkStart w:name="z822" w:id="778"/>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4144 бас ірі қара малы, 7808 бас уақ мал, 2077 бас жылқы, 153 бас түйе малы бар.</w:t>
      </w:r>
    </w:p>
    <w:bookmarkEnd w:id="778"/>
    <w:bookmarkStart w:name="z823" w:id="779"/>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779"/>
    <w:bookmarkStart w:name="z824" w:id="780"/>
    <w:p>
      <w:pPr>
        <w:spacing w:after="0"/>
        <w:ind w:left="0"/>
        <w:jc w:val="both"/>
      </w:pPr>
      <w:r>
        <w:rPr>
          <w:rFonts w:ascii="Times New Roman"/>
          <w:b w:val="false"/>
          <w:i w:val="false"/>
          <w:color w:val="000000"/>
          <w:sz w:val="28"/>
        </w:rPr>
        <w:t>
      ірі қара мал-20 табын;</w:t>
      </w:r>
    </w:p>
    <w:bookmarkEnd w:id="780"/>
    <w:bookmarkStart w:name="z825" w:id="781"/>
    <w:p>
      <w:pPr>
        <w:spacing w:after="0"/>
        <w:ind w:left="0"/>
        <w:jc w:val="both"/>
      </w:pPr>
      <w:r>
        <w:rPr>
          <w:rFonts w:ascii="Times New Roman"/>
          <w:b w:val="false"/>
          <w:i w:val="false"/>
          <w:color w:val="000000"/>
          <w:sz w:val="28"/>
        </w:rPr>
        <w:t>
      уақ мал-14 отар;</w:t>
      </w:r>
    </w:p>
    <w:bookmarkEnd w:id="781"/>
    <w:bookmarkStart w:name="z826" w:id="782"/>
    <w:p>
      <w:pPr>
        <w:spacing w:after="0"/>
        <w:ind w:left="0"/>
        <w:jc w:val="both"/>
      </w:pPr>
      <w:r>
        <w:rPr>
          <w:rFonts w:ascii="Times New Roman"/>
          <w:b w:val="false"/>
          <w:i w:val="false"/>
          <w:color w:val="000000"/>
          <w:sz w:val="28"/>
        </w:rPr>
        <w:t>
      жылқылар-98 үйір;</w:t>
      </w:r>
    </w:p>
    <w:bookmarkEnd w:id="782"/>
    <w:bookmarkStart w:name="z827" w:id="783"/>
    <w:p>
      <w:pPr>
        <w:spacing w:after="0"/>
        <w:ind w:left="0"/>
        <w:jc w:val="both"/>
      </w:pPr>
      <w:r>
        <w:rPr>
          <w:rFonts w:ascii="Times New Roman"/>
          <w:b w:val="false"/>
          <w:i w:val="false"/>
          <w:color w:val="000000"/>
          <w:sz w:val="28"/>
        </w:rPr>
        <w:t>
      түйе -10 табын.</w:t>
      </w:r>
    </w:p>
    <w:bookmarkEnd w:id="783"/>
    <w:bookmarkStart w:name="z828" w:id="784"/>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784"/>
    <w:bookmarkStart w:name="z829" w:id="785"/>
    <w:p>
      <w:pPr>
        <w:spacing w:after="0"/>
        <w:ind w:left="0"/>
        <w:jc w:val="both"/>
      </w:pPr>
      <w:r>
        <w:rPr>
          <w:rFonts w:ascii="Times New Roman"/>
          <w:b w:val="false"/>
          <w:i w:val="false"/>
          <w:color w:val="000000"/>
          <w:sz w:val="28"/>
        </w:rPr>
        <w:t>
      Жайылымдарды негізгі пайдаланушылар Келінтөбе ауылдық округінің тұрғындары болып табылады.</w:t>
      </w:r>
    </w:p>
    <w:bookmarkEnd w:id="785"/>
    <w:bookmarkStart w:name="z830" w:id="78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786"/>
    <w:bookmarkStart w:name="z831" w:id="787"/>
    <w:p>
      <w:pPr>
        <w:spacing w:after="0"/>
        <w:ind w:left="0"/>
        <w:jc w:val="both"/>
      </w:pPr>
      <w:r>
        <w:rPr>
          <w:rFonts w:ascii="Times New Roman"/>
          <w:b w:val="false"/>
          <w:i w:val="false"/>
          <w:color w:val="000000"/>
          <w:sz w:val="28"/>
        </w:rPr>
        <w:t>
      Келінтөбе ауылдық округінің аумағында 1 ветеринарлық пункт қызмет істейді.</w:t>
      </w:r>
    </w:p>
    <w:bookmarkEnd w:id="787"/>
    <w:bookmarkStart w:name="z832" w:id="788"/>
    <w:p>
      <w:pPr>
        <w:spacing w:after="0"/>
        <w:ind w:left="0"/>
        <w:jc w:val="both"/>
      </w:pPr>
      <w:r>
        <w:rPr>
          <w:rFonts w:ascii="Times New Roman"/>
          <w:b w:val="false"/>
          <w:i w:val="false"/>
          <w:color w:val="000000"/>
          <w:sz w:val="28"/>
        </w:rPr>
        <w:t>
      Келінтөбе ауылдық округінде малды айдап өтуге арналған сервитуттар белгіленбеген.</w:t>
      </w:r>
    </w:p>
    <w:bookmarkEnd w:id="788"/>
    <w:bookmarkStart w:name="z833" w:id="789"/>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89"/>
    <w:bookmarkStart w:name="z834" w:id="790"/>
    <w:p>
      <w:pPr>
        <w:spacing w:after="0"/>
        <w:ind w:left="0"/>
        <w:jc w:val="both"/>
      </w:pPr>
      <w:r>
        <w:rPr>
          <w:rFonts w:ascii="Times New Roman"/>
          <w:b w:val="false"/>
          <w:i w:val="false"/>
          <w:color w:val="000000"/>
          <w:sz w:val="28"/>
        </w:rPr>
        <w:t xml:space="preserve">
      </w:t>
      </w:r>
    </w:p>
    <w:bookmarkEnd w:id="79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5" w:id="791"/>
    <w:p>
      <w:pPr>
        <w:spacing w:after="0"/>
        <w:ind w:left="0"/>
        <w:jc w:val="both"/>
      </w:pPr>
      <w:r>
        <w:rPr>
          <w:rFonts w:ascii="Times New Roman"/>
          <w:b w:val="false"/>
          <w:i w:val="false"/>
          <w:color w:val="000000"/>
          <w:sz w:val="28"/>
        </w:rPr>
        <w:t>
      Шартты белгілер:</w:t>
      </w:r>
    </w:p>
    <w:bookmarkEnd w:id="7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bl>
    <w:bookmarkStart w:name="z836" w:id="792"/>
    <w:p>
      <w:pPr>
        <w:spacing w:after="0"/>
        <w:ind w:left="0"/>
        <w:jc w:val="both"/>
      </w:pPr>
      <w:r>
        <w:rPr>
          <w:rFonts w:ascii="Times New Roman"/>
          <w:b w:val="false"/>
          <w:i w:val="false"/>
          <w:color w:val="000000"/>
          <w:sz w:val="28"/>
        </w:rPr>
        <w:t>
      Жер учаскелерінің меншік иелері</w:t>
      </w:r>
    </w:p>
    <w:bookmarkEnd w:id="7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7" w:id="793"/>
          <w:p>
            <w:pPr>
              <w:spacing w:after="20"/>
              <w:ind w:left="20"/>
              <w:jc w:val="both"/>
            </w:pPr>
            <w:r>
              <w:rPr>
                <w:rFonts w:ascii="Times New Roman"/>
                <w:b w:val="false"/>
                <w:i w:val="false"/>
                <w:color w:val="000000"/>
                <w:sz w:val="20"/>
              </w:rPr>
              <w:t>
Жиыны</w:t>
            </w:r>
          </w:p>
          <w:bookmarkEnd w:id="793"/>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Хайдарали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Илесбек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Керимхан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Керимхан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Жұмәділов Мақсат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Сапарғали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Мамбаев Қалдыбек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Райкул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Такир Сапарбек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Жумадиллаев Ахмеджан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Нуриддин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Баглан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Сәкен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Шарипбеков Баймұрат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Салыбеков Нұртай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Байшеев Хасен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Асқар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Тұралбаев Дәурен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Жұмәділ Мұрат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Зиаудин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Тұрдалы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Қайбулдаев Даулетияр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 Зинабдин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Алсейтов Садуақас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Ыскаков Айдархан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Қасымханов Омар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Беристемов Ақылтай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Кеншинбаев Асан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Жақыпбеков Исламхан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Бегайдаров Тұрар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Абилхаиров Олжас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Танхиев Нурмағанбет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Мұқтар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7938,86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8" w:id="794"/>
          <w:p>
            <w:pPr>
              <w:spacing w:after="20"/>
              <w:ind w:left="20"/>
              <w:jc w:val="both"/>
            </w:pPr>
            <w:r>
              <w:rPr>
                <w:rFonts w:ascii="Times New Roman"/>
                <w:b w:val="false"/>
                <w:i w:val="false"/>
                <w:color w:val="000000"/>
                <w:sz w:val="20"/>
              </w:rPr>
              <w:t>
8422</w:t>
            </w:r>
          </w:p>
          <w:bookmarkEnd w:id="794"/>
          <w:p>
            <w:pPr>
              <w:spacing w:after="20"/>
              <w:ind w:left="20"/>
              <w:jc w:val="both"/>
            </w:pPr>
            <w:r>
              <w:rPr>
                <w:rFonts w:ascii="Times New Roman"/>
                <w:b w:val="false"/>
                <w:i w:val="false"/>
                <w:color w:val="000000"/>
                <w:sz w:val="20"/>
              </w:rPr>
              <w:t>
,5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144917,3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39" w:id="795"/>
    <w:p>
      <w:pPr>
        <w:spacing w:after="0"/>
        <w:ind w:left="0"/>
        <w:jc w:val="both"/>
      </w:pPr>
      <w:r>
        <w:rPr>
          <w:rFonts w:ascii="Times New Roman"/>
          <w:b w:val="false"/>
          <w:i w:val="false"/>
          <w:color w:val="000000"/>
          <w:sz w:val="28"/>
        </w:rPr>
        <w:t>
      Аббревиатуралардың таратылып жазылуы:</w:t>
      </w:r>
    </w:p>
    <w:bookmarkEnd w:id="795"/>
    <w:bookmarkStart w:name="z840" w:id="796"/>
    <w:p>
      <w:pPr>
        <w:spacing w:after="0"/>
        <w:ind w:left="0"/>
        <w:jc w:val="both"/>
      </w:pPr>
      <w:r>
        <w:rPr>
          <w:rFonts w:ascii="Times New Roman"/>
          <w:b w:val="false"/>
          <w:i w:val="false"/>
          <w:color w:val="000000"/>
          <w:sz w:val="28"/>
        </w:rPr>
        <w:t>
      МІҚ- мүйізді ірі қара мал;</w:t>
      </w:r>
    </w:p>
    <w:bookmarkEnd w:id="796"/>
    <w:bookmarkStart w:name="z841" w:id="797"/>
    <w:p>
      <w:pPr>
        <w:spacing w:after="0"/>
        <w:ind w:left="0"/>
        <w:jc w:val="both"/>
      </w:pPr>
      <w:r>
        <w:rPr>
          <w:rFonts w:ascii="Times New Roman"/>
          <w:b w:val="false"/>
          <w:i w:val="false"/>
          <w:color w:val="000000"/>
          <w:sz w:val="28"/>
        </w:rPr>
        <w:t>
      УМ- уақ мал;</w:t>
      </w:r>
    </w:p>
    <w:bookmarkEnd w:id="797"/>
    <w:bookmarkStart w:name="z842" w:id="798"/>
    <w:p>
      <w:pPr>
        <w:spacing w:after="0"/>
        <w:ind w:left="0"/>
        <w:jc w:val="both"/>
      </w:pPr>
      <w:r>
        <w:rPr>
          <w:rFonts w:ascii="Times New Roman"/>
          <w:b w:val="false"/>
          <w:i w:val="false"/>
          <w:color w:val="000000"/>
          <w:sz w:val="28"/>
        </w:rPr>
        <w:t>
      Га – гектар.</w:t>
      </w:r>
    </w:p>
    <w:bookmarkEnd w:id="798"/>
    <w:bookmarkStart w:name="z843" w:id="799"/>
    <w:p>
      <w:pPr>
        <w:spacing w:after="0"/>
        <w:ind w:left="0"/>
        <w:jc w:val="both"/>
      </w:pPr>
      <w:r>
        <w:rPr>
          <w:rFonts w:ascii="Times New Roman"/>
          <w:b w:val="false"/>
          <w:i w:val="false"/>
          <w:color w:val="000000"/>
          <w:sz w:val="28"/>
        </w:rPr>
        <w:t>
      Келінтөбе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7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Келінтөбе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44" w:id="800"/>
    <w:p>
      <w:pPr>
        <w:spacing w:after="0"/>
        <w:ind w:left="0"/>
        <w:jc w:val="both"/>
      </w:pPr>
      <w:r>
        <w:rPr>
          <w:rFonts w:ascii="Times New Roman"/>
          <w:b w:val="false"/>
          <w:i w:val="false"/>
          <w:color w:val="000000"/>
          <w:sz w:val="28"/>
        </w:rPr>
        <w:t>
      Жайылым айналымдарының қолайлы схемасы</w:t>
      </w:r>
    </w:p>
    <w:bookmarkEnd w:id="800"/>
    <w:bookmarkStart w:name="z845"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6" w:id="802"/>
    <w:p>
      <w:pPr>
        <w:spacing w:after="0"/>
        <w:ind w:left="0"/>
        <w:jc w:val="both"/>
      </w:pPr>
      <w:r>
        <w:rPr>
          <w:rFonts w:ascii="Times New Roman"/>
          <w:b w:val="false"/>
          <w:i w:val="false"/>
          <w:color w:val="000000"/>
          <w:sz w:val="28"/>
        </w:rPr>
        <w:t>
      Шартты белгілер:</w:t>
      </w:r>
    </w:p>
    <w:bookmarkEnd w:id="8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қысқы пайдаланатын жайылымдар</w:t>
            </w:r>
          </w:p>
        </w:tc>
      </w:tr>
    </w:tbl>
    <w:bookmarkStart w:name="z847" w:id="803"/>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03"/>
    <w:bookmarkStart w:name="z848" w:id="804"/>
    <w:p>
      <w:pPr>
        <w:spacing w:after="0"/>
        <w:ind w:left="0"/>
        <w:jc w:val="both"/>
      </w:pPr>
      <w:r>
        <w:rPr>
          <w:rFonts w:ascii="Times New Roman"/>
          <w:b w:val="false"/>
          <w:i w:val="false"/>
          <w:color w:val="000000"/>
          <w:sz w:val="28"/>
        </w:rPr>
        <w:t xml:space="preserve">
      </w:t>
      </w:r>
    </w:p>
    <w:bookmarkEnd w:id="80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9" w:id="805"/>
    <w:p>
      <w:pPr>
        <w:spacing w:after="0"/>
        <w:ind w:left="0"/>
        <w:jc w:val="both"/>
      </w:pPr>
      <w:r>
        <w:rPr>
          <w:rFonts w:ascii="Times New Roman"/>
          <w:b w:val="false"/>
          <w:i w:val="false"/>
          <w:color w:val="000000"/>
          <w:sz w:val="28"/>
        </w:rPr>
        <w:t>
      Шартты белгілер:</w:t>
      </w:r>
    </w:p>
    <w:bookmarkEnd w:id="8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850" w:id="806"/>
    <w:p>
      <w:pPr>
        <w:spacing w:after="0"/>
        <w:ind w:left="0"/>
        <w:jc w:val="both"/>
      </w:pPr>
      <w:r>
        <w:rPr>
          <w:rFonts w:ascii="Times New Roman"/>
          <w:b w:val="false"/>
          <w:i w:val="false"/>
          <w:color w:val="000000"/>
          <w:sz w:val="28"/>
        </w:rPr>
        <w:t>
      - Көлдер</w:t>
      </w:r>
    </w:p>
    <w:bookmarkEnd w:id="806"/>
    <w:bookmarkStart w:name="z851" w:id="807"/>
    <w:p>
      <w:pPr>
        <w:spacing w:after="0"/>
        <w:ind w:left="0"/>
        <w:jc w:val="both"/>
      </w:pPr>
      <w:r>
        <w:rPr>
          <w:rFonts w:ascii="Times New Roman"/>
          <w:b w:val="false"/>
          <w:i w:val="false"/>
          <w:color w:val="000000"/>
          <w:sz w:val="28"/>
        </w:rPr>
        <w:t>
      - - Каналдар</w:t>
      </w:r>
    </w:p>
    <w:bookmarkEnd w:id="807"/>
    <w:bookmarkStart w:name="z852" w:id="808"/>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08"/>
    <w:bookmarkStart w:name="z853" w:id="809"/>
    <w:p>
      <w:pPr>
        <w:spacing w:after="0"/>
        <w:ind w:left="0"/>
        <w:jc w:val="both"/>
      </w:pPr>
      <w:r>
        <w:rPr>
          <w:rFonts w:ascii="Times New Roman"/>
          <w:b w:val="false"/>
          <w:i w:val="false"/>
          <w:color w:val="000000"/>
          <w:sz w:val="28"/>
        </w:rPr>
        <w:t xml:space="preserve">
      </w:t>
      </w:r>
    </w:p>
    <w:bookmarkEnd w:id="80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4" w:id="810"/>
    <w:p>
      <w:pPr>
        <w:spacing w:after="0"/>
        <w:ind w:left="0"/>
        <w:jc w:val="both"/>
      </w:pPr>
      <w:r>
        <w:rPr>
          <w:rFonts w:ascii="Times New Roman"/>
          <w:b w:val="false"/>
          <w:i w:val="false"/>
          <w:color w:val="000000"/>
          <w:sz w:val="28"/>
        </w:rPr>
        <w:t>
      Шартты белгілер:</w:t>
      </w:r>
    </w:p>
    <w:bookmarkEnd w:id="8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855" w:id="811"/>
    <w:p>
      <w:pPr>
        <w:spacing w:after="0"/>
        <w:ind w:left="0"/>
        <w:jc w:val="both"/>
      </w:pPr>
      <w:r>
        <w:rPr>
          <w:rFonts w:ascii="Times New Roman"/>
          <w:b w:val="false"/>
          <w:i w:val="false"/>
          <w:color w:val="000000"/>
          <w:sz w:val="28"/>
        </w:rPr>
        <w:t>
      - Көлдер</w:t>
      </w:r>
    </w:p>
    <w:bookmarkEnd w:id="811"/>
    <w:bookmarkStart w:name="z856" w:id="812"/>
    <w:p>
      <w:pPr>
        <w:spacing w:after="0"/>
        <w:ind w:left="0"/>
        <w:jc w:val="both"/>
      </w:pPr>
      <w:r>
        <w:rPr>
          <w:rFonts w:ascii="Times New Roman"/>
          <w:b w:val="false"/>
          <w:i w:val="false"/>
          <w:color w:val="000000"/>
          <w:sz w:val="28"/>
        </w:rPr>
        <w:t>
      - Каналдар</w:t>
      </w:r>
    </w:p>
    <w:bookmarkEnd w:id="812"/>
    <w:bookmarkStart w:name="z857" w:id="813"/>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813"/>
    <w:bookmarkStart w:name="z858" w:id="814"/>
    <w:p>
      <w:pPr>
        <w:spacing w:after="0"/>
        <w:ind w:left="0"/>
        <w:jc w:val="both"/>
      </w:pPr>
      <w:r>
        <w:rPr>
          <w:rFonts w:ascii="Times New Roman"/>
          <w:b w:val="false"/>
          <w:i w:val="false"/>
          <w:color w:val="000000"/>
          <w:sz w:val="28"/>
        </w:rPr>
        <w:t xml:space="preserve">
      </w:t>
      </w:r>
    </w:p>
    <w:bookmarkEnd w:id="81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9" w:id="815"/>
    <w:p>
      <w:pPr>
        <w:spacing w:after="0"/>
        <w:ind w:left="0"/>
        <w:jc w:val="both"/>
      </w:pPr>
      <w:r>
        <w:rPr>
          <w:rFonts w:ascii="Times New Roman"/>
          <w:b w:val="false"/>
          <w:i w:val="false"/>
          <w:color w:val="000000"/>
          <w:sz w:val="28"/>
        </w:rPr>
        <w:t>
      Шартты белгілер:</w:t>
      </w:r>
    </w:p>
    <w:bookmarkEnd w:id="8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860" w:id="816"/>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816"/>
    <w:bookmarkStart w:name="z861" w:id="817"/>
    <w:p>
      <w:pPr>
        <w:spacing w:after="0"/>
        <w:ind w:left="0"/>
        <w:jc w:val="both"/>
      </w:pPr>
      <w:r>
        <w:rPr>
          <w:rFonts w:ascii="Times New Roman"/>
          <w:b w:val="false"/>
          <w:i w:val="false"/>
          <w:color w:val="000000"/>
          <w:sz w:val="28"/>
        </w:rPr>
        <w:t xml:space="preserve">
      </w:t>
      </w:r>
    </w:p>
    <w:bookmarkEnd w:id="81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2" w:id="818"/>
    <w:p>
      <w:pPr>
        <w:spacing w:after="0"/>
        <w:ind w:left="0"/>
        <w:jc w:val="both"/>
      </w:pPr>
      <w:r>
        <w:rPr>
          <w:rFonts w:ascii="Times New Roman"/>
          <w:b w:val="false"/>
          <w:i w:val="false"/>
          <w:color w:val="000000"/>
          <w:sz w:val="28"/>
        </w:rPr>
        <w:t>
      Шартты белгілер:</w:t>
      </w:r>
    </w:p>
    <w:bookmarkEnd w:id="8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63" w:id="819"/>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Келінтөбе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14-қосымша</w:t>
            </w:r>
          </w:p>
        </w:tc>
      </w:tr>
    </w:tbl>
    <w:bookmarkStart w:name="z867" w:id="820"/>
    <w:p>
      <w:pPr>
        <w:spacing w:after="0"/>
        <w:ind w:left="0"/>
        <w:jc w:val="left"/>
      </w:pPr>
      <w:r>
        <w:rPr>
          <w:rFonts w:ascii="Times New Roman"/>
          <w:b/>
          <w:i w:val="false"/>
          <w:color w:val="000000"/>
        </w:rPr>
        <w:t xml:space="preserve"> Көктөбе ауылдық округінің 2020 - 2023 жылдарға арналған жайылымдарды басқару және оларды пайдалану жөніндегі жоспары</w:t>
      </w:r>
    </w:p>
    <w:bookmarkEnd w:id="820"/>
    <w:bookmarkStart w:name="z868" w:id="82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21"/>
    <w:bookmarkStart w:name="z869" w:id="822"/>
    <w:p>
      <w:pPr>
        <w:spacing w:after="0"/>
        <w:ind w:left="0"/>
        <w:jc w:val="both"/>
      </w:pPr>
      <w:r>
        <w:rPr>
          <w:rFonts w:ascii="Times New Roman"/>
          <w:b w:val="false"/>
          <w:i w:val="false"/>
          <w:color w:val="000000"/>
          <w:sz w:val="28"/>
        </w:rPr>
        <w:t>
      2) жайылым айналымдарының қолайлы схемасы;</w:t>
      </w:r>
    </w:p>
    <w:bookmarkEnd w:id="822"/>
    <w:bookmarkStart w:name="z870" w:id="82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23"/>
    <w:bookmarkStart w:name="z871" w:id="82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824"/>
    <w:bookmarkStart w:name="z872" w:id="82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25"/>
    <w:bookmarkStart w:name="z873" w:id="82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26"/>
    <w:bookmarkStart w:name="z874" w:id="82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27"/>
    <w:bookmarkStart w:name="z875" w:id="82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828"/>
    <w:bookmarkStart w:name="z876" w:id="82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829"/>
    <w:bookmarkStart w:name="z877" w:id="83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830"/>
    <w:bookmarkStart w:name="z878" w:id="831"/>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831"/>
    <w:bookmarkStart w:name="z879" w:id="83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832"/>
    <w:bookmarkStart w:name="z880" w:id="833"/>
    <w:p>
      <w:pPr>
        <w:spacing w:after="0"/>
        <w:ind w:left="0"/>
        <w:jc w:val="both"/>
      </w:pPr>
      <w:r>
        <w:rPr>
          <w:rFonts w:ascii="Times New Roman"/>
          <w:b w:val="false"/>
          <w:i w:val="false"/>
          <w:color w:val="000000"/>
          <w:sz w:val="28"/>
        </w:rPr>
        <w:t>
      Көктөбе ауылдық округі, солтүстік жағынан Қандөз ауылдық округімен, оңтүстік жағынан Сырдария өзенімен шектеседі.</w:t>
      </w:r>
    </w:p>
    <w:bookmarkEnd w:id="833"/>
    <w:bookmarkStart w:name="z881" w:id="834"/>
    <w:p>
      <w:pPr>
        <w:spacing w:after="0"/>
        <w:ind w:left="0"/>
        <w:jc w:val="both"/>
      </w:pPr>
      <w:r>
        <w:rPr>
          <w:rFonts w:ascii="Times New Roman"/>
          <w:b w:val="false"/>
          <w:i w:val="false"/>
          <w:color w:val="000000"/>
          <w:sz w:val="28"/>
        </w:rPr>
        <w:t>
      Әкімшілік-аумақтық бөлінісі Көктөбе ауылынан тұрады.</w:t>
      </w:r>
    </w:p>
    <w:bookmarkEnd w:id="834"/>
    <w:bookmarkStart w:name="z882" w:id="835"/>
    <w:p>
      <w:pPr>
        <w:spacing w:after="0"/>
        <w:ind w:left="0"/>
        <w:jc w:val="both"/>
      </w:pPr>
      <w:r>
        <w:rPr>
          <w:rFonts w:ascii="Times New Roman"/>
          <w:b w:val="false"/>
          <w:i w:val="false"/>
          <w:color w:val="000000"/>
          <w:sz w:val="28"/>
        </w:rPr>
        <w:t>
      Табиғи ауа-райының жағдайлары бойынша Көктөбе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835"/>
    <w:bookmarkStart w:name="z883" w:id="836"/>
    <w:p>
      <w:pPr>
        <w:spacing w:after="0"/>
        <w:ind w:left="0"/>
        <w:jc w:val="both"/>
      </w:pPr>
      <w:r>
        <w:rPr>
          <w:rFonts w:ascii="Times New Roman"/>
          <w:b w:val="false"/>
          <w:i w:val="false"/>
          <w:color w:val="000000"/>
          <w:sz w:val="28"/>
        </w:rPr>
        <w:t>
      Көктөбе ауылдық округтің жалпы жер көлемі -3541 гектар (бұдан әрі – га), оның ішінде жайылымдар – 2467 га.</w:t>
      </w:r>
    </w:p>
    <w:bookmarkEnd w:id="836"/>
    <w:bookmarkStart w:name="z884" w:id="837"/>
    <w:p>
      <w:pPr>
        <w:spacing w:after="0"/>
        <w:ind w:left="0"/>
        <w:jc w:val="both"/>
      </w:pPr>
      <w:r>
        <w:rPr>
          <w:rFonts w:ascii="Times New Roman"/>
          <w:b w:val="false"/>
          <w:i w:val="false"/>
          <w:color w:val="000000"/>
          <w:sz w:val="28"/>
        </w:rPr>
        <w:t>
      Санаттары бойынша жерлер келесідей бөлінеді:</w:t>
      </w:r>
    </w:p>
    <w:bookmarkEnd w:id="837"/>
    <w:bookmarkStart w:name="z885" w:id="838"/>
    <w:p>
      <w:pPr>
        <w:spacing w:after="0"/>
        <w:ind w:left="0"/>
        <w:jc w:val="both"/>
      </w:pPr>
      <w:r>
        <w:rPr>
          <w:rFonts w:ascii="Times New Roman"/>
          <w:b w:val="false"/>
          <w:i w:val="false"/>
          <w:color w:val="000000"/>
          <w:sz w:val="28"/>
        </w:rPr>
        <w:t>
      ауыл шаруашылығы мақсатындағы жерлер – 2492 га;</w:t>
      </w:r>
    </w:p>
    <w:bookmarkEnd w:id="838"/>
    <w:bookmarkStart w:name="z886" w:id="839"/>
    <w:p>
      <w:pPr>
        <w:spacing w:after="0"/>
        <w:ind w:left="0"/>
        <w:jc w:val="both"/>
      </w:pPr>
      <w:r>
        <w:rPr>
          <w:rFonts w:ascii="Times New Roman"/>
          <w:b w:val="false"/>
          <w:i w:val="false"/>
          <w:color w:val="000000"/>
          <w:sz w:val="28"/>
        </w:rPr>
        <w:t>
      елдi мекендердiң жерлерi – 216,1 га.</w:t>
      </w:r>
    </w:p>
    <w:bookmarkEnd w:id="839"/>
    <w:bookmarkStart w:name="z887" w:id="84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684 бас ірі қара малы, 2226 бас уақ мал, 126 бас жылқы, 31 бас түйе малы бар.</w:t>
      </w:r>
    </w:p>
    <w:bookmarkEnd w:id="840"/>
    <w:bookmarkStart w:name="z888" w:id="84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841"/>
    <w:bookmarkStart w:name="z889" w:id="842"/>
    <w:p>
      <w:pPr>
        <w:spacing w:after="0"/>
        <w:ind w:left="0"/>
        <w:jc w:val="both"/>
      </w:pPr>
      <w:r>
        <w:rPr>
          <w:rFonts w:ascii="Times New Roman"/>
          <w:b w:val="false"/>
          <w:i w:val="false"/>
          <w:color w:val="000000"/>
          <w:sz w:val="28"/>
        </w:rPr>
        <w:t>
      ірі қара мал – 4 табын;</w:t>
      </w:r>
    </w:p>
    <w:bookmarkEnd w:id="842"/>
    <w:bookmarkStart w:name="z890" w:id="843"/>
    <w:p>
      <w:pPr>
        <w:spacing w:after="0"/>
        <w:ind w:left="0"/>
        <w:jc w:val="both"/>
      </w:pPr>
      <w:r>
        <w:rPr>
          <w:rFonts w:ascii="Times New Roman"/>
          <w:b w:val="false"/>
          <w:i w:val="false"/>
          <w:color w:val="000000"/>
          <w:sz w:val="28"/>
        </w:rPr>
        <w:t>
      уақ мал - 15 отар;</w:t>
      </w:r>
    </w:p>
    <w:bookmarkEnd w:id="843"/>
    <w:bookmarkStart w:name="z891" w:id="844"/>
    <w:p>
      <w:pPr>
        <w:spacing w:after="0"/>
        <w:ind w:left="0"/>
        <w:jc w:val="both"/>
      </w:pPr>
      <w:r>
        <w:rPr>
          <w:rFonts w:ascii="Times New Roman"/>
          <w:b w:val="false"/>
          <w:i w:val="false"/>
          <w:color w:val="000000"/>
          <w:sz w:val="28"/>
        </w:rPr>
        <w:t>
      жылқылар – 4 үйір;</w:t>
      </w:r>
    </w:p>
    <w:bookmarkEnd w:id="844"/>
    <w:bookmarkStart w:name="z892" w:id="845"/>
    <w:p>
      <w:pPr>
        <w:spacing w:after="0"/>
        <w:ind w:left="0"/>
        <w:jc w:val="both"/>
      </w:pPr>
      <w:r>
        <w:rPr>
          <w:rFonts w:ascii="Times New Roman"/>
          <w:b w:val="false"/>
          <w:i w:val="false"/>
          <w:color w:val="000000"/>
          <w:sz w:val="28"/>
        </w:rPr>
        <w:t>
      түйе - 2 табын.</w:t>
      </w:r>
    </w:p>
    <w:bookmarkEnd w:id="845"/>
    <w:bookmarkStart w:name="z893" w:id="84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846"/>
    <w:bookmarkStart w:name="z894" w:id="847"/>
    <w:p>
      <w:pPr>
        <w:spacing w:after="0"/>
        <w:ind w:left="0"/>
        <w:jc w:val="both"/>
      </w:pPr>
      <w:r>
        <w:rPr>
          <w:rFonts w:ascii="Times New Roman"/>
          <w:b w:val="false"/>
          <w:i w:val="false"/>
          <w:color w:val="000000"/>
          <w:sz w:val="28"/>
        </w:rPr>
        <w:t>
      Жайылымдарды негізгі пайдаланушылар Көктөбе ауылдық округінің тұрғындары болып табылады.</w:t>
      </w:r>
    </w:p>
    <w:bookmarkEnd w:id="847"/>
    <w:bookmarkStart w:name="z895" w:id="84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848"/>
    <w:bookmarkStart w:name="z896" w:id="849"/>
    <w:p>
      <w:pPr>
        <w:spacing w:after="0"/>
        <w:ind w:left="0"/>
        <w:jc w:val="both"/>
      </w:pPr>
      <w:r>
        <w:rPr>
          <w:rFonts w:ascii="Times New Roman"/>
          <w:b w:val="false"/>
          <w:i w:val="false"/>
          <w:color w:val="000000"/>
          <w:sz w:val="28"/>
        </w:rPr>
        <w:t>
      Көктөбе ауылдық округінің аумағында 1 ветеринарлық пункт қызмет істейді.</w:t>
      </w:r>
    </w:p>
    <w:bookmarkEnd w:id="849"/>
    <w:bookmarkStart w:name="z897" w:id="850"/>
    <w:p>
      <w:pPr>
        <w:spacing w:after="0"/>
        <w:ind w:left="0"/>
        <w:jc w:val="both"/>
      </w:pPr>
      <w:r>
        <w:rPr>
          <w:rFonts w:ascii="Times New Roman"/>
          <w:b w:val="false"/>
          <w:i w:val="false"/>
          <w:color w:val="000000"/>
          <w:sz w:val="28"/>
        </w:rPr>
        <w:t>
      Көктөбе ауылдық округінде малды айдап өтуге арналған сервитуттар белгіленбеген.</w:t>
      </w:r>
    </w:p>
    <w:bookmarkEnd w:id="850"/>
    <w:bookmarkStart w:name="z898" w:id="85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51"/>
    <w:bookmarkStart w:name="z899" w:id="852"/>
    <w:p>
      <w:pPr>
        <w:spacing w:after="0"/>
        <w:ind w:left="0"/>
        <w:jc w:val="both"/>
      </w:pPr>
      <w:r>
        <w:rPr>
          <w:rFonts w:ascii="Times New Roman"/>
          <w:b w:val="false"/>
          <w:i w:val="false"/>
          <w:color w:val="000000"/>
          <w:sz w:val="28"/>
        </w:rPr>
        <w:t xml:space="preserve">
      </w:t>
      </w:r>
    </w:p>
    <w:bookmarkEnd w:id="85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0" w:id="853"/>
    <w:p>
      <w:pPr>
        <w:spacing w:after="0"/>
        <w:ind w:left="0"/>
        <w:jc w:val="both"/>
      </w:pPr>
      <w:r>
        <w:rPr>
          <w:rFonts w:ascii="Times New Roman"/>
          <w:b w:val="false"/>
          <w:i w:val="false"/>
          <w:color w:val="000000"/>
          <w:sz w:val="28"/>
        </w:rPr>
        <w:t>
      Шартты белгілер:</w:t>
      </w:r>
    </w:p>
    <w:bookmarkEnd w:id="8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bl>
    <w:bookmarkStart w:name="z901" w:id="854"/>
    <w:p>
      <w:pPr>
        <w:spacing w:after="0"/>
        <w:ind w:left="0"/>
        <w:jc w:val="both"/>
      </w:pPr>
      <w:r>
        <w:rPr>
          <w:rFonts w:ascii="Times New Roman"/>
          <w:b w:val="false"/>
          <w:i w:val="false"/>
          <w:color w:val="000000"/>
          <w:sz w:val="28"/>
        </w:rPr>
        <w:t>
      Жер учаскелерінің меншік иелері</w:t>
      </w:r>
    </w:p>
    <w:bookmarkEnd w:id="8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2" w:id="855"/>
          <w:p>
            <w:pPr>
              <w:spacing w:after="20"/>
              <w:ind w:left="20"/>
              <w:jc w:val="both"/>
            </w:pPr>
            <w:r>
              <w:rPr>
                <w:rFonts w:ascii="Times New Roman"/>
                <w:b w:val="false"/>
                <w:i w:val="false"/>
                <w:color w:val="000000"/>
                <w:sz w:val="20"/>
              </w:rPr>
              <w:t>
Жиыны</w:t>
            </w:r>
          </w:p>
          <w:bookmarkEnd w:id="85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 Есманов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Кулманова 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r>
    </w:tbl>
    <w:bookmarkStart w:name="z903" w:id="856"/>
    <w:p>
      <w:pPr>
        <w:spacing w:after="0"/>
        <w:ind w:left="0"/>
        <w:jc w:val="both"/>
      </w:pPr>
      <w:r>
        <w:rPr>
          <w:rFonts w:ascii="Times New Roman"/>
          <w:b w:val="false"/>
          <w:i w:val="false"/>
          <w:color w:val="000000"/>
          <w:sz w:val="28"/>
        </w:rPr>
        <w:t>
      Аббревиатуралардың таратылып жазылуы:</w:t>
      </w:r>
    </w:p>
    <w:bookmarkEnd w:id="856"/>
    <w:bookmarkStart w:name="z904" w:id="857"/>
    <w:p>
      <w:pPr>
        <w:spacing w:after="0"/>
        <w:ind w:left="0"/>
        <w:jc w:val="both"/>
      </w:pPr>
      <w:r>
        <w:rPr>
          <w:rFonts w:ascii="Times New Roman"/>
          <w:b w:val="false"/>
          <w:i w:val="false"/>
          <w:color w:val="000000"/>
          <w:sz w:val="28"/>
        </w:rPr>
        <w:t>
      МІҚ- мүйізді ірі қара мал;</w:t>
      </w:r>
    </w:p>
    <w:bookmarkEnd w:id="857"/>
    <w:bookmarkStart w:name="z905" w:id="858"/>
    <w:p>
      <w:pPr>
        <w:spacing w:after="0"/>
        <w:ind w:left="0"/>
        <w:jc w:val="both"/>
      </w:pPr>
      <w:r>
        <w:rPr>
          <w:rFonts w:ascii="Times New Roman"/>
          <w:b w:val="false"/>
          <w:i w:val="false"/>
          <w:color w:val="000000"/>
          <w:sz w:val="28"/>
        </w:rPr>
        <w:t>
      УМ- уақ мал;</w:t>
      </w:r>
    </w:p>
    <w:bookmarkEnd w:id="858"/>
    <w:bookmarkStart w:name="z906" w:id="859"/>
    <w:p>
      <w:pPr>
        <w:spacing w:after="0"/>
        <w:ind w:left="0"/>
        <w:jc w:val="both"/>
      </w:pPr>
      <w:r>
        <w:rPr>
          <w:rFonts w:ascii="Times New Roman"/>
          <w:b w:val="false"/>
          <w:i w:val="false"/>
          <w:color w:val="000000"/>
          <w:sz w:val="28"/>
        </w:rPr>
        <w:t>
      Га – гектар.</w:t>
      </w:r>
    </w:p>
    <w:bookmarkEnd w:id="859"/>
    <w:bookmarkStart w:name="z907" w:id="860"/>
    <w:p>
      <w:pPr>
        <w:spacing w:after="0"/>
        <w:ind w:left="0"/>
        <w:jc w:val="both"/>
      </w:pPr>
      <w:r>
        <w:rPr>
          <w:rFonts w:ascii="Times New Roman"/>
          <w:b w:val="false"/>
          <w:i w:val="false"/>
          <w:color w:val="000000"/>
          <w:sz w:val="28"/>
        </w:rPr>
        <w:t>
      Көктөбе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8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08" w:id="861"/>
    <w:p>
      <w:pPr>
        <w:spacing w:after="0"/>
        <w:ind w:left="0"/>
        <w:jc w:val="both"/>
      </w:pPr>
      <w:r>
        <w:rPr>
          <w:rFonts w:ascii="Times New Roman"/>
          <w:b w:val="false"/>
          <w:i w:val="false"/>
          <w:color w:val="000000"/>
          <w:sz w:val="28"/>
        </w:rPr>
        <w:t>
      Жайылым айналымдарының қолайлы схемасы</w:t>
      </w:r>
    </w:p>
    <w:bookmarkEnd w:id="861"/>
    <w:bookmarkStart w:name="z909" w:id="862"/>
    <w:p>
      <w:pPr>
        <w:spacing w:after="0"/>
        <w:ind w:left="0"/>
        <w:jc w:val="both"/>
      </w:pPr>
      <w:r>
        <w:rPr>
          <w:rFonts w:ascii="Times New Roman"/>
          <w:b w:val="false"/>
          <w:i w:val="false"/>
          <w:color w:val="000000"/>
          <w:sz w:val="28"/>
        </w:rPr>
        <w:t xml:space="preserve">
      </w:t>
      </w:r>
    </w:p>
    <w:bookmarkEnd w:id="86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0" w:id="863"/>
    <w:p>
      <w:pPr>
        <w:spacing w:after="0"/>
        <w:ind w:left="0"/>
        <w:jc w:val="both"/>
      </w:pPr>
      <w:r>
        <w:rPr>
          <w:rFonts w:ascii="Times New Roman"/>
          <w:b w:val="false"/>
          <w:i w:val="false"/>
          <w:color w:val="000000"/>
          <w:sz w:val="28"/>
        </w:rPr>
        <w:t>
      Шартты белгілер:</w:t>
      </w:r>
    </w:p>
    <w:bookmarkEnd w:id="8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11" w:id="86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64"/>
    <w:bookmarkStart w:name="z912" w:id="865"/>
    <w:p>
      <w:pPr>
        <w:spacing w:after="0"/>
        <w:ind w:left="0"/>
        <w:jc w:val="both"/>
      </w:pPr>
      <w:r>
        <w:rPr>
          <w:rFonts w:ascii="Times New Roman"/>
          <w:b w:val="false"/>
          <w:i w:val="false"/>
          <w:color w:val="000000"/>
          <w:sz w:val="28"/>
        </w:rPr>
        <w:t xml:space="preserve">
      </w:t>
      </w:r>
    </w:p>
    <w:bookmarkEnd w:id="86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3" w:id="866"/>
    <w:p>
      <w:pPr>
        <w:spacing w:after="0"/>
        <w:ind w:left="0"/>
        <w:jc w:val="both"/>
      </w:pPr>
      <w:r>
        <w:rPr>
          <w:rFonts w:ascii="Times New Roman"/>
          <w:b w:val="false"/>
          <w:i w:val="false"/>
          <w:color w:val="000000"/>
          <w:sz w:val="28"/>
        </w:rPr>
        <w:t>
      Шартты белгілер:</w:t>
      </w:r>
    </w:p>
    <w:bookmarkEnd w:id="8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14" w:id="867"/>
    <w:p>
      <w:pPr>
        <w:spacing w:after="0"/>
        <w:ind w:left="0"/>
        <w:jc w:val="both"/>
      </w:pPr>
      <w:r>
        <w:rPr>
          <w:rFonts w:ascii="Times New Roman"/>
          <w:b w:val="false"/>
          <w:i w:val="false"/>
          <w:color w:val="000000"/>
          <w:sz w:val="28"/>
        </w:rPr>
        <w:t>
      - Көлдер</w:t>
      </w:r>
    </w:p>
    <w:bookmarkEnd w:id="867"/>
    <w:bookmarkStart w:name="z915" w:id="868"/>
    <w:p>
      <w:pPr>
        <w:spacing w:after="0"/>
        <w:ind w:left="0"/>
        <w:jc w:val="both"/>
      </w:pPr>
      <w:r>
        <w:rPr>
          <w:rFonts w:ascii="Times New Roman"/>
          <w:b w:val="false"/>
          <w:i w:val="false"/>
          <w:color w:val="000000"/>
          <w:sz w:val="28"/>
        </w:rPr>
        <w:t>
      - - Каналдар</w:t>
      </w:r>
    </w:p>
    <w:bookmarkEnd w:id="868"/>
    <w:bookmarkStart w:name="z916" w:id="869"/>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869"/>
    <w:bookmarkStart w:name="z917" w:id="870"/>
    <w:p>
      <w:pPr>
        <w:spacing w:after="0"/>
        <w:ind w:left="0"/>
        <w:jc w:val="both"/>
      </w:pPr>
      <w:r>
        <w:rPr>
          <w:rFonts w:ascii="Times New Roman"/>
          <w:b w:val="false"/>
          <w:i w:val="false"/>
          <w:color w:val="000000"/>
          <w:sz w:val="28"/>
        </w:rPr>
        <w:t xml:space="preserve">
      </w:t>
      </w:r>
    </w:p>
    <w:bookmarkEnd w:id="87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8" w:id="871"/>
    <w:p>
      <w:pPr>
        <w:spacing w:after="0"/>
        <w:ind w:left="0"/>
        <w:jc w:val="both"/>
      </w:pPr>
      <w:r>
        <w:rPr>
          <w:rFonts w:ascii="Times New Roman"/>
          <w:b w:val="false"/>
          <w:i w:val="false"/>
          <w:color w:val="000000"/>
          <w:sz w:val="28"/>
        </w:rPr>
        <w:t>
      Шартты белгілер:</w:t>
      </w:r>
    </w:p>
    <w:bookmarkEnd w:id="8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19" w:id="872"/>
    <w:p>
      <w:pPr>
        <w:spacing w:after="0"/>
        <w:ind w:left="0"/>
        <w:jc w:val="both"/>
      </w:pPr>
      <w:r>
        <w:rPr>
          <w:rFonts w:ascii="Times New Roman"/>
          <w:b w:val="false"/>
          <w:i w:val="false"/>
          <w:color w:val="000000"/>
          <w:sz w:val="28"/>
        </w:rPr>
        <w:t>
      - Көлдер</w:t>
      </w:r>
    </w:p>
    <w:bookmarkEnd w:id="872"/>
    <w:bookmarkStart w:name="z920" w:id="873"/>
    <w:p>
      <w:pPr>
        <w:spacing w:after="0"/>
        <w:ind w:left="0"/>
        <w:jc w:val="both"/>
      </w:pPr>
      <w:r>
        <w:rPr>
          <w:rFonts w:ascii="Times New Roman"/>
          <w:b w:val="false"/>
          <w:i w:val="false"/>
          <w:color w:val="000000"/>
          <w:sz w:val="28"/>
        </w:rPr>
        <w:t>
      - Каналдар</w:t>
      </w:r>
    </w:p>
    <w:bookmarkEnd w:id="873"/>
    <w:bookmarkStart w:name="z921" w:id="874"/>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874"/>
    <w:bookmarkStart w:name="z922" w:id="875"/>
    <w:p>
      <w:pPr>
        <w:spacing w:after="0"/>
        <w:ind w:left="0"/>
        <w:jc w:val="both"/>
      </w:pPr>
      <w:r>
        <w:rPr>
          <w:rFonts w:ascii="Times New Roman"/>
          <w:b w:val="false"/>
          <w:i w:val="false"/>
          <w:color w:val="000000"/>
          <w:sz w:val="28"/>
        </w:rPr>
        <w:t xml:space="preserve">
      </w:t>
      </w:r>
    </w:p>
    <w:bookmarkEnd w:id="87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3" w:id="876"/>
    <w:p>
      <w:pPr>
        <w:spacing w:after="0"/>
        <w:ind w:left="0"/>
        <w:jc w:val="both"/>
      </w:pPr>
      <w:r>
        <w:rPr>
          <w:rFonts w:ascii="Times New Roman"/>
          <w:b w:val="false"/>
          <w:i w:val="false"/>
          <w:color w:val="000000"/>
          <w:sz w:val="28"/>
        </w:rPr>
        <w:t>
      Шартты белгілер:</w:t>
      </w:r>
    </w:p>
    <w:bookmarkEnd w:id="8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924" w:id="87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877"/>
    <w:bookmarkStart w:name="z925" w:id="878"/>
    <w:p>
      <w:pPr>
        <w:spacing w:after="0"/>
        <w:ind w:left="0"/>
        <w:jc w:val="both"/>
      </w:pPr>
      <w:r>
        <w:rPr>
          <w:rFonts w:ascii="Times New Roman"/>
          <w:b w:val="false"/>
          <w:i w:val="false"/>
          <w:color w:val="000000"/>
          <w:sz w:val="28"/>
        </w:rPr>
        <w:t xml:space="preserve">
      </w:t>
      </w:r>
    </w:p>
    <w:bookmarkEnd w:id="87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6" w:id="879"/>
    <w:p>
      <w:pPr>
        <w:spacing w:after="0"/>
        <w:ind w:left="0"/>
        <w:jc w:val="both"/>
      </w:pPr>
      <w:r>
        <w:rPr>
          <w:rFonts w:ascii="Times New Roman"/>
          <w:b w:val="false"/>
          <w:i w:val="false"/>
          <w:color w:val="000000"/>
          <w:sz w:val="28"/>
        </w:rPr>
        <w:t>
      Шартты белгілер:</w:t>
      </w:r>
    </w:p>
    <w:bookmarkEnd w:id="8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27" w:id="880"/>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15-қосымша</w:t>
            </w:r>
          </w:p>
        </w:tc>
      </w:tr>
    </w:tbl>
    <w:bookmarkStart w:name="z931" w:id="881"/>
    <w:p>
      <w:pPr>
        <w:spacing w:after="0"/>
        <w:ind w:left="0"/>
        <w:jc w:val="left"/>
      </w:pPr>
      <w:r>
        <w:rPr>
          <w:rFonts w:ascii="Times New Roman"/>
          <w:b/>
          <w:i w:val="false"/>
          <w:color w:val="000000"/>
        </w:rPr>
        <w:t xml:space="preserve"> Қандөз ауылдық округінің 2022 - 2023 жылдарға арналған жайылымдарды басқару және оларды пайдалану жөніндегі жоспары</w:t>
      </w:r>
    </w:p>
    <w:bookmarkEnd w:id="881"/>
    <w:bookmarkStart w:name="z932" w:id="88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82"/>
    <w:bookmarkStart w:name="z933" w:id="883"/>
    <w:p>
      <w:pPr>
        <w:spacing w:after="0"/>
        <w:ind w:left="0"/>
        <w:jc w:val="both"/>
      </w:pPr>
      <w:r>
        <w:rPr>
          <w:rFonts w:ascii="Times New Roman"/>
          <w:b w:val="false"/>
          <w:i w:val="false"/>
          <w:color w:val="000000"/>
          <w:sz w:val="28"/>
        </w:rPr>
        <w:t>
      2) жайылым айналымдарының қолайлы схемасы;</w:t>
      </w:r>
    </w:p>
    <w:bookmarkEnd w:id="883"/>
    <w:bookmarkStart w:name="z934" w:id="88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84"/>
    <w:bookmarkStart w:name="z935" w:id="88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885"/>
    <w:bookmarkStart w:name="z936" w:id="88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86"/>
    <w:bookmarkStart w:name="z937" w:id="887"/>
    <w:p>
      <w:pPr>
        <w:spacing w:after="0"/>
        <w:ind w:left="0"/>
        <w:jc w:val="both"/>
      </w:pPr>
      <w:r>
        <w:rPr>
          <w:rFonts w:ascii="Times New Roman"/>
          <w:b w:val="false"/>
          <w:i w:val="false"/>
          <w:color w:val="000000"/>
          <w:sz w:val="28"/>
        </w:rPr>
        <w:t>
      6) ауылдық округ маңында орналасқан жайылымдар 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87"/>
    <w:bookmarkStart w:name="z938" w:id="888"/>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888"/>
    <w:bookmarkStart w:name="z939" w:id="88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889"/>
    <w:bookmarkStart w:name="z940" w:id="89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 мен әртүрлі жусанның түрлері.</w:t>
      </w:r>
    </w:p>
    <w:bookmarkEnd w:id="890"/>
    <w:bookmarkStart w:name="z941" w:id="89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891"/>
    <w:bookmarkStart w:name="z942" w:id="892"/>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892"/>
    <w:bookmarkStart w:name="z943" w:id="89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893"/>
    <w:bookmarkStart w:name="z944" w:id="894"/>
    <w:p>
      <w:pPr>
        <w:spacing w:after="0"/>
        <w:ind w:left="0"/>
        <w:jc w:val="both"/>
      </w:pPr>
      <w:r>
        <w:rPr>
          <w:rFonts w:ascii="Times New Roman"/>
          <w:b w:val="false"/>
          <w:i w:val="false"/>
          <w:color w:val="000000"/>
          <w:sz w:val="28"/>
        </w:rPr>
        <w:t>
      Қандөз ауылдық округі, солтүстік жағынан Көктөбе ауылдық округімен, оңтүстік жағынан Қаратөбе ауылдық округімен шектеседі.</w:t>
      </w:r>
    </w:p>
    <w:bookmarkEnd w:id="894"/>
    <w:bookmarkStart w:name="z945" w:id="895"/>
    <w:p>
      <w:pPr>
        <w:spacing w:after="0"/>
        <w:ind w:left="0"/>
        <w:jc w:val="both"/>
      </w:pPr>
      <w:r>
        <w:rPr>
          <w:rFonts w:ascii="Times New Roman"/>
          <w:b w:val="false"/>
          <w:i w:val="false"/>
          <w:color w:val="000000"/>
          <w:sz w:val="28"/>
        </w:rPr>
        <w:t>
      Әкімшілік-аумақтық бөлінісі Қандөз ауылынан тұрады.</w:t>
      </w:r>
    </w:p>
    <w:bookmarkEnd w:id="895"/>
    <w:bookmarkStart w:name="z946" w:id="896"/>
    <w:p>
      <w:pPr>
        <w:spacing w:after="0"/>
        <w:ind w:left="0"/>
        <w:jc w:val="both"/>
      </w:pPr>
      <w:r>
        <w:rPr>
          <w:rFonts w:ascii="Times New Roman"/>
          <w:b w:val="false"/>
          <w:i w:val="false"/>
          <w:color w:val="000000"/>
          <w:sz w:val="28"/>
        </w:rPr>
        <w:t>
      Табиғи ауа-райының жағдайлары бойынша Қандөз ауылдық округі күрт құбылмалы ауа-райы 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896"/>
    <w:bookmarkStart w:name="z947" w:id="897"/>
    <w:p>
      <w:pPr>
        <w:spacing w:after="0"/>
        <w:ind w:left="0"/>
        <w:jc w:val="both"/>
      </w:pPr>
      <w:r>
        <w:rPr>
          <w:rFonts w:ascii="Times New Roman"/>
          <w:b w:val="false"/>
          <w:i w:val="false"/>
          <w:color w:val="000000"/>
          <w:sz w:val="28"/>
        </w:rPr>
        <w:t>
      Қандөз ауылдық округінің жалпы жер көлемі 6646 гектар (бұдан әрі – га), оның ішінде жайылымдар – 3832,0 га.</w:t>
      </w:r>
    </w:p>
    <w:bookmarkEnd w:id="897"/>
    <w:bookmarkStart w:name="z948" w:id="898"/>
    <w:p>
      <w:pPr>
        <w:spacing w:after="0"/>
        <w:ind w:left="0"/>
        <w:jc w:val="both"/>
      </w:pPr>
      <w:r>
        <w:rPr>
          <w:rFonts w:ascii="Times New Roman"/>
          <w:b w:val="false"/>
          <w:i w:val="false"/>
          <w:color w:val="000000"/>
          <w:sz w:val="28"/>
        </w:rPr>
        <w:t>
      Санаттары бойынша жерлер келесідей бөлінеді:</w:t>
      </w:r>
    </w:p>
    <w:bookmarkEnd w:id="898"/>
    <w:bookmarkStart w:name="z949" w:id="899"/>
    <w:p>
      <w:pPr>
        <w:spacing w:after="0"/>
        <w:ind w:left="0"/>
        <w:jc w:val="both"/>
      </w:pPr>
      <w:r>
        <w:rPr>
          <w:rFonts w:ascii="Times New Roman"/>
          <w:b w:val="false"/>
          <w:i w:val="false"/>
          <w:color w:val="000000"/>
          <w:sz w:val="28"/>
        </w:rPr>
        <w:t>
      ауыл шаруашылығы мақсатындағы жерлер – 3914 га;</w:t>
      </w:r>
    </w:p>
    <w:bookmarkEnd w:id="899"/>
    <w:bookmarkStart w:name="z950" w:id="900"/>
    <w:p>
      <w:pPr>
        <w:spacing w:after="0"/>
        <w:ind w:left="0"/>
        <w:jc w:val="both"/>
      </w:pPr>
      <w:r>
        <w:rPr>
          <w:rFonts w:ascii="Times New Roman"/>
          <w:b w:val="false"/>
          <w:i w:val="false"/>
          <w:color w:val="000000"/>
          <w:sz w:val="28"/>
        </w:rPr>
        <w:t>
      елдi мекендердiң жерлерi – 417 га.</w:t>
      </w:r>
    </w:p>
    <w:bookmarkEnd w:id="900"/>
    <w:bookmarkStart w:name="z951" w:id="901"/>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2728 бас ірі қара малы, 2703 бас уақ мал, 485 бас жылқы, 2 түйе малы бар.</w:t>
      </w:r>
    </w:p>
    <w:bookmarkEnd w:id="901"/>
    <w:bookmarkStart w:name="z952" w:id="902"/>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902"/>
    <w:bookmarkStart w:name="z953" w:id="903"/>
    <w:p>
      <w:pPr>
        <w:spacing w:after="0"/>
        <w:ind w:left="0"/>
        <w:jc w:val="both"/>
      </w:pPr>
      <w:r>
        <w:rPr>
          <w:rFonts w:ascii="Times New Roman"/>
          <w:b w:val="false"/>
          <w:i w:val="false"/>
          <w:color w:val="000000"/>
          <w:sz w:val="28"/>
        </w:rPr>
        <w:t>
      ңрі қара мал - 10 табын;</w:t>
      </w:r>
    </w:p>
    <w:bookmarkEnd w:id="903"/>
    <w:bookmarkStart w:name="z954" w:id="904"/>
    <w:p>
      <w:pPr>
        <w:spacing w:after="0"/>
        <w:ind w:left="0"/>
        <w:jc w:val="both"/>
      </w:pPr>
      <w:r>
        <w:rPr>
          <w:rFonts w:ascii="Times New Roman"/>
          <w:b w:val="false"/>
          <w:i w:val="false"/>
          <w:color w:val="000000"/>
          <w:sz w:val="28"/>
        </w:rPr>
        <w:t>
      уақ мал - 2 отар;</w:t>
      </w:r>
    </w:p>
    <w:bookmarkEnd w:id="904"/>
    <w:bookmarkStart w:name="z955" w:id="905"/>
    <w:p>
      <w:pPr>
        <w:spacing w:after="0"/>
        <w:ind w:left="0"/>
        <w:jc w:val="both"/>
      </w:pPr>
      <w:r>
        <w:rPr>
          <w:rFonts w:ascii="Times New Roman"/>
          <w:b w:val="false"/>
          <w:i w:val="false"/>
          <w:color w:val="000000"/>
          <w:sz w:val="28"/>
        </w:rPr>
        <w:t>
      жылқылар – 9 үйір;</w:t>
      </w:r>
    </w:p>
    <w:bookmarkEnd w:id="905"/>
    <w:bookmarkStart w:name="z956" w:id="906"/>
    <w:p>
      <w:pPr>
        <w:spacing w:after="0"/>
        <w:ind w:left="0"/>
        <w:jc w:val="both"/>
      </w:pPr>
      <w:r>
        <w:rPr>
          <w:rFonts w:ascii="Times New Roman"/>
          <w:b w:val="false"/>
          <w:i w:val="false"/>
          <w:color w:val="000000"/>
          <w:sz w:val="28"/>
        </w:rPr>
        <w:t>
      түйе -1табын.</w:t>
      </w:r>
    </w:p>
    <w:bookmarkEnd w:id="906"/>
    <w:bookmarkStart w:name="z957" w:id="90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907"/>
    <w:bookmarkStart w:name="z958" w:id="908"/>
    <w:p>
      <w:pPr>
        <w:spacing w:after="0"/>
        <w:ind w:left="0"/>
        <w:jc w:val="both"/>
      </w:pPr>
      <w:r>
        <w:rPr>
          <w:rFonts w:ascii="Times New Roman"/>
          <w:b w:val="false"/>
          <w:i w:val="false"/>
          <w:color w:val="000000"/>
          <w:sz w:val="28"/>
        </w:rPr>
        <w:t>
      Жайылымдарды негізгі пайдаланушылар Қандөз ауылдық округінің тұрғындары болып табылады.</w:t>
      </w:r>
    </w:p>
    <w:bookmarkEnd w:id="908"/>
    <w:bookmarkStart w:name="z959" w:id="90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909"/>
    <w:bookmarkStart w:name="z960" w:id="910"/>
    <w:p>
      <w:pPr>
        <w:spacing w:after="0"/>
        <w:ind w:left="0"/>
        <w:jc w:val="both"/>
      </w:pPr>
      <w:r>
        <w:rPr>
          <w:rFonts w:ascii="Times New Roman"/>
          <w:b w:val="false"/>
          <w:i w:val="false"/>
          <w:color w:val="000000"/>
          <w:sz w:val="28"/>
        </w:rPr>
        <w:t>
      Қандөз ауылдық округінің аумағында 1 ветеринарлық пункт қызмет істейді.</w:t>
      </w:r>
    </w:p>
    <w:bookmarkEnd w:id="910"/>
    <w:bookmarkStart w:name="z961" w:id="911"/>
    <w:p>
      <w:pPr>
        <w:spacing w:after="0"/>
        <w:ind w:left="0"/>
        <w:jc w:val="both"/>
      </w:pPr>
      <w:r>
        <w:rPr>
          <w:rFonts w:ascii="Times New Roman"/>
          <w:b w:val="false"/>
          <w:i w:val="false"/>
          <w:color w:val="000000"/>
          <w:sz w:val="28"/>
        </w:rPr>
        <w:t>
      Қандөз ауылдық округінде малды айдап өтуге арналған сервитуттар белгіленбеген.</w:t>
      </w:r>
    </w:p>
    <w:bookmarkEnd w:id="911"/>
    <w:bookmarkStart w:name="z962" w:id="912"/>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12"/>
    <w:bookmarkStart w:name="z963"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4" w:id="914"/>
    <w:p>
      <w:pPr>
        <w:spacing w:after="0"/>
        <w:ind w:left="0"/>
        <w:jc w:val="both"/>
      </w:pPr>
      <w:r>
        <w:rPr>
          <w:rFonts w:ascii="Times New Roman"/>
          <w:b w:val="false"/>
          <w:i w:val="false"/>
          <w:color w:val="000000"/>
          <w:sz w:val="28"/>
        </w:rPr>
        <w:t>
      Шартты белгілер:</w:t>
      </w:r>
    </w:p>
    <w:bookmarkEnd w:id="9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bl>
    <w:bookmarkStart w:name="z965" w:id="915"/>
    <w:p>
      <w:pPr>
        <w:spacing w:after="0"/>
        <w:ind w:left="0"/>
        <w:jc w:val="both"/>
      </w:pPr>
      <w:r>
        <w:rPr>
          <w:rFonts w:ascii="Times New Roman"/>
          <w:b w:val="false"/>
          <w:i w:val="false"/>
          <w:color w:val="000000"/>
          <w:sz w:val="28"/>
        </w:rPr>
        <w:t>
      Жер учаскелерінің меншік иелері</w:t>
      </w:r>
    </w:p>
    <w:bookmarkEnd w:id="9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6" w:id="916"/>
          <w:p>
            <w:pPr>
              <w:spacing w:after="20"/>
              <w:ind w:left="20"/>
              <w:jc w:val="both"/>
            </w:pPr>
            <w:r>
              <w:rPr>
                <w:rFonts w:ascii="Times New Roman"/>
                <w:b w:val="false"/>
                <w:i w:val="false"/>
                <w:color w:val="000000"/>
                <w:sz w:val="20"/>
              </w:rPr>
              <w:t>
Жиыны</w:t>
            </w:r>
          </w:p>
          <w:bookmarkEnd w:id="916"/>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7" w:id="917"/>
          <w:p>
            <w:pPr>
              <w:spacing w:after="20"/>
              <w:ind w:left="20"/>
              <w:jc w:val="both"/>
            </w:pPr>
            <w:r>
              <w:rPr>
                <w:rFonts w:ascii="Times New Roman"/>
                <w:b w:val="false"/>
                <w:i w:val="false"/>
                <w:color w:val="000000"/>
                <w:sz w:val="20"/>
              </w:rPr>
              <w:t>
"Айтжан" ШҚ төрағасы</w:t>
            </w:r>
          </w:p>
          <w:bookmarkEnd w:id="917"/>
          <w:p>
            <w:pPr>
              <w:spacing w:after="20"/>
              <w:ind w:left="20"/>
              <w:jc w:val="both"/>
            </w:pPr>
            <w:r>
              <w:rPr>
                <w:rFonts w:ascii="Times New Roman"/>
                <w:b w:val="false"/>
                <w:i w:val="false"/>
                <w:color w:val="000000"/>
                <w:sz w:val="20"/>
              </w:rPr>
              <w:t>
Еримбетов Сапан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8" w:id="918"/>
          <w:p>
            <w:pPr>
              <w:spacing w:after="20"/>
              <w:ind w:left="20"/>
              <w:jc w:val="both"/>
            </w:pPr>
            <w:r>
              <w:rPr>
                <w:rFonts w:ascii="Times New Roman"/>
                <w:b w:val="false"/>
                <w:i w:val="false"/>
                <w:color w:val="000000"/>
                <w:sz w:val="20"/>
              </w:rPr>
              <w:t>
"Алға" ШҚ төрағасы</w:t>
            </w:r>
          </w:p>
          <w:bookmarkEnd w:id="918"/>
          <w:p>
            <w:pPr>
              <w:spacing w:after="20"/>
              <w:ind w:left="20"/>
              <w:jc w:val="both"/>
            </w:pPr>
            <w:r>
              <w:rPr>
                <w:rFonts w:ascii="Times New Roman"/>
                <w:b w:val="false"/>
                <w:i w:val="false"/>
                <w:color w:val="000000"/>
                <w:sz w:val="20"/>
              </w:rPr>
              <w:t>
Искахов Бакыт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9" w:id="919"/>
          <w:p>
            <w:pPr>
              <w:spacing w:after="20"/>
              <w:ind w:left="20"/>
              <w:jc w:val="both"/>
            </w:pPr>
            <w:r>
              <w:rPr>
                <w:rFonts w:ascii="Times New Roman"/>
                <w:b w:val="false"/>
                <w:i w:val="false"/>
                <w:color w:val="000000"/>
                <w:sz w:val="20"/>
              </w:rPr>
              <w:t>
"Божбан" ШҚ төрағасы</w:t>
            </w:r>
          </w:p>
          <w:bookmarkEnd w:id="919"/>
          <w:p>
            <w:pPr>
              <w:spacing w:after="20"/>
              <w:ind w:left="20"/>
              <w:jc w:val="both"/>
            </w:pPr>
            <w:r>
              <w:rPr>
                <w:rFonts w:ascii="Times New Roman"/>
                <w:b w:val="false"/>
                <w:i w:val="false"/>
                <w:color w:val="000000"/>
                <w:sz w:val="20"/>
              </w:rPr>
              <w:t>
Дуйсебаев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0" w:id="920"/>
          <w:p>
            <w:pPr>
              <w:spacing w:after="20"/>
              <w:ind w:left="20"/>
              <w:jc w:val="both"/>
            </w:pPr>
            <w:r>
              <w:rPr>
                <w:rFonts w:ascii="Times New Roman"/>
                <w:b w:val="false"/>
                <w:i w:val="false"/>
                <w:color w:val="000000"/>
                <w:sz w:val="20"/>
              </w:rPr>
              <w:t>
"Қырмызы" ШҚ төрағасы</w:t>
            </w:r>
          </w:p>
          <w:bookmarkEnd w:id="920"/>
          <w:p>
            <w:pPr>
              <w:spacing w:after="20"/>
              <w:ind w:left="20"/>
              <w:jc w:val="both"/>
            </w:pPr>
            <w:r>
              <w:rPr>
                <w:rFonts w:ascii="Times New Roman"/>
                <w:b w:val="false"/>
                <w:i w:val="false"/>
                <w:color w:val="000000"/>
                <w:sz w:val="20"/>
              </w:rPr>
              <w:t>
Елтаев Сырман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1" w:id="921"/>
          <w:p>
            <w:pPr>
              <w:spacing w:after="20"/>
              <w:ind w:left="20"/>
              <w:jc w:val="both"/>
            </w:pPr>
            <w:r>
              <w:rPr>
                <w:rFonts w:ascii="Times New Roman"/>
                <w:b w:val="false"/>
                <w:i w:val="false"/>
                <w:color w:val="000000"/>
                <w:sz w:val="20"/>
              </w:rPr>
              <w:t>
"Алибек" ШҚ төрағасы</w:t>
            </w:r>
          </w:p>
          <w:bookmarkEnd w:id="921"/>
          <w:p>
            <w:pPr>
              <w:spacing w:after="20"/>
              <w:ind w:left="20"/>
              <w:jc w:val="both"/>
            </w:pPr>
            <w:r>
              <w:rPr>
                <w:rFonts w:ascii="Times New Roman"/>
                <w:b w:val="false"/>
                <w:i w:val="false"/>
                <w:color w:val="000000"/>
                <w:sz w:val="20"/>
              </w:rPr>
              <w:t>
Алибеков Максат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2" w:id="922"/>
          <w:p>
            <w:pPr>
              <w:spacing w:after="20"/>
              <w:ind w:left="20"/>
              <w:jc w:val="both"/>
            </w:pPr>
            <w:r>
              <w:rPr>
                <w:rFonts w:ascii="Times New Roman"/>
                <w:b w:val="false"/>
                <w:i w:val="false"/>
                <w:color w:val="000000"/>
                <w:sz w:val="20"/>
              </w:rPr>
              <w:t>
"Дуйсебай" ШҚ төрағасы</w:t>
            </w:r>
          </w:p>
          <w:bookmarkEnd w:id="922"/>
          <w:p>
            <w:pPr>
              <w:spacing w:after="20"/>
              <w:ind w:left="20"/>
              <w:jc w:val="both"/>
            </w:pPr>
            <w:r>
              <w:rPr>
                <w:rFonts w:ascii="Times New Roman"/>
                <w:b w:val="false"/>
                <w:i w:val="false"/>
                <w:color w:val="000000"/>
                <w:sz w:val="20"/>
              </w:rPr>
              <w:t>
Тулендиев Алшер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3" w:id="923"/>
          <w:p>
            <w:pPr>
              <w:spacing w:after="20"/>
              <w:ind w:left="20"/>
              <w:jc w:val="both"/>
            </w:pPr>
            <w:r>
              <w:rPr>
                <w:rFonts w:ascii="Times New Roman"/>
                <w:b w:val="false"/>
                <w:i w:val="false"/>
                <w:color w:val="000000"/>
                <w:sz w:val="20"/>
              </w:rPr>
              <w:t>
"Тәуекел" ШҚ төрағасы</w:t>
            </w:r>
          </w:p>
          <w:bookmarkEnd w:id="923"/>
          <w:p>
            <w:pPr>
              <w:spacing w:after="20"/>
              <w:ind w:left="20"/>
              <w:jc w:val="both"/>
            </w:pPr>
            <w:r>
              <w:rPr>
                <w:rFonts w:ascii="Times New Roman"/>
                <w:b w:val="false"/>
                <w:i w:val="false"/>
                <w:color w:val="000000"/>
                <w:sz w:val="20"/>
              </w:rPr>
              <w:t>
Сайманов Серали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4" w:id="924"/>
          <w:p>
            <w:pPr>
              <w:spacing w:after="20"/>
              <w:ind w:left="20"/>
              <w:jc w:val="both"/>
            </w:pPr>
            <w:r>
              <w:rPr>
                <w:rFonts w:ascii="Times New Roman"/>
                <w:b w:val="false"/>
                <w:i w:val="false"/>
                <w:color w:val="000000"/>
                <w:sz w:val="20"/>
              </w:rPr>
              <w:t>
"Теңлібай" ШҚ төрағасы</w:t>
            </w:r>
          </w:p>
          <w:bookmarkEnd w:id="924"/>
          <w:p>
            <w:pPr>
              <w:spacing w:after="20"/>
              <w:ind w:left="20"/>
              <w:jc w:val="both"/>
            </w:pPr>
            <w:r>
              <w:rPr>
                <w:rFonts w:ascii="Times New Roman"/>
                <w:b w:val="false"/>
                <w:i w:val="false"/>
                <w:color w:val="000000"/>
                <w:sz w:val="20"/>
              </w:rPr>
              <w:t>
Каскабаев Сейтжан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5" w:id="925"/>
          <w:p>
            <w:pPr>
              <w:spacing w:after="20"/>
              <w:ind w:left="20"/>
              <w:jc w:val="both"/>
            </w:pPr>
            <w:r>
              <w:rPr>
                <w:rFonts w:ascii="Times New Roman"/>
                <w:b w:val="false"/>
                <w:i w:val="false"/>
                <w:color w:val="000000"/>
                <w:sz w:val="20"/>
              </w:rPr>
              <w:t>
"Туратай" ШҚ төрағасы</w:t>
            </w:r>
          </w:p>
          <w:bookmarkEnd w:id="925"/>
          <w:p>
            <w:pPr>
              <w:spacing w:after="20"/>
              <w:ind w:left="20"/>
              <w:jc w:val="both"/>
            </w:pPr>
            <w:r>
              <w:rPr>
                <w:rFonts w:ascii="Times New Roman"/>
                <w:b w:val="false"/>
                <w:i w:val="false"/>
                <w:color w:val="000000"/>
                <w:sz w:val="20"/>
              </w:rPr>
              <w:t>
ТурсынбаевКенжебола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6" w:id="926"/>
          <w:p>
            <w:pPr>
              <w:spacing w:after="20"/>
              <w:ind w:left="20"/>
              <w:jc w:val="both"/>
            </w:pPr>
            <w:r>
              <w:rPr>
                <w:rFonts w:ascii="Times New Roman"/>
                <w:b w:val="false"/>
                <w:i w:val="false"/>
                <w:color w:val="000000"/>
                <w:sz w:val="20"/>
              </w:rPr>
              <w:t>
"Бердібек" ШҚ төрағасы</w:t>
            </w:r>
          </w:p>
          <w:bookmarkEnd w:id="926"/>
          <w:p>
            <w:pPr>
              <w:spacing w:after="20"/>
              <w:ind w:left="20"/>
              <w:jc w:val="both"/>
            </w:pPr>
            <w:r>
              <w:rPr>
                <w:rFonts w:ascii="Times New Roman"/>
                <w:b w:val="false"/>
                <w:i w:val="false"/>
                <w:color w:val="000000"/>
                <w:sz w:val="20"/>
              </w:rPr>
              <w:t>
Алдияров Бекболат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Толендиев Мейрамбек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7" w:id="927"/>
          <w:p>
            <w:pPr>
              <w:spacing w:after="20"/>
              <w:ind w:left="20"/>
              <w:jc w:val="both"/>
            </w:pPr>
            <w:r>
              <w:rPr>
                <w:rFonts w:ascii="Times New Roman"/>
                <w:b w:val="false"/>
                <w:i w:val="false"/>
                <w:color w:val="000000"/>
                <w:sz w:val="20"/>
              </w:rPr>
              <w:t>
ДК "Дуйсебаев Е" төрағасы</w:t>
            </w:r>
          </w:p>
          <w:bookmarkEnd w:id="927"/>
          <w:p>
            <w:pPr>
              <w:spacing w:after="20"/>
              <w:ind w:left="20"/>
              <w:jc w:val="both"/>
            </w:pPr>
            <w:r>
              <w:rPr>
                <w:rFonts w:ascii="Times New Roman"/>
                <w:b w:val="false"/>
                <w:i w:val="false"/>
                <w:color w:val="000000"/>
                <w:sz w:val="20"/>
              </w:rPr>
              <w:t>
Дуйсебаев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Дуйсенбиева Сандикул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Досым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8" w:id="928"/>
          <w:p>
            <w:pPr>
              <w:spacing w:after="20"/>
              <w:ind w:left="20"/>
              <w:jc w:val="both"/>
            </w:pPr>
            <w:r>
              <w:rPr>
                <w:rFonts w:ascii="Times New Roman"/>
                <w:b w:val="false"/>
                <w:i w:val="false"/>
                <w:color w:val="000000"/>
                <w:sz w:val="20"/>
              </w:rPr>
              <w:t>
ДК "Ернұр"</w:t>
            </w:r>
          </w:p>
          <w:bookmarkEnd w:id="928"/>
          <w:p>
            <w:pPr>
              <w:spacing w:after="20"/>
              <w:ind w:left="20"/>
              <w:jc w:val="both"/>
            </w:pPr>
            <w:r>
              <w:rPr>
                <w:rFonts w:ascii="Times New Roman"/>
                <w:b w:val="false"/>
                <w:i w:val="false"/>
                <w:color w:val="000000"/>
                <w:sz w:val="20"/>
              </w:rPr>
              <w:t>
Кеңесбаев Нұрболат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 Жунискожа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Нургали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Мұхит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Дуйсенба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Асилхан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bl>
    <w:bookmarkStart w:name="z979" w:id="929"/>
    <w:p>
      <w:pPr>
        <w:spacing w:after="0"/>
        <w:ind w:left="0"/>
        <w:jc w:val="both"/>
      </w:pPr>
      <w:r>
        <w:rPr>
          <w:rFonts w:ascii="Times New Roman"/>
          <w:b w:val="false"/>
          <w:i w:val="false"/>
          <w:color w:val="000000"/>
          <w:sz w:val="28"/>
        </w:rPr>
        <w:t>
      Аббревиатуралардың таратылып жазылуы:</w:t>
      </w:r>
    </w:p>
    <w:bookmarkEnd w:id="929"/>
    <w:bookmarkStart w:name="z980" w:id="930"/>
    <w:p>
      <w:pPr>
        <w:spacing w:after="0"/>
        <w:ind w:left="0"/>
        <w:jc w:val="both"/>
      </w:pPr>
      <w:r>
        <w:rPr>
          <w:rFonts w:ascii="Times New Roman"/>
          <w:b w:val="false"/>
          <w:i w:val="false"/>
          <w:color w:val="000000"/>
          <w:sz w:val="28"/>
        </w:rPr>
        <w:t>
      МІҚ-мүйізді ірі қара мал;</w:t>
      </w:r>
    </w:p>
    <w:bookmarkEnd w:id="930"/>
    <w:bookmarkStart w:name="z981" w:id="931"/>
    <w:p>
      <w:pPr>
        <w:spacing w:after="0"/>
        <w:ind w:left="0"/>
        <w:jc w:val="both"/>
      </w:pPr>
      <w:r>
        <w:rPr>
          <w:rFonts w:ascii="Times New Roman"/>
          <w:b w:val="false"/>
          <w:i w:val="false"/>
          <w:color w:val="000000"/>
          <w:sz w:val="28"/>
        </w:rPr>
        <w:t>
      УА – Уақ мал;</w:t>
      </w:r>
    </w:p>
    <w:bookmarkEnd w:id="931"/>
    <w:bookmarkStart w:name="z982" w:id="932"/>
    <w:p>
      <w:pPr>
        <w:spacing w:after="0"/>
        <w:ind w:left="0"/>
        <w:jc w:val="both"/>
      </w:pPr>
      <w:r>
        <w:rPr>
          <w:rFonts w:ascii="Times New Roman"/>
          <w:b w:val="false"/>
          <w:i w:val="false"/>
          <w:color w:val="000000"/>
          <w:sz w:val="28"/>
        </w:rPr>
        <w:t>
      ш/қ- шаруа қожалық;</w:t>
      </w:r>
    </w:p>
    <w:bookmarkEnd w:id="932"/>
    <w:bookmarkStart w:name="z983" w:id="933"/>
    <w:p>
      <w:pPr>
        <w:spacing w:after="0"/>
        <w:ind w:left="0"/>
        <w:jc w:val="both"/>
      </w:pPr>
      <w:r>
        <w:rPr>
          <w:rFonts w:ascii="Times New Roman"/>
          <w:b w:val="false"/>
          <w:i w:val="false"/>
          <w:color w:val="000000"/>
          <w:sz w:val="28"/>
        </w:rPr>
        <w:t>
      га-гектар.</w:t>
      </w:r>
    </w:p>
    <w:bookmarkEnd w:id="933"/>
    <w:bookmarkStart w:name="z984" w:id="934"/>
    <w:p>
      <w:pPr>
        <w:spacing w:after="0"/>
        <w:ind w:left="0"/>
        <w:jc w:val="both"/>
      </w:pPr>
      <w:r>
        <w:rPr>
          <w:rFonts w:ascii="Times New Roman"/>
          <w:b w:val="false"/>
          <w:i w:val="false"/>
          <w:color w:val="000000"/>
          <w:sz w:val="28"/>
        </w:rPr>
        <w:t>
      Қандөз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9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Қандөз</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85" w:id="935"/>
    <w:p>
      <w:pPr>
        <w:spacing w:after="0"/>
        <w:ind w:left="0"/>
        <w:jc w:val="both"/>
      </w:pPr>
      <w:r>
        <w:rPr>
          <w:rFonts w:ascii="Times New Roman"/>
          <w:b w:val="false"/>
          <w:i w:val="false"/>
          <w:color w:val="000000"/>
          <w:sz w:val="28"/>
        </w:rPr>
        <w:t>
      Жайылым айналымдарының қолайлы схемасы</w:t>
      </w:r>
    </w:p>
    <w:bookmarkEnd w:id="935"/>
    <w:bookmarkStart w:name="z986" w:id="936"/>
    <w:p>
      <w:pPr>
        <w:spacing w:after="0"/>
        <w:ind w:left="0"/>
        <w:jc w:val="both"/>
      </w:pPr>
      <w:r>
        <w:rPr>
          <w:rFonts w:ascii="Times New Roman"/>
          <w:b w:val="false"/>
          <w:i w:val="false"/>
          <w:color w:val="000000"/>
          <w:sz w:val="28"/>
        </w:rPr>
        <w:t xml:space="preserve">
      </w:t>
      </w:r>
    </w:p>
    <w:bookmarkEnd w:id="93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7" w:id="937"/>
    <w:p>
      <w:pPr>
        <w:spacing w:after="0"/>
        <w:ind w:left="0"/>
        <w:jc w:val="both"/>
      </w:pPr>
      <w:r>
        <w:rPr>
          <w:rFonts w:ascii="Times New Roman"/>
          <w:b w:val="false"/>
          <w:i w:val="false"/>
          <w:color w:val="000000"/>
          <w:sz w:val="28"/>
        </w:rPr>
        <w:t>
      Шартты белгілер:</w:t>
      </w:r>
    </w:p>
    <w:bookmarkEnd w:id="9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88" w:id="938"/>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38"/>
    <w:bookmarkStart w:name="z989" w:id="939"/>
    <w:p>
      <w:pPr>
        <w:spacing w:after="0"/>
        <w:ind w:left="0"/>
        <w:jc w:val="both"/>
      </w:pPr>
      <w:r>
        <w:rPr>
          <w:rFonts w:ascii="Times New Roman"/>
          <w:b w:val="false"/>
          <w:i w:val="false"/>
          <w:color w:val="000000"/>
          <w:sz w:val="28"/>
        </w:rPr>
        <w:t xml:space="preserve">
      </w:t>
      </w:r>
    </w:p>
    <w:bookmarkEnd w:id="93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0" w:id="940"/>
    <w:p>
      <w:pPr>
        <w:spacing w:after="0"/>
        <w:ind w:left="0"/>
        <w:jc w:val="both"/>
      </w:pPr>
      <w:r>
        <w:rPr>
          <w:rFonts w:ascii="Times New Roman"/>
          <w:b w:val="false"/>
          <w:i w:val="false"/>
          <w:color w:val="000000"/>
          <w:sz w:val="28"/>
        </w:rPr>
        <w:t>
      Шартты белгілер:</w:t>
      </w:r>
    </w:p>
    <w:bookmarkEnd w:id="9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91" w:id="941"/>
    <w:p>
      <w:pPr>
        <w:spacing w:after="0"/>
        <w:ind w:left="0"/>
        <w:jc w:val="both"/>
      </w:pPr>
      <w:r>
        <w:rPr>
          <w:rFonts w:ascii="Times New Roman"/>
          <w:b w:val="false"/>
          <w:i w:val="false"/>
          <w:color w:val="000000"/>
          <w:sz w:val="28"/>
        </w:rPr>
        <w:t>
      - Көлдер</w:t>
      </w:r>
    </w:p>
    <w:bookmarkEnd w:id="941"/>
    <w:bookmarkStart w:name="z992" w:id="942"/>
    <w:p>
      <w:pPr>
        <w:spacing w:after="0"/>
        <w:ind w:left="0"/>
        <w:jc w:val="both"/>
      </w:pPr>
      <w:r>
        <w:rPr>
          <w:rFonts w:ascii="Times New Roman"/>
          <w:b w:val="false"/>
          <w:i w:val="false"/>
          <w:color w:val="000000"/>
          <w:sz w:val="28"/>
        </w:rPr>
        <w:t>
      - Каналдар</w:t>
      </w:r>
    </w:p>
    <w:bookmarkEnd w:id="942"/>
    <w:bookmarkStart w:name="z993" w:id="943"/>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943"/>
    <w:bookmarkStart w:name="z994" w:id="944"/>
    <w:p>
      <w:pPr>
        <w:spacing w:after="0"/>
        <w:ind w:left="0"/>
        <w:jc w:val="both"/>
      </w:pPr>
      <w:r>
        <w:rPr>
          <w:rFonts w:ascii="Times New Roman"/>
          <w:b w:val="false"/>
          <w:i w:val="false"/>
          <w:color w:val="000000"/>
          <w:sz w:val="28"/>
        </w:rPr>
        <w:t xml:space="preserve">
      </w:t>
      </w:r>
    </w:p>
    <w:bookmarkEnd w:id="94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5" w:id="945"/>
    <w:p>
      <w:pPr>
        <w:spacing w:after="0"/>
        <w:ind w:left="0"/>
        <w:jc w:val="both"/>
      </w:pPr>
      <w:r>
        <w:rPr>
          <w:rFonts w:ascii="Times New Roman"/>
          <w:b w:val="false"/>
          <w:i w:val="false"/>
          <w:color w:val="000000"/>
          <w:sz w:val="28"/>
        </w:rPr>
        <w:t>
      Шартты белгілер:</w:t>
      </w:r>
    </w:p>
    <w:bookmarkEnd w:id="9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996" w:id="946"/>
    <w:p>
      <w:pPr>
        <w:spacing w:after="0"/>
        <w:ind w:left="0"/>
        <w:jc w:val="both"/>
      </w:pPr>
      <w:r>
        <w:rPr>
          <w:rFonts w:ascii="Times New Roman"/>
          <w:b w:val="false"/>
          <w:i w:val="false"/>
          <w:color w:val="000000"/>
          <w:sz w:val="28"/>
        </w:rPr>
        <w:t>
      - Көлдер</w:t>
      </w:r>
    </w:p>
    <w:bookmarkEnd w:id="946"/>
    <w:bookmarkStart w:name="z997" w:id="947"/>
    <w:p>
      <w:pPr>
        <w:spacing w:after="0"/>
        <w:ind w:left="0"/>
        <w:jc w:val="both"/>
      </w:pPr>
      <w:r>
        <w:rPr>
          <w:rFonts w:ascii="Times New Roman"/>
          <w:b w:val="false"/>
          <w:i w:val="false"/>
          <w:color w:val="000000"/>
          <w:sz w:val="28"/>
        </w:rPr>
        <w:t>
      - - Каналдар</w:t>
      </w:r>
    </w:p>
    <w:bookmarkEnd w:id="947"/>
    <w:bookmarkStart w:name="z998" w:id="948"/>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948"/>
    <w:bookmarkStart w:name="z999" w:id="949"/>
    <w:p>
      <w:pPr>
        <w:spacing w:after="0"/>
        <w:ind w:left="0"/>
        <w:jc w:val="both"/>
      </w:pPr>
      <w:r>
        <w:rPr>
          <w:rFonts w:ascii="Times New Roman"/>
          <w:b w:val="false"/>
          <w:i w:val="false"/>
          <w:color w:val="000000"/>
          <w:sz w:val="28"/>
        </w:rPr>
        <w:t xml:space="preserve">
      </w:t>
      </w:r>
    </w:p>
    <w:bookmarkEnd w:id="94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0" w:id="950"/>
    <w:p>
      <w:pPr>
        <w:spacing w:after="0"/>
        <w:ind w:left="0"/>
        <w:jc w:val="both"/>
      </w:pPr>
      <w:r>
        <w:rPr>
          <w:rFonts w:ascii="Times New Roman"/>
          <w:b w:val="false"/>
          <w:i w:val="false"/>
          <w:color w:val="000000"/>
          <w:sz w:val="28"/>
        </w:rPr>
        <w:t>
      Шартты белгілер:</w:t>
      </w:r>
    </w:p>
    <w:bookmarkEnd w:id="9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001" w:id="951"/>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951"/>
    <w:bookmarkStart w:name="z1002" w:id="952"/>
    <w:p>
      <w:pPr>
        <w:spacing w:after="0"/>
        <w:ind w:left="0"/>
        <w:jc w:val="both"/>
      </w:pPr>
      <w:r>
        <w:rPr>
          <w:rFonts w:ascii="Times New Roman"/>
          <w:b w:val="false"/>
          <w:i w:val="false"/>
          <w:color w:val="000000"/>
          <w:sz w:val="28"/>
        </w:rPr>
        <w:t xml:space="preserve">
      </w:t>
      </w:r>
    </w:p>
    <w:bookmarkEnd w:id="95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3" w:id="953"/>
    <w:p>
      <w:pPr>
        <w:spacing w:after="0"/>
        <w:ind w:left="0"/>
        <w:jc w:val="both"/>
      </w:pPr>
      <w:r>
        <w:rPr>
          <w:rFonts w:ascii="Times New Roman"/>
          <w:b w:val="false"/>
          <w:i w:val="false"/>
          <w:color w:val="000000"/>
          <w:sz w:val="28"/>
        </w:rPr>
        <w:t>
      Шартты белгілер:</w:t>
      </w:r>
    </w:p>
    <w:bookmarkEnd w:id="9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004" w:id="954"/>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9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Қандөз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16-қосымша</w:t>
            </w:r>
          </w:p>
        </w:tc>
      </w:tr>
    </w:tbl>
    <w:bookmarkStart w:name="z1008" w:id="955"/>
    <w:p>
      <w:pPr>
        <w:spacing w:after="0"/>
        <w:ind w:left="0"/>
        <w:jc w:val="left"/>
      </w:pPr>
      <w:r>
        <w:rPr>
          <w:rFonts w:ascii="Times New Roman"/>
          <w:b/>
          <w:i w:val="false"/>
          <w:color w:val="000000"/>
        </w:rPr>
        <w:t xml:space="preserve"> Қожакент ауылдық округінің 2022-2023 жылдарға арналған жайылымдарды басқару және оларды пайдалану жөніндегі жоспары</w:t>
      </w:r>
    </w:p>
    <w:bookmarkEnd w:id="955"/>
    <w:bookmarkStart w:name="z1009" w:id="95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56"/>
    <w:bookmarkStart w:name="z1010" w:id="957"/>
    <w:p>
      <w:pPr>
        <w:spacing w:after="0"/>
        <w:ind w:left="0"/>
        <w:jc w:val="both"/>
      </w:pPr>
      <w:r>
        <w:rPr>
          <w:rFonts w:ascii="Times New Roman"/>
          <w:b w:val="false"/>
          <w:i w:val="false"/>
          <w:color w:val="000000"/>
          <w:sz w:val="28"/>
        </w:rPr>
        <w:t>
      2) жайылым айналымдарының қолайлы схемасы;</w:t>
      </w:r>
    </w:p>
    <w:bookmarkEnd w:id="957"/>
    <w:bookmarkStart w:name="z1011" w:id="95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958"/>
    <w:bookmarkStart w:name="z1012" w:id="95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959"/>
    <w:bookmarkStart w:name="z1013" w:id="960"/>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60"/>
    <w:bookmarkStart w:name="z1014" w:id="961"/>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61"/>
    <w:bookmarkStart w:name="z1015" w:id="96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962"/>
    <w:bookmarkStart w:name="z1016" w:id="963"/>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963"/>
    <w:bookmarkStart w:name="z1017" w:id="964"/>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964"/>
    <w:bookmarkStart w:name="z1018" w:id="965"/>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965"/>
    <w:bookmarkStart w:name="z1019" w:id="966"/>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966"/>
    <w:bookmarkStart w:name="z1020" w:id="967"/>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967"/>
    <w:bookmarkStart w:name="z1021" w:id="968"/>
    <w:p>
      <w:pPr>
        <w:spacing w:after="0"/>
        <w:ind w:left="0"/>
        <w:jc w:val="both"/>
      </w:pPr>
      <w:r>
        <w:rPr>
          <w:rFonts w:ascii="Times New Roman"/>
          <w:b w:val="false"/>
          <w:i w:val="false"/>
          <w:color w:val="000000"/>
          <w:sz w:val="28"/>
        </w:rPr>
        <w:t>
      Қожакент ауылдық округі, солтүстік жағынан Аққорған ауылдық округімен, оңтүстік жағынан Өзгент ауылдық округімен шектеседі.</w:t>
      </w:r>
    </w:p>
    <w:bookmarkEnd w:id="968"/>
    <w:bookmarkStart w:name="z1022" w:id="969"/>
    <w:p>
      <w:pPr>
        <w:spacing w:after="0"/>
        <w:ind w:left="0"/>
        <w:jc w:val="both"/>
      </w:pPr>
      <w:r>
        <w:rPr>
          <w:rFonts w:ascii="Times New Roman"/>
          <w:b w:val="false"/>
          <w:i w:val="false"/>
          <w:color w:val="000000"/>
          <w:sz w:val="28"/>
        </w:rPr>
        <w:t>
      Әкімшілік-аумақтық бөлінісі Қожакент ауылынан тұрады.</w:t>
      </w:r>
    </w:p>
    <w:bookmarkEnd w:id="969"/>
    <w:bookmarkStart w:name="z1023" w:id="970"/>
    <w:p>
      <w:pPr>
        <w:spacing w:after="0"/>
        <w:ind w:left="0"/>
        <w:jc w:val="both"/>
      </w:pPr>
      <w:r>
        <w:rPr>
          <w:rFonts w:ascii="Times New Roman"/>
          <w:b w:val="false"/>
          <w:i w:val="false"/>
          <w:color w:val="000000"/>
          <w:sz w:val="28"/>
        </w:rPr>
        <w:t>
      Табиғи ауа-райының жағдайлары бойынша Қожакент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970"/>
    <w:bookmarkStart w:name="z1024" w:id="971"/>
    <w:p>
      <w:pPr>
        <w:spacing w:after="0"/>
        <w:ind w:left="0"/>
        <w:jc w:val="both"/>
      </w:pPr>
      <w:r>
        <w:rPr>
          <w:rFonts w:ascii="Times New Roman"/>
          <w:b w:val="false"/>
          <w:i w:val="false"/>
          <w:color w:val="000000"/>
          <w:sz w:val="28"/>
        </w:rPr>
        <w:t>
      Қожакент ауылдық округі аумағының жалпы көлемі - 3940,0 гектар (бұдан әрі- га), оның ішінде Жайылымдар – 2009,0 га.</w:t>
      </w:r>
    </w:p>
    <w:bookmarkEnd w:id="971"/>
    <w:bookmarkStart w:name="z1025" w:id="972"/>
    <w:p>
      <w:pPr>
        <w:spacing w:after="0"/>
        <w:ind w:left="0"/>
        <w:jc w:val="both"/>
      </w:pPr>
      <w:r>
        <w:rPr>
          <w:rFonts w:ascii="Times New Roman"/>
          <w:b w:val="false"/>
          <w:i w:val="false"/>
          <w:color w:val="000000"/>
          <w:sz w:val="28"/>
        </w:rPr>
        <w:t>
      Санаттары бойынша жерлер келесідей бөлінеді:</w:t>
      </w:r>
    </w:p>
    <w:bookmarkEnd w:id="972"/>
    <w:bookmarkStart w:name="z1026" w:id="973"/>
    <w:p>
      <w:pPr>
        <w:spacing w:after="0"/>
        <w:ind w:left="0"/>
        <w:jc w:val="both"/>
      </w:pPr>
      <w:r>
        <w:rPr>
          <w:rFonts w:ascii="Times New Roman"/>
          <w:b w:val="false"/>
          <w:i w:val="false"/>
          <w:color w:val="000000"/>
          <w:sz w:val="28"/>
        </w:rPr>
        <w:t>
      ауыл шаруашылығы мақсатындағы жерлер – 2075,0 га;</w:t>
      </w:r>
    </w:p>
    <w:bookmarkEnd w:id="973"/>
    <w:bookmarkStart w:name="z1027" w:id="974"/>
    <w:p>
      <w:pPr>
        <w:spacing w:after="0"/>
        <w:ind w:left="0"/>
        <w:jc w:val="both"/>
      </w:pPr>
      <w:r>
        <w:rPr>
          <w:rFonts w:ascii="Times New Roman"/>
          <w:b w:val="false"/>
          <w:i w:val="false"/>
          <w:color w:val="000000"/>
          <w:sz w:val="28"/>
        </w:rPr>
        <w:t>
      елді мекендердің жерлері- 660,3 га;</w:t>
      </w:r>
    </w:p>
    <w:bookmarkEnd w:id="974"/>
    <w:bookmarkStart w:name="z1028" w:id="975"/>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5048 бас ірі қара малы, 1208 бас уақ мал, 1765 бас жылқы,12 бас түйе малы бар.</w:t>
      </w:r>
    </w:p>
    <w:bookmarkEnd w:id="975"/>
    <w:bookmarkStart w:name="z1029" w:id="976"/>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976"/>
    <w:bookmarkStart w:name="z1030" w:id="977"/>
    <w:p>
      <w:pPr>
        <w:spacing w:after="0"/>
        <w:ind w:left="0"/>
        <w:jc w:val="both"/>
      </w:pPr>
      <w:r>
        <w:rPr>
          <w:rFonts w:ascii="Times New Roman"/>
          <w:b w:val="false"/>
          <w:i w:val="false"/>
          <w:color w:val="000000"/>
          <w:sz w:val="28"/>
        </w:rPr>
        <w:t>
      ірі қара мал-25 табын;</w:t>
      </w:r>
    </w:p>
    <w:bookmarkEnd w:id="977"/>
    <w:bookmarkStart w:name="z1031" w:id="978"/>
    <w:p>
      <w:pPr>
        <w:spacing w:after="0"/>
        <w:ind w:left="0"/>
        <w:jc w:val="both"/>
      </w:pPr>
      <w:r>
        <w:rPr>
          <w:rFonts w:ascii="Times New Roman"/>
          <w:b w:val="false"/>
          <w:i w:val="false"/>
          <w:color w:val="000000"/>
          <w:sz w:val="28"/>
        </w:rPr>
        <w:t>
      уақ мал-8 отар;</w:t>
      </w:r>
    </w:p>
    <w:bookmarkEnd w:id="978"/>
    <w:bookmarkStart w:name="z1032" w:id="979"/>
    <w:p>
      <w:pPr>
        <w:spacing w:after="0"/>
        <w:ind w:left="0"/>
        <w:jc w:val="both"/>
      </w:pPr>
      <w:r>
        <w:rPr>
          <w:rFonts w:ascii="Times New Roman"/>
          <w:b w:val="false"/>
          <w:i w:val="false"/>
          <w:color w:val="000000"/>
          <w:sz w:val="28"/>
        </w:rPr>
        <w:t>
      жылқылар-55 үйір;</w:t>
      </w:r>
    </w:p>
    <w:bookmarkEnd w:id="979"/>
    <w:bookmarkStart w:name="z1033" w:id="980"/>
    <w:p>
      <w:pPr>
        <w:spacing w:after="0"/>
        <w:ind w:left="0"/>
        <w:jc w:val="both"/>
      </w:pPr>
      <w:r>
        <w:rPr>
          <w:rFonts w:ascii="Times New Roman"/>
          <w:b w:val="false"/>
          <w:i w:val="false"/>
          <w:color w:val="000000"/>
          <w:sz w:val="28"/>
        </w:rPr>
        <w:t>
      түйе-1 табын.</w:t>
      </w:r>
    </w:p>
    <w:bookmarkEnd w:id="980"/>
    <w:bookmarkStart w:name="z1034" w:id="98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981"/>
    <w:bookmarkStart w:name="z1035" w:id="982"/>
    <w:p>
      <w:pPr>
        <w:spacing w:after="0"/>
        <w:ind w:left="0"/>
        <w:jc w:val="both"/>
      </w:pPr>
      <w:r>
        <w:rPr>
          <w:rFonts w:ascii="Times New Roman"/>
          <w:b w:val="false"/>
          <w:i w:val="false"/>
          <w:color w:val="000000"/>
          <w:sz w:val="28"/>
        </w:rPr>
        <w:t>
      Жайылымдарды негізгі пайдаланушылар Қожакент ауылдық округінің тұрғындары болып табылады.</w:t>
      </w:r>
    </w:p>
    <w:bookmarkEnd w:id="982"/>
    <w:bookmarkStart w:name="z1036" w:id="98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983"/>
    <w:bookmarkStart w:name="z1037" w:id="984"/>
    <w:p>
      <w:pPr>
        <w:spacing w:after="0"/>
        <w:ind w:left="0"/>
        <w:jc w:val="both"/>
      </w:pPr>
      <w:r>
        <w:rPr>
          <w:rFonts w:ascii="Times New Roman"/>
          <w:b w:val="false"/>
          <w:i w:val="false"/>
          <w:color w:val="000000"/>
          <w:sz w:val="28"/>
        </w:rPr>
        <w:t>
      Қожакент ауылдық округінің аумағында 1 ветеринарлық пункт, 1 мал қорымы қызмет істейді.</w:t>
      </w:r>
    </w:p>
    <w:bookmarkEnd w:id="984"/>
    <w:bookmarkStart w:name="z1038" w:id="985"/>
    <w:p>
      <w:pPr>
        <w:spacing w:after="0"/>
        <w:ind w:left="0"/>
        <w:jc w:val="both"/>
      </w:pPr>
      <w:r>
        <w:rPr>
          <w:rFonts w:ascii="Times New Roman"/>
          <w:b w:val="false"/>
          <w:i w:val="false"/>
          <w:color w:val="000000"/>
          <w:sz w:val="28"/>
        </w:rPr>
        <w:t>
      Қожакент ауылдық округінде малды айдап өтуге арналған сервитуттар белгіленбеген.</w:t>
      </w:r>
    </w:p>
    <w:bookmarkEnd w:id="985"/>
    <w:bookmarkStart w:name="z1039" w:id="986"/>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86"/>
    <w:bookmarkStart w:name="z1040" w:id="987"/>
    <w:p>
      <w:pPr>
        <w:spacing w:after="0"/>
        <w:ind w:left="0"/>
        <w:jc w:val="both"/>
      </w:pPr>
      <w:r>
        <w:rPr>
          <w:rFonts w:ascii="Times New Roman"/>
          <w:b w:val="false"/>
          <w:i w:val="false"/>
          <w:color w:val="000000"/>
          <w:sz w:val="28"/>
        </w:rPr>
        <w:t xml:space="preserve">
      </w:t>
      </w:r>
    </w:p>
    <w:bookmarkEnd w:id="98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1" w:id="988"/>
    <w:p>
      <w:pPr>
        <w:spacing w:after="0"/>
        <w:ind w:left="0"/>
        <w:jc w:val="both"/>
      </w:pPr>
      <w:r>
        <w:rPr>
          <w:rFonts w:ascii="Times New Roman"/>
          <w:b w:val="false"/>
          <w:i w:val="false"/>
          <w:color w:val="000000"/>
          <w:sz w:val="28"/>
        </w:rPr>
        <w:t>
      Шартты белгілер:</w:t>
      </w:r>
    </w:p>
    <w:bookmarkEnd w:id="9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bl>
    <w:bookmarkStart w:name="z1042" w:id="989"/>
    <w:p>
      <w:pPr>
        <w:spacing w:after="0"/>
        <w:ind w:left="0"/>
        <w:jc w:val="both"/>
      </w:pPr>
      <w:r>
        <w:rPr>
          <w:rFonts w:ascii="Times New Roman"/>
          <w:b w:val="false"/>
          <w:i w:val="false"/>
          <w:color w:val="000000"/>
          <w:sz w:val="28"/>
        </w:rPr>
        <w:t>
      Жер учаскелерінің меншік иелері</w:t>
      </w:r>
    </w:p>
    <w:bookmarkEnd w:id="9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3" w:id="990"/>
          <w:p>
            <w:pPr>
              <w:spacing w:after="20"/>
              <w:ind w:left="20"/>
              <w:jc w:val="both"/>
            </w:pPr>
            <w:r>
              <w:rPr>
                <w:rFonts w:ascii="Times New Roman"/>
                <w:b w:val="false"/>
                <w:i w:val="false"/>
                <w:color w:val="000000"/>
                <w:sz w:val="20"/>
              </w:rPr>
              <w:t>
Жиыны</w:t>
            </w:r>
          </w:p>
          <w:bookmarkEnd w:id="990"/>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"Ақнұр"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"Бақыт-Нұр"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"Қорасан"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 АЖ"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"Қожахан 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 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"Рахым-АН"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"Нұрталап"</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"Ер-Дос"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"Мирас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"Калкөз"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"Мұхамедияр 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 Аман"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"Несібелі"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"Асыл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"Еркінқожа"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АА"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"Гүлнұр"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"М-Расул"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"Фердауси"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"Нұрман 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"Әби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"Несібе"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"Айқожа 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"Жігер"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"Бектас Би"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"Бабур"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"Қ.Бақдәулет"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"Алмас ИЖ"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"Айымбет-Ата"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"Айымбет"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"Есжан-Ата"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"Нұрлан-А"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"Рахмади"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"Шанжархан-Ата"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"Нұрбол 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"Даму"</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"Қазықожа"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r>
    </w:tbl>
    <w:bookmarkStart w:name="z1044" w:id="991"/>
    <w:p>
      <w:pPr>
        <w:spacing w:after="0"/>
        <w:ind w:left="0"/>
        <w:jc w:val="both"/>
      </w:pPr>
      <w:r>
        <w:rPr>
          <w:rFonts w:ascii="Times New Roman"/>
          <w:b w:val="false"/>
          <w:i w:val="false"/>
          <w:color w:val="000000"/>
          <w:sz w:val="28"/>
        </w:rPr>
        <w:t>
      Аббревиатуралардың таратылып жазылуы:</w:t>
      </w:r>
    </w:p>
    <w:bookmarkEnd w:id="991"/>
    <w:bookmarkStart w:name="z1045" w:id="992"/>
    <w:p>
      <w:pPr>
        <w:spacing w:after="0"/>
        <w:ind w:left="0"/>
        <w:jc w:val="both"/>
      </w:pPr>
      <w:r>
        <w:rPr>
          <w:rFonts w:ascii="Times New Roman"/>
          <w:b w:val="false"/>
          <w:i w:val="false"/>
          <w:color w:val="000000"/>
          <w:sz w:val="28"/>
        </w:rPr>
        <w:t>
      МІҚ-мүйізді ірі қара мал;</w:t>
      </w:r>
    </w:p>
    <w:bookmarkEnd w:id="992"/>
    <w:bookmarkStart w:name="z1046" w:id="993"/>
    <w:p>
      <w:pPr>
        <w:spacing w:after="0"/>
        <w:ind w:left="0"/>
        <w:jc w:val="both"/>
      </w:pPr>
      <w:r>
        <w:rPr>
          <w:rFonts w:ascii="Times New Roman"/>
          <w:b w:val="false"/>
          <w:i w:val="false"/>
          <w:color w:val="000000"/>
          <w:sz w:val="28"/>
        </w:rPr>
        <w:t>
      УА – Уақ мал;</w:t>
      </w:r>
    </w:p>
    <w:bookmarkEnd w:id="993"/>
    <w:bookmarkStart w:name="z1047" w:id="994"/>
    <w:p>
      <w:pPr>
        <w:spacing w:after="0"/>
        <w:ind w:left="0"/>
        <w:jc w:val="both"/>
      </w:pPr>
      <w:r>
        <w:rPr>
          <w:rFonts w:ascii="Times New Roman"/>
          <w:b w:val="false"/>
          <w:i w:val="false"/>
          <w:color w:val="000000"/>
          <w:sz w:val="28"/>
        </w:rPr>
        <w:t>
      Га-гектар</w:t>
      </w:r>
    </w:p>
    <w:bookmarkEnd w:id="994"/>
    <w:bookmarkStart w:name="z1048" w:id="995"/>
    <w:p>
      <w:pPr>
        <w:spacing w:after="0"/>
        <w:ind w:left="0"/>
        <w:jc w:val="both"/>
      </w:pPr>
      <w:r>
        <w:rPr>
          <w:rFonts w:ascii="Times New Roman"/>
          <w:b w:val="false"/>
          <w:i w:val="false"/>
          <w:color w:val="000000"/>
          <w:sz w:val="28"/>
        </w:rPr>
        <w:t>
      Қожакент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9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Қожакент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- 1 058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249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- 1 058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49" w:id="996"/>
    <w:p>
      <w:pPr>
        <w:spacing w:after="0"/>
        <w:ind w:left="0"/>
        <w:jc w:val="both"/>
      </w:pPr>
      <w:r>
        <w:rPr>
          <w:rFonts w:ascii="Times New Roman"/>
          <w:b w:val="false"/>
          <w:i w:val="false"/>
          <w:color w:val="000000"/>
          <w:sz w:val="28"/>
        </w:rPr>
        <w:t>
      Жайылым айналымдарының қолайлы схемасы</w:t>
      </w:r>
    </w:p>
    <w:bookmarkEnd w:id="996"/>
    <w:bookmarkStart w:name="z1050" w:id="997"/>
    <w:p>
      <w:pPr>
        <w:spacing w:after="0"/>
        <w:ind w:left="0"/>
        <w:jc w:val="both"/>
      </w:pPr>
      <w:r>
        <w:rPr>
          <w:rFonts w:ascii="Times New Roman"/>
          <w:b w:val="false"/>
          <w:i w:val="false"/>
          <w:color w:val="000000"/>
          <w:sz w:val="28"/>
        </w:rPr>
        <w:t xml:space="preserve">
      </w:t>
      </w:r>
    </w:p>
    <w:bookmarkEnd w:id="99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1" w:id="998"/>
    <w:p>
      <w:pPr>
        <w:spacing w:after="0"/>
        <w:ind w:left="0"/>
        <w:jc w:val="both"/>
      </w:pPr>
      <w:r>
        <w:rPr>
          <w:rFonts w:ascii="Times New Roman"/>
          <w:b w:val="false"/>
          <w:i w:val="false"/>
          <w:color w:val="000000"/>
          <w:sz w:val="28"/>
        </w:rPr>
        <w:t>
      Шартты белгілер:</w:t>
      </w:r>
    </w:p>
    <w:bookmarkEnd w:id="9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052" w:id="999"/>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99"/>
    <w:bookmarkStart w:name="z1053" w:id="1000"/>
    <w:p>
      <w:pPr>
        <w:spacing w:after="0"/>
        <w:ind w:left="0"/>
        <w:jc w:val="both"/>
      </w:pPr>
      <w:r>
        <w:rPr>
          <w:rFonts w:ascii="Times New Roman"/>
          <w:b w:val="false"/>
          <w:i w:val="false"/>
          <w:color w:val="000000"/>
          <w:sz w:val="28"/>
        </w:rPr>
        <w:t xml:space="preserve">
      </w:t>
      </w:r>
    </w:p>
    <w:bookmarkEnd w:id="100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4" w:id="1001"/>
    <w:p>
      <w:pPr>
        <w:spacing w:after="0"/>
        <w:ind w:left="0"/>
        <w:jc w:val="both"/>
      </w:pPr>
      <w:r>
        <w:rPr>
          <w:rFonts w:ascii="Times New Roman"/>
          <w:b w:val="false"/>
          <w:i w:val="false"/>
          <w:color w:val="000000"/>
          <w:sz w:val="28"/>
        </w:rPr>
        <w:t>
      Шартты белгілер:</w:t>
      </w:r>
    </w:p>
    <w:bookmarkEnd w:id="10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055" w:id="1002"/>
    <w:p>
      <w:pPr>
        <w:spacing w:after="0"/>
        <w:ind w:left="0"/>
        <w:jc w:val="both"/>
      </w:pPr>
      <w:r>
        <w:rPr>
          <w:rFonts w:ascii="Times New Roman"/>
          <w:b w:val="false"/>
          <w:i w:val="false"/>
          <w:color w:val="000000"/>
          <w:sz w:val="28"/>
        </w:rPr>
        <w:t>
      - Көлдер</w:t>
      </w:r>
    </w:p>
    <w:bookmarkEnd w:id="1002"/>
    <w:bookmarkStart w:name="z1056" w:id="1003"/>
    <w:p>
      <w:pPr>
        <w:spacing w:after="0"/>
        <w:ind w:left="0"/>
        <w:jc w:val="both"/>
      </w:pPr>
      <w:r>
        <w:rPr>
          <w:rFonts w:ascii="Times New Roman"/>
          <w:b w:val="false"/>
          <w:i w:val="false"/>
          <w:color w:val="000000"/>
          <w:sz w:val="28"/>
        </w:rPr>
        <w:t>
      - Мал қорымы</w:t>
      </w:r>
    </w:p>
    <w:bookmarkEnd w:id="1003"/>
    <w:bookmarkStart w:name="z1057" w:id="1004"/>
    <w:p>
      <w:pPr>
        <w:spacing w:after="0"/>
        <w:ind w:left="0"/>
        <w:jc w:val="both"/>
      </w:pPr>
      <w:r>
        <w:rPr>
          <w:rFonts w:ascii="Times New Roman"/>
          <w:b w:val="false"/>
          <w:i w:val="false"/>
          <w:color w:val="000000"/>
          <w:sz w:val="28"/>
        </w:rPr>
        <w:t>
      - - Каналдар</w:t>
      </w:r>
    </w:p>
    <w:bookmarkEnd w:id="1004"/>
    <w:bookmarkStart w:name="z1058" w:id="1005"/>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05"/>
    <w:bookmarkStart w:name="z1059" w:id="1006"/>
    <w:p>
      <w:pPr>
        <w:spacing w:after="0"/>
        <w:ind w:left="0"/>
        <w:jc w:val="both"/>
      </w:pPr>
      <w:r>
        <w:rPr>
          <w:rFonts w:ascii="Times New Roman"/>
          <w:b w:val="false"/>
          <w:i w:val="false"/>
          <w:color w:val="000000"/>
          <w:sz w:val="28"/>
        </w:rPr>
        <w:t xml:space="preserve">
      </w:t>
      </w:r>
    </w:p>
    <w:bookmarkEnd w:id="100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0" w:id="1007"/>
    <w:p>
      <w:pPr>
        <w:spacing w:after="0"/>
        <w:ind w:left="0"/>
        <w:jc w:val="both"/>
      </w:pPr>
      <w:r>
        <w:rPr>
          <w:rFonts w:ascii="Times New Roman"/>
          <w:b w:val="false"/>
          <w:i w:val="false"/>
          <w:color w:val="000000"/>
          <w:sz w:val="28"/>
        </w:rPr>
        <w:t>
      Шартты белгілер:</w:t>
      </w:r>
    </w:p>
    <w:bookmarkEnd w:id="10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061" w:id="1008"/>
    <w:p>
      <w:pPr>
        <w:spacing w:after="0"/>
        <w:ind w:left="0"/>
        <w:jc w:val="both"/>
      </w:pPr>
      <w:r>
        <w:rPr>
          <w:rFonts w:ascii="Times New Roman"/>
          <w:b w:val="false"/>
          <w:i w:val="false"/>
          <w:color w:val="000000"/>
          <w:sz w:val="28"/>
        </w:rPr>
        <w:t>
      - Көлдер</w:t>
      </w:r>
    </w:p>
    <w:bookmarkEnd w:id="1008"/>
    <w:bookmarkStart w:name="z1062" w:id="1009"/>
    <w:p>
      <w:pPr>
        <w:spacing w:after="0"/>
        <w:ind w:left="0"/>
        <w:jc w:val="both"/>
      </w:pPr>
      <w:r>
        <w:rPr>
          <w:rFonts w:ascii="Times New Roman"/>
          <w:b w:val="false"/>
          <w:i w:val="false"/>
          <w:color w:val="000000"/>
          <w:sz w:val="28"/>
        </w:rPr>
        <w:t>
      - - Каналдар</w:t>
      </w:r>
    </w:p>
    <w:bookmarkEnd w:id="1009"/>
    <w:bookmarkStart w:name="z1063" w:id="1010"/>
    <w:p>
      <w:pPr>
        <w:spacing w:after="0"/>
        <w:ind w:left="0"/>
        <w:jc w:val="both"/>
      </w:pPr>
      <w:r>
        <w:rPr>
          <w:rFonts w:ascii="Times New Roman"/>
          <w:b w:val="false"/>
          <w:i w:val="false"/>
          <w:color w:val="000000"/>
          <w:sz w:val="28"/>
        </w:rPr>
        <w:t>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10"/>
    <w:bookmarkStart w:name="z1064" w:id="1011"/>
    <w:p>
      <w:pPr>
        <w:spacing w:after="0"/>
        <w:ind w:left="0"/>
        <w:jc w:val="both"/>
      </w:pPr>
      <w:r>
        <w:rPr>
          <w:rFonts w:ascii="Times New Roman"/>
          <w:b w:val="false"/>
          <w:i w:val="false"/>
          <w:color w:val="000000"/>
          <w:sz w:val="28"/>
        </w:rPr>
        <w:t xml:space="preserve">
      </w:t>
      </w:r>
    </w:p>
    <w:bookmarkEnd w:id="101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5" w:id="1012"/>
    <w:p>
      <w:pPr>
        <w:spacing w:after="0"/>
        <w:ind w:left="0"/>
        <w:jc w:val="both"/>
      </w:pPr>
      <w:r>
        <w:rPr>
          <w:rFonts w:ascii="Times New Roman"/>
          <w:b w:val="false"/>
          <w:i w:val="false"/>
          <w:color w:val="000000"/>
          <w:sz w:val="28"/>
        </w:rPr>
        <w:t>
      Шартты белгілер:</w:t>
      </w:r>
    </w:p>
    <w:bookmarkEnd w:id="10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066" w:id="1013"/>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13"/>
    <w:bookmarkStart w:name="z1067" w:id="1014"/>
    <w:p>
      <w:pPr>
        <w:spacing w:after="0"/>
        <w:ind w:left="0"/>
        <w:jc w:val="both"/>
      </w:pPr>
      <w:r>
        <w:rPr>
          <w:rFonts w:ascii="Times New Roman"/>
          <w:b w:val="false"/>
          <w:i w:val="false"/>
          <w:color w:val="000000"/>
          <w:sz w:val="28"/>
        </w:rPr>
        <w:t xml:space="preserve">
      </w:t>
      </w:r>
    </w:p>
    <w:bookmarkEnd w:id="101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8" w:id="1015"/>
    <w:p>
      <w:pPr>
        <w:spacing w:after="0"/>
        <w:ind w:left="0"/>
        <w:jc w:val="both"/>
      </w:pPr>
      <w:r>
        <w:rPr>
          <w:rFonts w:ascii="Times New Roman"/>
          <w:b w:val="false"/>
          <w:i w:val="false"/>
          <w:color w:val="000000"/>
          <w:sz w:val="28"/>
        </w:rPr>
        <w:t>
      Шартты белгілер:</w:t>
      </w:r>
    </w:p>
    <w:bookmarkEnd w:id="10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069" w:id="1016"/>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Қожакент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17-қосымша</w:t>
            </w:r>
          </w:p>
        </w:tc>
      </w:tr>
    </w:tbl>
    <w:bookmarkStart w:name="z1073" w:id="1017"/>
    <w:p>
      <w:pPr>
        <w:spacing w:after="0"/>
        <w:ind w:left="0"/>
        <w:jc w:val="left"/>
      </w:pPr>
      <w:r>
        <w:rPr>
          <w:rFonts w:ascii="Times New Roman"/>
          <w:b/>
          <w:i w:val="false"/>
          <w:color w:val="000000"/>
        </w:rPr>
        <w:t xml:space="preserve"> Қожамберді ауылдық округінің 2022 - 2022 жылдарға арналған жайылымдарды басқару және оларды пайдалану жөніндегі жоспары</w:t>
      </w:r>
    </w:p>
    <w:bookmarkEnd w:id="1017"/>
    <w:bookmarkStart w:name="z1074" w:id="101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18"/>
    <w:bookmarkStart w:name="z1075" w:id="1019"/>
    <w:p>
      <w:pPr>
        <w:spacing w:after="0"/>
        <w:ind w:left="0"/>
        <w:jc w:val="both"/>
      </w:pPr>
      <w:r>
        <w:rPr>
          <w:rFonts w:ascii="Times New Roman"/>
          <w:b w:val="false"/>
          <w:i w:val="false"/>
          <w:color w:val="000000"/>
          <w:sz w:val="28"/>
        </w:rPr>
        <w:t>
      2) жайылым айналымдарының қолайлы схемасы;</w:t>
      </w:r>
    </w:p>
    <w:bookmarkEnd w:id="1019"/>
    <w:bookmarkStart w:name="z1076" w:id="102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20"/>
    <w:bookmarkStart w:name="z1077" w:id="102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1021"/>
    <w:bookmarkStart w:name="z1078" w:id="102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22"/>
    <w:bookmarkStart w:name="z1079" w:id="1023"/>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23"/>
    <w:bookmarkStart w:name="z1080" w:id="102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24"/>
    <w:bookmarkStart w:name="z1081" w:id="102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025"/>
    <w:bookmarkStart w:name="z1082" w:id="102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026"/>
    <w:bookmarkStart w:name="z1083" w:id="102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027"/>
    <w:bookmarkStart w:name="z1084" w:id="1028"/>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028"/>
    <w:bookmarkStart w:name="z1085" w:id="102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029"/>
    <w:bookmarkStart w:name="z1086" w:id="1030"/>
    <w:p>
      <w:pPr>
        <w:spacing w:after="0"/>
        <w:ind w:left="0"/>
        <w:jc w:val="both"/>
      </w:pPr>
      <w:r>
        <w:rPr>
          <w:rFonts w:ascii="Times New Roman"/>
          <w:b w:val="false"/>
          <w:i w:val="false"/>
          <w:color w:val="000000"/>
          <w:sz w:val="28"/>
        </w:rPr>
        <w:t>
      Қожамберді ауылдық округі, солтүстік жағынан Сүттіқұдық ауылдық округімен, оңтүстік жағынан Сунақата ауылдық округімен шектеседі.</w:t>
      </w:r>
    </w:p>
    <w:bookmarkEnd w:id="1030"/>
    <w:bookmarkStart w:name="z1087" w:id="1031"/>
    <w:p>
      <w:pPr>
        <w:spacing w:after="0"/>
        <w:ind w:left="0"/>
        <w:jc w:val="both"/>
      </w:pPr>
      <w:r>
        <w:rPr>
          <w:rFonts w:ascii="Times New Roman"/>
          <w:b w:val="false"/>
          <w:i w:val="false"/>
          <w:color w:val="000000"/>
          <w:sz w:val="28"/>
        </w:rPr>
        <w:t>
      Әкімшілік-аумақтық бөлінісі Қожамберді ауылынан тұрады.</w:t>
      </w:r>
    </w:p>
    <w:bookmarkEnd w:id="1031"/>
    <w:bookmarkStart w:name="z1088" w:id="1032"/>
    <w:p>
      <w:pPr>
        <w:spacing w:after="0"/>
        <w:ind w:left="0"/>
        <w:jc w:val="both"/>
      </w:pPr>
      <w:r>
        <w:rPr>
          <w:rFonts w:ascii="Times New Roman"/>
          <w:b w:val="false"/>
          <w:i w:val="false"/>
          <w:color w:val="000000"/>
          <w:sz w:val="28"/>
        </w:rPr>
        <w:t>
      Табиғи ауа-райының жағдайлары бойынша Қожамберді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032"/>
    <w:bookmarkStart w:name="z1089" w:id="1033"/>
    <w:p>
      <w:pPr>
        <w:spacing w:after="0"/>
        <w:ind w:left="0"/>
        <w:jc w:val="both"/>
      </w:pPr>
      <w:r>
        <w:rPr>
          <w:rFonts w:ascii="Times New Roman"/>
          <w:b w:val="false"/>
          <w:i w:val="false"/>
          <w:color w:val="000000"/>
          <w:sz w:val="28"/>
        </w:rPr>
        <w:t>
      Қожамберді ауылдық округтің жалпы жер көлемі 1380 гектар (бұдан әрі – га), оның ішінде жайылымдар – 1036 га.</w:t>
      </w:r>
    </w:p>
    <w:bookmarkEnd w:id="1033"/>
    <w:bookmarkStart w:name="z1090" w:id="1034"/>
    <w:p>
      <w:pPr>
        <w:spacing w:after="0"/>
        <w:ind w:left="0"/>
        <w:jc w:val="both"/>
      </w:pPr>
      <w:r>
        <w:rPr>
          <w:rFonts w:ascii="Times New Roman"/>
          <w:b w:val="false"/>
          <w:i w:val="false"/>
          <w:color w:val="000000"/>
          <w:sz w:val="28"/>
        </w:rPr>
        <w:t>
      Санаттары бойынша жерлер келесідей бөлінеді:</w:t>
      </w:r>
    </w:p>
    <w:bookmarkEnd w:id="1034"/>
    <w:bookmarkStart w:name="z1091" w:id="1035"/>
    <w:p>
      <w:pPr>
        <w:spacing w:after="0"/>
        <w:ind w:left="0"/>
        <w:jc w:val="both"/>
      </w:pPr>
      <w:r>
        <w:rPr>
          <w:rFonts w:ascii="Times New Roman"/>
          <w:b w:val="false"/>
          <w:i w:val="false"/>
          <w:color w:val="000000"/>
          <w:sz w:val="28"/>
        </w:rPr>
        <w:t>
      ауыл шаруашылығы мақсатындағы жерлер – 1068 га;</w:t>
      </w:r>
    </w:p>
    <w:bookmarkEnd w:id="1035"/>
    <w:bookmarkStart w:name="z1092" w:id="1036"/>
    <w:p>
      <w:pPr>
        <w:spacing w:after="0"/>
        <w:ind w:left="0"/>
        <w:jc w:val="both"/>
      </w:pPr>
      <w:r>
        <w:rPr>
          <w:rFonts w:ascii="Times New Roman"/>
          <w:b w:val="false"/>
          <w:i w:val="false"/>
          <w:color w:val="000000"/>
          <w:sz w:val="28"/>
        </w:rPr>
        <w:t>
      елдi мекендердiң жерлерi – 312 га.</w:t>
      </w:r>
    </w:p>
    <w:bookmarkEnd w:id="1036"/>
    <w:bookmarkStart w:name="z1093" w:id="1037"/>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740 бас ірі қара малы, 3462 бас уақ мал, 140 бас жылқы, 14 түйе малы бар.</w:t>
      </w:r>
    </w:p>
    <w:bookmarkEnd w:id="1037"/>
    <w:bookmarkStart w:name="z1094" w:id="103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038"/>
    <w:bookmarkStart w:name="z1095" w:id="1039"/>
    <w:p>
      <w:pPr>
        <w:spacing w:after="0"/>
        <w:ind w:left="0"/>
        <w:jc w:val="both"/>
      </w:pPr>
      <w:r>
        <w:rPr>
          <w:rFonts w:ascii="Times New Roman"/>
          <w:b w:val="false"/>
          <w:i w:val="false"/>
          <w:color w:val="000000"/>
          <w:sz w:val="28"/>
        </w:rPr>
        <w:t>
      ірі қара мал – 3 табын;</w:t>
      </w:r>
    </w:p>
    <w:bookmarkEnd w:id="1039"/>
    <w:bookmarkStart w:name="z1096" w:id="1040"/>
    <w:p>
      <w:pPr>
        <w:spacing w:after="0"/>
        <w:ind w:left="0"/>
        <w:jc w:val="both"/>
      </w:pPr>
      <w:r>
        <w:rPr>
          <w:rFonts w:ascii="Times New Roman"/>
          <w:b w:val="false"/>
          <w:i w:val="false"/>
          <w:color w:val="000000"/>
          <w:sz w:val="28"/>
        </w:rPr>
        <w:t>
      уақ мал - 6 отар;</w:t>
      </w:r>
    </w:p>
    <w:bookmarkEnd w:id="1040"/>
    <w:bookmarkStart w:name="z1097" w:id="1041"/>
    <w:p>
      <w:pPr>
        <w:spacing w:after="0"/>
        <w:ind w:left="0"/>
        <w:jc w:val="both"/>
      </w:pPr>
      <w:r>
        <w:rPr>
          <w:rFonts w:ascii="Times New Roman"/>
          <w:b w:val="false"/>
          <w:i w:val="false"/>
          <w:color w:val="000000"/>
          <w:sz w:val="28"/>
        </w:rPr>
        <w:t>
      жылқылар –5 үйір.</w:t>
      </w:r>
    </w:p>
    <w:bookmarkEnd w:id="1041"/>
    <w:bookmarkStart w:name="z1098" w:id="1042"/>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042"/>
    <w:bookmarkStart w:name="z1099" w:id="1043"/>
    <w:p>
      <w:pPr>
        <w:spacing w:after="0"/>
        <w:ind w:left="0"/>
        <w:jc w:val="both"/>
      </w:pPr>
      <w:r>
        <w:rPr>
          <w:rFonts w:ascii="Times New Roman"/>
          <w:b w:val="false"/>
          <w:i w:val="false"/>
          <w:color w:val="000000"/>
          <w:sz w:val="28"/>
        </w:rPr>
        <w:t>
      Жайылымдарды негізгі пайдаланушылар Қожамберді ауылдық округінің тұрғындары болып табылады.</w:t>
      </w:r>
    </w:p>
    <w:bookmarkEnd w:id="1043"/>
    <w:bookmarkStart w:name="z1100" w:id="104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044"/>
    <w:bookmarkStart w:name="z1101" w:id="1045"/>
    <w:p>
      <w:pPr>
        <w:spacing w:after="0"/>
        <w:ind w:left="0"/>
        <w:jc w:val="both"/>
      </w:pPr>
      <w:r>
        <w:rPr>
          <w:rFonts w:ascii="Times New Roman"/>
          <w:b w:val="false"/>
          <w:i w:val="false"/>
          <w:color w:val="000000"/>
          <w:sz w:val="28"/>
        </w:rPr>
        <w:t>
      Қожамберді ауылдық округінің аумағында 1 ветеринарлық пункт қызмет істейді.</w:t>
      </w:r>
    </w:p>
    <w:bookmarkEnd w:id="1045"/>
    <w:bookmarkStart w:name="z1102" w:id="1046"/>
    <w:p>
      <w:pPr>
        <w:spacing w:after="0"/>
        <w:ind w:left="0"/>
        <w:jc w:val="both"/>
      </w:pPr>
      <w:r>
        <w:rPr>
          <w:rFonts w:ascii="Times New Roman"/>
          <w:b w:val="false"/>
          <w:i w:val="false"/>
          <w:color w:val="000000"/>
          <w:sz w:val="28"/>
        </w:rPr>
        <w:t>
      Қожамберді ауылдық округінде малды айдап өтуге арналған сервитуттар белгіленбеген.</w:t>
      </w:r>
    </w:p>
    <w:bookmarkEnd w:id="1046"/>
    <w:bookmarkStart w:name="z1103" w:id="1047"/>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47"/>
    <w:bookmarkStart w:name="z1104" w:id="1048"/>
    <w:p>
      <w:pPr>
        <w:spacing w:after="0"/>
        <w:ind w:left="0"/>
        <w:jc w:val="both"/>
      </w:pPr>
      <w:r>
        <w:rPr>
          <w:rFonts w:ascii="Times New Roman"/>
          <w:b w:val="false"/>
          <w:i w:val="false"/>
          <w:color w:val="000000"/>
          <w:sz w:val="28"/>
        </w:rPr>
        <w:t xml:space="preserve">
      </w:t>
      </w:r>
    </w:p>
    <w:bookmarkEnd w:id="104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5" w:id="1049"/>
    <w:p>
      <w:pPr>
        <w:spacing w:after="0"/>
        <w:ind w:left="0"/>
        <w:jc w:val="both"/>
      </w:pPr>
      <w:r>
        <w:rPr>
          <w:rFonts w:ascii="Times New Roman"/>
          <w:b w:val="false"/>
          <w:i w:val="false"/>
          <w:color w:val="000000"/>
          <w:sz w:val="28"/>
        </w:rPr>
        <w:t>
      Шартты белгілер:</w:t>
      </w:r>
    </w:p>
    <w:bookmarkEnd w:id="10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1106" w:id="1050"/>
    <w:p>
      <w:pPr>
        <w:spacing w:after="0"/>
        <w:ind w:left="0"/>
        <w:jc w:val="both"/>
      </w:pPr>
      <w:r>
        <w:rPr>
          <w:rFonts w:ascii="Times New Roman"/>
          <w:b w:val="false"/>
          <w:i w:val="false"/>
          <w:color w:val="000000"/>
          <w:sz w:val="28"/>
        </w:rPr>
        <w:t>
      Жер учаскелерінің меншік иелері</w:t>
      </w:r>
    </w:p>
    <w:bookmarkEnd w:id="10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Темирбек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Кулбаев Саулебек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Муятов Сабит</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Бегалиев Сағатбек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Койшигулов Адималик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"Арон"</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11634,9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27429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21333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r>
    </w:tbl>
    <w:bookmarkStart w:name="z1107" w:id="1051"/>
    <w:p>
      <w:pPr>
        <w:spacing w:after="0"/>
        <w:ind w:left="0"/>
        <w:jc w:val="both"/>
      </w:pPr>
      <w:r>
        <w:rPr>
          <w:rFonts w:ascii="Times New Roman"/>
          <w:b w:val="false"/>
          <w:i w:val="false"/>
          <w:color w:val="000000"/>
          <w:sz w:val="28"/>
        </w:rPr>
        <w:t>
      Аббревиатуралардың таратылып жазылуы:</w:t>
      </w:r>
    </w:p>
    <w:bookmarkEnd w:id="1051"/>
    <w:bookmarkStart w:name="z1108" w:id="1052"/>
    <w:p>
      <w:pPr>
        <w:spacing w:after="0"/>
        <w:ind w:left="0"/>
        <w:jc w:val="both"/>
      </w:pPr>
      <w:r>
        <w:rPr>
          <w:rFonts w:ascii="Times New Roman"/>
          <w:b w:val="false"/>
          <w:i w:val="false"/>
          <w:color w:val="000000"/>
          <w:sz w:val="28"/>
        </w:rPr>
        <w:t>
      МІҚ- мүйізді ірі қара мал;</w:t>
      </w:r>
    </w:p>
    <w:bookmarkEnd w:id="1052"/>
    <w:bookmarkStart w:name="z1109" w:id="1053"/>
    <w:p>
      <w:pPr>
        <w:spacing w:after="0"/>
        <w:ind w:left="0"/>
        <w:jc w:val="both"/>
      </w:pPr>
      <w:r>
        <w:rPr>
          <w:rFonts w:ascii="Times New Roman"/>
          <w:b w:val="false"/>
          <w:i w:val="false"/>
          <w:color w:val="000000"/>
          <w:sz w:val="28"/>
        </w:rPr>
        <w:t>
      УМ- уақ мал;</w:t>
      </w:r>
    </w:p>
    <w:bookmarkEnd w:id="1053"/>
    <w:bookmarkStart w:name="z1110" w:id="1054"/>
    <w:p>
      <w:pPr>
        <w:spacing w:after="0"/>
        <w:ind w:left="0"/>
        <w:jc w:val="both"/>
      </w:pPr>
      <w:r>
        <w:rPr>
          <w:rFonts w:ascii="Times New Roman"/>
          <w:b w:val="false"/>
          <w:i w:val="false"/>
          <w:color w:val="000000"/>
          <w:sz w:val="28"/>
        </w:rPr>
        <w:t>
      Га – гектар.</w:t>
      </w:r>
    </w:p>
    <w:bookmarkEnd w:id="1054"/>
    <w:bookmarkStart w:name="z1111" w:id="1055"/>
    <w:p>
      <w:pPr>
        <w:spacing w:after="0"/>
        <w:ind w:left="0"/>
        <w:jc w:val="both"/>
      </w:pPr>
      <w:r>
        <w:rPr>
          <w:rFonts w:ascii="Times New Roman"/>
          <w:b w:val="false"/>
          <w:i w:val="false"/>
          <w:color w:val="000000"/>
          <w:sz w:val="28"/>
        </w:rPr>
        <w:t>
      Қожамберді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0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Қожамберді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12" w:id="1056"/>
    <w:p>
      <w:pPr>
        <w:spacing w:after="0"/>
        <w:ind w:left="0"/>
        <w:jc w:val="both"/>
      </w:pPr>
      <w:r>
        <w:rPr>
          <w:rFonts w:ascii="Times New Roman"/>
          <w:b w:val="false"/>
          <w:i w:val="false"/>
          <w:color w:val="000000"/>
          <w:sz w:val="28"/>
        </w:rPr>
        <w:t>
      Жайылым айналымдарының қолайлы схемасы</w:t>
      </w:r>
    </w:p>
    <w:bookmarkEnd w:id="1056"/>
    <w:bookmarkStart w:name="z1113" w:id="1057"/>
    <w:p>
      <w:pPr>
        <w:spacing w:after="0"/>
        <w:ind w:left="0"/>
        <w:jc w:val="both"/>
      </w:pPr>
      <w:r>
        <w:rPr>
          <w:rFonts w:ascii="Times New Roman"/>
          <w:b w:val="false"/>
          <w:i w:val="false"/>
          <w:color w:val="000000"/>
          <w:sz w:val="28"/>
        </w:rPr>
        <w:t xml:space="preserve">
      </w:t>
      </w:r>
    </w:p>
    <w:bookmarkEnd w:id="105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4" w:id="1058"/>
    <w:p>
      <w:pPr>
        <w:spacing w:after="0"/>
        <w:ind w:left="0"/>
        <w:jc w:val="both"/>
      </w:pPr>
      <w:r>
        <w:rPr>
          <w:rFonts w:ascii="Times New Roman"/>
          <w:b w:val="false"/>
          <w:i w:val="false"/>
          <w:color w:val="000000"/>
          <w:sz w:val="28"/>
        </w:rPr>
        <w:t>
      Шартты белгілер:</w:t>
      </w:r>
    </w:p>
    <w:bookmarkEnd w:id="10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15" w:id="1059"/>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59"/>
    <w:bookmarkStart w:name="z1116" w:id="1060"/>
    <w:p>
      <w:pPr>
        <w:spacing w:after="0"/>
        <w:ind w:left="0"/>
        <w:jc w:val="both"/>
      </w:pPr>
      <w:r>
        <w:rPr>
          <w:rFonts w:ascii="Times New Roman"/>
          <w:b w:val="false"/>
          <w:i w:val="false"/>
          <w:color w:val="000000"/>
          <w:sz w:val="28"/>
        </w:rPr>
        <w:t xml:space="preserve">
      </w:t>
      </w:r>
    </w:p>
    <w:bookmarkEnd w:id="106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7" w:id="1061"/>
    <w:p>
      <w:pPr>
        <w:spacing w:after="0"/>
        <w:ind w:left="0"/>
        <w:jc w:val="both"/>
      </w:pPr>
      <w:r>
        <w:rPr>
          <w:rFonts w:ascii="Times New Roman"/>
          <w:b w:val="false"/>
          <w:i w:val="false"/>
          <w:color w:val="000000"/>
          <w:sz w:val="28"/>
        </w:rPr>
        <w:t>
      Шартты белгілер:</w:t>
      </w:r>
    </w:p>
    <w:bookmarkEnd w:id="10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18" w:id="1062"/>
    <w:p>
      <w:pPr>
        <w:spacing w:after="0"/>
        <w:ind w:left="0"/>
        <w:jc w:val="both"/>
      </w:pPr>
      <w:r>
        <w:rPr>
          <w:rFonts w:ascii="Times New Roman"/>
          <w:b w:val="false"/>
          <w:i w:val="false"/>
          <w:color w:val="000000"/>
          <w:sz w:val="28"/>
        </w:rPr>
        <w:t>
      - Көлдер</w:t>
      </w:r>
    </w:p>
    <w:bookmarkEnd w:id="1062"/>
    <w:bookmarkStart w:name="z1119" w:id="1063"/>
    <w:p>
      <w:pPr>
        <w:spacing w:after="0"/>
        <w:ind w:left="0"/>
        <w:jc w:val="both"/>
      </w:pPr>
      <w:r>
        <w:rPr>
          <w:rFonts w:ascii="Times New Roman"/>
          <w:b w:val="false"/>
          <w:i w:val="false"/>
          <w:color w:val="000000"/>
          <w:sz w:val="28"/>
        </w:rPr>
        <w:t>
      - - Каналдар</w:t>
      </w:r>
    </w:p>
    <w:bookmarkEnd w:id="1063"/>
    <w:bookmarkStart w:name="z1120" w:id="1064"/>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1064"/>
    <w:bookmarkStart w:name="z1121" w:id="1065"/>
    <w:p>
      <w:pPr>
        <w:spacing w:after="0"/>
        <w:ind w:left="0"/>
        <w:jc w:val="both"/>
      </w:pPr>
      <w:r>
        <w:rPr>
          <w:rFonts w:ascii="Times New Roman"/>
          <w:b w:val="false"/>
          <w:i w:val="false"/>
          <w:color w:val="000000"/>
          <w:sz w:val="28"/>
        </w:rPr>
        <w:t xml:space="preserve">
      </w:t>
      </w:r>
    </w:p>
    <w:bookmarkEnd w:id="106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2" w:id="1066"/>
    <w:p>
      <w:pPr>
        <w:spacing w:after="0"/>
        <w:ind w:left="0"/>
        <w:jc w:val="both"/>
      </w:pPr>
      <w:r>
        <w:rPr>
          <w:rFonts w:ascii="Times New Roman"/>
          <w:b w:val="false"/>
          <w:i w:val="false"/>
          <w:color w:val="000000"/>
          <w:sz w:val="28"/>
        </w:rPr>
        <w:t>
      Шартты белгілер:</w:t>
      </w:r>
    </w:p>
    <w:bookmarkEnd w:id="10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23" w:id="1067"/>
    <w:p>
      <w:pPr>
        <w:spacing w:after="0"/>
        <w:ind w:left="0"/>
        <w:jc w:val="both"/>
      </w:pPr>
      <w:r>
        <w:rPr>
          <w:rFonts w:ascii="Times New Roman"/>
          <w:b w:val="false"/>
          <w:i w:val="false"/>
          <w:color w:val="000000"/>
          <w:sz w:val="28"/>
        </w:rPr>
        <w:t>
      - Көлдер</w:t>
      </w:r>
    </w:p>
    <w:bookmarkEnd w:id="1067"/>
    <w:bookmarkStart w:name="z1124" w:id="1068"/>
    <w:p>
      <w:pPr>
        <w:spacing w:after="0"/>
        <w:ind w:left="0"/>
        <w:jc w:val="both"/>
      </w:pPr>
      <w:r>
        <w:rPr>
          <w:rFonts w:ascii="Times New Roman"/>
          <w:b w:val="false"/>
          <w:i w:val="false"/>
          <w:color w:val="000000"/>
          <w:sz w:val="28"/>
        </w:rPr>
        <w:t>
      - - Каналдар</w:t>
      </w:r>
    </w:p>
    <w:bookmarkEnd w:id="1068"/>
    <w:bookmarkStart w:name="z1125" w:id="1069"/>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069"/>
    <w:bookmarkStart w:name="z1126" w:id="1070"/>
    <w:p>
      <w:pPr>
        <w:spacing w:after="0"/>
        <w:ind w:left="0"/>
        <w:jc w:val="both"/>
      </w:pPr>
      <w:r>
        <w:rPr>
          <w:rFonts w:ascii="Times New Roman"/>
          <w:b w:val="false"/>
          <w:i w:val="false"/>
          <w:color w:val="000000"/>
          <w:sz w:val="28"/>
        </w:rPr>
        <w:t xml:space="preserve">
      </w:t>
      </w:r>
    </w:p>
    <w:bookmarkEnd w:id="107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7" w:id="1071"/>
    <w:p>
      <w:pPr>
        <w:spacing w:after="0"/>
        <w:ind w:left="0"/>
        <w:jc w:val="both"/>
      </w:pPr>
      <w:r>
        <w:rPr>
          <w:rFonts w:ascii="Times New Roman"/>
          <w:b w:val="false"/>
          <w:i w:val="false"/>
          <w:color w:val="000000"/>
          <w:sz w:val="28"/>
        </w:rPr>
        <w:t>
      Шартты белгілер:</w:t>
      </w:r>
    </w:p>
    <w:bookmarkEnd w:id="10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128" w:id="1072"/>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072"/>
    <w:bookmarkStart w:name="z1129" w:id="1073"/>
    <w:p>
      <w:pPr>
        <w:spacing w:after="0"/>
        <w:ind w:left="0"/>
        <w:jc w:val="both"/>
      </w:pPr>
      <w:r>
        <w:rPr>
          <w:rFonts w:ascii="Times New Roman"/>
          <w:b w:val="false"/>
          <w:i w:val="false"/>
          <w:color w:val="000000"/>
          <w:sz w:val="28"/>
        </w:rPr>
        <w:t xml:space="preserve">
      </w:t>
      </w:r>
    </w:p>
    <w:bookmarkEnd w:id="107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0" w:id="1074"/>
    <w:p>
      <w:pPr>
        <w:spacing w:after="0"/>
        <w:ind w:left="0"/>
        <w:jc w:val="both"/>
      </w:pPr>
      <w:r>
        <w:rPr>
          <w:rFonts w:ascii="Times New Roman"/>
          <w:b w:val="false"/>
          <w:i w:val="false"/>
          <w:color w:val="000000"/>
          <w:sz w:val="28"/>
        </w:rPr>
        <w:t>
      Шартты белгілер:</w:t>
      </w:r>
    </w:p>
    <w:bookmarkEnd w:id="10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31" w:id="1075"/>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Қожамберді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18-қосымша</w:t>
            </w:r>
          </w:p>
        </w:tc>
      </w:tr>
    </w:tbl>
    <w:bookmarkStart w:name="z1135" w:id="1076"/>
    <w:p>
      <w:pPr>
        <w:spacing w:after="0"/>
        <w:ind w:left="0"/>
        <w:jc w:val="left"/>
      </w:pPr>
      <w:r>
        <w:rPr>
          <w:rFonts w:ascii="Times New Roman"/>
          <w:b/>
          <w:i w:val="false"/>
          <w:color w:val="000000"/>
        </w:rPr>
        <w:t xml:space="preserve"> Қыраш ауылдық округінің 2022 - 2023 жылдарға арналған жайылымдарды басқару және оларды пайдалану жөніндегі жоспары</w:t>
      </w:r>
    </w:p>
    <w:bookmarkEnd w:id="1076"/>
    <w:bookmarkStart w:name="z1136" w:id="107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77"/>
    <w:bookmarkStart w:name="z1137" w:id="1078"/>
    <w:p>
      <w:pPr>
        <w:spacing w:after="0"/>
        <w:ind w:left="0"/>
        <w:jc w:val="both"/>
      </w:pPr>
      <w:r>
        <w:rPr>
          <w:rFonts w:ascii="Times New Roman"/>
          <w:b w:val="false"/>
          <w:i w:val="false"/>
          <w:color w:val="000000"/>
          <w:sz w:val="28"/>
        </w:rPr>
        <w:t>
      2) жайылым айналымдарының қолайлы схемасы;</w:t>
      </w:r>
    </w:p>
    <w:bookmarkEnd w:id="1078"/>
    <w:bookmarkStart w:name="z1138" w:id="107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79"/>
    <w:bookmarkStart w:name="z1139" w:id="108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080"/>
    <w:bookmarkStart w:name="z1140" w:id="108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81"/>
    <w:bookmarkStart w:name="z1141" w:id="1082"/>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82"/>
    <w:bookmarkStart w:name="z1142" w:id="108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83"/>
    <w:bookmarkStart w:name="z1143" w:id="1084"/>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084"/>
    <w:bookmarkStart w:name="z1144" w:id="1085"/>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085"/>
    <w:bookmarkStart w:name="z1145" w:id="1086"/>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086"/>
    <w:bookmarkStart w:name="z1146" w:id="1087"/>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087"/>
    <w:bookmarkStart w:name="z1147" w:id="1088"/>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088"/>
    <w:bookmarkStart w:name="z1148" w:id="1089"/>
    <w:p>
      <w:pPr>
        <w:spacing w:after="0"/>
        <w:ind w:left="0"/>
        <w:jc w:val="both"/>
      </w:pPr>
      <w:r>
        <w:rPr>
          <w:rFonts w:ascii="Times New Roman"/>
          <w:b w:val="false"/>
          <w:i w:val="false"/>
          <w:color w:val="000000"/>
          <w:sz w:val="28"/>
        </w:rPr>
        <w:t>
      Қыраш ауылдық округі, солтүстік жағынан Қосүйенкі ауылдық округімен, оңтүстік жағынан Ақүйік ауылдық округімен шектеседі.</w:t>
      </w:r>
    </w:p>
    <w:bookmarkEnd w:id="1089"/>
    <w:bookmarkStart w:name="z1149" w:id="1090"/>
    <w:p>
      <w:pPr>
        <w:spacing w:after="0"/>
        <w:ind w:left="0"/>
        <w:jc w:val="both"/>
      </w:pPr>
      <w:r>
        <w:rPr>
          <w:rFonts w:ascii="Times New Roman"/>
          <w:b w:val="false"/>
          <w:i w:val="false"/>
          <w:color w:val="000000"/>
          <w:sz w:val="28"/>
        </w:rPr>
        <w:t>
      Әкімшілік-аумақтық бөлінісі Қыраш ауылынан тұрады.</w:t>
      </w:r>
    </w:p>
    <w:bookmarkEnd w:id="1090"/>
    <w:bookmarkStart w:name="z1150" w:id="1091"/>
    <w:p>
      <w:pPr>
        <w:spacing w:after="0"/>
        <w:ind w:left="0"/>
        <w:jc w:val="both"/>
      </w:pPr>
      <w:r>
        <w:rPr>
          <w:rFonts w:ascii="Times New Roman"/>
          <w:b w:val="false"/>
          <w:i w:val="false"/>
          <w:color w:val="000000"/>
          <w:sz w:val="28"/>
        </w:rPr>
        <w:t>
      Табиғи ауа-райының жағдайлары бойынша Қыраш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091"/>
    <w:bookmarkStart w:name="z1151" w:id="1092"/>
    <w:p>
      <w:pPr>
        <w:spacing w:after="0"/>
        <w:ind w:left="0"/>
        <w:jc w:val="both"/>
      </w:pPr>
      <w:r>
        <w:rPr>
          <w:rFonts w:ascii="Times New Roman"/>
          <w:b w:val="false"/>
          <w:i w:val="false"/>
          <w:color w:val="000000"/>
          <w:sz w:val="28"/>
        </w:rPr>
        <w:t>
      Қыраш ауылдық округінің жалпы жер көлемі - 2095 гектар (бұдан әрі – га), оның ішінде жайылымдар – 1771 га.</w:t>
      </w:r>
    </w:p>
    <w:bookmarkEnd w:id="1092"/>
    <w:bookmarkStart w:name="z1152" w:id="1093"/>
    <w:p>
      <w:pPr>
        <w:spacing w:after="0"/>
        <w:ind w:left="0"/>
        <w:jc w:val="both"/>
      </w:pPr>
      <w:r>
        <w:rPr>
          <w:rFonts w:ascii="Times New Roman"/>
          <w:b w:val="false"/>
          <w:i w:val="false"/>
          <w:color w:val="000000"/>
          <w:sz w:val="28"/>
        </w:rPr>
        <w:t>
      Санаттары бойынша жерлер келесідей бөлінеді:</w:t>
      </w:r>
    </w:p>
    <w:bookmarkEnd w:id="1093"/>
    <w:bookmarkStart w:name="z1153" w:id="1094"/>
    <w:p>
      <w:pPr>
        <w:spacing w:after="0"/>
        <w:ind w:left="0"/>
        <w:jc w:val="both"/>
      </w:pPr>
      <w:r>
        <w:rPr>
          <w:rFonts w:ascii="Times New Roman"/>
          <w:b w:val="false"/>
          <w:i w:val="false"/>
          <w:color w:val="000000"/>
          <w:sz w:val="28"/>
        </w:rPr>
        <w:t>
      ауыл шаруашылығы мақсатындағы жерлер – 1781 га;</w:t>
      </w:r>
    </w:p>
    <w:bookmarkEnd w:id="1094"/>
    <w:bookmarkStart w:name="z1154" w:id="1095"/>
    <w:p>
      <w:pPr>
        <w:spacing w:after="0"/>
        <w:ind w:left="0"/>
        <w:jc w:val="both"/>
      </w:pPr>
      <w:r>
        <w:rPr>
          <w:rFonts w:ascii="Times New Roman"/>
          <w:b w:val="false"/>
          <w:i w:val="false"/>
          <w:color w:val="000000"/>
          <w:sz w:val="28"/>
        </w:rPr>
        <w:t>
      елдi мекендердiң жерлерi – 232 га.</w:t>
      </w:r>
    </w:p>
    <w:bookmarkEnd w:id="1095"/>
    <w:bookmarkStart w:name="z1155" w:id="1096"/>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398 бас ірі қара малы, 3804 бас уақ мал, 86 бас жылқы, 76 бас түйе малы бар.</w:t>
      </w:r>
    </w:p>
    <w:bookmarkEnd w:id="1096"/>
    <w:bookmarkStart w:name="z1156" w:id="1097"/>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097"/>
    <w:bookmarkStart w:name="z1157" w:id="1098"/>
    <w:p>
      <w:pPr>
        <w:spacing w:after="0"/>
        <w:ind w:left="0"/>
        <w:jc w:val="both"/>
      </w:pPr>
      <w:r>
        <w:rPr>
          <w:rFonts w:ascii="Times New Roman"/>
          <w:b w:val="false"/>
          <w:i w:val="false"/>
          <w:color w:val="000000"/>
          <w:sz w:val="28"/>
        </w:rPr>
        <w:t>
      ірі қара мал - 2 табын;</w:t>
      </w:r>
    </w:p>
    <w:bookmarkEnd w:id="1098"/>
    <w:bookmarkStart w:name="z1158" w:id="1099"/>
    <w:p>
      <w:pPr>
        <w:spacing w:after="0"/>
        <w:ind w:left="0"/>
        <w:jc w:val="both"/>
      </w:pPr>
      <w:r>
        <w:rPr>
          <w:rFonts w:ascii="Times New Roman"/>
          <w:b w:val="false"/>
          <w:i w:val="false"/>
          <w:color w:val="000000"/>
          <w:sz w:val="28"/>
        </w:rPr>
        <w:t>
      уақ мал -6 отар;</w:t>
      </w:r>
    </w:p>
    <w:bookmarkEnd w:id="1099"/>
    <w:bookmarkStart w:name="z1159" w:id="1100"/>
    <w:p>
      <w:pPr>
        <w:spacing w:after="0"/>
        <w:ind w:left="0"/>
        <w:jc w:val="both"/>
      </w:pPr>
      <w:r>
        <w:rPr>
          <w:rFonts w:ascii="Times New Roman"/>
          <w:b w:val="false"/>
          <w:i w:val="false"/>
          <w:color w:val="000000"/>
          <w:sz w:val="28"/>
        </w:rPr>
        <w:t>
      жылқылар – 3 үйір;</w:t>
      </w:r>
    </w:p>
    <w:bookmarkEnd w:id="1100"/>
    <w:bookmarkStart w:name="z1160" w:id="1101"/>
    <w:p>
      <w:pPr>
        <w:spacing w:after="0"/>
        <w:ind w:left="0"/>
        <w:jc w:val="both"/>
      </w:pPr>
      <w:r>
        <w:rPr>
          <w:rFonts w:ascii="Times New Roman"/>
          <w:b w:val="false"/>
          <w:i w:val="false"/>
          <w:color w:val="000000"/>
          <w:sz w:val="28"/>
        </w:rPr>
        <w:t>
      түйе -5 табын.</w:t>
      </w:r>
    </w:p>
    <w:bookmarkEnd w:id="1101"/>
    <w:bookmarkStart w:name="z1161" w:id="1102"/>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102"/>
    <w:bookmarkStart w:name="z1162" w:id="1103"/>
    <w:p>
      <w:pPr>
        <w:spacing w:after="0"/>
        <w:ind w:left="0"/>
        <w:jc w:val="both"/>
      </w:pPr>
      <w:r>
        <w:rPr>
          <w:rFonts w:ascii="Times New Roman"/>
          <w:b w:val="false"/>
          <w:i w:val="false"/>
          <w:color w:val="000000"/>
          <w:sz w:val="28"/>
        </w:rPr>
        <w:t>
      Жайылымдарды негізгі пайдаланушылар Қыраш ауылдық округінің тұрғындары болып табылады.</w:t>
      </w:r>
    </w:p>
    <w:bookmarkEnd w:id="1103"/>
    <w:bookmarkStart w:name="z1163" w:id="110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104"/>
    <w:bookmarkStart w:name="z1164" w:id="1105"/>
    <w:p>
      <w:pPr>
        <w:spacing w:after="0"/>
        <w:ind w:left="0"/>
        <w:jc w:val="both"/>
      </w:pPr>
      <w:r>
        <w:rPr>
          <w:rFonts w:ascii="Times New Roman"/>
          <w:b w:val="false"/>
          <w:i w:val="false"/>
          <w:color w:val="000000"/>
          <w:sz w:val="28"/>
        </w:rPr>
        <w:t>
      Қыраш ауылдық округінің аумағында 1 ветеринарлық пункт, 1 мал қорымы қызмет істейді.</w:t>
      </w:r>
    </w:p>
    <w:bookmarkEnd w:id="1105"/>
    <w:bookmarkStart w:name="z1165" w:id="1106"/>
    <w:p>
      <w:pPr>
        <w:spacing w:after="0"/>
        <w:ind w:left="0"/>
        <w:jc w:val="both"/>
      </w:pPr>
      <w:r>
        <w:rPr>
          <w:rFonts w:ascii="Times New Roman"/>
          <w:b w:val="false"/>
          <w:i w:val="false"/>
          <w:color w:val="000000"/>
          <w:sz w:val="28"/>
        </w:rPr>
        <w:t>
      Қыраш ауылдық округінде малды айдап өтуге арналған сервитуттар белгіленбеген.</w:t>
      </w:r>
    </w:p>
    <w:bookmarkEnd w:id="1106"/>
    <w:bookmarkStart w:name="z1166" w:id="1107"/>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07"/>
    <w:bookmarkStart w:name="z1167" w:id="1108"/>
    <w:p>
      <w:pPr>
        <w:spacing w:after="0"/>
        <w:ind w:left="0"/>
        <w:jc w:val="both"/>
      </w:pPr>
      <w:r>
        <w:rPr>
          <w:rFonts w:ascii="Times New Roman"/>
          <w:b w:val="false"/>
          <w:i w:val="false"/>
          <w:color w:val="000000"/>
          <w:sz w:val="28"/>
        </w:rPr>
        <w:t xml:space="preserve">
      </w:t>
      </w:r>
    </w:p>
    <w:bookmarkEnd w:id="110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8" w:id="1109"/>
    <w:p>
      <w:pPr>
        <w:spacing w:after="0"/>
        <w:ind w:left="0"/>
        <w:jc w:val="both"/>
      </w:pPr>
      <w:r>
        <w:rPr>
          <w:rFonts w:ascii="Times New Roman"/>
          <w:b w:val="false"/>
          <w:i w:val="false"/>
          <w:color w:val="000000"/>
          <w:sz w:val="28"/>
        </w:rPr>
        <w:t>
      Шартты белгілер:</w:t>
      </w:r>
    </w:p>
    <w:bookmarkEnd w:id="11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69" w:id="1110"/>
    <w:p>
      <w:pPr>
        <w:spacing w:after="0"/>
        <w:ind w:left="0"/>
        <w:jc w:val="both"/>
      </w:pPr>
      <w:r>
        <w:rPr>
          <w:rFonts w:ascii="Times New Roman"/>
          <w:b w:val="false"/>
          <w:i w:val="false"/>
          <w:color w:val="000000"/>
          <w:sz w:val="28"/>
        </w:rPr>
        <w:t>
      Жер учаскелерінің меншік иелері</w:t>
      </w:r>
    </w:p>
    <w:bookmarkEnd w:id="1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0" w:id="1111"/>
          <w:p>
            <w:pPr>
              <w:spacing w:after="20"/>
              <w:ind w:left="20"/>
              <w:jc w:val="both"/>
            </w:pPr>
            <w:r>
              <w:rPr>
                <w:rFonts w:ascii="Times New Roman"/>
                <w:b w:val="false"/>
                <w:i w:val="false"/>
                <w:color w:val="000000"/>
                <w:sz w:val="20"/>
              </w:rPr>
              <w:t>
Жиыны</w:t>
            </w:r>
          </w:p>
          <w:bookmarkEnd w:id="1111"/>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Е.Әлмешов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Д.Алтыбаев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Б.Бердісүгіров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М.Бимбетов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А.Дильдаханова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Ә.Ермаханов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М.Илиясов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Қ.Искендиров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Ж.Итаяқов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И.Калдыбекова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Р.Қалменов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А.Кенбаева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А.Мырзахметов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Ж.Мырзахметов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Н.Набиев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Н.Омарова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У.Отеев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Н.Султанова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М.Төлжанова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 w:id="1112"/>
          <w:p>
            <w:pPr>
              <w:spacing w:after="20"/>
              <w:ind w:left="20"/>
              <w:jc w:val="both"/>
            </w:pPr>
            <w:r>
              <w:rPr>
                <w:rFonts w:ascii="Times New Roman"/>
                <w:b w:val="false"/>
                <w:i w:val="false"/>
                <w:color w:val="000000"/>
                <w:sz w:val="20"/>
              </w:rPr>
              <w:t>
8407,</w:t>
            </w:r>
          </w:p>
          <w:bookmarkEnd w:id="1112"/>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72" w:id="1113"/>
    <w:p>
      <w:pPr>
        <w:spacing w:after="0"/>
        <w:ind w:left="0"/>
        <w:jc w:val="both"/>
      </w:pPr>
      <w:r>
        <w:rPr>
          <w:rFonts w:ascii="Times New Roman"/>
          <w:b w:val="false"/>
          <w:i w:val="false"/>
          <w:color w:val="000000"/>
          <w:sz w:val="28"/>
        </w:rPr>
        <w:t>
      Аббревиатуралардың таратылып жазылуы:</w:t>
      </w:r>
    </w:p>
    <w:bookmarkEnd w:id="1113"/>
    <w:bookmarkStart w:name="z1173" w:id="1114"/>
    <w:p>
      <w:pPr>
        <w:spacing w:after="0"/>
        <w:ind w:left="0"/>
        <w:jc w:val="both"/>
      </w:pPr>
      <w:r>
        <w:rPr>
          <w:rFonts w:ascii="Times New Roman"/>
          <w:b w:val="false"/>
          <w:i w:val="false"/>
          <w:color w:val="000000"/>
          <w:sz w:val="28"/>
        </w:rPr>
        <w:t>
      МІҚ- мүйізді ірі қара мал;</w:t>
      </w:r>
    </w:p>
    <w:bookmarkEnd w:id="1114"/>
    <w:bookmarkStart w:name="z1174" w:id="1115"/>
    <w:p>
      <w:pPr>
        <w:spacing w:after="0"/>
        <w:ind w:left="0"/>
        <w:jc w:val="both"/>
      </w:pPr>
      <w:r>
        <w:rPr>
          <w:rFonts w:ascii="Times New Roman"/>
          <w:b w:val="false"/>
          <w:i w:val="false"/>
          <w:color w:val="000000"/>
          <w:sz w:val="28"/>
        </w:rPr>
        <w:t>
      УМ- уақ мал;</w:t>
      </w:r>
    </w:p>
    <w:bookmarkEnd w:id="1115"/>
    <w:bookmarkStart w:name="z1175" w:id="1116"/>
    <w:p>
      <w:pPr>
        <w:spacing w:after="0"/>
        <w:ind w:left="0"/>
        <w:jc w:val="both"/>
      </w:pPr>
      <w:r>
        <w:rPr>
          <w:rFonts w:ascii="Times New Roman"/>
          <w:b w:val="false"/>
          <w:i w:val="false"/>
          <w:color w:val="000000"/>
          <w:sz w:val="28"/>
        </w:rPr>
        <w:t>
      Га – гектар.</w:t>
      </w:r>
    </w:p>
    <w:bookmarkEnd w:id="1116"/>
    <w:bookmarkStart w:name="z1176" w:id="1117"/>
    <w:p>
      <w:pPr>
        <w:spacing w:after="0"/>
        <w:ind w:left="0"/>
        <w:jc w:val="both"/>
      </w:pPr>
      <w:r>
        <w:rPr>
          <w:rFonts w:ascii="Times New Roman"/>
          <w:b w:val="false"/>
          <w:i w:val="false"/>
          <w:color w:val="000000"/>
          <w:sz w:val="28"/>
        </w:rPr>
        <w:t>
      Қыраш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1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Қыраш</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77" w:id="1118"/>
    <w:p>
      <w:pPr>
        <w:spacing w:after="0"/>
        <w:ind w:left="0"/>
        <w:jc w:val="both"/>
      </w:pPr>
      <w:r>
        <w:rPr>
          <w:rFonts w:ascii="Times New Roman"/>
          <w:b w:val="false"/>
          <w:i w:val="false"/>
          <w:color w:val="000000"/>
          <w:sz w:val="28"/>
        </w:rPr>
        <w:t>
      Жайылым айналымдарының қолайлы схемасы</w:t>
      </w:r>
    </w:p>
    <w:bookmarkEnd w:id="1118"/>
    <w:bookmarkStart w:name="z1178" w:id="1119"/>
    <w:p>
      <w:pPr>
        <w:spacing w:after="0"/>
        <w:ind w:left="0"/>
        <w:jc w:val="both"/>
      </w:pPr>
      <w:r>
        <w:rPr>
          <w:rFonts w:ascii="Times New Roman"/>
          <w:b w:val="false"/>
          <w:i w:val="false"/>
          <w:color w:val="000000"/>
          <w:sz w:val="28"/>
        </w:rPr>
        <w:t xml:space="preserve">
      </w:t>
      </w:r>
    </w:p>
    <w:bookmarkEnd w:id="111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9" w:id="1120"/>
    <w:p>
      <w:pPr>
        <w:spacing w:after="0"/>
        <w:ind w:left="0"/>
        <w:jc w:val="both"/>
      </w:pPr>
      <w:r>
        <w:rPr>
          <w:rFonts w:ascii="Times New Roman"/>
          <w:b w:val="false"/>
          <w:i w:val="false"/>
          <w:color w:val="000000"/>
          <w:sz w:val="28"/>
        </w:rPr>
        <w:t>
      Шартты белгілер:</w:t>
      </w:r>
    </w:p>
    <w:bookmarkEnd w:id="1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80" w:id="1121"/>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1"/>
    <w:bookmarkStart w:name="z1181" w:id="1122"/>
    <w:p>
      <w:pPr>
        <w:spacing w:after="0"/>
        <w:ind w:left="0"/>
        <w:jc w:val="both"/>
      </w:pPr>
      <w:r>
        <w:rPr>
          <w:rFonts w:ascii="Times New Roman"/>
          <w:b w:val="false"/>
          <w:i w:val="false"/>
          <w:color w:val="000000"/>
          <w:sz w:val="28"/>
        </w:rPr>
        <w:t xml:space="preserve">
      </w:t>
      </w:r>
    </w:p>
    <w:bookmarkEnd w:id="112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2" w:id="1123"/>
    <w:p>
      <w:pPr>
        <w:spacing w:after="0"/>
        <w:ind w:left="0"/>
        <w:jc w:val="both"/>
      </w:pPr>
      <w:r>
        <w:rPr>
          <w:rFonts w:ascii="Times New Roman"/>
          <w:b w:val="false"/>
          <w:i w:val="false"/>
          <w:color w:val="000000"/>
          <w:sz w:val="28"/>
        </w:rPr>
        <w:t>
      Шартты белгілер:</w:t>
      </w:r>
    </w:p>
    <w:bookmarkEnd w:id="11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83" w:id="1124"/>
    <w:p>
      <w:pPr>
        <w:spacing w:after="0"/>
        <w:ind w:left="0"/>
        <w:jc w:val="both"/>
      </w:pPr>
      <w:r>
        <w:rPr>
          <w:rFonts w:ascii="Times New Roman"/>
          <w:b w:val="false"/>
          <w:i w:val="false"/>
          <w:color w:val="000000"/>
          <w:sz w:val="28"/>
        </w:rPr>
        <w:t>
      - Көлдер</w:t>
      </w:r>
    </w:p>
    <w:bookmarkEnd w:id="1124"/>
    <w:bookmarkStart w:name="z1184" w:id="1125"/>
    <w:p>
      <w:pPr>
        <w:spacing w:after="0"/>
        <w:ind w:left="0"/>
        <w:jc w:val="both"/>
      </w:pPr>
      <w:r>
        <w:rPr>
          <w:rFonts w:ascii="Times New Roman"/>
          <w:b w:val="false"/>
          <w:i w:val="false"/>
          <w:color w:val="000000"/>
          <w:sz w:val="28"/>
        </w:rPr>
        <w:t>
      - Мал қорымы</w:t>
      </w:r>
    </w:p>
    <w:bookmarkEnd w:id="1125"/>
    <w:bookmarkStart w:name="z1185" w:id="1126"/>
    <w:p>
      <w:pPr>
        <w:spacing w:after="0"/>
        <w:ind w:left="0"/>
        <w:jc w:val="both"/>
      </w:pPr>
      <w:r>
        <w:rPr>
          <w:rFonts w:ascii="Times New Roman"/>
          <w:b w:val="false"/>
          <w:i w:val="false"/>
          <w:color w:val="000000"/>
          <w:sz w:val="28"/>
        </w:rPr>
        <w:t>
      - - Каналдар</w:t>
      </w:r>
    </w:p>
    <w:bookmarkEnd w:id="1126"/>
    <w:bookmarkStart w:name="z1186" w:id="1127"/>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127"/>
    <w:bookmarkStart w:name="z1187" w:id="1128"/>
    <w:p>
      <w:pPr>
        <w:spacing w:after="0"/>
        <w:ind w:left="0"/>
        <w:jc w:val="both"/>
      </w:pPr>
      <w:r>
        <w:rPr>
          <w:rFonts w:ascii="Times New Roman"/>
          <w:b w:val="false"/>
          <w:i w:val="false"/>
          <w:color w:val="000000"/>
          <w:sz w:val="28"/>
        </w:rPr>
        <w:t xml:space="preserve">
      </w:t>
      </w:r>
    </w:p>
    <w:bookmarkEnd w:id="112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8" w:id="1129"/>
    <w:p>
      <w:pPr>
        <w:spacing w:after="0"/>
        <w:ind w:left="0"/>
        <w:jc w:val="both"/>
      </w:pPr>
      <w:r>
        <w:rPr>
          <w:rFonts w:ascii="Times New Roman"/>
          <w:b w:val="false"/>
          <w:i w:val="false"/>
          <w:color w:val="000000"/>
          <w:sz w:val="28"/>
        </w:rPr>
        <w:t>
      Шартты белгілер:</w:t>
      </w:r>
    </w:p>
    <w:bookmarkEnd w:id="11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189" w:id="1130"/>
    <w:p>
      <w:pPr>
        <w:spacing w:after="0"/>
        <w:ind w:left="0"/>
        <w:jc w:val="both"/>
      </w:pPr>
      <w:r>
        <w:rPr>
          <w:rFonts w:ascii="Times New Roman"/>
          <w:b w:val="false"/>
          <w:i w:val="false"/>
          <w:color w:val="000000"/>
          <w:sz w:val="28"/>
        </w:rPr>
        <w:t>
      - Көлдер</w:t>
      </w:r>
    </w:p>
    <w:bookmarkEnd w:id="1130"/>
    <w:bookmarkStart w:name="z1190" w:id="1131"/>
    <w:p>
      <w:pPr>
        <w:spacing w:after="0"/>
        <w:ind w:left="0"/>
        <w:jc w:val="both"/>
      </w:pPr>
      <w:r>
        <w:rPr>
          <w:rFonts w:ascii="Times New Roman"/>
          <w:b w:val="false"/>
          <w:i w:val="false"/>
          <w:color w:val="000000"/>
          <w:sz w:val="28"/>
        </w:rPr>
        <w:t>
      - - Каналдар</w:t>
      </w:r>
    </w:p>
    <w:bookmarkEnd w:id="1131"/>
    <w:bookmarkStart w:name="z1191" w:id="1132"/>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132"/>
    <w:bookmarkStart w:name="z1192" w:id="1133"/>
    <w:p>
      <w:pPr>
        <w:spacing w:after="0"/>
        <w:ind w:left="0"/>
        <w:jc w:val="both"/>
      </w:pPr>
      <w:r>
        <w:rPr>
          <w:rFonts w:ascii="Times New Roman"/>
          <w:b w:val="false"/>
          <w:i w:val="false"/>
          <w:color w:val="000000"/>
          <w:sz w:val="28"/>
        </w:rPr>
        <w:t xml:space="preserve">
      </w:t>
      </w:r>
    </w:p>
    <w:bookmarkEnd w:id="113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3" w:id="1134"/>
    <w:p>
      <w:pPr>
        <w:spacing w:after="0"/>
        <w:ind w:left="0"/>
        <w:jc w:val="both"/>
      </w:pPr>
      <w:r>
        <w:rPr>
          <w:rFonts w:ascii="Times New Roman"/>
          <w:b w:val="false"/>
          <w:i w:val="false"/>
          <w:color w:val="000000"/>
          <w:sz w:val="28"/>
        </w:rPr>
        <w:t>
      Шартты белгілер:</w:t>
      </w:r>
    </w:p>
    <w:bookmarkEnd w:id="11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194" w:id="1135"/>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135"/>
    <w:bookmarkStart w:name="z1195" w:id="1136"/>
    <w:p>
      <w:pPr>
        <w:spacing w:after="0"/>
        <w:ind w:left="0"/>
        <w:jc w:val="both"/>
      </w:pPr>
      <w:r>
        <w:rPr>
          <w:rFonts w:ascii="Times New Roman"/>
          <w:b w:val="false"/>
          <w:i w:val="false"/>
          <w:color w:val="000000"/>
          <w:sz w:val="28"/>
        </w:rPr>
        <w:t xml:space="preserve">
      </w:t>
      </w:r>
    </w:p>
    <w:bookmarkEnd w:id="113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6" w:id="1137"/>
    <w:p>
      <w:pPr>
        <w:spacing w:after="0"/>
        <w:ind w:left="0"/>
        <w:jc w:val="both"/>
      </w:pPr>
      <w:r>
        <w:rPr>
          <w:rFonts w:ascii="Times New Roman"/>
          <w:b w:val="false"/>
          <w:i w:val="false"/>
          <w:color w:val="000000"/>
          <w:sz w:val="28"/>
        </w:rPr>
        <w:t>
      Шартты белгілер:</w:t>
      </w:r>
    </w:p>
    <w:bookmarkEnd w:id="11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97" w:id="1138"/>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Қыраш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19-қосымша</w:t>
            </w:r>
          </w:p>
        </w:tc>
      </w:tr>
    </w:tbl>
    <w:bookmarkStart w:name="z1201" w:id="1139"/>
    <w:p>
      <w:pPr>
        <w:spacing w:after="0"/>
        <w:ind w:left="0"/>
        <w:jc w:val="left"/>
      </w:pPr>
      <w:r>
        <w:rPr>
          <w:rFonts w:ascii="Times New Roman"/>
          <w:b/>
          <w:i w:val="false"/>
          <w:color w:val="000000"/>
        </w:rPr>
        <w:t xml:space="preserve"> Қыркеңсе ауылдық округінің 2022 - 2023 жылдарға арналған жайылымдарды басқару және оларды пайдалану жөніндегі жоспары</w:t>
      </w:r>
    </w:p>
    <w:bookmarkEnd w:id="1139"/>
    <w:bookmarkStart w:name="z1202" w:id="114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40"/>
    <w:bookmarkStart w:name="z1203" w:id="1141"/>
    <w:p>
      <w:pPr>
        <w:spacing w:after="0"/>
        <w:ind w:left="0"/>
        <w:jc w:val="both"/>
      </w:pPr>
      <w:r>
        <w:rPr>
          <w:rFonts w:ascii="Times New Roman"/>
          <w:b w:val="false"/>
          <w:i w:val="false"/>
          <w:color w:val="000000"/>
          <w:sz w:val="28"/>
        </w:rPr>
        <w:t>
      2) жайылым айналымдарының қолайлы схемасы;</w:t>
      </w:r>
    </w:p>
    <w:bookmarkEnd w:id="1141"/>
    <w:bookmarkStart w:name="z1204" w:id="114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42"/>
    <w:bookmarkStart w:name="z1205" w:id="114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143"/>
    <w:bookmarkStart w:name="z1206" w:id="1144"/>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44"/>
    <w:bookmarkStart w:name="z1207" w:id="1145"/>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45"/>
    <w:bookmarkStart w:name="z1208" w:id="114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46"/>
    <w:bookmarkStart w:name="z1209" w:id="1147"/>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147"/>
    <w:bookmarkStart w:name="z1210" w:id="1148"/>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148"/>
    <w:bookmarkStart w:name="z1211" w:id="1149"/>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149"/>
    <w:bookmarkStart w:name="z1212" w:id="1150"/>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150"/>
    <w:bookmarkStart w:name="z1213" w:id="1151"/>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151"/>
    <w:bookmarkStart w:name="z1214" w:id="1152"/>
    <w:p>
      <w:pPr>
        <w:spacing w:after="0"/>
        <w:ind w:left="0"/>
        <w:jc w:val="both"/>
      </w:pPr>
      <w:r>
        <w:rPr>
          <w:rFonts w:ascii="Times New Roman"/>
          <w:b w:val="false"/>
          <w:i w:val="false"/>
          <w:color w:val="000000"/>
          <w:sz w:val="28"/>
        </w:rPr>
        <w:t>
      Қыркеңсе ауылдық округі солтүстік жағынан Байкенже ауылдық округімен, оңтүстік жағынан Машбек Нәлібаев ауылдық округімен шектеседі.</w:t>
      </w:r>
    </w:p>
    <w:bookmarkEnd w:id="1152"/>
    <w:bookmarkStart w:name="z1215" w:id="1153"/>
    <w:p>
      <w:pPr>
        <w:spacing w:after="0"/>
        <w:ind w:left="0"/>
        <w:jc w:val="both"/>
      </w:pPr>
      <w:r>
        <w:rPr>
          <w:rFonts w:ascii="Times New Roman"/>
          <w:b w:val="false"/>
          <w:i w:val="false"/>
          <w:color w:val="000000"/>
          <w:sz w:val="28"/>
        </w:rPr>
        <w:t>
      Әкімшілік-аумақтық бөлінісі Әбдіғаппар ауылынан тұрады.</w:t>
      </w:r>
    </w:p>
    <w:bookmarkEnd w:id="1153"/>
    <w:bookmarkStart w:name="z1216" w:id="1154"/>
    <w:p>
      <w:pPr>
        <w:spacing w:after="0"/>
        <w:ind w:left="0"/>
        <w:jc w:val="both"/>
      </w:pPr>
      <w:r>
        <w:rPr>
          <w:rFonts w:ascii="Times New Roman"/>
          <w:b w:val="false"/>
          <w:i w:val="false"/>
          <w:color w:val="000000"/>
          <w:sz w:val="28"/>
        </w:rPr>
        <w:t>
      Табиғи ауа-райының жағдайлары бойынша Қыркеңсе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154"/>
    <w:bookmarkStart w:name="z1217" w:id="1155"/>
    <w:p>
      <w:pPr>
        <w:spacing w:after="0"/>
        <w:ind w:left="0"/>
        <w:jc w:val="both"/>
      </w:pPr>
      <w:r>
        <w:rPr>
          <w:rFonts w:ascii="Times New Roman"/>
          <w:b w:val="false"/>
          <w:i w:val="false"/>
          <w:color w:val="000000"/>
          <w:sz w:val="28"/>
        </w:rPr>
        <w:t>
      Қыркеңсе ауылдық округінің жалпы жер көлемі 1311 гектар (бұдан әрі – га), оның ішінде жайылымдар – 1266 га.</w:t>
      </w:r>
    </w:p>
    <w:bookmarkEnd w:id="1155"/>
    <w:bookmarkStart w:name="z1218" w:id="1156"/>
    <w:p>
      <w:pPr>
        <w:spacing w:after="0"/>
        <w:ind w:left="0"/>
        <w:jc w:val="both"/>
      </w:pPr>
      <w:r>
        <w:rPr>
          <w:rFonts w:ascii="Times New Roman"/>
          <w:b w:val="false"/>
          <w:i w:val="false"/>
          <w:color w:val="000000"/>
          <w:sz w:val="28"/>
        </w:rPr>
        <w:t>
      Санаттары бойынша жерлер келесідей бөлінеді:</w:t>
      </w:r>
    </w:p>
    <w:bookmarkEnd w:id="1156"/>
    <w:bookmarkStart w:name="z1219" w:id="1157"/>
    <w:p>
      <w:pPr>
        <w:spacing w:after="0"/>
        <w:ind w:left="0"/>
        <w:jc w:val="both"/>
      </w:pPr>
      <w:r>
        <w:rPr>
          <w:rFonts w:ascii="Times New Roman"/>
          <w:b w:val="false"/>
          <w:i w:val="false"/>
          <w:color w:val="000000"/>
          <w:sz w:val="28"/>
        </w:rPr>
        <w:t>
      ауыл шаруашылығы мақсатындағы жерлер – 1302 га;</w:t>
      </w:r>
    </w:p>
    <w:bookmarkEnd w:id="1157"/>
    <w:bookmarkStart w:name="z1220" w:id="1158"/>
    <w:p>
      <w:pPr>
        <w:spacing w:after="0"/>
        <w:ind w:left="0"/>
        <w:jc w:val="both"/>
      </w:pPr>
      <w:r>
        <w:rPr>
          <w:rFonts w:ascii="Times New Roman"/>
          <w:b w:val="false"/>
          <w:i w:val="false"/>
          <w:color w:val="000000"/>
          <w:sz w:val="28"/>
        </w:rPr>
        <w:t>
      елдi мекендердiң жерлерi – 249,2 га.</w:t>
      </w:r>
    </w:p>
    <w:bookmarkEnd w:id="1158"/>
    <w:bookmarkStart w:name="z1221" w:id="1159"/>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4927 бас ірі қара малы, 8630 бас уақ мал, 1664 бас жылқы, 153 бас түйе малы бар.</w:t>
      </w:r>
    </w:p>
    <w:bookmarkEnd w:id="1159"/>
    <w:bookmarkStart w:name="z1222" w:id="116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160"/>
    <w:bookmarkStart w:name="z1223" w:id="1161"/>
    <w:p>
      <w:pPr>
        <w:spacing w:after="0"/>
        <w:ind w:left="0"/>
        <w:jc w:val="both"/>
      </w:pPr>
      <w:r>
        <w:rPr>
          <w:rFonts w:ascii="Times New Roman"/>
          <w:b w:val="false"/>
          <w:i w:val="false"/>
          <w:color w:val="000000"/>
          <w:sz w:val="28"/>
        </w:rPr>
        <w:t>
      ірі қара мал - 10 табын;</w:t>
      </w:r>
    </w:p>
    <w:bookmarkEnd w:id="1161"/>
    <w:bookmarkStart w:name="z1224" w:id="1162"/>
    <w:p>
      <w:pPr>
        <w:spacing w:after="0"/>
        <w:ind w:left="0"/>
        <w:jc w:val="both"/>
      </w:pPr>
      <w:r>
        <w:rPr>
          <w:rFonts w:ascii="Times New Roman"/>
          <w:b w:val="false"/>
          <w:i w:val="false"/>
          <w:color w:val="000000"/>
          <w:sz w:val="28"/>
        </w:rPr>
        <w:t>
      уақ мал - 9 отар;</w:t>
      </w:r>
    </w:p>
    <w:bookmarkEnd w:id="1162"/>
    <w:bookmarkStart w:name="z1225" w:id="1163"/>
    <w:p>
      <w:pPr>
        <w:spacing w:after="0"/>
        <w:ind w:left="0"/>
        <w:jc w:val="both"/>
      </w:pPr>
      <w:r>
        <w:rPr>
          <w:rFonts w:ascii="Times New Roman"/>
          <w:b w:val="false"/>
          <w:i w:val="false"/>
          <w:color w:val="000000"/>
          <w:sz w:val="28"/>
        </w:rPr>
        <w:t>
      жылқылар - 16 үйір;</w:t>
      </w:r>
    </w:p>
    <w:bookmarkEnd w:id="1163"/>
    <w:bookmarkStart w:name="z1226" w:id="1164"/>
    <w:p>
      <w:pPr>
        <w:spacing w:after="0"/>
        <w:ind w:left="0"/>
        <w:jc w:val="both"/>
      </w:pPr>
      <w:r>
        <w:rPr>
          <w:rFonts w:ascii="Times New Roman"/>
          <w:b w:val="false"/>
          <w:i w:val="false"/>
          <w:color w:val="000000"/>
          <w:sz w:val="28"/>
        </w:rPr>
        <w:t>
      түйе -2 табын.</w:t>
      </w:r>
    </w:p>
    <w:bookmarkEnd w:id="1164"/>
    <w:bookmarkStart w:name="z1227" w:id="1165"/>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165"/>
    <w:bookmarkStart w:name="z1228" w:id="1166"/>
    <w:p>
      <w:pPr>
        <w:spacing w:after="0"/>
        <w:ind w:left="0"/>
        <w:jc w:val="both"/>
      </w:pPr>
      <w:r>
        <w:rPr>
          <w:rFonts w:ascii="Times New Roman"/>
          <w:b w:val="false"/>
          <w:i w:val="false"/>
          <w:color w:val="000000"/>
          <w:sz w:val="28"/>
        </w:rPr>
        <w:t>
      Жайылымдарды негізгі пайдаланушылар Қыркеңсе ауылдық округінің тұрғындары болып табылады.</w:t>
      </w:r>
    </w:p>
    <w:bookmarkEnd w:id="1166"/>
    <w:bookmarkStart w:name="z1229" w:id="116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167"/>
    <w:bookmarkStart w:name="z1230" w:id="1168"/>
    <w:p>
      <w:pPr>
        <w:spacing w:after="0"/>
        <w:ind w:left="0"/>
        <w:jc w:val="both"/>
      </w:pPr>
      <w:r>
        <w:rPr>
          <w:rFonts w:ascii="Times New Roman"/>
          <w:b w:val="false"/>
          <w:i w:val="false"/>
          <w:color w:val="000000"/>
          <w:sz w:val="28"/>
        </w:rPr>
        <w:t>
      Қыркеңсе ауылдық округінің аумағында 1 ветеринарлық пункт қызмет істейді.</w:t>
      </w:r>
    </w:p>
    <w:bookmarkEnd w:id="1168"/>
    <w:bookmarkStart w:name="z1231" w:id="1169"/>
    <w:p>
      <w:pPr>
        <w:spacing w:after="0"/>
        <w:ind w:left="0"/>
        <w:jc w:val="both"/>
      </w:pPr>
      <w:r>
        <w:rPr>
          <w:rFonts w:ascii="Times New Roman"/>
          <w:b w:val="false"/>
          <w:i w:val="false"/>
          <w:color w:val="000000"/>
          <w:sz w:val="28"/>
        </w:rPr>
        <w:t>
      Қыркеңсе ауылдық округінде малды айдап өтуге арналған сервитуттар белгіленбеген.</w:t>
      </w:r>
    </w:p>
    <w:bookmarkEnd w:id="1169"/>
    <w:bookmarkStart w:name="z1232" w:id="1170"/>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70"/>
    <w:bookmarkStart w:name="z1233" w:id="1171"/>
    <w:p>
      <w:pPr>
        <w:spacing w:after="0"/>
        <w:ind w:left="0"/>
        <w:jc w:val="both"/>
      </w:pPr>
      <w:r>
        <w:rPr>
          <w:rFonts w:ascii="Times New Roman"/>
          <w:b w:val="false"/>
          <w:i w:val="false"/>
          <w:color w:val="000000"/>
          <w:sz w:val="28"/>
        </w:rPr>
        <w:t xml:space="preserve">
      </w:t>
      </w:r>
    </w:p>
    <w:bookmarkEnd w:id="117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4" w:id="1172"/>
    <w:p>
      <w:pPr>
        <w:spacing w:after="0"/>
        <w:ind w:left="0"/>
        <w:jc w:val="both"/>
      </w:pPr>
      <w:r>
        <w:rPr>
          <w:rFonts w:ascii="Times New Roman"/>
          <w:b w:val="false"/>
          <w:i w:val="false"/>
          <w:color w:val="000000"/>
          <w:sz w:val="28"/>
        </w:rPr>
        <w:t>
      Шартты белгілер:</w:t>
      </w:r>
    </w:p>
    <w:bookmarkEnd w:id="11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1235" w:id="1173"/>
    <w:p>
      <w:pPr>
        <w:spacing w:after="0"/>
        <w:ind w:left="0"/>
        <w:jc w:val="both"/>
      </w:pPr>
      <w:r>
        <w:rPr>
          <w:rFonts w:ascii="Times New Roman"/>
          <w:b w:val="false"/>
          <w:i w:val="false"/>
          <w:color w:val="000000"/>
          <w:sz w:val="28"/>
        </w:rPr>
        <w:t>
      Жер учаскелерінің меншік иелері</w:t>
      </w:r>
    </w:p>
    <w:bookmarkEnd w:id="11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Жайылымдағы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Абдреймов Тургали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Есентай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Калима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Орынбасар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Абылбеков Самат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Адырбек Сейтомар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Ажибаев Ахметжан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Ажибаев Рахымжан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Акбалаев Курмангазы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Алтыбаев Арман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Ахимов Асылжан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Бахыт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Буженов Нурлан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Дүйсенбаев Бауыржан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Нурлыбай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Еркишев Сабыр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Жантелі Бибасар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Жумадиллаев Нурбейбит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Исатай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Каимов Азымхан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Калданбеков Ыкылас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Орал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Мураткали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Кулманов Утеген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Мантаев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Серик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Абдусаттар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Мырзаханов Калдарбек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Муратов Еркебулан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Абылбеков Усербай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Саттинов Габит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Тасуов Амит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Тулашов Тлеубай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Есалы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Усенбаев Амангелди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Усенбаев Халилолла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Шайхсламов Алеухан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Шаншаров Асан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Абдусаттар Ұлжан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Жеңіс Әділханұлы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Аширов Рахым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Токтыбаев Медет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Серик Абдужаппарович</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97905,5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r>
    </w:tbl>
    <w:bookmarkStart w:name="z1236" w:id="1174"/>
    <w:p>
      <w:pPr>
        <w:spacing w:after="0"/>
        <w:ind w:left="0"/>
        <w:jc w:val="both"/>
      </w:pPr>
      <w:r>
        <w:rPr>
          <w:rFonts w:ascii="Times New Roman"/>
          <w:b w:val="false"/>
          <w:i w:val="false"/>
          <w:color w:val="000000"/>
          <w:sz w:val="28"/>
        </w:rPr>
        <w:t>
      Аббревиатуралардың таратылып жазылуы:</w:t>
      </w:r>
    </w:p>
    <w:bookmarkEnd w:id="1174"/>
    <w:bookmarkStart w:name="z1237" w:id="1175"/>
    <w:p>
      <w:pPr>
        <w:spacing w:after="0"/>
        <w:ind w:left="0"/>
        <w:jc w:val="both"/>
      </w:pPr>
      <w:r>
        <w:rPr>
          <w:rFonts w:ascii="Times New Roman"/>
          <w:b w:val="false"/>
          <w:i w:val="false"/>
          <w:color w:val="000000"/>
          <w:sz w:val="28"/>
        </w:rPr>
        <w:t>
      МІҚ- мүйізді ірі қара мал;</w:t>
      </w:r>
    </w:p>
    <w:bookmarkEnd w:id="1175"/>
    <w:bookmarkStart w:name="z1238" w:id="1176"/>
    <w:p>
      <w:pPr>
        <w:spacing w:after="0"/>
        <w:ind w:left="0"/>
        <w:jc w:val="both"/>
      </w:pPr>
      <w:r>
        <w:rPr>
          <w:rFonts w:ascii="Times New Roman"/>
          <w:b w:val="false"/>
          <w:i w:val="false"/>
          <w:color w:val="000000"/>
          <w:sz w:val="28"/>
        </w:rPr>
        <w:t>
      УМ- уақ мал;</w:t>
      </w:r>
    </w:p>
    <w:bookmarkEnd w:id="1176"/>
    <w:bookmarkStart w:name="z1239" w:id="1177"/>
    <w:p>
      <w:pPr>
        <w:spacing w:after="0"/>
        <w:ind w:left="0"/>
        <w:jc w:val="both"/>
      </w:pPr>
      <w:r>
        <w:rPr>
          <w:rFonts w:ascii="Times New Roman"/>
          <w:b w:val="false"/>
          <w:i w:val="false"/>
          <w:color w:val="000000"/>
          <w:sz w:val="28"/>
        </w:rPr>
        <w:t>
      Га – гектар.</w:t>
      </w:r>
    </w:p>
    <w:bookmarkEnd w:id="1177"/>
    <w:bookmarkStart w:name="z1240" w:id="1178"/>
    <w:p>
      <w:pPr>
        <w:spacing w:after="0"/>
        <w:ind w:left="0"/>
        <w:jc w:val="both"/>
      </w:pPr>
      <w:r>
        <w:rPr>
          <w:rFonts w:ascii="Times New Roman"/>
          <w:b w:val="false"/>
          <w:i w:val="false"/>
          <w:color w:val="000000"/>
          <w:sz w:val="28"/>
        </w:rPr>
        <w:t>
      Қыркеңсе ауылдық округі бойынша елді мекендер бөлінісінде ІҚМ аналық (сауын) мал басын орналастыру үшін жайылымдарды бөлу жөніндегі мәліметтер</w:t>
      </w:r>
    </w:p>
    <w:bookmarkEnd w:id="11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Қыркеңсе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41" w:id="1179"/>
    <w:p>
      <w:pPr>
        <w:spacing w:after="0"/>
        <w:ind w:left="0"/>
        <w:jc w:val="both"/>
      </w:pPr>
      <w:r>
        <w:rPr>
          <w:rFonts w:ascii="Times New Roman"/>
          <w:b w:val="false"/>
          <w:i w:val="false"/>
          <w:color w:val="000000"/>
          <w:sz w:val="28"/>
        </w:rPr>
        <w:t>
      Жайылым айналымдарының қолайлы схемасы</w:t>
      </w:r>
    </w:p>
    <w:bookmarkEnd w:id="1179"/>
    <w:bookmarkStart w:name="z1242" w:id="1180"/>
    <w:p>
      <w:pPr>
        <w:spacing w:after="0"/>
        <w:ind w:left="0"/>
        <w:jc w:val="both"/>
      </w:pPr>
      <w:r>
        <w:rPr>
          <w:rFonts w:ascii="Times New Roman"/>
          <w:b w:val="false"/>
          <w:i w:val="false"/>
          <w:color w:val="000000"/>
          <w:sz w:val="28"/>
        </w:rPr>
        <w:t xml:space="preserve">
      </w:t>
      </w:r>
    </w:p>
    <w:bookmarkEnd w:id="118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3" w:id="1181"/>
    <w:p>
      <w:pPr>
        <w:spacing w:after="0"/>
        <w:ind w:left="0"/>
        <w:jc w:val="both"/>
      </w:pPr>
      <w:r>
        <w:rPr>
          <w:rFonts w:ascii="Times New Roman"/>
          <w:b w:val="false"/>
          <w:i w:val="false"/>
          <w:color w:val="000000"/>
          <w:sz w:val="28"/>
        </w:rPr>
        <w:t>
      Шартты белгілер:</w:t>
      </w:r>
    </w:p>
    <w:bookmarkEnd w:id="11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244" w:id="1182"/>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82"/>
    <w:bookmarkStart w:name="z1245" w:id="1183"/>
    <w:p>
      <w:pPr>
        <w:spacing w:after="0"/>
        <w:ind w:left="0"/>
        <w:jc w:val="both"/>
      </w:pPr>
      <w:r>
        <w:rPr>
          <w:rFonts w:ascii="Times New Roman"/>
          <w:b w:val="false"/>
          <w:i w:val="false"/>
          <w:color w:val="000000"/>
          <w:sz w:val="28"/>
        </w:rPr>
        <w:t xml:space="preserve">
      </w:t>
      </w:r>
    </w:p>
    <w:bookmarkEnd w:id="118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6" w:id="1184"/>
    <w:p>
      <w:pPr>
        <w:spacing w:after="0"/>
        <w:ind w:left="0"/>
        <w:jc w:val="both"/>
      </w:pPr>
      <w:r>
        <w:rPr>
          <w:rFonts w:ascii="Times New Roman"/>
          <w:b w:val="false"/>
          <w:i w:val="false"/>
          <w:color w:val="000000"/>
          <w:sz w:val="28"/>
        </w:rPr>
        <w:t>
      Шартты белгілер:</w:t>
      </w:r>
    </w:p>
    <w:bookmarkEnd w:id="11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247" w:id="1185"/>
    <w:p>
      <w:pPr>
        <w:spacing w:after="0"/>
        <w:ind w:left="0"/>
        <w:jc w:val="both"/>
      </w:pPr>
      <w:r>
        <w:rPr>
          <w:rFonts w:ascii="Times New Roman"/>
          <w:b w:val="false"/>
          <w:i w:val="false"/>
          <w:color w:val="000000"/>
          <w:sz w:val="28"/>
        </w:rPr>
        <w:t>
      - Көлдер</w:t>
      </w:r>
    </w:p>
    <w:bookmarkEnd w:id="1185"/>
    <w:bookmarkStart w:name="z1248" w:id="1186"/>
    <w:p>
      <w:pPr>
        <w:spacing w:after="0"/>
        <w:ind w:left="0"/>
        <w:jc w:val="both"/>
      </w:pPr>
      <w:r>
        <w:rPr>
          <w:rFonts w:ascii="Times New Roman"/>
          <w:b w:val="false"/>
          <w:i w:val="false"/>
          <w:color w:val="000000"/>
          <w:sz w:val="28"/>
        </w:rPr>
        <w:t>
      -Каналдар</w:t>
      </w:r>
    </w:p>
    <w:bookmarkEnd w:id="1186"/>
    <w:bookmarkStart w:name="z1249" w:id="1187"/>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87"/>
    <w:bookmarkStart w:name="z1250" w:id="1188"/>
    <w:p>
      <w:pPr>
        <w:spacing w:after="0"/>
        <w:ind w:left="0"/>
        <w:jc w:val="both"/>
      </w:pPr>
      <w:r>
        <w:rPr>
          <w:rFonts w:ascii="Times New Roman"/>
          <w:b w:val="false"/>
          <w:i w:val="false"/>
          <w:color w:val="000000"/>
          <w:sz w:val="28"/>
        </w:rPr>
        <w:t xml:space="preserve">
      </w:t>
      </w:r>
    </w:p>
    <w:bookmarkEnd w:id="118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1" w:id="1189"/>
    <w:p>
      <w:pPr>
        <w:spacing w:after="0"/>
        <w:ind w:left="0"/>
        <w:jc w:val="both"/>
      </w:pPr>
      <w:r>
        <w:rPr>
          <w:rFonts w:ascii="Times New Roman"/>
          <w:b w:val="false"/>
          <w:i w:val="false"/>
          <w:color w:val="000000"/>
          <w:sz w:val="28"/>
        </w:rPr>
        <w:t>
      Шартты белгілер:</w:t>
      </w:r>
    </w:p>
    <w:bookmarkEnd w:id="11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252" w:id="1190"/>
    <w:p>
      <w:pPr>
        <w:spacing w:after="0"/>
        <w:ind w:left="0"/>
        <w:jc w:val="both"/>
      </w:pPr>
      <w:r>
        <w:rPr>
          <w:rFonts w:ascii="Times New Roman"/>
          <w:b w:val="false"/>
          <w:i w:val="false"/>
          <w:color w:val="000000"/>
          <w:sz w:val="28"/>
        </w:rPr>
        <w:t>
      - Көлдер</w:t>
      </w:r>
    </w:p>
    <w:bookmarkEnd w:id="1190"/>
    <w:bookmarkStart w:name="z1253" w:id="1191"/>
    <w:p>
      <w:pPr>
        <w:spacing w:after="0"/>
        <w:ind w:left="0"/>
        <w:jc w:val="both"/>
      </w:pPr>
      <w:r>
        <w:rPr>
          <w:rFonts w:ascii="Times New Roman"/>
          <w:b w:val="false"/>
          <w:i w:val="false"/>
          <w:color w:val="000000"/>
          <w:sz w:val="28"/>
        </w:rPr>
        <w:t>
      - - Каналдар</w:t>
      </w:r>
    </w:p>
    <w:bookmarkEnd w:id="1191"/>
    <w:bookmarkStart w:name="z1254" w:id="1192"/>
    <w:p>
      <w:pPr>
        <w:spacing w:after="0"/>
        <w:ind w:left="0"/>
        <w:jc w:val="both"/>
      </w:pPr>
      <w:r>
        <w:rPr>
          <w:rFonts w:ascii="Times New Roman"/>
          <w:b w:val="false"/>
          <w:i w:val="false"/>
          <w:color w:val="000000"/>
          <w:sz w:val="28"/>
        </w:rPr>
        <w:t>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92"/>
    <w:bookmarkStart w:name="z1255" w:id="1193"/>
    <w:p>
      <w:pPr>
        <w:spacing w:after="0"/>
        <w:ind w:left="0"/>
        <w:jc w:val="both"/>
      </w:pPr>
      <w:r>
        <w:rPr>
          <w:rFonts w:ascii="Times New Roman"/>
          <w:b w:val="false"/>
          <w:i w:val="false"/>
          <w:color w:val="000000"/>
          <w:sz w:val="28"/>
        </w:rPr>
        <w:t xml:space="preserve">
      </w:t>
      </w:r>
    </w:p>
    <w:bookmarkEnd w:id="119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6" w:id="1194"/>
    <w:p>
      <w:pPr>
        <w:spacing w:after="0"/>
        <w:ind w:left="0"/>
        <w:jc w:val="both"/>
      </w:pPr>
      <w:r>
        <w:rPr>
          <w:rFonts w:ascii="Times New Roman"/>
          <w:b w:val="false"/>
          <w:i w:val="false"/>
          <w:color w:val="000000"/>
          <w:sz w:val="28"/>
        </w:rPr>
        <w:t>
      Шартты белгілер:</w:t>
      </w:r>
    </w:p>
    <w:bookmarkEnd w:id="11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257" w:id="1195"/>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195"/>
    <w:bookmarkStart w:name="z1258" w:id="1196"/>
    <w:p>
      <w:pPr>
        <w:spacing w:after="0"/>
        <w:ind w:left="0"/>
        <w:jc w:val="both"/>
      </w:pPr>
      <w:r>
        <w:rPr>
          <w:rFonts w:ascii="Times New Roman"/>
          <w:b w:val="false"/>
          <w:i w:val="false"/>
          <w:color w:val="000000"/>
          <w:sz w:val="28"/>
        </w:rPr>
        <w:t xml:space="preserve">
      </w:t>
      </w:r>
    </w:p>
    <w:bookmarkEnd w:id="119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9" w:id="1197"/>
    <w:p>
      <w:pPr>
        <w:spacing w:after="0"/>
        <w:ind w:left="0"/>
        <w:jc w:val="both"/>
      </w:pPr>
      <w:r>
        <w:rPr>
          <w:rFonts w:ascii="Times New Roman"/>
          <w:b w:val="false"/>
          <w:i w:val="false"/>
          <w:color w:val="000000"/>
          <w:sz w:val="28"/>
        </w:rPr>
        <w:t>
      Шартты белгілер:</w:t>
      </w:r>
    </w:p>
    <w:bookmarkEnd w:id="11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60" w:id="1198"/>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Қыркеңсе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20-қосымша</w:t>
            </w:r>
          </w:p>
        </w:tc>
      </w:tr>
    </w:tbl>
    <w:bookmarkStart w:name="z1264" w:id="1199"/>
    <w:p>
      <w:pPr>
        <w:spacing w:after="0"/>
        <w:ind w:left="0"/>
        <w:jc w:val="left"/>
      </w:pPr>
      <w:r>
        <w:rPr>
          <w:rFonts w:ascii="Times New Roman"/>
          <w:b/>
          <w:i w:val="false"/>
          <w:color w:val="000000"/>
        </w:rPr>
        <w:t xml:space="preserve"> Манап ауылдық округінің 2022- 2023 жылдарға арналған жайылымдарды басқару және оларды пайдалану жөніндегі жоспары</w:t>
      </w:r>
    </w:p>
    <w:bookmarkEnd w:id="1199"/>
    <w:bookmarkStart w:name="z1265" w:id="120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00"/>
    <w:bookmarkStart w:name="z1266" w:id="1201"/>
    <w:p>
      <w:pPr>
        <w:spacing w:after="0"/>
        <w:ind w:left="0"/>
        <w:jc w:val="both"/>
      </w:pPr>
      <w:r>
        <w:rPr>
          <w:rFonts w:ascii="Times New Roman"/>
          <w:b w:val="false"/>
          <w:i w:val="false"/>
          <w:color w:val="000000"/>
          <w:sz w:val="28"/>
        </w:rPr>
        <w:t>
      2) жайылым айналымдарының қолайлы схемасы;</w:t>
      </w:r>
    </w:p>
    <w:bookmarkEnd w:id="1201"/>
    <w:bookmarkStart w:name="z1267" w:id="120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02"/>
    <w:bookmarkStart w:name="z1268" w:id="120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03"/>
    <w:bookmarkStart w:name="z1269" w:id="1204"/>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04"/>
    <w:bookmarkStart w:name="z1270" w:id="1205"/>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05"/>
    <w:bookmarkStart w:name="z1271" w:id="120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6"/>
    <w:bookmarkStart w:name="z1272" w:id="1207"/>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207"/>
    <w:bookmarkStart w:name="z1273" w:id="1208"/>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208"/>
    <w:bookmarkStart w:name="z1274" w:id="1209"/>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209"/>
    <w:bookmarkStart w:name="z1275" w:id="1210"/>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1210"/>
    <w:bookmarkStart w:name="z1276" w:id="1211"/>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211"/>
    <w:bookmarkStart w:name="z1277" w:id="1212"/>
    <w:p>
      <w:pPr>
        <w:spacing w:after="0"/>
        <w:ind w:left="0"/>
        <w:jc w:val="both"/>
      </w:pPr>
      <w:r>
        <w:rPr>
          <w:rFonts w:ascii="Times New Roman"/>
          <w:b w:val="false"/>
          <w:i w:val="false"/>
          <w:color w:val="000000"/>
          <w:sz w:val="28"/>
        </w:rPr>
        <w:t>
      Манап ауылдық округі солтүстік жағынан Жаманбай батыр ауылдық округімен, оңтүстік жағынан Талап ауылдық округімен шектеседі.</w:t>
      </w:r>
    </w:p>
    <w:bookmarkEnd w:id="1212"/>
    <w:bookmarkStart w:name="z1278" w:id="1213"/>
    <w:p>
      <w:pPr>
        <w:spacing w:after="0"/>
        <w:ind w:left="0"/>
        <w:jc w:val="both"/>
      </w:pPr>
      <w:r>
        <w:rPr>
          <w:rFonts w:ascii="Times New Roman"/>
          <w:b w:val="false"/>
          <w:i w:val="false"/>
          <w:color w:val="000000"/>
          <w:sz w:val="28"/>
        </w:rPr>
        <w:t>
      Әкімшілік-аумақтық бөлінісі Манап ауылы және Талап бекетінен тұрады.</w:t>
      </w:r>
    </w:p>
    <w:bookmarkEnd w:id="1213"/>
    <w:bookmarkStart w:name="z1279" w:id="1214"/>
    <w:p>
      <w:pPr>
        <w:spacing w:after="0"/>
        <w:ind w:left="0"/>
        <w:jc w:val="both"/>
      </w:pPr>
      <w:r>
        <w:rPr>
          <w:rFonts w:ascii="Times New Roman"/>
          <w:b w:val="false"/>
          <w:i w:val="false"/>
          <w:color w:val="000000"/>
          <w:sz w:val="28"/>
        </w:rPr>
        <w:t>
      Табиғи ауа-райының жағдайлары бойынша Манап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214"/>
    <w:bookmarkStart w:name="z1280" w:id="1215"/>
    <w:p>
      <w:pPr>
        <w:spacing w:after="0"/>
        <w:ind w:left="0"/>
        <w:jc w:val="both"/>
      </w:pPr>
      <w:r>
        <w:rPr>
          <w:rFonts w:ascii="Times New Roman"/>
          <w:b w:val="false"/>
          <w:i w:val="false"/>
          <w:color w:val="000000"/>
          <w:sz w:val="28"/>
        </w:rPr>
        <w:t>
      Манап ауылдық округінің жалпы жер көлемі 5316 гектар (бұдан әрі – га), оның ішінде жайылымдар – 3725 га.</w:t>
      </w:r>
    </w:p>
    <w:bookmarkEnd w:id="1215"/>
    <w:bookmarkStart w:name="z1281" w:id="1216"/>
    <w:p>
      <w:pPr>
        <w:spacing w:after="0"/>
        <w:ind w:left="0"/>
        <w:jc w:val="both"/>
      </w:pPr>
      <w:r>
        <w:rPr>
          <w:rFonts w:ascii="Times New Roman"/>
          <w:b w:val="false"/>
          <w:i w:val="false"/>
          <w:color w:val="000000"/>
          <w:sz w:val="28"/>
        </w:rPr>
        <w:t>
      Санаттары бойынша жерлер келесідей бөлінеді:</w:t>
      </w:r>
    </w:p>
    <w:bookmarkEnd w:id="1216"/>
    <w:bookmarkStart w:name="z1282" w:id="1217"/>
    <w:p>
      <w:pPr>
        <w:spacing w:after="0"/>
        <w:ind w:left="0"/>
        <w:jc w:val="both"/>
      </w:pPr>
      <w:r>
        <w:rPr>
          <w:rFonts w:ascii="Times New Roman"/>
          <w:b w:val="false"/>
          <w:i w:val="false"/>
          <w:color w:val="000000"/>
          <w:sz w:val="28"/>
        </w:rPr>
        <w:t>
      ауыл шаруашылығы мақсатындағы жерлер – 3725 га;</w:t>
      </w:r>
    </w:p>
    <w:bookmarkEnd w:id="1217"/>
    <w:bookmarkStart w:name="z1283" w:id="1218"/>
    <w:p>
      <w:pPr>
        <w:spacing w:after="0"/>
        <w:ind w:left="0"/>
        <w:jc w:val="both"/>
      </w:pPr>
      <w:r>
        <w:rPr>
          <w:rFonts w:ascii="Times New Roman"/>
          <w:b w:val="false"/>
          <w:i w:val="false"/>
          <w:color w:val="000000"/>
          <w:sz w:val="28"/>
        </w:rPr>
        <w:t>
      елдi мекендердiң жерлерi – 238,6 га.</w:t>
      </w:r>
    </w:p>
    <w:bookmarkEnd w:id="1218"/>
    <w:bookmarkStart w:name="z1284" w:id="1219"/>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778 бас ірі қара малы, 8906 бас уақ мал, 243 бас жылқы, 151 бас түйе малы бар.</w:t>
      </w:r>
    </w:p>
    <w:bookmarkEnd w:id="1219"/>
    <w:bookmarkStart w:name="z1285" w:id="122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220"/>
    <w:bookmarkStart w:name="z1286" w:id="1221"/>
    <w:p>
      <w:pPr>
        <w:spacing w:after="0"/>
        <w:ind w:left="0"/>
        <w:jc w:val="both"/>
      </w:pPr>
      <w:r>
        <w:rPr>
          <w:rFonts w:ascii="Times New Roman"/>
          <w:b w:val="false"/>
          <w:i w:val="false"/>
          <w:color w:val="000000"/>
          <w:sz w:val="28"/>
        </w:rPr>
        <w:t>
      ірі қара мал – 4 табын;</w:t>
      </w:r>
    </w:p>
    <w:bookmarkEnd w:id="1221"/>
    <w:bookmarkStart w:name="z1287" w:id="1222"/>
    <w:p>
      <w:pPr>
        <w:spacing w:after="0"/>
        <w:ind w:left="0"/>
        <w:jc w:val="both"/>
      </w:pPr>
      <w:r>
        <w:rPr>
          <w:rFonts w:ascii="Times New Roman"/>
          <w:b w:val="false"/>
          <w:i w:val="false"/>
          <w:color w:val="000000"/>
          <w:sz w:val="28"/>
        </w:rPr>
        <w:t>
      уақ мал - 55 отар;</w:t>
      </w:r>
    </w:p>
    <w:bookmarkEnd w:id="1222"/>
    <w:bookmarkStart w:name="z1288" w:id="1223"/>
    <w:p>
      <w:pPr>
        <w:spacing w:after="0"/>
        <w:ind w:left="0"/>
        <w:jc w:val="both"/>
      </w:pPr>
      <w:r>
        <w:rPr>
          <w:rFonts w:ascii="Times New Roman"/>
          <w:b w:val="false"/>
          <w:i w:val="false"/>
          <w:color w:val="000000"/>
          <w:sz w:val="28"/>
        </w:rPr>
        <w:t>
      жылқылар – 11 үйір;</w:t>
      </w:r>
    </w:p>
    <w:bookmarkEnd w:id="1223"/>
    <w:bookmarkStart w:name="z1289" w:id="1224"/>
    <w:p>
      <w:pPr>
        <w:spacing w:after="0"/>
        <w:ind w:left="0"/>
        <w:jc w:val="both"/>
      </w:pPr>
      <w:r>
        <w:rPr>
          <w:rFonts w:ascii="Times New Roman"/>
          <w:b w:val="false"/>
          <w:i w:val="false"/>
          <w:color w:val="000000"/>
          <w:sz w:val="28"/>
        </w:rPr>
        <w:t>
      түйе-5 табын.</w:t>
      </w:r>
    </w:p>
    <w:bookmarkEnd w:id="1224"/>
    <w:bookmarkStart w:name="z1290" w:id="1225"/>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225"/>
    <w:bookmarkStart w:name="z1291" w:id="1226"/>
    <w:p>
      <w:pPr>
        <w:spacing w:after="0"/>
        <w:ind w:left="0"/>
        <w:jc w:val="both"/>
      </w:pPr>
      <w:r>
        <w:rPr>
          <w:rFonts w:ascii="Times New Roman"/>
          <w:b w:val="false"/>
          <w:i w:val="false"/>
          <w:color w:val="000000"/>
          <w:sz w:val="28"/>
        </w:rPr>
        <w:t>
      Жайылымдарды негізгі пайдаланушылар Манап ауылдық округінің тұрғындары болып табылады.</w:t>
      </w:r>
    </w:p>
    <w:bookmarkEnd w:id="1226"/>
    <w:bookmarkStart w:name="z1292" w:id="122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227"/>
    <w:bookmarkStart w:name="z1293" w:id="1228"/>
    <w:p>
      <w:pPr>
        <w:spacing w:after="0"/>
        <w:ind w:left="0"/>
        <w:jc w:val="both"/>
      </w:pPr>
      <w:r>
        <w:rPr>
          <w:rFonts w:ascii="Times New Roman"/>
          <w:b w:val="false"/>
          <w:i w:val="false"/>
          <w:color w:val="000000"/>
          <w:sz w:val="28"/>
        </w:rPr>
        <w:t>
      Манап ауылдық округінің аумағында 1 ветеринарлық пункт, 1 мал қорымы қызмет істейді.</w:t>
      </w:r>
    </w:p>
    <w:bookmarkEnd w:id="1228"/>
    <w:bookmarkStart w:name="z1294" w:id="1229"/>
    <w:p>
      <w:pPr>
        <w:spacing w:after="0"/>
        <w:ind w:left="0"/>
        <w:jc w:val="both"/>
      </w:pPr>
      <w:r>
        <w:rPr>
          <w:rFonts w:ascii="Times New Roman"/>
          <w:b w:val="false"/>
          <w:i w:val="false"/>
          <w:color w:val="000000"/>
          <w:sz w:val="28"/>
        </w:rPr>
        <w:t>
      Манап ауылдық округінде малды айдап өтуге арналған сервитуттар белгіленбеген.</w:t>
      </w:r>
    </w:p>
    <w:bookmarkEnd w:id="1229"/>
    <w:bookmarkStart w:name="z1295" w:id="1230"/>
    <w:p>
      <w:pPr>
        <w:spacing w:after="0"/>
        <w:ind w:left="0"/>
        <w:jc w:val="both"/>
      </w:pPr>
      <w:r>
        <w:rPr>
          <w:rFonts w:ascii="Times New Roman"/>
          <w:b w:val="false"/>
          <w:i w:val="false"/>
          <w:color w:val="000000"/>
          <w:sz w:val="28"/>
        </w:rPr>
        <w:t xml:space="preserve">
      </w:t>
      </w:r>
    </w:p>
    <w:bookmarkEnd w:id="123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6" w:id="1231"/>
    <w:p>
      <w:pPr>
        <w:spacing w:after="0"/>
        <w:ind w:left="0"/>
        <w:jc w:val="both"/>
      </w:pPr>
      <w:r>
        <w:rPr>
          <w:rFonts w:ascii="Times New Roman"/>
          <w:b w:val="false"/>
          <w:i w:val="false"/>
          <w:color w:val="000000"/>
          <w:sz w:val="28"/>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w:t>
      </w:r>
    </w:p>
    <w:bookmarkEnd w:id="1231"/>
    <w:bookmarkStart w:name="z1297" w:id="1232"/>
    <w:p>
      <w:pPr>
        <w:spacing w:after="0"/>
        <w:ind w:left="0"/>
        <w:jc w:val="both"/>
      </w:pPr>
      <w:r>
        <w:rPr>
          <w:rFonts w:ascii="Times New Roman"/>
          <w:b w:val="false"/>
          <w:i w:val="false"/>
          <w:color w:val="000000"/>
          <w:sz w:val="28"/>
        </w:rPr>
        <w:t>
      Шартты белгілер:</w:t>
      </w:r>
    </w:p>
    <w:bookmarkEnd w:id="12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298" w:id="1233"/>
    <w:p>
      <w:pPr>
        <w:spacing w:after="0"/>
        <w:ind w:left="0"/>
        <w:jc w:val="both"/>
      </w:pPr>
      <w:r>
        <w:rPr>
          <w:rFonts w:ascii="Times New Roman"/>
          <w:b w:val="false"/>
          <w:i w:val="false"/>
          <w:color w:val="000000"/>
          <w:sz w:val="28"/>
        </w:rPr>
        <w:t>
      Жер учаскелерінің меншік иелері</w:t>
      </w:r>
    </w:p>
    <w:bookmarkEnd w:id="12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Д.Сыздықов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Қ.Досымбеков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Ұ.Орынбаева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Ж.Мағзумов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Д.Әбдреева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А.Қалжанов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Т.Қуандықова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Б.Ахметова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Т.Мусаев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Ж.Искакова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Н.Манапова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Н.Шымбергенов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Б.Әдешов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А.Қазанқапова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Г.Кешубаева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Р.Өмірбек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Н.Сман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Р.Махмудова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К.Жұманова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К.Ильяс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С.Ниязов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Ш.Есенқұлов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С.Искендиров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Б.Искендиров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Т.Сыздықов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Е.Әбдреймов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32174,5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bl>
    <w:bookmarkStart w:name="z1299" w:id="1234"/>
    <w:p>
      <w:pPr>
        <w:spacing w:after="0"/>
        <w:ind w:left="0"/>
        <w:jc w:val="both"/>
      </w:pPr>
      <w:r>
        <w:rPr>
          <w:rFonts w:ascii="Times New Roman"/>
          <w:b w:val="false"/>
          <w:i w:val="false"/>
          <w:color w:val="000000"/>
          <w:sz w:val="28"/>
        </w:rPr>
        <w:t>
      Аббревиатуралардың таратылып жазылуы:</w:t>
      </w:r>
    </w:p>
    <w:bookmarkEnd w:id="1234"/>
    <w:bookmarkStart w:name="z1300" w:id="1235"/>
    <w:p>
      <w:pPr>
        <w:spacing w:after="0"/>
        <w:ind w:left="0"/>
        <w:jc w:val="both"/>
      </w:pPr>
      <w:r>
        <w:rPr>
          <w:rFonts w:ascii="Times New Roman"/>
          <w:b w:val="false"/>
          <w:i w:val="false"/>
          <w:color w:val="000000"/>
          <w:sz w:val="28"/>
        </w:rPr>
        <w:t>
      МІҚ- мүйізді ірі қара мал;</w:t>
      </w:r>
    </w:p>
    <w:bookmarkEnd w:id="1235"/>
    <w:bookmarkStart w:name="z1301" w:id="1236"/>
    <w:p>
      <w:pPr>
        <w:spacing w:after="0"/>
        <w:ind w:left="0"/>
        <w:jc w:val="both"/>
      </w:pPr>
      <w:r>
        <w:rPr>
          <w:rFonts w:ascii="Times New Roman"/>
          <w:b w:val="false"/>
          <w:i w:val="false"/>
          <w:color w:val="000000"/>
          <w:sz w:val="28"/>
        </w:rPr>
        <w:t>
      УМ- уақ мал;</w:t>
      </w:r>
    </w:p>
    <w:bookmarkEnd w:id="1236"/>
    <w:bookmarkStart w:name="z1302" w:id="1237"/>
    <w:p>
      <w:pPr>
        <w:spacing w:after="0"/>
        <w:ind w:left="0"/>
        <w:jc w:val="both"/>
      </w:pPr>
      <w:r>
        <w:rPr>
          <w:rFonts w:ascii="Times New Roman"/>
          <w:b w:val="false"/>
          <w:i w:val="false"/>
          <w:color w:val="000000"/>
          <w:sz w:val="28"/>
        </w:rPr>
        <w:t>
      Га – гектар.</w:t>
      </w:r>
    </w:p>
    <w:bookmarkEnd w:id="1237"/>
    <w:bookmarkStart w:name="z1303" w:id="1238"/>
    <w:p>
      <w:pPr>
        <w:spacing w:after="0"/>
        <w:ind w:left="0"/>
        <w:jc w:val="both"/>
      </w:pPr>
      <w:r>
        <w:rPr>
          <w:rFonts w:ascii="Times New Roman"/>
          <w:b w:val="false"/>
          <w:i w:val="false"/>
          <w:color w:val="000000"/>
          <w:sz w:val="28"/>
        </w:rPr>
        <w:t>
      Манап ауылдық округі бойынша елді мекендер бөлінісінде мүйізді ірі қара аналық (сауын)мал басын орналастыру үшін жайылымдарды бөлу жөніндегі мәліметтер</w:t>
      </w:r>
    </w:p>
    <w:bookmarkEnd w:id="12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Манап</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04" w:id="1239"/>
    <w:p>
      <w:pPr>
        <w:spacing w:after="0"/>
        <w:ind w:left="0"/>
        <w:jc w:val="both"/>
      </w:pPr>
      <w:r>
        <w:rPr>
          <w:rFonts w:ascii="Times New Roman"/>
          <w:b w:val="false"/>
          <w:i w:val="false"/>
          <w:color w:val="000000"/>
          <w:sz w:val="28"/>
        </w:rPr>
        <w:t>
      Жайылым айналымдарының қолайлы схемасы</w:t>
      </w:r>
    </w:p>
    <w:bookmarkEnd w:id="1239"/>
    <w:bookmarkStart w:name="z1305" w:id="1240"/>
    <w:p>
      <w:pPr>
        <w:spacing w:after="0"/>
        <w:ind w:left="0"/>
        <w:jc w:val="both"/>
      </w:pPr>
      <w:r>
        <w:rPr>
          <w:rFonts w:ascii="Times New Roman"/>
          <w:b w:val="false"/>
          <w:i w:val="false"/>
          <w:color w:val="000000"/>
          <w:sz w:val="28"/>
        </w:rPr>
        <w:t xml:space="preserve">
      </w:t>
      </w:r>
    </w:p>
    <w:bookmarkEnd w:id="124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6" w:id="1241"/>
    <w:p>
      <w:pPr>
        <w:spacing w:after="0"/>
        <w:ind w:left="0"/>
        <w:jc w:val="both"/>
      </w:pPr>
      <w:r>
        <w:rPr>
          <w:rFonts w:ascii="Times New Roman"/>
          <w:b w:val="false"/>
          <w:i w:val="false"/>
          <w:color w:val="000000"/>
          <w:sz w:val="28"/>
        </w:rPr>
        <w:t>
      Шартты белгілер:</w:t>
      </w:r>
    </w:p>
    <w:bookmarkEnd w:id="12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07" w:id="1242"/>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42"/>
    <w:bookmarkStart w:name="z1308" w:id="1243"/>
    <w:p>
      <w:pPr>
        <w:spacing w:after="0"/>
        <w:ind w:left="0"/>
        <w:jc w:val="both"/>
      </w:pPr>
      <w:r>
        <w:rPr>
          <w:rFonts w:ascii="Times New Roman"/>
          <w:b w:val="false"/>
          <w:i w:val="false"/>
          <w:color w:val="000000"/>
          <w:sz w:val="28"/>
        </w:rPr>
        <w:t xml:space="preserve">
      </w:t>
      </w:r>
    </w:p>
    <w:bookmarkEnd w:id="124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9" w:id="1244"/>
    <w:p>
      <w:pPr>
        <w:spacing w:after="0"/>
        <w:ind w:left="0"/>
        <w:jc w:val="both"/>
      </w:pPr>
      <w:r>
        <w:rPr>
          <w:rFonts w:ascii="Times New Roman"/>
          <w:b w:val="false"/>
          <w:i w:val="false"/>
          <w:color w:val="000000"/>
          <w:sz w:val="28"/>
        </w:rPr>
        <w:t>
      Шартты белгілер:</w:t>
      </w:r>
    </w:p>
    <w:bookmarkEnd w:id="12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10" w:id="1245"/>
    <w:p>
      <w:pPr>
        <w:spacing w:after="0"/>
        <w:ind w:left="0"/>
        <w:jc w:val="both"/>
      </w:pPr>
      <w:r>
        <w:rPr>
          <w:rFonts w:ascii="Times New Roman"/>
          <w:b w:val="false"/>
          <w:i w:val="false"/>
          <w:color w:val="000000"/>
          <w:sz w:val="28"/>
        </w:rPr>
        <w:t>
      - Көлдер</w:t>
      </w:r>
    </w:p>
    <w:bookmarkEnd w:id="1245"/>
    <w:bookmarkStart w:name="z1311" w:id="1246"/>
    <w:p>
      <w:pPr>
        <w:spacing w:after="0"/>
        <w:ind w:left="0"/>
        <w:jc w:val="both"/>
      </w:pPr>
      <w:r>
        <w:rPr>
          <w:rFonts w:ascii="Times New Roman"/>
          <w:b w:val="false"/>
          <w:i w:val="false"/>
          <w:color w:val="000000"/>
          <w:sz w:val="28"/>
        </w:rPr>
        <w:t>
      - Мал қорымы</w:t>
      </w:r>
    </w:p>
    <w:bookmarkEnd w:id="1246"/>
    <w:bookmarkStart w:name="z1312" w:id="1247"/>
    <w:p>
      <w:pPr>
        <w:spacing w:after="0"/>
        <w:ind w:left="0"/>
        <w:jc w:val="both"/>
      </w:pPr>
      <w:r>
        <w:rPr>
          <w:rFonts w:ascii="Times New Roman"/>
          <w:b w:val="false"/>
          <w:i w:val="false"/>
          <w:color w:val="000000"/>
          <w:sz w:val="28"/>
        </w:rPr>
        <w:t>
      -Каналдар</w:t>
      </w:r>
    </w:p>
    <w:bookmarkEnd w:id="1247"/>
    <w:bookmarkStart w:name="z1313" w:id="1248"/>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48"/>
    <w:bookmarkStart w:name="z1314" w:id="1249"/>
    <w:p>
      <w:pPr>
        <w:spacing w:after="0"/>
        <w:ind w:left="0"/>
        <w:jc w:val="both"/>
      </w:pPr>
      <w:r>
        <w:rPr>
          <w:rFonts w:ascii="Times New Roman"/>
          <w:b w:val="false"/>
          <w:i w:val="false"/>
          <w:color w:val="000000"/>
          <w:sz w:val="28"/>
        </w:rPr>
        <w:t xml:space="preserve">
      </w:t>
      </w:r>
    </w:p>
    <w:bookmarkEnd w:id="124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5" w:id="1250"/>
    <w:p>
      <w:pPr>
        <w:spacing w:after="0"/>
        <w:ind w:left="0"/>
        <w:jc w:val="both"/>
      </w:pPr>
      <w:r>
        <w:rPr>
          <w:rFonts w:ascii="Times New Roman"/>
          <w:b w:val="false"/>
          <w:i w:val="false"/>
          <w:color w:val="000000"/>
          <w:sz w:val="28"/>
        </w:rPr>
        <w:t>
      Шартты белгілер:</w:t>
      </w:r>
    </w:p>
    <w:bookmarkEnd w:id="12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16" w:id="1251"/>
    <w:p>
      <w:pPr>
        <w:spacing w:after="0"/>
        <w:ind w:left="0"/>
        <w:jc w:val="both"/>
      </w:pPr>
      <w:r>
        <w:rPr>
          <w:rFonts w:ascii="Times New Roman"/>
          <w:b w:val="false"/>
          <w:i w:val="false"/>
          <w:color w:val="000000"/>
          <w:sz w:val="28"/>
        </w:rPr>
        <w:t>
      - Көлдер</w:t>
      </w:r>
    </w:p>
    <w:bookmarkEnd w:id="1251"/>
    <w:bookmarkStart w:name="z1317" w:id="1252"/>
    <w:p>
      <w:pPr>
        <w:spacing w:after="0"/>
        <w:ind w:left="0"/>
        <w:jc w:val="both"/>
      </w:pPr>
      <w:r>
        <w:rPr>
          <w:rFonts w:ascii="Times New Roman"/>
          <w:b w:val="false"/>
          <w:i w:val="false"/>
          <w:color w:val="000000"/>
          <w:sz w:val="28"/>
        </w:rPr>
        <w:t>
      - - Каналдар</w:t>
      </w:r>
    </w:p>
    <w:bookmarkEnd w:id="1252"/>
    <w:bookmarkStart w:name="z1318" w:id="1253"/>
    <w:p>
      <w:pPr>
        <w:spacing w:after="0"/>
        <w:ind w:left="0"/>
        <w:jc w:val="both"/>
      </w:pPr>
      <w:r>
        <w:rPr>
          <w:rFonts w:ascii="Times New Roman"/>
          <w:b w:val="false"/>
          <w:i w:val="false"/>
          <w:color w:val="000000"/>
          <w:sz w:val="28"/>
        </w:rPr>
        <w:t>
      Жайылымы жоқ жеке және (немесе) заңдытұлғалардың ауыл шаруашылығы жануарларының мал басын орналастыру үшінжайылымдарды қайта бөлу және оны берілетін жайылымдарға ауыстыру схемасы</w:t>
      </w:r>
    </w:p>
    <w:bookmarkEnd w:id="1253"/>
    <w:bookmarkStart w:name="z1319" w:id="1254"/>
    <w:p>
      <w:pPr>
        <w:spacing w:after="0"/>
        <w:ind w:left="0"/>
        <w:jc w:val="both"/>
      </w:pPr>
      <w:r>
        <w:rPr>
          <w:rFonts w:ascii="Times New Roman"/>
          <w:b w:val="false"/>
          <w:i w:val="false"/>
          <w:color w:val="000000"/>
          <w:sz w:val="28"/>
        </w:rPr>
        <w:t xml:space="preserve">
      </w:t>
      </w:r>
    </w:p>
    <w:bookmarkEnd w:id="125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0" w:id="1255"/>
    <w:p>
      <w:pPr>
        <w:spacing w:after="0"/>
        <w:ind w:left="0"/>
        <w:jc w:val="both"/>
      </w:pPr>
      <w:r>
        <w:rPr>
          <w:rFonts w:ascii="Times New Roman"/>
          <w:b w:val="false"/>
          <w:i w:val="false"/>
          <w:color w:val="000000"/>
          <w:sz w:val="28"/>
        </w:rPr>
        <w:t>
      Шартты белгілер:</w:t>
      </w:r>
    </w:p>
    <w:bookmarkEnd w:id="12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321" w:id="1256"/>
    <w:p>
      <w:pPr>
        <w:spacing w:after="0"/>
        <w:ind w:left="0"/>
        <w:jc w:val="both"/>
      </w:pPr>
      <w:r>
        <w:rPr>
          <w:rFonts w:ascii="Times New Roman"/>
          <w:b w:val="false"/>
          <w:i w:val="false"/>
          <w:color w:val="000000"/>
          <w:sz w:val="28"/>
        </w:rPr>
        <w:t xml:space="preserve">
      </w:t>
      </w:r>
    </w:p>
    <w:bookmarkEnd w:id="125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2" w:id="125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257"/>
    <w:bookmarkStart w:name="z1323" w:id="1258"/>
    <w:p>
      <w:pPr>
        <w:spacing w:after="0"/>
        <w:ind w:left="0"/>
        <w:jc w:val="both"/>
      </w:pPr>
      <w:r>
        <w:rPr>
          <w:rFonts w:ascii="Times New Roman"/>
          <w:b w:val="false"/>
          <w:i w:val="false"/>
          <w:color w:val="000000"/>
          <w:sz w:val="28"/>
        </w:rPr>
        <w:t>
      Шартты белгілер:</w:t>
      </w:r>
    </w:p>
    <w:bookmarkEnd w:id="1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24" w:id="1259"/>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Манап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21-қосымша</w:t>
            </w:r>
          </w:p>
        </w:tc>
      </w:tr>
    </w:tbl>
    <w:bookmarkStart w:name="z1328" w:id="1260"/>
    <w:p>
      <w:pPr>
        <w:spacing w:after="0"/>
        <w:ind w:left="0"/>
        <w:jc w:val="left"/>
      </w:pPr>
      <w:r>
        <w:rPr>
          <w:rFonts w:ascii="Times New Roman"/>
          <w:b/>
          <w:i w:val="false"/>
          <w:color w:val="000000"/>
        </w:rPr>
        <w:t xml:space="preserve"> Машбек Нәлібаев ауылдық округінің 2022 - 2023 жылдарға арналған жайылымдарды басқару және оларды пайдалану жөніндегі жоспары</w:t>
      </w:r>
    </w:p>
    <w:bookmarkEnd w:id="1260"/>
    <w:bookmarkStart w:name="z1329" w:id="126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61"/>
    <w:bookmarkStart w:name="z1330" w:id="1262"/>
    <w:p>
      <w:pPr>
        <w:spacing w:after="0"/>
        <w:ind w:left="0"/>
        <w:jc w:val="both"/>
      </w:pPr>
      <w:r>
        <w:rPr>
          <w:rFonts w:ascii="Times New Roman"/>
          <w:b w:val="false"/>
          <w:i w:val="false"/>
          <w:color w:val="000000"/>
          <w:sz w:val="28"/>
        </w:rPr>
        <w:t>
      2) жайылым айналымдарының қолайлы схемасы;</w:t>
      </w:r>
    </w:p>
    <w:bookmarkEnd w:id="1262"/>
    <w:bookmarkStart w:name="z1331" w:id="126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63"/>
    <w:bookmarkStart w:name="z1332" w:id="126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64"/>
    <w:bookmarkStart w:name="z1333" w:id="126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65"/>
    <w:bookmarkStart w:name="z1334" w:id="126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66"/>
    <w:bookmarkStart w:name="z1335" w:id="126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67"/>
    <w:bookmarkStart w:name="z1336" w:id="126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268"/>
    <w:bookmarkStart w:name="z1337" w:id="126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қатысуымен әртүрлі жусанның түрлері.</w:t>
      </w:r>
    </w:p>
    <w:bookmarkEnd w:id="1269"/>
    <w:bookmarkStart w:name="z1338" w:id="127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270"/>
    <w:bookmarkStart w:name="z1339" w:id="1271"/>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271"/>
    <w:bookmarkStart w:name="z1340" w:id="127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272"/>
    <w:bookmarkStart w:name="z1341" w:id="1273"/>
    <w:p>
      <w:pPr>
        <w:spacing w:after="0"/>
        <w:ind w:left="0"/>
        <w:jc w:val="both"/>
      </w:pPr>
      <w:r>
        <w:rPr>
          <w:rFonts w:ascii="Times New Roman"/>
          <w:b w:val="false"/>
          <w:i w:val="false"/>
          <w:color w:val="000000"/>
          <w:sz w:val="28"/>
        </w:rPr>
        <w:t>
      Машбек .Нәлібаев ауылдық округі солтүстік жағынан Өзгент ауылдық округімен, оңтүстік жағынан Қыркеңсе ауылдық округі шектеседі.</w:t>
      </w:r>
    </w:p>
    <w:bookmarkEnd w:id="1273"/>
    <w:bookmarkStart w:name="z1342" w:id="1274"/>
    <w:p>
      <w:pPr>
        <w:spacing w:after="0"/>
        <w:ind w:left="0"/>
        <w:jc w:val="both"/>
      </w:pPr>
      <w:r>
        <w:rPr>
          <w:rFonts w:ascii="Times New Roman"/>
          <w:b w:val="false"/>
          <w:i w:val="false"/>
          <w:color w:val="000000"/>
          <w:sz w:val="28"/>
        </w:rPr>
        <w:t>
      Әкімшілік-аумақтық бөлінісі Машбек Нәлібаев ауылынан тұрады.</w:t>
      </w:r>
    </w:p>
    <w:bookmarkEnd w:id="1274"/>
    <w:bookmarkStart w:name="z1343" w:id="1275"/>
    <w:p>
      <w:pPr>
        <w:spacing w:after="0"/>
        <w:ind w:left="0"/>
        <w:jc w:val="both"/>
      </w:pPr>
      <w:r>
        <w:rPr>
          <w:rFonts w:ascii="Times New Roman"/>
          <w:b w:val="false"/>
          <w:i w:val="false"/>
          <w:color w:val="000000"/>
          <w:sz w:val="28"/>
        </w:rPr>
        <w:t>
      Табиғи ауа-райының жағдайлары бойынша Машбек Нәлібаев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275"/>
    <w:bookmarkStart w:name="z1344" w:id="1276"/>
    <w:p>
      <w:pPr>
        <w:spacing w:after="0"/>
        <w:ind w:left="0"/>
        <w:jc w:val="both"/>
      </w:pPr>
      <w:r>
        <w:rPr>
          <w:rFonts w:ascii="Times New Roman"/>
          <w:b w:val="false"/>
          <w:i w:val="false"/>
          <w:color w:val="000000"/>
          <w:sz w:val="28"/>
        </w:rPr>
        <w:t>
      Машбек Нәлібаев ауылдық округінің жалпы жер көлемі 923 гектар (бұдан әрі – га), оның ішінде жайылымдар – 758 га.</w:t>
      </w:r>
    </w:p>
    <w:bookmarkEnd w:id="1276"/>
    <w:bookmarkStart w:name="z1345" w:id="1277"/>
    <w:p>
      <w:pPr>
        <w:spacing w:after="0"/>
        <w:ind w:left="0"/>
        <w:jc w:val="both"/>
      </w:pPr>
      <w:r>
        <w:rPr>
          <w:rFonts w:ascii="Times New Roman"/>
          <w:b w:val="false"/>
          <w:i w:val="false"/>
          <w:color w:val="000000"/>
          <w:sz w:val="28"/>
        </w:rPr>
        <w:t>
      Санаттары бойынша жерлер келесідей бөлінеді:</w:t>
      </w:r>
    </w:p>
    <w:bookmarkEnd w:id="1277"/>
    <w:bookmarkStart w:name="z1346" w:id="1278"/>
    <w:p>
      <w:pPr>
        <w:spacing w:after="0"/>
        <w:ind w:left="0"/>
        <w:jc w:val="both"/>
      </w:pPr>
      <w:r>
        <w:rPr>
          <w:rFonts w:ascii="Times New Roman"/>
          <w:b w:val="false"/>
          <w:i w:val="false"/>
          <w:color w:val="000000"/>
          <w:sz w:val="28"/>
        </w:rPr>
        <w:t>
      Ауылшаруашылығы мақсатындағы жерлер – 776 га;</w:t>
      </w:r>
    </w:p>
    <w:bookmarkEnd w:id="1278"/>
    <w:bookmarkStart w:name="z1347" w:id="1279"/>
    <w:p>
      <w:pPr>
        <w:spacing w:after="0"/>
        <w:ind w:left="0"/>
        <w:jc w:val="both"/>
      </w:pPr>
      <w:r>
        <w:rPr>
          <w:rFonts w:ascii="Times New Roman"/>
          <w:b w:val="false"/>
          <w:i w:val="false"/>
          <w:color w:val="000000"/>
          <w:sz w:val="28"/>
        </w:rPr>
        <w:t>
      Елдi мекендердiң жерлерi – 340 га.</w:t>
      </w:r>
    </w:p>
    <w:bookmarkEnd w:id="1279"/>
    <w:bookmarkStart w:name="z1348" w:id="1280"/>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2291 бас ірі қара малы, 9003 бас уақ малы, 1618 бас жылқы, 50 бас түйе малы бар.</w:t>
      </w:r>
    </w:p>
    <w:bookmarkEnd w:id="1280"/>
    <w:bookmarkStart w:name="z1349" w:id="1281"/>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281"/>
    <w:bookmarkStart w:name="z1350" w:id="1282"/>
    <w:p>
      <w:pPr>
        <w:spacing w:after="0"/>
        <w:ind w:left="0"/>
        <w:jc w:val="both"/>
      </w:pPr>
      <w:r>
        <w:rPr>
          <w:rFonts w:ascii="Times New Roman"/>
          <w:b w:val="false"/>
          <w:i w:val="false"/>
          <w:color w:val="000000"/>
          <w:sz w:val="28"/>
        </w:rPr>
        <w:t>
      ірі қара мал – 11 табын;</w:t>
      </w:r>
    </w:p>
    <w:bookmarkEnd w:id="1282"/>
    <w:bookmarkStart w:name="z1351" w:id="1283"/>
    <w:p>
      <w:pPr>
        <w:spacing w:after="0"/>
        <w:ind w:left="0"/>
        <w:jc w:val="both"/>
      </w:pPr>
      <w:r>
        <w:rPr>
          <w:rFonts w:ascii="Times New Roman"/>
          <w:b w:val="false"/>
          <w:i w:val="false"/>
          <w:color w:val="000000"/>
          <w:sz w:val="28"/>
        </w:rPr>
        <w:t>
      уақ мал - 9 отар;</w:t>
      </w:r>
    </w:p>
    <w:bookmarkEnd w:id="1283"/>
    <w:bookmarkStart w:name="z1352" w:id="1284"/>
    <w:p>
      <w:pPr>
        <w:spacing w:after="0"/>
        <w:ind w:left="0"/>
        <w:jc w:val="both"/>
      </w:pPr>
      <w:r>
        <w:rPr>
          <w:rFonts w:ascii="Times New Roman"/>
          <w:b w:val="false"/>
          <w:i w:val="false"/>
          <w:color w:val="000000"/>
          <w:sz w:val="28"/>
        </w:rPr>
        <w:t>
      жылқылар - 16 үйір;</w:t>
      </w:r>
    </w:p>
    <w:bookmarkEnd w:id="1284"/>
    <w:bookmarkStart w:name="z1353" w:id="1285"/>
    <w:p>
      <w:pPr>
        <w:spacing w:after="0"/>
        <w:ind w:left="0"/>
        <w:jc w:val="both"/>
      </w:pPr>
      <w:r>
        <w:rPr>
          <w:rFonts w:ascii="Times New Roman"/>
          <w:b w:val="false"/>
          <w:i w:val="false"/>
          <w:color w:val="000000"/>
          <w:sz w:val="28"/>
        </w:rPr>
        <w:t>
      түйе-1 табын.</w:t>
      </w:r>
    </w:p>
    <w:bookmarkEnd w:id="1285"/>
    <w:bookmarkStart w:name="z1354" w:id="128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286"/>
    <w:bookmarkStart w:name="z1355" w:id="1287"/>
    <w:p>
      <w:pPr>
        <w:spacing w:after="0"/>
        <w:ind w:left="0"/>
        <w:jc w:val="both"/>
      </w:pPr>
      <w:r>
        <w:rPr>
          <w:rFonts w:ascii="Times New Roman"/>
          <w:b w:val="false"/>
          <w:i w:val="false"/>
          <w:color w:val="000000"/>
          <w:sz w:val="28"/>
        </w:rPr>
        <w:t>
      Жайылымдарды негізгі пайдаланушылар Машбек Нәлібаев ауылдық округінің тұрғындары болып табылады.</w:t>
      </w:r>
    </w:p>
    <w:bookmarkEnd w:id="1287"/>
    <w:bookmarkStart w:name="z1356" w:id="128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288"/>
    <w:bookmarkStart w:name="z1357" w:id="1289"/>
    <w:p>
      <w:pPr>
        <w:spacing w:after="0"/>
        <w:ind w:left="0"/>
        <w:jc w:val="both"/>
      </w:pPr>
      <w:r>
        <w:rPr>
          <w:rFonts w:ascii="Times New Roman"/>
          <w:b w:val="false"/>
          <w:i w:val="false"/>
          <w:color w:val="000000"/>
          <w:sz w:val="28"/>
        </w:rPr>
        <w:t>
      Машбек Нәлібаев ауылдық округінің аумағында 1 ветеринарлық пункт, 1 мал тоғыту ваннасы қызмет істейді.</w:t>
      </w:r>
    </w:p>
    <w:bookmarkEnd w:id="1289"/>
    <w:bookmarkStart w:name="z1358" w:id="1290"/>
    <w:p>
      <w:pPr>
        <w:spacing w:after="0"/>
        <w:ind w:left="0"/>
        <w:jc w:val="both"/>
      </w:pPr>
      <w:r>
        <w:rPr>
          <w:rFonts w:ascii="Times New Roman"/>
          <w:b w:val="false"/>
          <w:i w:val="false"/>
          <w:color w:val="000000"/>
          <w:sz w:val="28"/>
        </w:rPr>
        <w:t>
      Машбек Нәлібаев ауылдық округінде малды айдап өтуге арналған сервитуттар белгіленбеген.</w:t>
      </w:r>
    </w:p>
    <w:bookmarkEnd w:id="1290"/>
    <w:bookmarkStart w:name="z1359" w:id="129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91"/>
    <w:bookmarkStart w:name="z1360" w:id="1292"/>
    <w:p>
      <w:pPr>
        <w:spacing w:after="0"/>
        <w:ind w:left="0"/>
        <w:jc w:val="both"/>
      </w:pPr>
      <w:r>
        <w:rPr>
          <w:rFonts w:ascii="Times New Roman"/>
          <w:b w:val="false"/>
          <w:i w:val="false"/>
          <w:color w:val="000000"/>
          <w:sz w:val="28"/>
        </w:rPr>
        <w:t xml:space="preserve">
      </w:t>
      </w:r>
    </w:p>
    <w:bookmarkEnd w:id="129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1" w:id="1293"/>
    <w:p>
      <w:pPr>
        <w:spacing w:after="0"/>
        <w:ind w:left="0"/>
        <w:jc w:val="both"/>
      </w:pPr>
      <w:r>
        <w:rPr>
          <w:rFonts w:ascii="Times New Roman"/>
          <w:b w:val="false"/>
          <w:i w:val="false"/>
          <w:color w:val="000000"/>
          <w:sz w:val="28"/>
        </w:rPr>
        <w:t>
      Шартты белгілер:</w:t>
      </w:r>
    </w:p>
    <w:bookmarkEnd w:id="12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bl>
    <w:bookmarkStart w:name="z1362" w:id="1294"/>
    <w:p>
      <w:pPr>
        <w:spacing w:after="0"/>
        <w:ind w:left="0"/>
        <w:jc w:val="both"/>
      </w:pPr>
      <w:r>
        <w:rPr>
          <w:rFonts w:ascii="Times New Roman"/>
          <w:b w:val="false"/>
          <w:i w:val="false"/>
          <w:color w:val="000000"/>
          <w:sz w:val="28"/>
        </w:rPr>
        <w:t>
      Жер учаскелерінің меншік иелері</w:t>
      </w:r>
    </w:p>
    <w:bookmarkEnd w:id="12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Сапан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Искахов Бакыт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Елтаев Сырман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Максат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Тулендиев Алшер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Сайманов Серали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Каскабаев Сейтжан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Кенжебола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Бекболат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Толендиев Мейрамбек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Дуйсенбиева Сандикул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Досым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Кеңесбаев Нұрболат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 Жунискожа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Нургали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Мұхит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Дуйсенба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Асилхан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bl>
    <w:bookmarkStart w:name="z1363" w:id="1295"/>
    <w:p>
      <w:pPr>
        <w:spacing w:after="0"/>
        <w:ind w:left="0"/>
        <w:jc w:val="both"/>
      </w:pPr>
      <w:r>
        <w:rPr>
          <w:rFonts w:ascii="Times New Roman"/>
          <w:b w:val="false"/>
          <w:i w:val="false"/>
          <w:color w:val="000000"/>
          <w:sz w:val="28"/>
        </w:rPr>
        <w:t>
      Аббревиатуралардың таратылып жазылуы:</w:t>
      </w:r>
    </w:p>
    <w:bookmarkEnd w:id="1295"/>
    <w:bookmarkStart w:name="z1364" w:id="1296"/>
    <w:p>
      <w:pPr>
        <w:spacing w:after="0"/>
        <w:ind w:left="0"/>
        <w:jc w:val="both"/>
      </w:pPr>
      <w:r>
        <w:rPr>
          <w:rFonts w:ascii="Times New Roman"/>
          <w:b w:val="false"/>
          <w:i w:val="false"/>
          <w:color w:val="000000"/>
          <w:sz w:val="28"/>
        </w:rPr>
        <w:t>
      МІҚ- мүйізді ірі қара мал;</w:t>
      </w:r>
    </w:p>
    <w:bookmarkEnd w:id="1296"/>
    <w:bookmarkStart w:name="z1365" w:id="1297"/>
    <w:p>
      <w:pPr>
        <w:spacing w:after="0"/>
        <w:ind w:left="0"/>
        <w:jc w:val="both"/>
      </w:pPr>
      <w:r>
        <w:rPr>
          <w:rFonts w:ascii="Times New Roman"/>
          <w:b w:val="false"/>
          <w:i w:val="false"/>
          <w:color w:val="000000"/>
          <w:sz w:val="28"/>
        </w:rPr>
        <w:t>
      УМ- уақ мал;</w:t>
      </w:r>
    </w:p>
    <w:bookmarkEnd w:id="1297"/>
    <w:bookmarkStart w:name="z1366" w:id="1298"/>
    <w:p>
      <w:pPr>
        <w:spacing w:after="0"/>
        <w:ind w:left="0"/>
        <w:jc w:val="both"/>
      </w:pPr>
      <w:r>
        <w:rPr>
          <w:rFonts w:ascii="Times New Roman"/>
          <w:b w:val="false"/>
          <w:i w:val="false"/>
          <w:color w:val="000000"/>
          <w:sz w:val="28"/>
        </w:rPr>
        <w:t>
      Га – гектар.</w:t>
      </w:r>
    </w:p>
    <w:bookmarkEnd w:id="1298"/>
    <w:bookmarkStart w:name="z1367" w:id="1299"/>
    <w:p>
      <w:pPr>
        <w:spacing w:after="0"/>
        <w:ind w:left="0"/>
        <w:jc w:val="both"/>
      </w:pPr>
      <w:r>
        <w:rPr>
          <w:rFonts w:ascii="Times New Roman"/>
          <w:b w:val="false"/>
          <w:i w:val="false"/>
          <w:color w:val="000000"/>
          <w:sz w:val="28"/>
        </w:rPr>
        <w:t>
      М.Нәлібаев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2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М.Нәлібаев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68" w:id="1300"/>
    <w:p>
      <w:pPr>
        <w:spacing w:after="0"/>
        <w:ind w:left="0"/>
        <w:jc w:val="both"/>
      </w:pPr>
      <w:r>
        <w:rPr>
          <w:rFonts w:ascii="Times New Roman"/>
          <w:b w:val="false"/>
          <w:i w:val="false"/>
          <w:color w:val="000000"/>
          <w:sz w:val="28"/>
        </w:rPr>
        <w:t>
      Жайылым айналымдарының қолайлы схемасы</w:t>
      </w:r>
    </w:p>
    <w:bookmarkEnd w:id="1300"/>
    <w:bookmarkStart w:name="z1369" w:id="1301"/>
    <w:p>
      <w:pPr>
        <w:spacing w:after="0"/>
        <w:ind w:left="0"/>
        <w:jc w:val="both"/>
      </w:pPr>
      <w:r>
        <w:rPr>
          <w:rFonts w:ascii="Times New Roman"/>
          <w:b w:val="false"/>
          <w:i w:val="false"/>
          <w:color w:val="000000"/>
          <w:sz w:val="28"/>
        </w:rPr>
        <w:t xml:space="preserve">
      </w:t>
      </w:r>
    </w:p>
    <w:bookmarkEnd w:id="130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0" w:id="1302"/>
    <w:p>
      <w:pPr>
        <w:spacing w:after="0"/>
        <w:ind w:left="0"/>
        <w:jc w:val="both"/>
      </w:pPr>
      <w:r>
        <w:rPr>
          <w:rFonts w:ascii="Times New Roman"/>
          <w:b w:val="false"/>
          <w:i w:val="false"/>
          <w:color w:val="000000"/>
          <w:sz w:val="28"/>
        </w:rPr>
        <w:t>
      Шартты белгілер:</w:t>
      </w:r>
    </w:p>
    <w:bookmarkEnd w:id="13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71" w:id="1303"/>
    <w:p>
      <w:pPr>
        <w:spacing w:after="0"/>
        <w:ind w:left="0"/>
        <w:jc w:val="both"/>
      </w:pPr>
      <w:r>
        <w:rPr>
          <w:rFonts w:ascii="Times New Roman"/>
          <w:b w:val="false"/>
          <w:i w:val="false"/>
          <w:color w:val="000000"/>
          <w:sz w:val="28"/>
        </w:rPr>
        <w:t xml:space="preserve">
      </w:t>
      </w:r>
    </w:p>
    <w:bookmarkEnd w:id="130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2" w:id="130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04"/>
    <w:bookmarkStart w:name="z1373" w:id="1305"/>
    <w:p>
      <w:pPr>
        <w:spacing w:after="0"/>
        <w:ind w:left="0"/>
        <w:jc w:val="both"/>
      </w:pPr>
      <w:r>
        <w:rPr>
          <w:rFonts w:ascii="Times New Roman"/>
          <w:b w:val="false"/>
          <w:i w:val="false"/>
          <w:color w:val="000000"/>
          <w:sz w:val="28"/>
        </w:rPr>
        <w:t>
      Шартты белгілер:</w:t>
      </w:r>
    </w:p>
    <w:bookmarkEnd w:id="13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74" w:id="1306"/>
    <w:p>
      <w:pPr>
        <w:spacing w:after="0"/>
        <w:ind w:left="0"/>
        <w:jc w:val="both"/>
      </w:pPr>
      <w:r>
        <w:rPr>
          <w:rFonts w:ascii="Times New Roman"/>
          <w:b w:val="false"/>
          <w:i w:val="false"/>
          <w:color w:val="000000"/>
          <w:sz w:val="28"/>
        </w:rPr>
        <w:t>
      - Көлдер</w:t>
      </w:r>
    </w:p>
    <w:bookmarkEnd w:id="1306"/>
    <w:bookmarkStart w:name="z1375" w:id="1307"/>
    <w:p>
      <w:pPr>
        <w:spacing w:after="0"/>
        <w:ind w:left="0"/>
        <w:jc w:val="both"/>
      </w:pPr>
      <w:r>
        <w:rPr>
          <w:rFonts w:ascii="Times New Roman"/>
          <w:b w:val="false"/>
          <w:i w:val="false"/>
          <w:color w:val="000000"/>
          <w:sz w:val="28"/>
        </w:rPr>
        <w:t>
      - Мал тоғыту ваннасы</w:t>
      </w:r>
    </w:p>
    <w:bookmarkEnd w:id="1307"/>
    <w:bookmarkStart w:name="z1376" w:id="1308"/>
    <w:p>
      <w:pPr>
        <w:spacing w:after="0"/>
        <w:ind w:left="0"/>
        <w:jc w:val="both"/>
      </w:pPr>
      <w:r>
        <w:rPr>
          <w:rFonts w:ascii="Times New Roman"/>
          <w:b w:val="false"/>
          <w:i w:val="false"/>
          <w:color w:val="000000"/>
          <w:sz w:val="28"/>
        </w:rPr>
        <w:t>
      - - Каналдар</w:t>
      </w:r>
    </w:p>
    <w:bookmarkEnd w:id="1308"/>
    <w:bookmarkStart w:name="z1377" w:id="1309"/>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суару немесе суландыру каналдарына, құбырлы немесе шахталы құдықтарға) қол жеткізу схемесы</w:t>
      </w:r>
    </w:p>
    <w:bookmarkEnd w:id="1309"/>
    <w:bookmarkStart w:name="z1378" w:id="1310"/>
    <w:p>
      <w:pPr>
        <w:spacing w:after="0"/>
        <w:ind w:left="0"/>
        <w:jc w:val="both"/>
      </w:pPr>
      <w:r>
        <w:rPr>
          <w:rFonts w:ascii="Times New Roman"/>
          <w:b w:val="false"/>
          <w:i w:val="false"/>
          <w:color w:val="000000"/>
          <w:sz w:val="28"/>
        </w:rPr>
        <w:t xml:space="preserve">
      </w:t>
      </w:r>
    </w:p>
    <w:bookmarkEnd w:id="131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9" w:id="1311"/>
    <w:p>
      <w:pPr>
        <w:spacing w:after="0"/>
        <w:ind w:left="0"/>
        <w:jc w:val="both"/>
      </w:pPr>
      <w:r>
        <w:rPr>
          <w:rFonts w:ascii="Times New Roman"/>
          <w:b w:val="false"/>
          <w:i w:val="false"/>
          <w:color w:val="000000"/>
          <w:sz w:val="28"/>
        </w:rPr>
        <w:t>
      Шартты белгілер:</w:t>
      </w:r>
    </w:p>
    <w:bookmarkEnd w:id="13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380" w:id="1312"/>
    <w:p>
      <w:pPr>
        <w:spacing w:after="0"/>
        <w:ind w:left="0"/>
        <w:jc w:val="both"/>
      </w:pPr>
      <w:r>
        <w:rPr>
          <w:rFonts w:ascii="Times New Roman"/>
          <w:b w:val="false"/>
          <w:i w:val="false"/>
          <w:color w:val="000000"/>
          <w:sz w:val="28"/>
        </w:rPr>
        <w:t>
      - Көлдер</w:t>
      </w:r>
    </w:p>
    <w:bookmarkEnd w:id="1312"/>
    <w:bookmarkStart w:name="z1381" w:id="1313"/>
    <w:p>
      <w:pPr>
        <w:spacing w:after="0"/>
        <w:ind w:left="0"/>
        <w:jc w:val="both"/>
      </w:pPr>
      <w:r>
        <w:rPr>
          <w:rFonts w:ascii="Times New Roman"/>
          <w:b w:val="false"/>
          <w:i w:val="false"/>
          <w:color w:val="000000"/>
          <w:sz w:val="28"/>
        </w:rPr>
        <w:t>
      - Каналдар</w:t>
      </w:r>
    </w:p>
    <w:bookmarkEnd w:id="1313"/>
    <w:bookmarkStart w:name="z1382" w:id="1314"/>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314"/>
    <w:bookmarkStart w:name="z1383" w:id="1315"/>
    <w:p>
      <w:pPr>
        <w:spacing w:after="0"/>
        <w:ind w:left="0"/>
        <w:jc w:val="both"/>
      </w:pPr>
      <w:r>
        <w:rPr>
          <w:rFonts w:ascii="Times New Roman"/>
          <w:b w:val="false"/>
          <w:i w:val="false"/>
          <w:color w:val="000000"/>
          <w:sz w:val="28"/>
        </w:rPr>
        <w:t xml:space="preserve">
      </w:t>
      </w:r>
    </w:p>
    <w:bookmarkEnd w:id="131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4" w:id="1316"/>
    <w:p>
      <w:pPr>
        <w:spacing w:after="0"/>
        <w:ind w:left="0"/>
        <w:jc w:val="both"/>
      </w:pPr>
      <w:r>
        <w:rPr>
          <w:rFonts w:ascii="Times New Roman"/>
          <w:b w:val="false"/>
          <w:i w:val="false"/>
          <w:color w:val="000000"/>
          <w:sz w:val="28"/>
        </w:rPr>
        <w:t>
      Шартты белгілер:</w:t>
      </w:r>
    </w:p>
    <w:bookmarkEnd w:id="13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85" w:id="131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317"/>
    <w:bookmarkStart w:name="z1386" w:id="1318"/>
    <w:p>
      <w:pPr>
        <w:spacing w:after="0"/>
        <w:ind w:left="0"/>
        <w:jc w:val="both"/>
      </w:pPr>
      <w:r>
        <w:rPr>
          <w:rFonts w:ascii="Times New Roman"/>
          <w:b w:val="false"/>
          <w:i w:val="false"/>
          <w:color w:val="000000"/>
          <w:sz w:val="28"/>
        </w:rPr>
        <w:t xml:space="preserve">
      </w:t>
      </w:r>
    </w:p>
    <w:bookmarkEnd w:id="131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7" w:id="1319"/>
    <w:p>
      <w:pPr>
        <w:spacing w:after="0"/>
        <w:ind w:left="0"/>
        <w:jc w:val="both"/>
      </w:pPr>
      <w:r>
        <w:rPr>
          <w:rFonts w:ascii="Times New Roman"/>
          <w:b w:val="false"/>
          <w:i w:val="false"/>
          <w:color w:val="000000"/>
          <w:sz w:val="28"/>
        </w:rPr>
        <w:t>
      Шартты белгілер:</w:t>
      </w:r>
    </w:p>
    <w:bookmarkEnd w:id="13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88" w:id="1320"/>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Машбек Нәлібаев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22-қосымша</w:t>
            </w:r>
          </w:p>
        </w:tc>
      </w:tr>
    </w:tbl>
    <w:bookmarkStart w:name="z1392" w:id="1321"/>
    <w:p>
      <w:pPr>
        <w:spacing w:after="0"/>
        <w:ind w:left="0"/>
        <w:jc w:val="left"/>
      </w:pPr>
      <w:r>
        <w:rPr>
          <w:rFonts w:ascii="Times New Roman"/>
          <w:b/>
          <w:i w:val="false"/>
          <w:color w:val="000000"/>
        </w:rPr>
        <w:t xml:space="preserve"> Өзгент ауылдық округінің 2022 - 2023 жылдарға арналған жайылымдарды басқару және оларды пайдалану жөніндегі жоспары</w:t>
      </w:r>
    </w:p>
    <w:bookmarkEnd w:id="1321"/>
    <w:bookmarkStart w:name="z1393" w:id="132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22"/>
    <w:bookmarkStart w:name="z1394" w:id="1323"/>
    <w:p>
      <w:pPr>
        <w:spacing w:after="0"/>
        <w:ind w:left="0"/>
        <w:jc w:val="both"/>
      </w:pPr>
      <w:r>
        <w:rPr>
          <w:rFonts w:ascii="Times New Roman"/>
          <w:b w:val="false"/>
          <w:i w:val="false"/>
          <w:color w:val="000000"/>
          <w:sz w:val="28"/>
        </w:rPr>
        <w:t>
      2) жайылым айналымдарының қолайлы схемасы;</w:t>
      </w:r>
    </w:p>
    <w:bookmarkEnd w:id="1323"/>
    <w:bookmarkStart w:name="z1395" w:id="132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24"/>
    <w:bookmarkStart w:name="z1396" w:id="132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325"/>
    <w:bookmarkStart w:name="z1397" w:id="1326"/>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326"/>
    <w:bookmarkStart w:name="z1398" w:id="1327"/>
    <w:p>
      <w:pPr>
        <w:spacing w:after="0"/>
        <w:ind w:left="0"/>
        <w:jc w:val="both"/>
      </w:pPr>
      <w:r>
        <w:rPr>
          <w:rFonts w:ascii="Times New Roman"/>
          <w:b w:val="false"/>
          <w:i w:val="false"/>
          <w:color w:val="000000"/>
          <w:sz w:val="28"/>
        </w:rPr>
        <w:t>
      6) ауылдық округ маңында орналасқан жайылымдар менм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327"/>
    <w:bookmarkStart w:name="z1399" w:id="1328"/>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1328"/>
    <w:bookmarkStart w:name="z1400" w:id="132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329"/>
    <w:bookmarkStart w:name="z1401" w:id="133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қатысуымен әртүрлі жусанның түрлері.</w:t>
      </w:r>
    </w:p>
    <w:bookmarkEnd w:id="1330"/>
    <w:bookmarkStart w:name="z1402" w:id="133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331"/>
    <w:bookmarkStart w:name="z1403" w:id="1332"/>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332"/>
    <w:bookmarkStart w:name="z1404" w:id="133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333"/>
    <w:bookmarkStart w:name="z1405" w:id="1334"/>
    <w:p>
      <w:pPr>
        <w:spacing w:after="0"/>
        <w:ind w:left="0"/>
        <w:jc w:val="both"/>
      </w:pPr>
      <w:r>
        <w:rPr>
          <w:rFonts w:ascii="Times New Roman"/>
          <w:b w:val="false"/>
          <w:i w:val="false"/>
          <w:color w:val="000000"/>
          <w:sz w:val="28"/>
        </w:rPr>
        <w:t>
      Өзгент ауылдық округі, солтүстік жағынан Қожакент ауылдық округімен, оңтүстік жағынан Сырдария өзенімен шектеседі.</w:t>
      </w:r>
    </w:p>
    <w:bookmarkEnd w:id="1334"/>
    <w:bookmarkStart w:name="z1406" w:id="1335"/>
    <w:p>
      <w:pPr>
        <w:spacing w:after="0"/>
        <w:ind w:left="0"/>
        <w:jc w:val="both"/>
      </w:pPr>
      <w:r>
        <w:rPr>
          <w:rFonts w:ascii="Times New Roman"/>
          <w:b w:val="false"/>
          <w:i w:val="false"/>
          <w:color w:val="000000"/>
          <w:sz w:val="28"/>
        </w:rPr>
        <w:t>
      Әкімшілік-аумақтық бөлінісі Өзгент ауылынан тұрады.</w:t>
      </w:r>
    </w:p>
    <w:bookmarkEnd w:id="1335"/>
    <w:bookmarkStart w:name="z1407" w:id="1336"/>
    <w:p>
      <w:pPr>
        <w:spacing w:after="0"/>
        <w:ind w:left="0"/>
        <w:jc w:val="both"/>
      </w:pPr>
      <w:r>
        <w:rPr>
          <w:rFonts w:ascii="Times New Roman"/>
          <w:b w:val="false"/>
          <w:i w:val="false"/>
          <w:color w:val="000000"/>
          <w:sz w:val="28"/>
        </w:rPr>
        <w:t>
      Табиғи ауа-райының жағдайлары бойынша Өзгент ауылдық округі күрт құбылмалы ауа-райы мен құрғақ далалы қаймаққа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336"/>
    <w:bookmarkStart w:name="z1408" w:id="1337"/>
    <w:p>
      <w:pPr>
        <w:spacing w:after="0"/>
        <w:ind w:left="0"/>
        <w:jc w:val="both"/>
      </w:pPr>
      <w:r>
        <w:rPr>
          <w:rFonts w:ascii="Times New Roman"/>
          <w:b w:val="false"/>
          <w:i w:val="false"/>
          <w:color w:val="000000"/>
          <w:sz w:val="28"/>
        </w:rPr>
        <w:t>
      Өзгент ауылдық округінің жалпы жер көлемі 2550 гектар (бұдан әрі – га), оның ішінде жайылымдар – 1283 га.</w:t>
      </w:r>
    </w:p>
    <w:bookmarkEnd w:id="1337"/>
    <w:bookmarkStart w:name="z1409" w:id="1338"/>
    <w:p>
      <w:pPr>
        <w:spacing w:after="0"/>
        <w:ind w:left="0"/>
        <w:jc w:val="both"/>
      </w:pPr>
      <w:r>
        <w:rPr>
          <w:rFonts w:ascii="Times New Roman"/>
          <w:b w:val="false"/>
          <w:i w:val="false"/>
          <w:color w:val="000000"/>
          <w:sz w:val="28"/>
        </w:rPr>
        <w:t>
      Санаттары бойынша жерлер келесідей бөлінеді:</w:t>
      </w:r>
    </w:p>
    <w:bookmarkEnd w:id="1338"/>
    <w:bookmarkStart w:name="z1410" w:id="1339"/>
    <w:p>
      <w:pPr>
        <w:spacing w:after="0"/>
        <w:ind w:left="0"/>
        <w:jc w:val="both"/>
      </w:pPr>
      <w:r>
        <w:rPr>
          <w:rFonts w:ascii="Times New Roman"/>
          <w:b w:val="false"/>
          <w:i w:val="false"/>
          <w:color w:val="000000"/>
          <w:sz w:val="28"/>
        </w:rPr>
        <w:t>
      Ауылшаруашылығы мақсатындағы жерлер – 1345 га;</w:t>
      </w:r>
    </w:p>
    <w:bookmarkEnd w:id="1339"/>
    <w:bookmarkStart w:name="z1411" w:id="1340"/>
    <w:p>
      <w:pPr>
        <w:spacing w:after="0"/>
        <w:ind w:left="0"/>
        <w:jc w:val="both"/>
      </w:pPr>
      <w:r>
        <w:rPr>
          <w:rFonts w:ascii="Times New Roman"/>
          <w:b w:val="false"/>
          <w:i w:val="false"/>
          <w:color w:val="000000"/>
          <w:sz w:val="28"/>
        </w:rPr>
        <w:t>
      Елдi мекендердiң жерлерi – 242,15 га.</w:t>
      </w:r>
    </w:p>
    <w:bookmarkEnd w:id="1340"/>
    <w:bookmarkStart w:name="z1412" w:id="1341"/>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2535 бас ірі қара малы, 1045 бас уақ мал, 365 бас жылқы малы бар.</w:t>
      </w:r>
    </w:p>
    <w:bookmarkEnd w:id="1341"/>
    <w:bookmarkStart w:name="z1413" w:id="1342"/>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342"/>
    <w:bookmarkStart w:name="z1414" w:id="1343"/>
    <w:p>
      <w:pPr>
        <w:spacing w:after="0"/>
        <w:ind w:left="0"/>
        <w:jc w:val="both"/>
      </w:pPr>
      <w:r>
        <w:rPr>
          <w:rFonts w:ascii="Times New Roman"/>
          <w:b w:val="false"/>
          <w:i w:val="false"/>
          <w:color w:val="000000"/>
          <w:sz w:val="28"/>
        </w:rPr>
        <w:t>
      ірі қара мал - 10 табын;</w:t>
      </w:r>
    </w:p>
    <w:bookmarkEnd w:id="1343"/>
    <w:bookmarkStart w:name="z1415" w:id="1344"/>
    <w:p>
      <w:pPr>
        <w:spacing w:after="0"/>
        <w:ind w:left="0"/>
        <w:jc w:val="both"/>
      </w:pPr>
      <w:r>
        <w:rPr>
          <w:rFonts w:ascii="Times New Roman"/>
          <w:b w:val="false"/>
          <w:i w:val="false"/>
          <w:color w:val="000000"/>
          <w:sz w:val="28"/>
        </w:rPr>
        <w:t>
      уақ мал - 9 отар;</w:t>
      </w:r>
    </w:p>
    <w:bookmarkEnd w:id="1344"/>
    <w:bookmarkStart w:name="z1416" w:id="1345"/>
    <w:p>
      <w:pPr>
        <w:spacing w:after="0"/>
        <w:ind w:left="0"/>
        <w:jc w:val="both"/>
      </w:pPr>
      <w:r>
        <w:rPr>
          <w:rFonts w:ascii="Times New Roman"/>
          <w:b w:val="false"/>
          <w:i w:val="false"/>
          <w:color w:val="000000"/>
          <w:sz w:val="28"/>
        </w:rPr>
        <w:t>
      жылқылар – 7 үйір.</w:t>
      </w:r>
    </w:p>
    <w:bookmarkEnd w:id="1345"/>
    <w:bookmarkStart w:name="z1417" w:id="134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346"/>
    <w:bookmarkStart w:name="z1418" w:id="1347"/>
    <w:p>
      <w:pPr>
        <w:spacing w:after="0"/>
        <w:ind w:left="0"/>
        <w:jc w:val="both"/>
      </w:pPr>
      <w:r>
        <w:rPr>
          <w:rFonts w:ascii="Times New Roman"/>
          <w:b w:val="false"/>
          <w:i w:val="false"/>
          <w:color w:val="000000"/>
          <w:sz w:val="28"/>
        </w:rPr>
        <w:t>
      Жайылымдарды негізгі пайдаланушылар Өзгент ауылдық округінің тұрғындары болып табылады.</w:t>
      </w:r>
    </w:p>
    <w:bookmarkEnd w:id="1347"/>
    <w:bookmarkStart w:name="z1419" w:id="134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348"/>
    <w:bookmarkStart w:name="z1420" w:id="1349"/>
    <w:p>
      <w:pPr>
        <w:spacing w:after="0"/>
        <w:ind w:left="0"/>
        <w:jc w:val="both"/>
      </w:pPr>
      <w:r>
        <w:rPr>
          <w:rFonts w:ascii="Times New Roman"/>
          <w:b w:val="false"/>
          <w:i w:val="false"/>
          <w:color w:val="000000"/>
          <w:sz w:val="28"/>
        </w:rPr>
        <w:t>
      Өзгент ауылдық округінің аумағында 1 ветеринарлық пункт қызмет істейді.</w:t>
      </w:r>
    </w:p>
    <w:bookmarkEnd w:id="1349"/>
    <w:bookmarkStart w:name="z1421" w:id="1350"/>
    <w:p>
      <w:pPr>
        <w:spacing w:after="0"/>
        <w:ind w:left="0"/>
        <w:jc w:val="both"/>
      </w:pPr>
      <w:r>
        <w:rPr>
          <w:rFonts w:ascii="Times New Roman"/>
          <w:b w:val="false"/>
          <w:i w:val="false"/>
          <w:color w:val="000000"/>
          <w:sz w:val="28"/>
        </w:rPr>
        <w:t>
      Өзгент ауылдық округінде малды айдап өтуге арналған сервитуттар белгіленбеген.</w:t>
      </w:r>
    </w:p>
    <w:bookmarkEnd w:id="1350"/>
    <w:bookmarkStart w:name="z1422" w:id="135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51"/>
    <w:bookmarkStart w:name="z1423" w:id="1352"/>
    <w:p>
      <w:pPr>
        <w:spacing w:after="0"/>
        <w:ind w:left="0"/>
        <w:jc w:val="both"/>
      </w:pPr>
      <w:r>
        <w:rPr>
          <w:rFonts w:ascii="Times New Roman"/>
          <w:b w:val="false"/>
          <w:i w:val="false"/>
          <w:color w:val="000000"/>
          <w:sz w:val="28"/>
        </w:rPr>
        <w:t xml:space="preserve">
      </w:t>
      </w:r>
    </w:p>
    <w:bookmarkEnd w:id="135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4" w:id="1353"/>
    <w:p>
      <w:pPr>
        <w:spacing w:after="0"/>
        <w:ind w:left="0"/>
        <w:jc w:val="both"/>
      </w:pPr>
      <w:r>
        <w:rPr>
          <w:rFonts w:ascii="Times New Roman"/>
          <w:b w:val="false"/>
          <w:i w:val="false"/>
          <w:color w:val="000000"/>
          <w:sz w:val="28"/>
        </w:rPr>
        <w:t>
      Шартты белгілер:</w:t>
      </w:r>
    </w:p>
    <w:bookmarkEnd w:id="13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1425" w:id="1354"/>
    <w:p>
      <w:pPr>
        <w:spacing w:after="0"/>
        <w:ind w:left="0"/>
        <w:jc w:val="both"/>
      </w:pPr>
      <w:r>
        <w:rPr>
          <w:rFonts w:ascii="Times New Roman"/>
          <w:b w:val="false"/>
          <w:i w:val="false"/>
          <w:color w:val="000000"/>
          <w:sz w:val="28"/>
        </w:rPr>
        <w:t>
      Жер учаскелерінің меншік иелері</w:t>
      </w:r>
    </w:p>
    <w:bookmarkEnd w:id="13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26" w:id="1355"/>
          <w:p>
            <w:pPr>
              <w:spacing w:after="20"/>
              <w:ind w:left="20"/>
              <w:jc w:val="both"/>
            </w:pPr>
            <w:r>
              <w:rPr>
                <w:rFonts w:ascii="Times New Roman"/>
                <w:b w:val="false"/>
                <w:i w:val="false"/>
                <w:color w:val="000000"/>
                <w:sz w:val="20"/>
              </w:rPr>
              <w:t>
Жиыны</w:t>
            </w:r>
          </w:p>
          <w:bookmarkEnd w:id="135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Кансейтова Бибисара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 Рахманов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 Рахманов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 Өмірхан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СейтжановӨмірхан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Белгібаев Сарсет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Белгібаев Сарсет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АбишевАлиаскар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АбишевАлиаскар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Мухамед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Мухамед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Абилкасимов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Асылбаев Орынбек Жусупбекович</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Шалысбаев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Сазанбаев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Сазанбаев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 Шакайдарова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Адилханов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Кебилбеков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bl>
    <w:bookmarkStart w:name="z1427" w:id="1356"/>
    <w:p>
      <w:pPr>
        <w:spacing w:after="0"/>
        <w:ind w:left="0"/>
        <w:jc w:val="both"/>
      </w:pPr>
      <w:r>
        <w:rPr>
          <w:rFonts w:ascii="Times New Roman"/>
          <w:b w:val="false"/>
          <w:i w:val="false"/>
          <w:color w:val="000000"/>
          <w:sz w:val="28"/>
        </w:rPr>
        <w:t>
      Аббревиатуралардың таратылып жазылуы:</w:t>
      </w:r>
    </w:p>
    <w:bookmarkEnd w:id="1356"/>
    <w:bookmarkStart w:name="z1428" w:id="1357"/>
    <w:p>
      <w:pPr>
        <w:spacing w:after="0"/>
        <w:ind w:left="0"/>
        <w:jc w:val="both"/>
      </w:pPr>
      <w:r>
        <w:rPr>
          <w:rFonts w:ascii="Times New Roman"/>
          <w:b w:val="false"/>
          <w:i w:val="false"/>
          <w:color w:val="000000"/>
          <w:sz w:val="28"/>
        </w:rPr>
        <w:t>
      МІҚ- мүйізді ірі қара мал;</w:t>
      </w:r>
    </w:p>
    <w:bookmarkEnd w:id="1357"/>
    <w:bookmarkStart w:name="z1429" w:id="1358"/>
    <w:p>
      <w:pPr>
        <w:spacing w:after="0"/>
        <w:ind w:left="0"/>
        <w:jc w:val="both"/>
      </w:pPr>
      <w:r>
        <w:rPr>
          <w:rFonts w:ascii="Times New Roman"/>
          <w:b w:val="false"/>
          <w:i w:val="false"/>
          <w:color w:val="000000"/>
          <w:sz w:val="28"/>
        </w:rPr>
        <w:t>
      УМ- уақ мал;</w:t>
      </w:r>
    </w:p>
    <w:bookmarkEnd w:id="1358"/>
    <w:bookmarkStart w:name="z1430" w:id="1359"/>
    <w:p>
      <w:pPr>
        <w:spacing w:after="0"/>
        <w:ind w:left="0"/>
        <w:jc w:val="both"/>
      </w:pPr>
      <w:r>
        <w:rPr>
          <w:rFonts w:ascii="Times New Roman"/>
          <w:b w:val="false"/>
          <w:i w:val="false"/>
          <w:color w:val="000000"/>
          <w:sz w:val="28"/>
        </w:rPr>
        <w:t>
      Га – гектар.</w:t>
      </w:r>
    </w:p>
    <w:bookmarkEnd w:id="1359"/>
    <w:bookmarkStart w:name="z1431" w:id="1360"/>
    <w:p>
      <w:pPr>
        <w:spacing w:after="0"/>
        <w:ind w:left="0"/>
        <w:jc w:val="both"/>
      </w:pPr>
      <w:r>
        <w:rPr>
          <w:rFonts w:ascii="Times New Roman"/>
          <w:b w:val="false"/>
          <w:i w:val="false"/>
          <w:color w:val="000000"/>
          <w:sz w:val="28"/>
        </w:rPr>
        <w:t>
      Өзгент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3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Өзгент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32" w:id="1361"/>
    <w:p>
      <w:pPr>
        <w:spacing w:after="0"/>
        <w:ind w:left="0"/>
        <w:jc w:val="both"/>
      </w:pPr>
      <w:r>
        <w:rPr>
          <w:rFonts w:ascii="Times New Roman"/>
          <w:b w:val="false"/>
          <w:i w:val="false"/>
          <w:color w:val="000000"/>
          <w:sz w:val="28"/>
        </w:rPr>
        <w:t>
      Жайылым айналымдарының қолайлы схемасы</w:t>
      </w:r>
    </w:p>
    <w:bookmarkEnd w:id="1361"/>
    <w:bookmarkStart w:name="z1433" w:id="1362"/>
    <w:p>
      <w:pPr>
        <w:spacing w:after="0"/>
        <w:ind w:left="0"/>
        <w:jc w:val="both"/>
      </w:pPr>
      <w:r>
        <w:rPr>
          <w:rFonts w:ascii="Times New Roman"/>
          <w:b w:val="false"/>
          <w:i w:val="false"/>
          <w:color w:val="000000"/>
          <w:sz w:val="28"/>
        </w:rPr>
        <w:t xml:space="preserve">
      </w:t>
      </w:r>
    </w:p>
    <w:bookmarkEnd w:id="136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4" w:id="1363"/>
    <w:p>
      <w:pPr>
        <w:spacing w:after="0"/>
        <w:ind w:left="0"/>
        <w:jc w:val="both"/>
      </w:pPr>
      <w:r>
        <w:rPr>
          <w:rFonts w:ascii="Times New Roman"/>
          <w:b w:val="false"/>
          <w:i w:val="false"/>
          <w:color w:val="000000"/>
          <w:sz w:val="28"/>
        </w:rPr>
        <w:t>
      Шартты белгілер:</w:t>
      </w:r>
    </w:p>
    <w:bookmarkEnd w:id="13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435" w:id="136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64"/>
    <w:bookmarkStart w:name="z1436" w:id="1365"/>
    <w:p>
      <w:pPr>
        <w:spacing w:after="0"/>
        <w:ind w:left="0"/>
        <w:jc w:val="both"/>
      </w:pPr>
      <w:r>
        <w:rPr>
          <w:rFonts w:ascii="Times New Roman"/>
          <w:b w:val="false"/>
          <w:i w:val="false"/>
          <w:color w:val="000000"/>
          <w:sz w:val="28"/>
        </w:rPr>
        <w:t xml:space="preserve">
      </w:t>
      </w:r>
    </w:p>
    <w:bookmarkEnd w:id="136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7" w:id="1366"/>
    <w:p>
      <w:pPr>
        <w:spacing w:after="0"/>
        <w:ind w:left="0"/>
        <w:jc w:val="both"/>
      </w:pPr>
      <w:r>
        <w:rPr>
          <w:rFonts w:ascii="Times New Roman"/>
          <w:b w:val="false"/>
          <w:i w:val="false"/>
          <w:color w:val="000000"/>
          <w:sz w:val="28"/>
        </w:rPr>
        <w:t>
      Шартты белгілер:</w:t>
      </w:r>
    </w:p>
    <w:bookmarkEnd w:id="13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438" w:id="1367"/>
    <w:p>
      <w:pPr>
        <w:spacing w:after="0"/>
        <w:ind w:left="0"/>
        <w:jc w:val="both"/>
      </w:pPr>
      <w:r>
        <w:rPr>
          <w:rFonts w:ascii="Times New Roman"/>
          <w:b w:val="false"/>
          <w:i w:val="false"/>
          <w:color w:val="000000"/>
          <w:sz w:val="28"/>
        </w:rPr>
        <w:t>
      - Көлдер</w:t>
      </w:r>
    </w:p>
    <w:bookmarkEnd w:id="1367"/>
    <w:bookmarkStart w:name="z1439" w:id="1368"/>
    <w:p>
      <w:pPr>
        <w:spacing w:after="0"/>
        <w:ind w:left="0"/>
        <w:jc w:val="both"/>
      </w:pPr>
      <w:r>
        <w:rPr>
          <w:rFonts w:ascii="Times New Roman"/>
          <w:b w:val="false"/>
          <w:i w:val="false"/>
          <w:color w:val="000000"/>
          <w:sz w:val="28"/>
        </w:rPr>
        <w:t>
      - Каналдар</w:t>
      </w:r>
    </w:p>
    <w:bookmarkEnd w:id="1368"/>
    <w:bookmarkStart w:name="z1440" w:id="1369"/>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369"/>
    <w:bookmarkStart w:name="z1441" w:id="1370"/>
    <w:p>
      <w:pPr>
        <w:spacing w:after="0"/>
        <w:ind w:left="0"/>
        <w:jc w:val="both"/>
      </w:pPr>
      <w:r>
        <w:rPr>
          <w:rFonts w:ascii="Times New Roman"/>
          <w:b w:val="false"/>
          <w:i w:val="false"/>
          <w:color w:val="000000"/>
          <w:sz w:val="28"/>
        </w:rPr>
        <w:t xml:space="preserve">
      </w:t>
      </w:r>
    </w:p>
    <w:bookmarkEnd w:id="137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2" w:id="1371"/>
    <w:p>
      <w:pPr>
        <w:spacing w:after="0"/>
        <w:ind w:left="0"/>
        <w:jc w:val="both"/>
      </w:pPr>
      <w:r>
        <w:rPr>
          <w:rFonts w:ascii="Times New Roman"/>
          <w:b w:val="false"/>
          <w:i w:val="false"/>
          <w:color w:val="000000"/>
          <w:sz w:val="28"/>
        </w:rPr>
        <w:t>
      Шартты белгілер:</w:t>
      </w:r>
    </w:p>
    <w:bookmarkEnd w:id="13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443" w:id="1372"/>
    <w:p>
      <w:pPr>
        <w:spacing w:after="0"/>
        <w:ind w:left="0"/>
        <w:jc w:val="both"/>
      </w:pPr>
      <w:r>
        <w:rPr>
          <w:rFonts w:ascii="Times New Roman"/>
          <w:b w:val="false"/>
          <w:i w:val="false"/>
          <w:color w:val="000000"/>
          <w:sz w:val="28"/>
        </w:rPr>
        <w:t>
      - Көлдер</w:t>
      </w:r>
    </w:p>
    <w:bookmarkEnd w:id="1372"/>
    <w:bookmarkStart w:name="z1444" w:id="1373"/>
    <w:p>
      <w:pPr>
        <w:spacing w:after="0"/>
        <w:ind w:left="0"/>
        <w:jc w:val="both"/>
      </w:pPr>
      <w:r>
        <w:rPr>
          <w:rFonts w:ascii="Times New Roman"/>
          <w:b w:val="false"/>
          <w:i w:val="false"/>
          <w:color w:val="000000"/>
          <w:sz w:val="28"/>
        </w:rPr>
        <w:t>
      - Каналдар</w:t>
      </w:r>
    </w:p>
    <w:bookmarkEnd w:id="1373"/>
    <w:bookmarkStart w:name="z1445" w:id="1374"/>
    <w:p>
      <w:pPr>
        <w:spacing w:after="0"/>
        <w:ind w:left="0"/>
        <w:jc w:val="both"/>
      </w:pPr>
      <w:r>
        <w:rPr>
          <w:rFonts w:ascii="Times New Roman"/>
          <w:b w:val="false"/>
          <w:i w:val="false"/>
          <w:color w:val="000000"/>
          <w:sz w:val="28"/>
        </w:rPr>
        <w:t>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74"/>
    <w:bookmarkStart w:name="z1446" w:id="1375"/>
    <w:p>
      <w:pPr>
        <w:spacing w:after="0"/>
        <w:ind w:left="0"/>
        <w:jc w:val="both"/>
      </w:pPr>
      <w:r>
        <w:rPr>
          <w:rFonts w:ascii="Times New Roman"/>
          <w:b w:val="false"/>
          <w:i w:val="false"/>
          <w:color w:val="000000"/>
          <w:sz w:val="28"/>
        </w:rPr>
        <w:t xml:space="preserve">
      </w:t>
      </w:r>
    </w:p>
    <w:bookmarkEnd w:id="137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7" w:id="1376"/>
    <w:p>
      <w:pPr>
        <w:spacing w:after="0"/>
        <w:ind w:left="0"/>
        <w:jc w:val="both"/>
      </w:pPr>
      <w:r>
        <w:rPr>
          <w:rFonts w:ascii="Times New Roman"/>
          <w:b w:val="false"/>
          <w:i w:val="false"/>
          <w:color w:val="000000"/>
          <w:sz w:val="28"/>
        </w:rPr>
        <w:t>
      Шартты белгілер:</w:t>
      </w:r>
    </w:p>
    <w:bookmarkEnd w:id="13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48" w:id="137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77"/>
    <w:bookmarkStart w:name="z1449" w:id="1378"/>
    <w:p>
      <w:pPr>
        <w:spacing w:after="0"/>
        <w:ind w:left="0"/>
        <w:jc w:val="both"/>
      </w:pPr>
      <w:r>
        <w:rPr>
          <w:rFonts w:ascii="Times New Roman"/>
          <w:b w:val="false"/>
          <w:i w:val="false"/>
          <w:color w:val="000000"/>
          <w:sz w:val="28"/>
        </w:rPr>
        <w:t xml:space="preserve">
      </w:t>
      </w:r>
    </w:p>
    <w:bookmarkEnd w:id="137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0" w:id="1379"/>
    <w:p>
      <w:pPr>
        <w:spacing w:after="0"/>
        <w:ind w:left="0"/>
        <w:jc w:val="both"/>
      </w:pPr>
      <w:r>
        <w:rPr>
          <w:rFonts w:ascii="Times New Roman"/>
          <w:b w:val="false"/>
          <w:i w:val="false"/>
          <w:color w:val="000000"/>
          <w:sz w:val="28"/>
        </w:rPr>
        <w:t>
      Шартты белгілер:</w:t>
      </w:r>
    </w:p>
    <w:bookmarkEnd w:id="13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51" w:id="1380"/>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23-қосымша</w:t>
            </w:r>
          </w:p>
        </w:tc>
      </w:tr>
    </w:tbl>
    <w:bookmarkStart w:name="z1455" w:id="1381"/>
    <w:p>
      <w:pPr>
        <w:spacing w:after="0"/>
        <w:ind w:left="0"/>
        <w:jc w:val="left"/>
      </w:pPr>
      <w:r>
        <w:rPr>
          <w:rFonts w:ascii="Times New Roman"/>
          <w:b/>
          <w:i w:val="false"/>
          <w:color w:val="000000"/>
        </w:rPr>
        <w:t xml:space="preserve"> Сунақата ауылдық округінің 2022 - 2023 жылдарға арналған жайылымдарды басқару және оларды пайдалану жөніндегі жоспары</w:t>
      </w:r>
    </w:p>
    <w:bookmarkEnd w:id="1381"/>
    <w:bookmarkStart w:name="z1456" w:id="138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82"/>
    <w:bookmarkStart w:name="z1457" w:id="1383"/>
    <w:p>
      <w:pPr>
        <w:spacing w:after="0"/>
        <w:ind w:left="0"/>
        <w:jc w:val="both"/>
      </w:pPr>
      <w:r>
        <w:rPr>
          <w:rFonts w:ascii="Times New Roman"/>
          <w:b w:val="false"/>
          <w:i w:val="false"/>
          <w:color w:val="000000"/>
          <w:sz w:val="28"/>
        </w:rPr>
        <w:t>
      2) жайылым айналымдарының қолайлы схемасы;</w:t>
      </w:r>
    </w:p>
    <w:bookmarkEnd w:id="1383"/>
    <w:bookmarkStart w:name="z1458" w:id="138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84"/>
    <w:bookmarkStart w:name="z1459" w:id="138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385"/>
    <w:bookmarkStart w:name="z1460" w:id="1386"/>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386"/>
    <w:bookmarkStart w:name="z1461" w:id="1387"/>
    <w:p>
      <w:pPr>
        <w:spacing w:after="0"/>
        <w:ind w:left="0"/>
        <w:jc w:val="both"/>
      </w:pPr>
      <w:r>
        <w:rPr>
          <w:rFonts w:ascii="Times New Roman"/>
          <w:b w:val="false"/>
          <w:i w:val="false"/>
          <w:color w:val="000000"/>
          <w:sz w:val="28"/>
        </w:rPr>
        <w:t>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387"/>
    <w:bookmarkStart w:name="z1462" w:id="1388"/>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1388"/>
    <w:bookmarkStart w:name="z1463" w:id="138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389"/>
    <w:bookmarkStart w:name="z1464" w:id="139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 мен әртүрлі жусанның түрлері.</w:t>
      </w:r>
    </w:p>
    <w:bookmarkEnd w:id="1390"/>
    <w:bookmarkStart w:name="z1465" w:id="139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391"/>
    <w:bookmarkStart w:name="z1466" w:id="1392"/>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392"/>
    <w:bookmarkStart w:name="z1467" w:id="139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393"/>
    <w:bookmarkStart w:name="z1468" w:id="1394"/>
    <w:p>
      <w:pPr>
        <w:spacing w:after="0"/>
        <w:ind w:left="0"/>
        <w:jc w:val="both"/>
      </w:pPr>
      <w:r>
        <w:rPr>
          <w:rFonts w:ascii="Times New Roman"/>
          <w:b w:val="false"/>
          <w:i w:val="false"/>
          <w:color w:val="000000"/>
          <w:sz w:val="28"/>
        </w:rPr>
        <w:t>
      Сунақата ауылдық округі солтүстік жағынан Шиелі ауданымен, оңтүстік жағынан Қожамберді ауылдық округімен шектеседі.</w:t>
      </w:r>
    </w:p>
    <w:bookmarkEnd w:id="1394"/>
    <w:bookmarkStart w:name="z1469" w:id="1395"/>
    <w:p>
      <w:pPr>
        <w:spacing w:after="0"/>
        <w:ind w:left="0"/>
        <w:jc w:val="both"/>
      </w:pPr>
      <w:r>
        <w:rPr>
          <w:rFonts w:ascii="Times New Roman"/>
          <w:b w:val="false"/>
          <w:i w:val="false"/>
          <w:color w:val="000000"/>
          <w:sz w:val="28"/>
        </w:rPr>
        <w:t>
      Әкімшілік-аумақтық бөлінісі Сунақата ауылы және Еңбек елді мекенінен тұрады.</w:t>
      </w:r>
    </w:p>
    <w:bookmarkEnd w:id="1395"/>
    <w:bookmarkStart w:name="z1470" w:id="1396"/>
    <w:p>
      <w:pPr>
        <w:spacing w:after="0"/>
        <w:ind w:left="0"/>
        <w:jc w:val="both"/>
      </w:pPr>
      <w:r>
        <w:rPr>
          <w:rFonts w:ascii="Times New Roman"/>
          <w:b w:val="false"/>
          <w:i w:val="false"/>
          <w:color w:val="000000"/>
          <w:sz w:val="28"/>
        </w:rPr>
        <w:t>
      Табиғи ауа-райының жағдайлары бойынша Сунақата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396"/>
    <w:bookmarkStart w:name="z1471" w:id="1397"/>
    <w:p>
      <w:pPr>
        <w:spacing w:after="0"/>
        <w:ind w:left="0"/>
        <w:jc w:val="both"/>
      </w:pPr>
      <w:r>
        <w:rPr>
          <w:rFonts w:ascii="Times New Roman"/>
          <w:b w:val="false"/>
          <w:i w:val="false"/>
          <w:color w:val="000000"/>
          <w:sz w:val="28"/>
        </w:rPr>
        <w:t>
      Сунақата ауылдық округінің жалпы жер көлемі 3062 гектар (бұдан әрі – га), оның ішінде жайылымдар – 2615 га.</w:t>
      </w:r>
    </w:p>
    <w:bookmarkEnd w:id="1397"/>
    <w:bookmarkStart w:name="z1472" w:id="1398"/>
    <w:p>
      <w:pPr>
        <w:spacing w:after="0"/>
        <w:ind w:left="0"/>
        <w:jc w:val="both"/>
      </w:pPr>
      <w:r>
        <w:rPr>
          <w:rFonts w:ascii="Times New Roman"/>
          <w:b w:val="false"/>
          <w:i w:val="false"/>
          <w:color w:val="000000"/>
          <w:sz w:val="28"/>
        </w:rPr>
        <w:t>
      Санаттары бойынша жерлер келесідей бөлінеді:</w:t>
      </w:r>
    </w:p>
    <w:bookmarkEnd w:id="1398"/>
    <w:bookmarkStart w:name="z1473" w:id="1399"/>
    <w:p>
      <w:pPr>
        <w:spacing w:after="0"/>
        <w:ind w:left="0"/>
        <w:jc w:val="both"/>
      </w:pPr>
      <w:r>
        <w:rPr>
          <w:rFonts w:ascii="Times New Roman"/>
          <w:b w:val="false"/>
          <w:i w:val="false"/>
          <w:color w:val="000000"/>
          <w:sz w:val="28"/>
        </w:rPr>
        <w:t>
      Ауылшаруашылығы мақсатындағы жерлер – 2703 га;</w:t>
      </w:r>
    </w:p>
    <w:bookmarkEnd w:id="1399"/>
    <w:bookmarkStart w:name="z1474" w:id="1400"/>
    <w:p>
      <w:pPr>
        <w:spacing w:after="0"/>
        <w:ind w:left="0"/>
        <w:jc w:val="both"/>
      </w:pPr>
      <w:r>
        <w:rPr>
          <w:rFonts w:ascii="Times New Roman"/>
          <w:b w:val="false"/>
          <w:i w:val="false"/>
          <w:color w:val="000000"/>
          <w:sz w:val="28"/>
        </w:rPr>
        <w:t>
      Елдi мекендердiң жерлерi – 491,1 га.</w:t>
      </w:r>
    </w:p>
    <w:bookmarkEnd w:id="1400"/>
    <w:bookmarkStart w:name="z1475" w:id="1401"/>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2075 бас ірі қара малы, 7475 бас уақ малы, 405 бас жылқы малы бар.</w:t>
      </w:r>
    </w:p>
    <w:bookmarkEnd w:id="1401"/>
    <w:bookmarkStart w:name="z1476" w:id="1402"/>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402"/>
    <w:bookmarkStart w:name="z1477" w:id="1403"/>
    <w:p>
      <w:pPr>
        <w:spacing w:after="0"/>
        <w:ind w:left="0"/>
        <w:jc w:val="both"/>
      </w:pPr>
      <w:r>
        <w:rPr>
          <w:rFonts w:ascii="Times New Roman"/>
          <w:b w:val="false"/>
          <w:i w:val="false"/>
          <w:color w:val="000000"/>
          <w:sz w:val="28"/>
        </w:rPr>
        <w:t>
      ірі қара мал – 10 табын;</w:t>
      </w:r>
    </w:p>
    <w:bookmarkEnd w:id="1403"/>
    <w:bookmarkStart w:name="z1478" w:id="1404"/>
    <w:p>
      <w:pPr>
        <w:spacing w:after="0"/>
        <w:ind w:left="0"/>
        <w:jc w:val="both"/>
      </w:pPr>
      <w:r>
        <w:rPr>
          <w:rFonts w:ascii="Times New Roman"/>
          <w:b w:val="false"/>
          <w:i w:val="false"/>
          <w:color w:val="000000"/>
          <w:sz w:val="28"/>
        </w:rPr>
        <w:t>
      уақ мал - 12 отар;</w:t>
      </w:r>
    </w:p>
    <w:bookmarkEnd w:id="1404"/>
    <w:bookmarkStart w:name="z1479" w:id="1405"/>
    <w:p>
      <w:pPr>
        <w:spacing w:after="0"/>
        <w:ind w:left="0"/>
        <w:jc w:val="both"/>
      </w:pPr>
      <w:r>
        <w:rPr>
          <w:rFonts w:ascii="Times New Roman"/>
          <w:b w:val="false"/>
          <w:i w:val="false"/>
          <w:color w:val="000000"/>
          <w:sz w:val="28"/>
        </w:rPr>
        <w:t>
      жылқылар – 16 үйір.</w:t>
      </w:r>
    </w:p>
    <w:bookmarkEnd w:id="1405"/>
    <w:bookmarkStart w:name="z1480" w:id="140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406"/>
    <w:bookmarkStart w:name="z1481" w:id="1407"/>
    <w:p>
      <w:pPr>
        <w:spacing w:after="0"/>
        <w:ind w:left="0"/>
        <w:jc w:val="both"/>
      </w:pPr>
      <w:r>
        <w:rPr>
          <w:rFonts w:ascii="Times New Roman"/>
          <w:b w:val="false"/>
          <w:i w:val="false"/>
          <w:color w:val="000000"/>
          <w:sz w:val="28"/>
        </w:rPr>
        <w:t>
      Жайылымдарды негізгі пайдаланушылар Сунақата ауылдық округінің тұрғындары болып табылады.</w:t>
      </w:r>
    </w:p>
    <w:bookmarkEnd w:id="1407"/>
    <w:bookmarkStart w:name="z1482" w:id="140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408"/>
    <w:bookmarkStart w:name="z1483" w:id="1409"/>
    <w:p>
      <w:pPr>
        <w:spacing w:after="0"/>
        <w:ind w:left="0"/>
        <w:jc w:val="both"/>
      </w:pPr>
      <w:r>
        <w:rPr>
          <w:rFonts w:ascii="Times New Roman"/>
          <w:b w:val="false"/>
          <w:i w:val="false"/>
          <w:color w:val="000000"/>
          <w:sz w:val="28"/>
        </w:rPr>
        <w:t>
      Сунақата ауылдық округінің аумағында 1 ветеринарлық пункт, 1 мал қорымы қызмет істейді.</w:t>
      </w:r>
    </w:p>
    <w:bookmarkEnd w:id="1409"/>
    <w:bookmarkStart w:name="z1484" w:id="1410"/>
    <w:p>
      <w:pPr>
        <w:spacing w:after="0"/>
        <w:ind w:left="0"/>
        <w:jc w:val="both"/>
      </w:pPr>
      <w:r>
        <w:rPr>
          <w:rFonts w:ascii="Times New Roman"/>
          <w:b w:val="false"/>
          <w:i w:val="false"/>
          <w:color w:val="000000"/>
          <w:sz w:val="28"/>
        </w:rPr>
        <w:t>
      Сунақата ауылдық округінде малды айдап өтуге арналған сервитуттар белгіленбеген.</w:t>
      </w:r>
    </w:p>
    <w:bookmarkEnd w:id="1410"/>
    <w:bookmarkStart w:name="z1485" w:id="141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11"/>
    <w:bookmarkStart w:name="z1486" w:id="1412"/>
    <w:p>
      <w:pPr>
        <w:spacing w:after="0"/>
        <w:ind w:left="0"/>
        <w:jc w:val="both"/>
      </w:pPr>
      <w:r>
        <w:rPr>
          <w:rFonts w:ascii="Times New Roman"/>
          <w:b w:val="false"/>
          <w:i w:val="false"/>
          <w:color w:val="000000"/>
          <w:sz w:val="28"/>
        </w:rPr>
        <w:t xml:space="preserve">
      </w:t>
      </w:r>
    </w:p>
    <w:bookmarkEnd w:id="141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7" w:id="1413"/>
    <w:p>
      <w:pPr>
        <w:spacing w:after="0"/>
        <w:ind w:left="0"/>
        <w:jc w:val="both"/>
      </w:pPr>
      <w:r>
        <w:rPr>
          <w:rFonts w:ascii="Times New Roman"/>
          <w:b w:val="false"/>
          <w:i w:val="false"/>
          <w:color w:val="000000"/>
          <w:sz w:val="28"/>
        </w:rPr>
        <w:t>
      Шартты белгілер:</w:t>
      </w:r>
    </w:p>
    <w:bookmarkEnd w:id="14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жерлері</w:t>
            </w:r>
          </w:p>
        </w:tc>
      </w:tr>
    </w:tbl>
    <w:bookmarkStart w:name="z1488" w:id="1414"/>
    <w:p>
      <w:pPr>
        <w:spacing w:after="0"/>
        <w:ind w:left="0"/>
        <w:jc w:val="both"/>
      </w:pPr>
      <w:r>
        <w:rPr>
          <w:rFonts w:ascii="Times New Roman"/>
          <w:b w:val="false"/>
          <w:i w:val="false"/>
          <w:color w:val="000000"/>
          <w:sz w:val="28"/>
        </w:rPr>
        <w:t>
      Жер учаскелерінің меншік иелері</w:t>
      </w:r>
    </w:p>
    <w:bookmarkEnd w:id="14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89" w:id="1415"/>
          <w:p>
            <w:pPr>
              <w:spacing w:after="20"/>
              <w:ind w:left="20"/>
              <w:jc w:val="both"/>
            </w:pPr>
            <w:r>
              <w:rPr>
                <w:rFonts w:ascii="Times New Roman"/>
                <w:b w:val="false"/>
                <w:i w:val="false"/>
                <w:color w:val="000000"/>
                <w:sz w:val="20"/>
              </w:rPr>
              <w:t>
Жиыны</w:t>
            </w:r>
          </w:p>
          <w:bookmarkEnd w:id="141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Адырбеков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Алтайбаев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Аманов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Байсынов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Балгабаев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Балходжаева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Ерімбетов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Ибраев.Ә.</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А.Қансейтов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 Турлыбеков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Суюндуков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Шарипбеков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Кенжаеев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Әшімханов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Қыжыров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Кенжаев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Жумабеков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Данабеков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М.Шайхымбеков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Шынбаев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Кенжаев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Сариев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Досмағанбетов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Бекмурзаев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Ертаев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С.Балтабайұлы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Сейтбек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Ж.Шайзатханов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Қансейтов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Жусупова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С.Джанибеков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8090,23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33787,5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1300,74</w:t>
            </w:r>
          </w:p>
        </w:tc>
      </w:tr>
    </w:tbl>
    <w:bookmarkStart w:name="z1490" w:id="1416"/>
    <w:p>
      <w:pPr>
        <w:spacing w:after="0"/>
        <w:ind w:left="0"/>
        <w:jc w:val="both"/>
      </w:pPr>
      <w:r>
        <w:rPr>
          <w:rFonts w:ascii="Times New Roman"/>
          <w:b w:val="false"/>
          <w:i w:val="false"/>
          <w:color w:val="000000"/>
          <w:sz w:val="28"/>
        </w:rPr>
        <w:t>
      Аббревиатуралардың таратылып жазылуы:</w:t>
      </w:r>
    </w:p>
    <w:bookmarkEnd w:id="1416"/>
    <w:bookmarkStart w:name="z1491" w:id="1417"/>
    <w:p>
      <w:pPr>
        <w:spacing w:after="0"/>
        <w:ind w:left="0"/>
        <w:jc w:val="both"/>
      </w:pPr>
      <w:r>
        <w:rPr>
          <w:rFonts w:ascii="Times New Roman"/>
          <w:b w:val="false"/>
          <w:i w:val="false"/>
          <w:color w:val="000000"/>
          <w:sz w:val="28"/>
        </w:rPr>
        <w:t>
      МІҚ- мүйізді ірі қара мал;</w:t>
      </w:r>
    </w:p>
    <w:bookmarkEnd w:id="1417"/>
    <w:bookmarkStart w:name="z1492" w:id="1418"/>
    <w:p>
      <w:pPr>
        <w:spacing w:after="0"/>
        <w:ind w:left="0"/>
        <w:jc w:val="both"/>
      </w:pPr>
      <w:r>
        <w:rPr>
          <w:rFonts w:ascii="Times New Roman"/>
          <w:b w:val="false"/>
          <w:i w:val="false"/>
          <w:color w:val="000000"/>
          <w:sz w:val="28"/>
        </w:rPr>
        <w:t>
      УМ- уақ мал;</w:t>
      </w:r>
    </w:p>
    <w:bookmarkEnd w:id="1418"/>
    <w:bookmarkStart w:name="z1493" w:id="1419"/>
    <w:p>
      <w:pPr>
        <w:spacing w:after="0"/>
        <w:ind w:left="0"/>
        <w:jc w:val="both"/>
      </w:pPr>
      <w:r>
        <w:rPr>
          <w:rFonts w:ascii="Times New Roman"/>
          <w:b w:val="false"/>
          <w:i w:val="false"/>
          <w:color w:val="000000"/>
          <w:sz w:val="28"/>
        </w:rPr>
        <w:t>
      Га – гектар.</w:t>
      </w:r>
    </w:p>
    <w:bookmarkEnd w:id="1419"/>
    <w:bookmarkStart w:name="z1494" w:id="1420"/>
    <w:p>
      <w:pPr>
        <w:spacing w:after="0"/>
        <w:ind w:left="0"/>
        <w:jc w:val="both"/>
      </w:pPr>
      <w:r>
        <w:rPr>
          <w:rFonts w:ascii="Times New Roman"/>
          <w:b w:val="false"/>
          <w:i w:val="false"/>
          <w:color w:val="000000"/>
          <w:sz w:val="28"/>
        </w:rPr>
        <w:t>
      Сунақата ауылдық округі бойынша елді мекендер бөлінісінде аналық (сауын) мал басын орналастыру үшін жайылымдарды бөлу жөніндегі мәліметтер</w:t>
      </w:r>
    </w:p>
    <w:bookmarkEnd w:id="14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Сунақата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95" w:id="1421"/>
    <w:p>
      <w:pPr>
        <w:spacing w:after="0"/>
        <w:ind w:left="0"/>
        <w:jc w:val="both"/>
      </w:pPr>
      <w:r>
        <w:rPr>
          <w:rFonts w:ascii="Times New Roman"/>
          <w:b w:val="false"/>
          <w:i w:val="false"/>
          <w:color w:val="000000"/>
          <w:sz w:val="28"/>
        </w:rPr>
        <w:t>
      Жайылым айналымдарының қолайлы схемасы</w:t>
      </w:r>
    </w:p>
    <w:bookmarkEnd w:id="1421"/>
    <w:bookmarkStart w:name="z1496" w:id="1422"/>
    <w:p>
      <w:pPr>
        <w:spacing w:after="0"/>
        <w:ind w:left="0"/>
        <w:jc w:val="both"/>
      </w:pPr>
      <w:r>
        <w:rPr>
          <w:rFonts w:ascii="Times New Roman"/>
          <w:b w:val="false"/>
          <w:i w:val="false"/>
          <w:color w:val="000000"/>
          <w:sz w:val="28"/>
        </w:rPr>
        <w:t xml:space="preserve">
      </w:t>
      </w:r>
    </w:p>
    <w:bookmarkEnd w:id="142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97" w:id="1423"/>
    <w:p>
      <w:pPr>
        <w:spacing w:after="0"/>
        <w:ind w:left="0"/>
        <w:jc w:val="both"/>
      </w:pPr>
      <w:r>
        <w:rPr>
          <w:rFonts w:ascii="Times New Roman"/>
          <w:b w:val="false"/>
          <w:i w:val="false"/>
          <w:color w:val="000000"/>
          <w:sz w:val="28"/>
        </w:rPr>
        <w:t>
      Шартты белгілер:</w:t>
      </w:r>
    </w:p>
    <w:bookmarkEnd w:id="1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498" w:id="142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24"/>
    <w:bookmarkStart w:name="z1499" w:id="1425"/>
    <w:p>
      <w:pPr>
        <w:spacing w:after="0"/>
        <w:ind w:left="0"/>
        <w:jc w:val="both"/>
      </w:pPr>
      <w:r>
        <w:rPr>
          <w:rFonts w:ascii="Times New Roman"/>
          <w:b w:val="false"/>
          <w:i w:val="false"/>
          <w:color w:val="000000"/>
          <w:sz w:val="28"/>
        </w:rPr>
        <w:t xml:space="preserve">
      </w:t>
      </w:r>
    </w:p>
    <w:bookmarkEnd w:id="142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00" w:id="1426"/>
    <w:p>
      <w:pPr>
        <w:spacing w:after="0"/>
        <w:ind w:left="0"/>
        <w:jc w:val="both"/>
      </w:pPr>
      <w:r>
        <w:rPr>
          <w:rFonts w:ascii="Times New Roman"/>
          <w:b w:val="false"/>
          <w:i w:val="false"/>
          <w:color w:val="000000"/>
          <w:sz w:val="28"/>
        </w:rPr>
        <w:t>
      Шартты белгілер:</w:t>
      </w:r>
    </w:p>
    <w:bookmarkEnd w:id="14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501" w:id="1427"/>
    <w:p>
      <w:pPr>
        <w:spacing w:after="0"/>
        <w:ind w:left="0"/>
        <w:jc w:val="both"/>
      </w:pPr>
      <w:r>
        <w:rPr>
          <w:rFonts w:ascii="Times New Roman"/>
          <w:b w:val="false"/>
          <w:i w:val="false"/>
          <w:color w:val="000000"/>
          <w:sz w:val="28"/>
        </w:rPr>
        <w:t>
      - Көлдер</w:t>
      </w:r>
    </w:p>
    <w:bookmarkEnd w:id="1427"/>
    <w:bookmarkStart w:name="z1502" w:id="1428"/>
    <w:p>
      <w:pPr>
        <w:spacing w:after="0"/>
        <w:ind w:left="0"/>
        <w:jc w:val="both"/>
      </w:pPr>
      <w:r>
        <w:rPr>
          <w:rFonts w:ascii="Times New Roman"/>
          <w:b w:val="false"/>
          <w:i w:val="false"/>
          <w:color w:val="000000"/>
          <w:sz w:val="28"/>
        </w:rPr>
        <w:t>
      - Мал қорымы</w:t>
      </w:r>
    </w:p>
    <w:bookmarkEnd w:id="1428"/>
    <w:bookmarkStart w:name="z1503" w:id="1429"/>
    <w:p>
      <w:pPr>
        <w:spacing w:after="0"/>
        <w:ind w:left="0"/>
        <w:jc w:val="both"/>
      </w:pPr>
      <w:r>
        <w:rPr>
          <w:rFonts w:ascii="Times New Roman"/>
          <w:b w:val="false"/>
          <w:i w:val="false"/>
          <w:color w:val="000000"/>
          <w:sz w:val="28"/>
        </w:rPr>
        <w:t>
      - - Каналдар</w:t>
      </w:r>
    </w:p>
    <w:bookmarkEnd w:id="1429"/>
    <w:bookmarkStart w:name="z1504" w:id="1430"/>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430"/>
    <w:bookmarkStart w:name="z1505" w:id="1431"/>
    <w:p>
      <w:pPr>
        <w:spacing w:after="0"/>
        <w:ind w:left="0"/>
        <w:jc w:val="both"/>
      </w:pPr>
      <w:r>
        <w:rPr>
          <w:rFonts w:ascii="Times New Roman"/>
          <w:b w:val="false"/>
          <w:i w:val="false"/>
          <w:color w:val="000000"/>
          <w:sz w:val="28"/>
        </w:rPr>
        <w:t xml:space="preserve">
      </w:t>
      </w:r>
    </w:p>
    <w:bookmarkEnd w:id="143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06" w:id="1432"/>
    <w:p>
      <w:pPr>
        <w:spacing w:after="0"/>
        <w:ind w:left="0"/>
        <w:jc w:val="both"/>
      </w:pPr>
      <w:r>
        <w:rPr>
          <w:rFonts w:ascii="Times New Roman"/>
          <w:b w:val="false"/>
          <w:i w:val="false"/>
          <w:color w:val="000000"/>
          <w:sz w:val="28"/>
        </w:rPr>
        <w:t>
      Шартты белгілер:</w:t>
      </w:r>
    </w:p>
    <w:bookmarkEnd w:id="14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507" w:id="1433"/>
    <w:p>
      <w:pPr>
        <w:spacing w:after="0"/>
        <w:ind w:left="0"/>
        <w:jc w:val="both"/>
      </w:pPr>
      <w:r>
        <w:rPr>
          <w:rFonts w:ascii="Times New Roman"/>
          <w:b w:val="false"/>
          <w:i w:val="false"/>
          <w:color w:val="000000"/>
          <w:sz w:val="28"/>
        </w:rPr>
        <w:t>
      - Көлдер</w:t>
      </w:r>
    </w:p>
    <w:bookmarkEnd w:id="1433"/>
    <w:bookmarkStart w:name="z1508" w:id="1434"/>
    <w:p>
      <w:pPr>
        <w:spacing w:after="0"/>
        <w:ind w:left="0"/>
        <w:jc w:val="both"/>
      </w:pPr>
      <w:r>
        <w:rPr>
          <w:rFonts w:ascii="Times New Roman"/>
          <w:b w:val="false"/>
          <w:i w:val="false"/>
          <w:color w:val="000000"/>
          <w:sz w:val="28"/>
        </w:rPr>
        <w:t>
      - Каналдар</w:t>
      </w:r>
    </w:p>
    <w:bookmarkEnd w:id="1434"/>
    <w:bookmarkStart w:name="z1509" w:id="1435"/>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435"/>
    <w:bookmarkStart w:name="z1510" w:id="1436"/>
    <w:p>
      <w:pPr>
        <w:spacing w:after="0"/>
        <w:ind w:left="0"/>
        <w:jc w:val="both"/>
      </w:pPr>
      <w:r>
        <w:rPr>
          <w:rFonts w:ascii="Times New Roman"/>
          <w:b w:val="false"/>
          <w:i w:val="false"/>
          <w:color w:val="000000"/>
          <w:sz w:val="28"/>
        </w:rPr>
        <w:t xml:space="preserve">
      </w:t>
      </w:r>
    </w:p>
    <w:bookmarkEnd w:id="143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1" w:id="1437"/>
    <w:p>
      <w:pPr>
        <w:spacing w:after="0"/>
        <w:ind w:left="0"/>
        <w:jc w:val="both"/>
      </w:pPr>
      <w:r>
        <w:rPr>
          <w:rFonts w:ascii="Times New Roman"/>
          <w:b w:val="false"/>
          <w:i w:val="false"/>
          <w:color w:val="000000"/>
          <w:sz w:val="28"/>
        </w:rPr>
        <w:t>
      Шартты белгілер:</w:t>
      </w:r>
    </w:p>
    <w:bookmarkEnd w:id="14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512" w:id="1438"/>
    <w:p>
      <w:pPr>
        <w:spacing w:after="0"/>
        <w:ind w:left="0"/>
        <w:jc w:val="both"/>
      </w:pPr>
      <w:r>
        <w:rPr>
          <w:rFonts w:ascii="Times New Roman"/>
          <w:b w:val="false"/>
          <w:i w:val="false"/>
          <w:color w:val="000000"/>
          <w:sz w:val="28"/>
        </w:rPr>
        <w:t xml:space="preserve">
      </w:t>
      </w:r>
    </w:p>
    <w:bookmarkEnd w:id="143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3" w:id="1439"/>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439"/>
    <w:bookmarkStart w:name="z1514" w:id="1440"/>
    <w:p>
      <w:pPr>
        <w:spacing w:after="0"/>
        <w:ind w:left="0"/>
        <w:jc w:val="both"/>
      </w:pPr>
      <w:r>
        <w:rPr>
          <w:rFonts w:ascii="Times New Roman"/>
          <w:b w:val="false"/>
          <w:i w:val="false"/>
          <w:color w:val="000000"/>
          <w:sz w:val="28"/>
        </w:rPr>
        <w:t>
      Шартты белгілер:</w:t>
      </w:r>
    </w:p>
    <w:bookmarkEnd w:id="14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515" w:id="1441"/>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Сунақата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24-қосымша</w:t>
            </w:r>
          </w:p>
        </w:tc>
      </w:tr>
    </w:tbl>
    <w:bookmarkStart w:name="z1519" w:id="1442"/>
    <w:p>
      <w:pPr>
        <w:spacing w:after="0"/>
        <w:ind w:left="0"/>
        <w:jc w:val="left"/>
      </w:pPr>
      <w:r>
        <w:rPr>
          <w:rFonts w:ascii="Times New Roman"/>
          <w:b/>
          <w:i w:val="false"/>
          <w:color w:val="000000"/>
        </w:rPr>
        <w:t xml:space="preserve"> Сүттіқұдық ауылдық округінің 2022 - 2023 жылдарға арналған жайылымдарды басқару және оларды пайдалану жөніндегі жоспары</w:t>
      </w:r>
    </w:p>
    <w:bookmarkEnd w:id="1442"/>
    <w:bookmarkStart w:name="z1520" w:id="144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43"/>
    <w:bookmarkStart w:name="z1521" w:id="1444"/>
    <w:p>
      <w:pPr>
        <w:spacing w:after="0"/>
        <w:ind w:left="0"/>
        <w:jc w:val="both"/>
      </w:pPr>
      <w:r>
        <w:rPr>
          <w:rFonts w:ascii="Times New Roman"/>
          <w:b w:val="false"/>
          <w:i w:val="false"/>
          <w:color w:val="000000"/>
          <w:sz w:val="28"/>
        </w:rPr>
        <w:t>
      2) жайылым айналымдарының қолайлы схемасы;</w:t>
      </w:r>
    </w:p>
    <w:bookmarkEnd w:id="1444"/>
    <w:bookmarkStart w:name="z1522" w:id="144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45"/>
    <w:bookmarkStart w:name="z1523" w:id="144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446"/>
    <w:bookmarkStart w:name="z1524" w:id="144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447"/>
    <w:bookmarkStart w:name="z1525" w:id="1448"/>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448"/>
    <w:bookmarkStart w:name="z1526" w:id="144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49"/>
    <w:bookmarkStart w:name="z1527" w:id="1450"/>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450"/>
    <w:bookmarkStart w:name="z1528" w:id="1451"/>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451"/>
    <w:bookmarkStart w:name="z1529" w:id="1452"/>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452"/>
    <w:bookmarkStart w:name="z1530" w:id="1453"/>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453"/>
    <w:bookmarkStart w:name="z1531" w:id="1454"/>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454"/>
    <w:bookmarkStart w:name="z1532" w:id="1455"/>
    <w:p>
      <w:pPr>
        <w:spacing w:after="0"/>
        <w:ind w:left="0"/>
        <w:jc w:val="both"/>
      </w:pPr>
      <w:r>
        <w:rPr>
          <w:rFonts w:ascii="Times New Roman"/>
          <w:b w:val="false"/>
          <w:i w:val="false"/>
          <w:color w:val="000000"/>
          <w:sz w:val="28"/>
        </w:rPr>
        <w:t>
      Сүттіқұдық ауылдық округі солтүстік жағынан Қожамберді ауылдық округімен, оңтүстік жағынан Жайылма шектеседі.</w:t>
      </w:r>
    </w:p>
    <w:bookmarkEnd w:id="1455"/>
    <w:bookmarkStart w:name="z1533" w:id="1456"/>
    <w:p>
      <w:pPr>
        <w:spacing w:after="0"/>
        <w:ind w:left="0"/>
        <w:jc w:val="both"/>
      </w:pPr>
      <w:r>
        <w:rPr>
          <w:rFonts w:ascii="Times New Roman"/>
          <w:b w:val="false"/>
          <w:i w:val="false"/>
          <w:color w:val="000000"/>
          <w:sz w:val="28"/>
        </w:rPr>
        <w:t>
      Әкімшілік-аумақтық бөлінісі Сүттіқұдық ауылынан тұрады.</w:t>
      </w:r>
    </w:p>
    <w:bookmarkEnd w:id="1456"/>
    <w:bookmarkStart w:name="z1534" w:id="1457"/>
    <w:p>
      <w:pPr>
        <w:spacing w:after="0"/>
        <w:ind w:left="0"/>
        <w:jc w:val="both"/>
      </w:pPr>
      <w:r>
        <w:rPr>
          <w:rFonts w:ascii="Times New Roman"/>
          <w:b w:val="false"/>
          <w:i w:val="false"/>
          <w:color w:val="000000"/>
          <w:sz w:val="28"/>
        </w:rPr>
        <w:t>
      Табиғи ауа-райының жағдайлары бойынша Сүттіқұдық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457"/>
    <w:bookmarkStart w:name="z1535" w:id="1458"/>
    <w:p>
      <w:pPr>
        <w:spacing w:after="0"/>
        <w:ind w:left="0"/>
        <w:jc w:val="both"/>
      </w:pPr>
      <w:r>
        <w:rPr>
          <w:rFonts w:ascii="Times New Roman"/>
          <w:b w:val="false"/>
          <w:i w:val="false"/>
          <w:color w:val="000000"/>
          <w:sz w:val="28"/>
        </w:rPr>
        <w:t>
      Сүттіқұдық ауылдық округінің жалпы жер көлемі 3440,0 гектар (бұдан әрі – га), оның ішінде жайылымдар – 2810 га.</w:t>
      </w:r>
    </w:p>
    <w:bookmarkEnd w:id="1458"/>
    <w:bookmarkStart w:name="z1536" w:id="1459"/>
    <w:p>
      <w:pPr>
        <w:spacing w:after="0"/>
        <w:ind w:left="0"/>
        <w:jc w:val="both"/>
      </w:pPr>
      <w:r>
        <w:rPr>
          <w:rFonts w:ascii="Times New Roman"/>
          <w:b w:val="false"/>
          <w:i w:val="false"/>
          <w:color w:val="000000"/>
          <w:sz w:val="28"/>
        </w:rPr>
        <w:t>
      Санаттары бойынша жерлер келесідей бөлінеді:</w:t>
      </w:r>
    </w:p>
    <w:bookmarkEnd w:id="1459"/>
    <w:bookmarkStart w:name="z1537" w:id="1460"/>
    <w:p>
      <w:pPr>
        <w:spacing w:after="0"/>
        <w:ind w:left="0"/>
        <w:jc w:val="both"/>
      </w:pPr>
      <w:r>
        <w:rPr>
          <w:rFonts w:ascii="Times New Roman"/>
          <w:b w:val="false"/>
          <w:i w:val="false"/>
          <w:color w:val="000000"/>
          <w:sz w:val="28"/>
        </w:rPr>
        <w:t>
      ауыл шаруашылығы мақсатындағы жерлер – 2881 га;</w:t>
      </w:r>
    </w:p>
    <w:bookmarkEnd w:id="1460"/>
    <w:bookmarkStart w:name="z1538" w:id="1461"/>
    <w:p>
      <w:pPr>
        <w:spacing w:after="0"/>
        <w:ind w:left="0"/>
        <w:jc w:val="both"/>
      </w:pPr>
      <w:r>
        <w:rPr>
          <w:rFonts w:ascii="Times New Roman"/>
          <w:b w:val="false"/>
          <w:i w:val="false"/>
          <w:color w:val="000000"/>
          <w:sz w:val="28"/>
        </w:rPr>
        <w:t>
      елдi мекендердiң жерлерi – 336,0 га.</w:t>
      </w:r>
    </w:p>
    <w:bookmarkEnd w:id="1461"/>
    <w:bookmarkStart w:name="z1539" w:id="1462"/>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3083 бас ірі қара малы, 8017 бас уақ малы, 619 бас жылқы, 88 бас түйе малы бар.</w:t>
      </w:r>
    </w:p>
    <w:bookmarkEnd w:id="1462"/>
    <w:bookmarkStart w:name="z1540" w:id="1463"/>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463"/>
    <w:bookmarkStart w:name="z1541" w:id="1464"/>
    <w:p>
      <w:pPr>
        <w:spacing w:after="0"/>
        <w:ind w:left="0"/>
        <w:jc w:val="both"/>
      </w:pPr>
      <w:r>
        <w:rPr>
          <w:rFonts w:ascii="Times New Roman"/>
          <w:b w:val="false"/>
          <w:i w:val="false"/>
          <w:color w:val="000000"/>
          <w:sz w:val="28"/>
        </w:rPr>
        <w:t>
      ірі қара мал - 6 табын;</w:t>
      </w:r>
    </w:p>
    <w:bookmarkEnd w:id="1464"/>
    <w:bookmarkStart w:name="z1542" w:id="1465"/>
    <w:p>
      <w:pPr>
        <w:spacing w:after="0"/>
        <w:ind w:left="0"/>
        <w:jc w:val="both"/>
      </w:pPr>
      <w:r>
        <w:rPr>
          <w:rFonts w:ascii="Times New Roman"/>
          <w:b w:val="false"/>
          <w:i w:val="false"/>
          <w:color w:val="000000"/>
          <w:sz w:val="28"/>
        </w:rPr>
        <w:t>
      уақ мал - 5 отар;</w:t>
      </w:r>
    </w:p>
    <w:bookmarkEnd w:id="1465"/>
    <w:bookmarkStart w:name="z1543" w:id="1466"/>
    <w:p>
      <w:pPr>
        <w:spacing w:after="0"/>
        <w:ind w:left="0"/>
        <w:jc w:val="both"/>
      </w:pPr>
      <w:r>
        <w:rPr>
          <w:rFonts w:ascii="Times New Roman"/>
          <w:b w:val="false"/>
          <w:i w:val="false"/>
          <w:color w:val="000000"/>
          <w:sz w:val="28"/>
        </w:rPr>
        <w:t>
      жылқылар - 9 үйір;</w:t>
      </w:r>
    </w:p>
    <w:bookmarkEnd w:id="1466"/>
    <w:bookmarkStart w:name="z1544" w:id="1467"/>
    <w:p>
      <w:pPr>
        <w:spacing w:after="0"/>
        <w:ind w:left="0"/>
        <w:jc w:val="both"/>
      </w:pPr>
      <w:r>
        <w:rPr>
          <w:rFonts w:ascii="Times New Roman"/>
          <w:b w:val="false"/>
          <w:i w:val="false"/>
          <w:color w:val="000000"/>
          <w:sz w:val="28"/>
        </w:rPr>
        <w:t>
      түйе-1 табын.</w:t>
      </w:r>
    </w:p>
    <w:bookmarkEnd w:id="1467"/>
    <w:bookmarkStart w:name="z1545" w:id="1468"/>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468"/>
    <w:bookmarkStart w:name="z1546" w:id="1469"/>
    <w:p>
      <w:pPr>
        <w:spacing w:after="0"/>
        <w:ind w:left="0"/>
        <w:jc w:val="both"/>
      </w:pPr>
      <w:r>
        <w:rPr>
          <w:rFonts w:ascii="Times New Roman"/>
          <w:b w:val="false"/>
          <w:i w:val="false"/>
          <w:color w:val="000000"/>
          <w:sz w:val="28"/>
        </w:rPr>
        <w:t>
      Жайылымдарды негізгі пайдаланушылар Сүттіқұдық ауылдық округінің тұрғындары болып табылады.</w:t>
      </w:r>
    </w:p>
    <w:bookmarkEnd w:id="1469"/>
    <w:bookmarkStart w:name="z1547" w:id="147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470"/>
    <w:bookmarkStart w:name="z1548" w:id="1471"/>
    <w:p>
      <w:pPr>
        <w:spacing w:after="0"/>
        <w:ind w:left="0"/>
        <w:jc w:val="both"/>
      </w:pPr>
      <w:r>
        <w:rPr>
          <w:rFonts w:ascii="Times New Roman"/>
          <w:b w:val="false"/>
          <w:i w:val="false"/>
          <w:color w:val="000000"/>
          <w:sz w:val="28"/>
        </w:rPr>
        <w:t>
      Сүттіқұдық ауылдық округінің аумағында 1 ветеринарлық пункт, 1 мал қорымы қызмет істейді.</w:t>
      </w:r>
    </w:p>
    <w:bookmarkEnd w:id="1471"/>
    <w:bookmarkStart w:name="z1549" w:id="1472"/>
    <w:p>
      <w:pPr>
        <w:spacing w:after="0"/>
        <w:ind w:left="0"/>
        <w:jc w:val="both"/>
      </w:pPr>
      <w:r>
        <w:rPr>
          <w:rFonts w:ascii="Times New Roman"/>
          <w:b w:val="false"/>
          <w:i w:val="false"/>
          <w:color w:val="000000"/>
          <w:sz w:val="28"/>
        </w:rPr>
        <w:t>
      Сүттіқұдық ауылдық округінде малды айдап өтуге арналған сервитуттар белгіленбеген.</w:t>
      </w:r>
    </w:p>
    <w:bookmarkEnd w:id="1472"/>
    <w:bookmarkStart w:name="z1550" w:id="1473"/>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73"/>
    <w:bookmarkStart w:name="z1551" w:id="1474"/>
    <w:p>
      <w:pPr>
        <w:spacing w:after="0"/>
        <w:ind w:left="0"/>
        <w:jc w:val="both"/>
      </w:pPr>
      <w:r>
        <w:rPr>
          <w:rFonts w:ascii="Times New Roman"/>
          <w:b w:val="false"/>
          <w:i w:val="false"/>
          <w:color w:val="000000"/>
          <w:sz w:val="28"/>
        </w:rPr>
        <w:t xml:space="preserve">
      </w:t>
      </w:r>
    </w:p>
    <w:bookmarkEnd w:id="147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2" w:id="1475"/>
    <w:p>
      <w:pPr>
        <w:spacing w:after="0"/>
        <w:ind w:left="0"/>
        <w:jc w:val="both"/>
      </w:pPr>
      <w:r>
        <w:rPr>
          <w:rFonts w:ascii="Times New Roman"/>
          <w:b w:val="false"/>
          <w:i w:val="false"/>
          <w:color w:val="000000"/>
          <w:sz w:val="28"/>
        </w:rPr>
        <w:t>
      Шартты белгілер:</w:t>
      </w:r>
    </w:p>
    <w:bookmarkEnd w:id="14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bl>
    <w:bookmarkStart w:name="z1553" w:id="1476"/>
    <w:p>
      <w:pPr>
        <w:spacing w:after="0"/>
        <w:ind w:left="0"/>
        <w:jc w:val="both"/>
      </w:pPr>
      <w:r>
        <w:rPr>
          <w:rFonts w:ascii="Times New Roman"/>
          <w:b w:val="false"/>
          <w:i w:val="false"/>
          <w:color w:val="000000"/>
          <w:sz w:val="28"/>
        </w:rPr>
        <w:t>
      Жер учаскелерінің меншік иелері</w:t>
      </w:r>
    </w:p>
    <w:bookmarkEnd w:id="14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54" w:id="1477"/>
          <w:p>
            <w:pPr>
              <w:spacing w:after="20"/>
              <w:ind w:left="20"/>
              <w:jc w:val="both"/>
            </w:pPr>
            <w:r>
              <w:rPr>
                <w:rFonts w:ascii="Times New Roman"/>
                <w:b w:val="false"/>
                <w:i w:val="false"/>
                <w:color w:val="000000"/>
                <w:sz w:val="20"/>
              </w:rPr>
              <w:t>
Жиыны</w:t>
            </w:r>
          </w:p>
          <w:bookmarkEnd w:id="1477"/>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Абдикаримова Бибиажар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Абжалов Адақ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 Сабит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А.Абуов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Габит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Қайрат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Алдиярова. Г</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 Ғабит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Бимашов Сабит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Джумабаев Сандыбай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Елікбай Ерхат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 Халит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Жусипбекова Гулназ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Жүсіпбеков Достияр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Жұмабай Жанат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А.Қалмырзаев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 Ербол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4387</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Е.Мүспенов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Мүспенов Ержан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 Маралбек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Ш.Тұрысбаев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Оразгелдиев Құрбанәлі</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А.Оразгелдиев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5079,5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Б.Оразгелдиев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Е.Парадинов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1234,48</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С.Турегелдиев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Н.Шатырхан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Ж.Шеримбет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Б.Шоханұлы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Ж.Қалдыбеков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Б.Қалмырзаев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2420,5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О.Қалымбет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Б.Нұрымбетов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Темирбек Асылбеков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Г.Байтелиева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Э.Жусипбекова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М.Құламетов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Н.Куламетов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Жаксат Абдраимов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Н.Низан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А.Ергешбаев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Жасұлан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27808,52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71174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37011,48</w:t>
            </w:r>
          </w:p>
        </w:tc>
      </w:tr>
    </w:tbl>
    <w:bookmarkStart w:name="z1555" w:id="1478"/>
    <w:p>
      <w:pPr>
        <w:spacing w:after="0"/>
        <w:ind w:left="0"/>
        <w:jc w:val="both"/>
      </w:pPr>
      <w:r>
        <w:rPr>
          <w:rFonts w:ascii="Times New Roman"/>
          <w:b w:val="false"/>
          <w:i w:val="false"/>
          <w:color w:val="000000"/>
          <w:sz w:val="28"/>
        </w:rPr>
        <w:t>
      Сүттіқұдық ауылдық округі бойынша елді мекендер бөлінісінде аналық (сауын) мал басын орналастыру үшін жайылымдарды бөлу жөніндегі мәліметтер</w:t>
      </w:r>
    </w:p>
    <w:bookmarkEnd w:id="14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Сүттіқұдық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556" w:id="1479"/>
    <w:p>
      <w:pPr>
        <w:spacing w:after="0"/>
        <w:ind w:left="0"/>
        <w:jc w:val="both"/>
      </w:pPr>
      <w:r>
        <w:rPr>
          <w:rFonts w:ascii="Times New Roman"/>
          <w:b w:val="false"/>
          <w:i w:val="false"/>
          <w:color w:val="000000"/>
          <w:sz w:val="28"/>
        </w:rPr>
        <w:t>
      Жайылым айналымдарының қолайлы схемасы</w:t>
      </w:r>
    </w:p>
    <w:bookmarkEnd w:id="1479"/>
    <w:bookmarkStart w:name="z1557" w:id="1480"/>
    <w:p>
      <w:pPr>
        <w:spacing w:after="0"/>
        <w:ind w:left="0"/>
        <w:jc w:val="both"/>
      </w:pPr>
      <w:r>
        <w:rPr>
          <w:rFonts w:ascii="Times New Roman"/>
          <w:b w:val="false"/>
          <w:i w:val="false"/>
          <w:color w:val="000000"/>
          <w:sz w:val="28"/>
        </w:rPr>
        <w:t xml:space="preserve">
      </w:t>
      </w:r>
    </w:p>
    <w:bookmarkEnd w:id="148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8" w:id="1481"/>
    <w:p>
      <w:pPr>
        <w:spacing w:after="0"/>
        <w:ind w:left="0"/>
        <w:jc w:val="both"/>
      </w:pPr>
      <w:r>
        <w:rPr>
          <w:rFonts w:ascii="Times New Roman"/>
          <w:b w:val="false"/>
          <w:i w:val="false"/>
          <w:color w:val="000000"/>
          <w:sz w:val="28"/>
        </w:rPr>
        <w:t>
      Шартты белгілер:</w:t>
      </w:r>
    </w:p>
    <w:bookmarkEnd w:id="14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559" w:id="1482"/>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82"/>
    <w:bookmarkStart w:name="z1560" w:id="1483"/>
    <w:p>
      <w:pPr>
        <w:spacing w:after="0"/>
        <w:ind w:left="0"/>
        <w:jc w:val="both"/>
      </w:pPr>
      <w:r>
        <w:rPr>
          <w:rFonts w:ascii="Times New Roman"/>
          <w:b w:val="false"/>
          <w:i w:val="false"/>
          <w:color w:val="000000"/>
          <w:sz w:val="28"/>
        </w:rPr>
        <w:t xml:space="preserve">
      </w:t>
      </w:r>
    </w:p>
    <w:bookmarkEnd w:id="148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1" w:id="1484"/>
    <w:p>
      <w:pPr>
        <w:spacing w:after="0"/>
        <w:ind w:left="0"/>
        <w:jc w:val="both"/>
      </w:pPr>
      <w:r>
        <w:rPr>
          <w:rFonts w:ascii="Times New Roman"/>
          <w:b w:val="false"/>
          <w:i w:val="false"/>
          <w:color w:val="000000"/>
          <w:sz w:val="28"/>
        </w:rPr>
        <w:t>
      Шартты белгілер:</w:t>
      </w:r>
    </w:p>
    <w:bookmarkEnd w:id="14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562" w:id="1485"/>
    <w:p>
      <w:pPr>
        <w:spacing w:after="0"/>
        <w:ind w:left="0"/>
        <w:jc w:val="both"/>
      </w:pPr>
      <w:r>
        <w:rPr>
          <w:rFonts w:ascii="Times New Roman"/>
          <w:b w:val="false"/>
          <w:i w:val="false"/>
          <w:color w:val="000000"/>
          <w:sz w:val="28"/>
        </w:rPr>
        <w:t>
      - Көлдер</w:t>
      </w:r>
    </w:p>
    <w:bookmarkEnd w:id="1485"/>
    <w:bookmarkStart w:name="z1563" w:id="1486"/>
    <w:p>
      <w:pPr>
        <w:spacing w:after="0"/>
        <w:ind w:left="0"/>
        <w:jc w:val="both"/>
      </w:pPr>
      <w:r>
        <w:rPr>
          <w:rFonts w:ascii="Times New Roman"/>
          <w:b w:val="false"/>
          <w:i w:val="false"/>
          <w:color w:val="000000"/>
          <w:sz w:val="28"/>
        </w:rPr>
        <w:t>
      - Мал қорымы</w:t>
      </w:r>
    </w:p>
    <w:bookmarkEnd w:id="1486"/>
    <w:bookmarkStart w:name="z1564" w:id="1487"/>
    <w:p>
      <w:pPr>
        <w:spacing w:after="0"/>
        <w:ind w:left="0"/>
        <w:jc w:val="both"/>
      </w:pPr>
      <w:r>
        <w:rPr>
          <w:rFonts w:ascii="Times New Roman"/>
          <w:b w:val="false"/>
          <w:i w:val="false"/>
          <w:color w:val="000000"/>
          <w:sz w:val="28"/>
        </w:rPr>
        <w:t>
      - Каналдар</w:t>
      </w:r>
    </w:p>
    <w:bookmarkEnd w:id="1487"/>
    <w:bookmarkStart w:name="z1565" w:id="1488"/>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488"/>
    <w:bookmarkStart w:name="z1566" w:id="1489"/>
    <w:p>
      <w:pPr>
        <w:spacing w:after="0"/>
        <w:ind w:left="0"/>
        <w:jc w:val="both"/>
      </w:pPr>
      <w:r>
        <w:rPr>
          <w:rFonts w:ascii="Times New Roman"/>
          <w:b w:val="false"/>
          <w:i w:val="false"/>
          <w:color w:val="000000"/>
          <w:sz w:val="28"/>
        </w:rPr>
        <w:t xml:space="preserve">
      </w:t>
      </w:r>
    </w:p>
    <w:bookmarkEnd w:id="148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7" w:id="1490"/>
    <w:p>
      <w:pPr>
        <w:spacing w:after="0"/>
        <w:ind w:left="0"/>
        <w:jc w:val="both"/>
      </w:pPr>
      <w:r>
        <w:rPr>
          <w:rFonts w:ascii="Times New Roman"/>
          <w:b w:val="false"/>
          <w:i w:val="false"/>
          <w:color w:val="000000"/>
          <w:sz w:val="28"/>
        </w:rPr>
        <w:t>
      Шартты белгілер:</w:t>
      </w:r>
    </w:p>
    <w:bookmarkEnd w:id="14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568" w:id="1491"/>
    <w:p>
      <w:pPr>
        <w:spacing w:after="0"/>
        <w:ind w:left="0"/>
        <w:jc w:val="both"/>
      </w:pPr>
      <w:r>
        <w:rPr>
          <w:rFonts w:ascii="Times New Roman"/>
          <w:b w:val="false"/>
          <w:i w:val="false"/>
          <w:color w:val="000000"/>
          <w:sz w:val="28"/>
        </w:rPr>
        <w:t>
      - Көлдер</w:t>
      </w:r>
    </w:p>
    <w:bookmarkEnd w:id="1491"/>
    <w:bookmarkStart w:name="z1569" w:id="1492"/>
    <w:p>
      <w:pPr>
        <w:spacing w:after="0"/>
        <w:ind w:left="0"/>
        <w:jc w:val="both"/>
      </w:pPr>
      <w:r>
        <w:rPr>
          <w:rFonts w:ascii="Times New Roman"/>
          <w:b w:val="false"/>
          <w:i w:val="false"/>
          <w:color w:val="000000"/>
          <w:sz w:val="28"/>
        </w:rPr>
        <w:t>
      - - Каналдар</w:t>
      </w:r>
    </w:p>
    <w:bookmarkEnd w:id="1492"/>
    <w:bookmarkStart w:name="z1570" w:id="1493"/>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493"/>
    <w:bookmarkStart w:name="z1571" w:id="1494"/>
    <w:p>
      <w:pPr>
        <w:spacing w:after="0"/>
        <w:ind w:left="0"/>
        <w:jc w:val="both"/>
      </w:pPr>
      <w:r>
        <w:rPr>
          <w:rFonts w:ascii="Times New Roman"/>
          <w:b w:val="false"/>
          <w:i w:val="false"/>
          <w:color w:val="000000"/>
          <w:sz w:val="28"/>
        </w:rPr>
        <w:t xml:space="preserve">
      </w:t>
      </w:r>
    </w:p>
    <w:bookmarkEnd w:id="149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2" w:id="1495"/>
    <w:p>
      <w:pPr>
        <w:spacing w:after="0"/>
        <w:ind w:left="0"/>
        <w:jc w:val="both"/>
      </w:pPr>
      <w:r>
        <w:rPr>
          <w:rFonts w:ascii="Times New Roman"/>
          <w:b w:val="false"/>
          <w:i w:val="false"/>
          <w:color w:val="000000"/>
          <w:sz w:val="28"/>
        </w:rPr>
        <w:t>
      Шартты белгілер:</w:t>
      </w:r>
    </w:p>
    <w:bookmarkEnd w:id="14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-Елді мекен жерлері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bl>
    <w:bookmarkStart w:name="z1573" w:id="1496"/>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496"/>
    <w:bookmarkStart w:name="z1574" w:id="1497"/>
    <w:p>
      <w:pPr>
        <w:spacing w:after="0"/>
        <w:ind w:left="0"/>
        <w:jc w:val="both"/>
      </w:pPr>
      <w:r>
        <w:rPr>
          <w:rFonts w:ascii="Times New Roman"/>
          <w:b w:val="false"/>
          <w:i w:val="false"/>
          <w:color w:val="000000"/>
          <w:sz w:val="28"/>
        </w:rPr>
        <w:t xml:space="preserve">
      </w:t>
      </w:r>
    </w:p>
    <w:bookmarkEnd w:id="1497"/>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5" w:id="1498"/>
    <w:p>
      <w:pPr>
        <w:spacing w:after="0"/>
        <w:ind w:left="0"/>
        <w:jc w:val="both"/>
      </w:pPr>
      <w:r>
        <w:rPr>
          <w:rFonts w:ascii="Times New Roman"/>
          <w:b w:val="false"/>
          <w:i w:val="false"/>
          <w:color w:val="000000"/>
          <w:sz w:val="28"/>
        </w:rPr>
        <w:t>
      Шартты белгілер:</w:t>
      </w:r>
    </w:p>
    <w:bookmarkEnd w:id="14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576" w:id="1499"/>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Сүттіқұдық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25-қосымша</w:t>
            </w:r>
          </w:p>
        </w:tc>
      </w:tr>
    </w:tbl>
    <w:bookmarkStart w:name="z1580" w:id="1500"/>
    <w:p>
      <w:pPr>
        <w:spacing w:after="0"/>
        <w:ind w:left="0"/>
        <w:jc w:val="left"/>
      </w:pPr>
      <w:r>
        <w:rPr>
          <w:rFonts w:ascii="Times New Roman"/>
          <w:b/>
          <w:i w:val="false"/>
          <w:color w:val="000000"/>
        </w:rPr>
        <w:t xml:space="preserve"> Талап ауылдық округінің 2022 - 2023 жылдарға арналған жайылымдарды басқару және оларды пайдалану жөніндегі жоспары</w:t>
      </w:r>
    </w:p>
    <w:bookmarkEnd w:id="1500"/>
    <w:bookmarkStart w:name="z1581" w:id="150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01"/>
    <w:bookmarkStart w:name="z1582" w:id="1502"/>
    <w:p>
      <w:pPr>
        <w:spacing w:after="0"/>
        <w:ind w:left="0"/>
        <w:jc w:val="both"/>
      </w:pPr>
      <w:r>
        <w:rPr>
          <w:rFonts w:ascii="Times New Roman"/>
          <w:b w:val="false"/>
          <w:i w:val="false"/>
          <w:color w:val="000000"/>
          <w:sz w:val="28"/>
        </w:rPr>
        <w:t>
      2) жайылым айналымдарының қолайлы схемасы;</w:t>
      </w:r>
    </w:p>
    <w:bookmarkEnd w:id="1502"/>
    <w:bookmarkStart w:name="z1583" w:id="150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03"/>
    <w:bookmarkStart w:name="z1584" w:id="150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04"/>
    <w:bookmarkStart w:name="z1585" w:id="150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05"/>
    <w:bookmarkStart w:name="z1586" w:id="150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06"/>
    <w:bookmarkStart w:name="z1587" w:id="150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07"/>
    <w:bookmarkStart w:name="z1588" w:id="150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508"/>
    <w:bookmarkStart w:name="z1589" w:id="150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509"/>
    <w:bookmarkStart w:name="z1590" w:id="151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510"/>
    <w:bookmarkStart w:name="z1591" w:id="1511"/>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511"/>
    <w:bookmarkStart w:name="z1592" w:id="151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512"/>
    <w:bookmarkStart w:name="z1593" w:id="1513"/>
    <w:p>
      <w:pPr>
        <w:spacing w:after="0"/>
        <w:ind w:left="0"/>
        <w:jc w:val="both"/>
      </w:pPr>
      <w:r>
        <w:rPr>
          <w:rFonts w:ascii="Times New Roman"/>
          <w:b w:val="false"/>
          <w:i w:val="false"/>
          <w:color w:val="000000"/>
          <w:sz w:val="28"/>
        </w:rPr>
        <w:t>
      Талап ауылдық округі солтүстік жағынан Жаманбай ауылдық округімен, оңтүстік жағынан Манап ауылдық округімен шектеседі.</w:t>
      </w:r>
    </w:p>
    <w:bookmarkEnd w:id="1513"/>
    <w:bookmarkStart w:name="z1594" w:id="1514"/>
    <w:p>
      <w:pPr>
        <w:spacing w:after="0"/>
        <w:ind w:left="0"/>
        <w:jc w:val="both"/>
      </w:pPr>
      <w:r>
        <w:rPr>
          <w:rFonts w:ascii="Times New Roman"/>
          <w:b w:val="false"/>
          <w:i w:val="false"/>
          <w:color w:val="000000"/>
          <w:sz w:val="28"/>
        </w:rPr>
        <w:t>
      Әкімшілік-аумақтық бөлінісі Талап ауылынан тұрады.</w:t>
      </w:r>
    </w:p>
    <w:bookmarkEnd w:id="1514"/>
    <w:bookmarkStart w:name="z1595" w:id="1515"/>
    <w:p>
      <w:pPr>
        <w:spacing w:after="0"/>
        <w:ind w:left="0"/>
        <w:jc w:val="both"/>
      </w:pPr>
      <w:r>
        <w:rPr>
          <w:rFonts w:ascii="Times New Roman"/>
          <w:b w:val="false"/>
          <w:i w:val="false"/>
          <w:color w:val="000000"/>
          <w:sz w:val="28"/>
        </w:rPr>
        <w:t>
      Табиғи ауа-райының жағдайлары бойынша Талап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515"/>
    <w:bookmarkStart w:name="z1596" w:id="1516"/>
    <w:p>
      <w:pPr>
        <w:spacing w:after="0"/>
        <w:ind w:left="0"/>
        <w:jc w:val="both"/>
      </w:pPr>
      <w:r>
        <w:rPr>
          <w:rFonts w:ascii="Times New Roman"/>
          <w:b w:val="false"/>
          <w:i w:val="false"/>
          <w:color w:val="000000"/>
          <w:sz w:val="28"/>
        </w:rPr>
        <w:t>
      Талап ауылдық округінің жалпы жер көлемі 4258 гектар (бұдан әрі – га), оның ішінде жайылымдар – 3084 га.</w:t>
      </w:r>
    </w:p>
    <w:bookmarkEnd w:id="1516"/>
    <w:bookmarkStart w:name="z1597" w:id="1517"/>
    <w:p>
      <w:pPr>
        <w:spacing w:after="0"/>
        <w:ind w:left="0"/>
        <w:jc w:val="both"/>
      </w:pPr>
      <w:r>
        <w:rPr>
          <w:rFonts w:ascii="Times New Roman"/>
          <w:b w:val="false"/>
          <w:i w:val="false"/>
          <w:color w:val="000000"/>
          <w:sz w:val="28"/>
        </w:rPr>
        <w:t>
      Санаттары бойынша жерлер келесідей бөлінеді:</w:t>
      </w:r>
    </w:p>
    <w:bookmarkEnd w:id="1517"/>
    <w:bookmarkStart w:name="z1598" w:id="1518"/>
    <w:p>
      <w:pPr>
        <w:spacing w:after="0"/>
        <w:ind w:left="0"/>
        <w:jc w:val="both"/>
      </w:pPr>
      <w:r>
        <w:rPr>
          <w:rFonts w:ascii="Times New Roman"/>
          <w:b w:val="false"/>
          <w:i w:val="false"/>
          <w:color w:val="000000"/>
          <w:sz w:val="28"/>
        </w:rPr>
        <w:t>
      ауыл шаруашылығы мақсатындағы жерлер – 3094 га;</w:t>
      </w:r>
    </w:p>
    <w:bookmarkEnd w:id="1518"/>
    <w:bookmarkStart w:name="z1599" w:id="1519"/>
    <w:p>
      <w:pPr>
        <w:spacing w:after="0"/>
        <w:ind w:left="0"/>
        <w:jc w:val="both"/>
      </w:pPr>
      <w:r>
        <w:rPr>
          <w:rFonts w:ascii="Times New Roman"/>
          <w:b w:val="false"/>
          <w:i w:val="false"/>
          <w:color w:val="000000"/>
          <w:sz w:val="28"/>
        </w:rPr>
        <w:t>
      елдi мекендердiң жерлерi – 230,1 га.</w:t>
      </w:r>
    </w:p>
    <w:bookmarkEnd w:id="1519"/>
    <w:bookmarkStart w:name="z1600" w:id="152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879 бас ірі қара малы, 6227 бас уақ мал, 55 бас жылқы, 20 бас түйе малы бар.</w:t>
      </w:r>
    </w:p>
    <w:bookmarkEnd w:id="1520"/>
    <w:bookmarkStart w:name="z1601" w:id="152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521"/>
    <w:bookmarkStart w:name="z1602" w:id="1522"/>
    <w:p>
      <w:pPr>
        <w:spacing w:after="0"/>
        <w:ind w:left="0"/>
        <w:jc w:val="both"/>
      </w:pPr>
      <w:r>
        <w:rPr>
          <w:rFonts w:ascii="Times New Roman"/>
          <w:b w:val="false"/>
          <w:i w:val="false"/>
          <w:color w:val="000000"/>
          <w:sz w:val="28"/>
        </w:rPr>
        <w:t>
      ірі қара мал – 4 табын;</w:t>
      </w:r>
    </w:p>
    <w:bookmarkEnd w:id="1522"/>
    <w:bookmarkStart w:name="z1603" w:id="1523"/>
    <w:p>
      <w:pPr>
        <w:spacing w:after="0"/>
        <w:ind w:left="0"/>
        <w:jc w:val="both"/>
      </w:pPr>
      <w:r>
        <w:rPr>
          <w:rFonts w:ascii="Times New Roman"/>
          <w:b w:val="false"/>
          <w:i w:val="false"/>
          <w:color w:val="000000"/>
          <w:sz w:val="28"/>
        </w:rPr>
        <w:t>
      уақ мал - 10 отар;</w:t>
      </w:r>
    </w:p>
    <w:bookmarkEnd w:id="1523"/>
    <w:bookmarkStart w:name="z1604" w:id="1524"/>
    <w:p>
      <w:pPr>
        <w:spacing w:after="0"/>
        <w:ind w:left="0"/>
        <w:jc w:val="both"/>
      </w:pPr>
      <w:r>
        <w:rPr>
          <w:rFonts w:ascii="Times New Roman"/>
          <w:b w:val="false"/>
          <w:i w:val="false"/>
          <w:color w:val="000000"/>
          <w:sz w:val="28"/>
        </w:rPr>
        <w:t>
      жылқылар - 2 үйір;</w:t>
      </w:r>
    </w:p>
    <w:bookmarkEnd w:id="1524"/>
    <w:bookmarkStart w:name="z1605" w:id="1525"/>
    <w:p>
      <w:pPr>
        <w:spacing w:after="0"/>
        <w:ind w:left="0"/>
        <w:jc w:val="both"/>
      </w:pPr>
      <w:r>
        <w:rPr>
          <w:rFonts w:ascii="Times New Roman"/>
          <w:b w:val="false"/>
          <w:i w:val="false"/>
          <w:color w:val="000000"/>
          <w:sz w:val="28"/>
        </w:rPr>
        <w:t>
      түйе - 1 табын.</w:t>
      </w:r>
    </w:p>
    <w:bookmarkEnd w:id="1525"/>
    <w:bookmarkStart w:name="z1606" w:id="152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526"/>
    <w:bookmarkStart w:name="z1607" w:id="1527"/>
    <w:p>
      <w:pPr>
        <w:spacing w:after="0"/>
        <w:ind w:left="0"/>
        <w:jc w:val="both"/>
      </w:pPr>
      <w:r>
        <w:rPr>
          <w:rFonts w:ascii="Times New Roman"/>
          <w:b w:val="false"/>
          <w:i w:val="false"/>
          <w:color w:val="000000"/>
          <w:sz w:val="28"/>
        </w:rPr>
        <w:t>
      Жайылымдарды негізгі пайдаланушылар Талап ауылдық округінің тұрғындары болып табылады.</w:t>
      </w:r>
    </w:p>
    <w:bookmarkEnd w:id="1527"/>
    <w:bookmarkStart w:name="z1608" w:id="152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528"/>
    <w:bookmarkStart w:name="z1609" w:id="1529"/>
    <w:p>
      <w:pPr>
        <w:spacing w:after="0"/>
        <w:ind w:left="0"/>
        <w:jc w:val="both"/>
      </w:pPr>
      <w:r>
        <w:rPr>
          <w:rFonts w:ascii="Times New Roman"/>
          <w:b w:val="false"/>
          <w:i w:val="false"/>
          <w:color w:val="000000"/>
          <w:sz w:val="28"/>
        </w:rPr>
        <w:t>
      Талап ауылдық округінің аумағында 1 ветеринарлық пункт қызмет істейді.</w:t>
      </w:r>
    </w:p>
    <w:bookmarkEnd w:id="1529"/>
    <w:bookmarkStart w:name="z1610" w:id="1530"/>
    <w:p>
      <w:pPr>
        <w:spacing w:after="0"/>
        <w:ind w:left="0"/>
        <w:jc w:val="both"/>
      </w:pPr>
      <w:r>
        <w:rPr>
          <w:rFonts w:ascii="Times New Roman"/>
          <w:b w:val="false"/>
          <w:i w:val="false"/>
          <w:color w:val="000000"/>
          <w:sz w:val="28"/>
        </w:rPr>
        <w:t>
      Талап ауылдық округінде малды айдап өтуге арналған сервитуттар белгіленбеген.</w:t>
      </w:r>
    </w:p>
    <w:bookmarkEnd w:id="1530"/>
    <w:bookmarkStart w:name="z1611" w:id="153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жайылымдардың орналасу схемасы (картасы)</w:t>
      </w:r>
    </w:p>
    <w:bookmarkEnd w:id="1531"/>
    <w:bookmarkStart w:name="z1612" w:id="1532"/>
    <w:p>
      <w:pPr>
        <w:spacing w:after="0"/>
        <w:ind w:left="0"/>
        <w:jc w:val="both"/>
      </w:pPr>
      <w:r>
        <w:rPr>
          <w:rFonts w:ascii="Times New Roman"/>
          <w:b w:val="false"/>
          <w:i w:val="false"/>
          <w:color w:val="000000"/>
          <w:sz w:val="28"/>
        </w:rPr>
        <w:t xml:space="preserve">
      </w:t>
      </w:r>
    </w:p>
    <w:bookmarkEnd w:id="153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3" w:id="1533"/>
    <w:p>
      <w:pPr>
        <w:spacing w:after="0"/>
        <w:ind w:left="0"/>
        <w:jc w:val="both"/>
      </w:pPr>
      <w:r>
        <w:rPr>
          <w:rFonts w:ascii="Times New Roman"/>
          <w:b w:val="false"/>
          <w:i w:val="false"/>
          <w:color w:val="000000"/>
          <w:sz w:val="28"/>
        </w:rPr>
        <w:t>
      Шартты белгілер:</w:t>
      </w:r>
    </w:p>
    <w:bookmarkEnd w:id="15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bl>
    <w:bookmarkStart w:name="z1614" w:id="1534"/>
    <w:p>
      <w:pPr>
        <w:spacing w:after="0"/>
        <w:ind w:left="0"/>
        <w:jc w:val="both"/>
      </w:pPr>
      <w:r>
        <w:rPr>
          <w:rFonts w:ascii="Times New Roman"/>
          <w:b w:val="false"/>
          <w:i w:val="false"/>
          <w:color w:val="000000"/>
          <w:sz w:val="28"/>
        </w:rPr>
        <w:t>
      Жер учаскелерінің меншік иелері</w:t>
      </w:r>
    </w:p>
    <w:bookmarkEnd w:id="15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15" w:id="1535"/>
          <w:p>
            <w:pPr>
              <w:spacing w:after="20"/>
              <w:ind w:left="20"/>
              <w:jc w:val="both"/>
            </w:pPr>
            <w:r>
              <w:rPr>
                <w:rFonts w:ascii="Times New Roman"/>
                <w:b w:val="false"/>
                <w:i w:val="false"/>
                <w:color w:val="000000"/>
                <w:sz w:val="20"/>
              </w:rPr>
              <w:t>
Жиыны</w:t>
            </w:r>
          </w:p>
          <w:bookmarkEnd w:id="153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Ажимбекова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 Ауелбеков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Ормахов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Азхожа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Тұрлыбеков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Алимахамадұлы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Тұрлыбеков Қазыбек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bl>
    <w:bookmarkStart w:name="z1616" w:id="1536"/>
    <w:p>
      <w:pPr>
        <w:spacing w:after="0"/>
        <w:ind w:left="0"/>
        <w:jc w:val="both"/>
      </w:pPr>
      <w:r>
        <w:rPr>
          <w:rFonts w:ascii="Times New Roman"/>
          <w:b w:val="false"/>
          <w:i w:val="false"/>
          <w:color w:val="000000"/>
          <w:sz w:val="28"/>
        </w:rPr>
        <w:t>
      Аббревиатуралардың таратылып жазылуы:</w:t>
      </w:r>
    </w:p>
    <w:bookmarkEnd w:id="1536"/>
    <w:bookmarkStart w:name="z1617" w:id="1537"/>
    <w:p>
      <w:pPr>
        <w:spacing w:after="0"/>
        <w:ind w:left="0"/>
        <w:jc w:val="both"/>
      </w:pPr>
      <w:r>
        <w:rPr>
          <w:rFonts w:ascii="Times New Roman"/>
          <w:b w:val="false"/>
          <w:i w:val="false"/>
          <w:color w:val="000000"/>
          <w:sz w:val="28"/>
        </w:rPr>
        <w:t>
      МІҚ- мүйізді ірі қара мал;</w:t>
      </w:r>
    </w:p>
    <w:bookmarkEnd w:id="1537"/>
    <w:bookmarkStart w:name="z1618" w:id="1538"/>
    <w:p>
      <w:pPr>
        <w:spacing w:after="0"/>
        <w:ind w:left="0"/>
        <w:jc w:val="both"/>
      </w:pPr>
      <w:r>
        <w:rPr>
          <w:rFonts w:ascii="Times New Roman"/>
          <w:b w:val="false"/>
          <w:i w:val="false"/>
          <w:color w:val="000000"/>
          <w:sz w:val="28"/>
        </w:rPr>
        <w:t>
      УМ- уақ мал;</w:t>
      </w:r>
    </w:p>
    <w:bookmarkEnd w:id="1538"/>
    <w:bookmarkStart w:name="z1619" w:id="1539"/>
    <w:p>
      <w:pPr>
        <w:spacing w:after="0"/>
        <w:ind w:left="0"/>
        <w:jc w:val="both"/>
      </w:pPr>
      <w:r>
        <w:rPr>
          <w:rFonts w:ascii="Times New Roman"/>
          <w:b w:val="false"/>
          <w:i w:val="false"/>
          <w:color w:val="000000"/>
          <w:sz w:val="28"/>
        </w:rPr>
        <w:t>
      Га – гектар.</w:t>
      </w:r>
    </w:p>
    <w:bookmarkEnd w:id="1539"/>
    <w:bookmarkStart w:name="z1620" w:id="1540"/>
    <w:p>
      <w:pPr>
        <w:spacing w:after="0"/>
        <w:ind w:left="0"/>
        <w:jc w:val="both"/>
      </w:pPr>
      <w:r>
        <w:rPr>
          <w:rFonts w:ascii="Times New Roman"/>
          <w:b w:val="false"/>
          <w:i w:val="false"/>
          <w:color w:val="000000"/>
          <w:sz w:val="28"/>
        </w:rPr>
        <w:t>
      Талап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5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Бесарық бекеті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bl>
    <w:bookmarkStart w:name="z1621" w:id="1541"/>
    <w:p>
      <w:pPr>
        <w:spacing w:after="0"/>
        <w:ind w:left="0"/>
        <w:jc w:val="both"/>
      </w:pPr>
      <w:r>
        <w:rPr>
          <w:rFonts w:ascii="Times New Roman"/>
          <w:b w:val="false"/>
          <w:i w:val="false"/>
          <w:color w:val="000000"/>
          <w:sz w:val="28"/>
        </w:rPr>
        <w:t>
      Жайылым айналымдарының қолайлы схемасы</w:t>
      </w:r>
    </w:p>
    <w:bookmarkEnd w:id="1541"/>
    <w:bookmarkStart w:name="z1622" w:id="1542"/>
    <w:p>
      <w:pPr>
        <w:spacing w:after="0"/>
        <w:ind w:left="0"/>
        <w:jc w:val="both"/>
      </w:pPr>
      <w:r>
        <w:rPr>
          <w:rFonts w:ascii="Times New Roman"/>
          <w:b w:val="false"/>
          <w:i w:val="false"/>
          <w:color w:val="000000"/>
          <w:sz w:val="28"/>
        </w:rPr>
        <w:t xml:space="preserve">
      </w:t>
      </w:r>
    </w:p>
    <w:bookmarkEnd w:id="154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3" w:id="1543"/>
    <w:p>
      <w:pPr>
        <w:spacing w:after="0"/>
        <w:ind w:left="0"/>
        <w:jc w:val="both"/>
      </w:pPr>
      <w:r>
        <w:rPr>
          <w:rFonts w:ascii="Times New Roman"/>
          <w:b w:val="false"/>
          <w:i w:val="false"/>
          <w:color w:val="000000"/>
          <w:sz w:val="28"/>
        </w:rPr>
        <w:t>
      Шартты белгілер:</w:t>
      </w:r>
    </w:p>
    <w:bookmarkEnd w:id="15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24" w:id="1544"/>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44"/>
    <w:bookmarkStart w:name="z1625" w:id="1545"/>
    <w:p>
      <w:pPr>
        <w:spacing w:after="0"/>
        <w:ind w:left="0"/>
        <w:jc w:val="both"/>
      </w:pPr>
      <w:r>
        <w:rPr>
          <w:rFonts w:ascii="Times New Roman"/>
          <w:b w:val="false"/>
          <w:i w:val="false"/>
          <w:color w:val="000000"/>
          <w:sz w:val="28"/>
        </w:rPr>
        <w:t xml:space="preserve">
      </w:t>
      </w:r>
    </w:p>
    <w:bookmarkEnd w:id="154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6" w:id="1546"/>
    <w:p>
      <w:pPr>
        <w:spacing w:after="0"/>
        <w:ind w:left="0"/>
        <w:jc w:val="both"/>
      </w:pPr>
      <w:r>
        <w:rPr>
          <w:rFonts w:ascii="Times New Roman"/>
          <w:b w:val="false"/>
          <w:i w:val="false"/>
          <w:color w:val="000000"/>
          <w:sz w:val="28"/>
        </w:rPr>
        <w:t>
      Шартты белгілер:</w:t>
      </w:r>
    </w:p>
    <w:bookmarkEnd w:id="15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27" w:id="1547"/>
    <w:p>
      <w:pPr>
        <w:spacing w:after="0"/>
        <w:ind w:left="0"/>
        <w:jc w:val="both"/>
      </w:pPr>
      <w:r>
        <w:rPr>
          <w:rFonts w:ascii="Times New Roman"/>
          <w:b w:val="false"/>
          <w:i w:val="false"/>
          <w:color w:val="000000"/>
          <w:sz w:val="28"/>
        </w:rPr>
        <w:t>
      - Көлдер</w:t>
      </w:r>
    </w:p>
    <w:bookmarkEnd w:id="1547"/>
    <w:bookmarkStart w:name="z1628" w:id="1548"/>
    <w:p>
      <w:pPr>
        <w:spacing w:after="0"/>
        <w:ind w:left="0"/>
        <w:jc w:val="both"/>
      </w:pPr>
      <w:r>
        <w:rPr>
          <w:rFonts w:ascii="Times New Roman"/>
          <w:b w:val="false"/>
          <w:i w:val="false"/>
          <w:color w:val="000000"/>
          <w:sz w:val="28"/>
        </w:rPr>
        <w:t>
      - Каналдар</w:t>
      </w:r>
    </w:p>
    <w:bookmarkEnd w:id="1548"/>
    <w:bookmarkStart w:name="z1629" w:id="1549"/>
    <w:p>
      <w:pPr>
        <w:spacing w:after="0"/>
        <w:ind w:left="0"/>
        <w:jc w:val="both"/>
      </w:pPr>
      <w:r>
        <w:rPr>
          <w:rFonts w:ascii="Times New Roman"/>
          <w:b w:val="false"/>
          <w:i w:val="false"/>
          <w:color w:val="000000"/>
          <w:sz w:val="28"/>
        </w:rPr>
        <w:t>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549"/>
    <w:bookmarkStart w:name="z1630" w:id="1550"/>
    <w:p>
      <w:pPr>
        <w:spacing w:after="0"/>
        <w:ind w:left="0"/>
        <w:jc w:val="both"/>
      </w:pPr>
      <w:r>
        <w:rPr>
          <w:rFonts w:ascii="Times New Roman"/>
          <w:b w:val="false"/>
          <w:i w:val="false"/>
          <w:color w:val="000000"/>
          <w:sz w:val="28"/>
        </w:rPr>
        <w:t xml:space="preserve">
      </w:t>
      </w:r>
    </w:p>
    <w:bookmarkEnd w:id="155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1" w:id="1551"/>
    <w:p>
      <w:pPr>
        <w:spacing w:after="0"/>
        <w:ind w:left="0"/>
        <w:jc w:val="both"/>
      </w:pPr>
      <w:r>
        <w:rPr>
          <w:rFonts w:ascii="Times New Roman"/>
          <w:b w:val="false"/>
          <w:i w:val="false"/>
          <w:color w:val="000000"/>
          <w:sz w:val="28"/>
        </w:rPr>
        <w:t>
      Шартты белгілер:</w:t>
      </w:r>
    </w:p>
    <w:bookmarkEnd w:id="15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32" w:id="1552"/>
    <w:p>
      <w:pPr>
        <w:spacing w:after="0"/>
        <w:ind w:left="0"/>
        <w:jc w:val="both"/>
      </w:pPr>
      <w:r>
        <w:rPr>
          <w:rFonts w:ascii="Times New Roman"/>
          <w:b w:val="false"/>
          <w:i w:val="false"/>
          <w:color w:val="000000"/>
          <w:sz w:val="28"/>
        </w:rPr>
        <w:t>
      - Көлдер</w:t>
      </w:r>
    </w:p>
    <w:bookmarkEnd w:id="1552"/>
    <w:bookmarkStart w:name="z1633" w:id="1553"/>
    <w:p>
      <w:pPr>
        <w:spacing w:after="0"/>
        <w:ind w:left="0"/>
        <w:jc w:val="both"/>
      </w:pPr>
      <w:r>
        <w:rPr>
          <w:rFonts w:ascii="Times New Roman"/>
          <w:b w:val="false"/>
          <w:i w:val="false"/>
          <w:color w:val="000000"/>
          <w:sz w:val="28"/>
        </w:rPr>
        <w:t>
      - Каналдар</w:t>
      </w:r>
    </w:p>
    <w:bookmarkEnd w:id="1553"/>
    <w:bookmarkStart w:name="z1634" w:id="1554"/>
    <w:p>
      <w:pPr>
        <w:spacing w:after="0"/>
        <w:ind w:left="0"/>
        <w:jc w:val="both"/>
      </w:pPr>
      <w:r>
        <w:rPr>
          <w:rFonts w:ascii="Times New Roman"/>
          <w:b w:val="false"/>
          <w:i w:val="false"/>
          <w:color w:val="000000"/>
          <w:sz w:val="28"/>
        </w:rPr>
        <w:t>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554"/>
    <w:bookmarkStart w:name="z1635" w:id="1555"/>
    <w:p>
      <w:pPr>
        <w:spacing w:after="0"/>
        <w:ind w:left="0"/>
        <w:jc w:val="both"/>
      </w:pPr>
      <w:r>
        <w:rPr>
          <w:rFonts w:ascii="Times New Roman"/>
          <w:b w:val="false"/>
          <w:i w:val="false"/>
          <w:color w:val="000000"/>
          <w:sz w:val="28"/>
        </w:rPr>
        <w:t xml:space="preserve">
      </w:t>
      </w:r>
    </w:p>
    <w:bookmarkEnd w:id="1555"/>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6" w:id="1556"/>
    <w:p>
      <w:pPr>
        <w:spacing w:after="0"/>
        <w:ind w:left="0"/>
        <w:jc w:val="both"/>
      </w:pPr>
      <w:r>
        <w:rPr>
          <w:rFonts w:ascii="Times New Roman"/>
          <w:b w:val="false"/>
          <w:i w:val="false"/>
          <w:color w:val="000000"/>
          <w:sz w:val="28"/>
        </w:rPr>
        <w:t>
      Шартты белгілер:</w:t>
      </w:r>
    </w:p>
    <w:bookmarkEnd w:id="15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37" w:id="1557"/>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557"/>
    <w:bookmarkStart w:name="z1638" w:id="1558"/>
    <w:p>
      <w:pPr>
        <w:spacing w:after="0"/>
        <w:ind w:left="0"/>
        <w:jc w:val="both"/>
      </w:pPr>
      <w:r>
        <w:rPr>
          <w:rFonts w:ascii="Times New Roman"/>
          <w:b w:val="false"/>
          <w:i w:val="false"/>
          <w:color w:val="000000"/>
          <w:sz w:val="28"/>
        </w:rPr>
        <w:t xml:space="preserve">
      </w:t>
      </w:r>
    </w:p>
    <w:bookmarkEnd w:id="155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9" w:id="1559"/>
    <w:p>
      <w:pPr>
        <w:spacing w:after="0"/>
        <w:ind w:left="0"/>
        <w:jc w:val="both"/>
      </w:pPr>
      <w:r>
        <w:rPr>
          <w:rFonts w:ascii="Times New Roman"/>
          <w:b w:val="false"/>
          <w:i w:val="false"/>
          <w:color w:val="000000"/>
          <w:sz w:val="28"/>
        </w:rPr>
        <w:t>
      Шартты белгілер:</w:t>
      </w:r>
    </w:p>
    <w:bookmarkEnd w:id="15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40" w:id="1560"/>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r>
              <w:br/>
            </w:r>
            <w:r>
              <w:rPr>
                <w:rFonts w:ascii="Times New Roman"/>
                <w:b w:val="false"/>
                <w:i w:val="false"/>
                <w:color w:val="000000"/>
                <w:sz w:val="20"/>
              </w:rPr>
              <w:t>2021 жылғы 30 желтоқсандағы</w:t>
            </w:r>
            <w:r>
              <w:br/>
            </w:r>
            <w:r>
              <w:rPr>
                <w:rFonts w:ascii="Times New Roman"/>
                <w:b w:val="false"/>
                <w:i w:val="false"/>
                <w:color w:val="000000"/>
                <w:sz w:val="20"/>
              </w:rPr>
              <w:t>№ 159</w:t>
            </w:r>
            <w:r>
              <w:rPr>
                <w:rFonts w:ascii="Times New Roman"/>
                <w:b w:val="false"/>
                <w:i w:val="false"/>
                <w:color w:val="000000"/>
                <w:sz w:val="20"/>
              </w:rPr>
              <w:t xml:space="preserve"> шешіміне 26-қосымша</w:t>
            </w:r>
          </w:p>
        </w:tc>
      </w:tr>
    </w:tbl>
    <w:bookmarkStart w:name="z1644" w:id="1561"/>
    <w:p>
      <w:pPr>
        <w:spacing w:after="0"/>
        <w:ind w:left="0"/>
        <w:jc w:val="left"/>
      </w:pPr>
      <w:r>
        <w:rPr>
          <w:rFonts w:ascii="Times New Roman"/>
          <w:b/>
          <w:i w:val="false"/>
          <w:color w:val="000000"/>
        </w:rPr>
        <w:t xml:space="preserve"> Төменарық ауылдық округінің 2022 - 2023 жылдарға арналған жайылымдарды басқару және оларды пайдалану жөніндегі жоспары</w:t>
      </w:r>
    </w:p>
    <w:bookmarkEnd w:id="1561"/>
    <w:bookmarkStart w:name="z1645" w:id="156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62"/>
    <w:bookmarkStart w:name="z1646" w:id="1563"/>
    <w:p>
      <w:pPr>
        <w:spacing w:after="0"/>
        <w:ind w:left="0"/>
        <w:jc w:val="both"/>
      </w:pPr>
      <w:r>
        <w:rPr>
          <w:rFonts w:ascii="Times New Roman"/>
          <w:b w:val="false"/>
          <w:i w:val="false"/>
          <w:color w:val="000000"/>
          <w:sz w:val="28"/>
        </w:rPr>
        <w:t>
      2) жайылым айналымдарының қолайлы схемасы;</w:t>
      </w:r>
    </w:p>
    <w:bookmarkEnd w:id="1563"/>
    <w:bookmarkStart w:name="z1647" w:id="156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64"/>
    <w:bookmarkStart w:name="z1648" w:id="156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65"/>
    <w:bookmarkStart w:name="z1649" w:id="156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66"/>
    <w:bookmarkStart w:name="z1650" w:id="1567"/>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67"/>
    <w:bookmarkStart w:name="z1651" w:id="156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68"/>
    <w:bookmarkStart w:name="z1652" w:id="156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569"/>
    <w:bookmarkStart w:name="z1653" w:id="157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570"/>
    <w:bookmarkStart w:name="z1654" w:id="157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571"/>
    <w:bookmarkStart w:name="z1655" w:id="1572"/>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572"/>
    <w:bookmarkStart w:name="z1656" w:id="157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573"/>
    <w:bookmarkStart w:name="z1657" w:id="1574"/>
    <w:p>
      <w:pPr>
        <w:spacing w:after="0"/>
        <w:ind w:left="0"/>
        <w:jc w:val="both"/>
      </w:pPr>
      <w:r>
        <w:rPr>
          <w:rFonts w:ascii="Times New Roman"/>
          <w:b w:val="false"/>
          <w:i w:val="false"/>
          <w:color w:val="000000"/>
          <w:sz w:val="28"/>
        </w:rPr>
        <w:t>
      Төменарық ауылдық округі солтүстік жағынан Сунақата ауылдық округімен, оңтүстік жағынан Екпінді ауылдық округімен шектеседі.</w:t>
      </w:r>
    </w:p>
    <w:bookmarkEnd w:id="1574"/>
    <w:bookmarkStart w:name="z1658" w:id="1575"/>
    <w:p>
      <w:pPr>
        <w:spacing w:after="0"/>
        <w:ind w:left="0"/>
        <w:jc w:val="both"/>
      </w:pPr>
      <w:r>
        <w:rPr>
          <w:rFonts w:ascii="Times New Roman"/>
          <w:b w:val="false"/>
          <w:i w:val="false"/>
          <w:color w:val="000000"/>
          <w:sz w:val="28"/>
        </w:rPr>
        <w:t>
      Әкімшілік-аумақтық бөлінісі Төменарық ауылынан тұрады.</w:t>
      </w:r>
    </w:p>
    <w:bookmarkEnd w:id="1575"/>
    <w:bookmarkStart w:name="z1659" w:id="1576"/>
    <w:p>
      <w:pPr>
        <w:spacing w:after="0"/>
        <w:ind w:left="0"/>
        <w:jc w:val="both"/>
      </w:pPr>
      <w:r>
        <w:rPr>
          <w:rFonts w:ascii="Times New Roman"/>
          <w:b w:val="false"/>
          <w:i w:val="false"/>
          <w:color w:val="000000"/>
          <w:sz w:val="28"/>
        </w:rPr>
        <w:t>
      Табиғи ауа-райының жағдайлары бойынша Төменарық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576"/>
    <w:bookmarkStart w:name="z1660" w:id="1577"/>
    <w:p>
      <w:pPr>
        <w:spacing w:after="0"/>
        <w:ind w:left="0"/>
        <w:jc w:val="both"/>
      </w:pPr>
      <w:r>
        <w:rPr>
          <w:rFonts w:ascii="Times New Roman"/>
          <w:b w:val="false"/>
          <w:i w:val="false"/>
          <w:color w:val="000000"/>
          <w:sz w:val="28"/>
        </w:rPr>
        <w:t>
      Төменарық ауылдық округінің жалпы жер көлемі 2504 гектар (бұдан әрі – га), оның ішінде жайылымдар – 1809 га.</w:t>
      </w:r>
    </w:p>
    <w:bookmarkEnd w:id="1577"/>
    <w:bookmarkStart w:name="z1661" w:id="1578"/>
    <w:p>
      <w:pPr>
        <w:spacing w:after="0"/>
        <w:ind w:left="0"/>
        <w:jc w:val="both"/>
      </w:pPr>
      <w:r>
        <w:rPr>
          <w:rFonts w:ascii="Times New Roman"/>
          <w:b w:val="false"/>
          <w:i w:val="false"/>
          <w:color w:val="000000"/>
          <w:sz w:val="28"/>
        </w:rPr>
        <w:t>
      Санаттары бойынша жерлер келесідей бөлінеді:</w:t>
      </w:r>
    </w:p>
    <w:bookmarkEnd w:id="1578"/>
    <w:bookmarkStart w:name="z1662" w:id="1579"/>
    <w:p>
      <w:pPr>
        <w:spacing w:after="0"/>
        <w:ind w:left="0"/>
        <w:jc w:val="both"/>
      </w:pPr>
      <w:r>
        <w:rPr>
          <w:rFonts w:ascii="Times New Roman"/>
          <w:b w:val="false"/>
          <w:i w:val="false"/>
          <w:color w:val="000000"/>
          <w:sz w:val="28"/>
        </w:rPr>
        <w:t>
      ауыл шаруашылығы мақсатындағы жерлер – 1926 га;</w:t>
      </w:r>
    </w:p>
    <w:bookmarkEnd w:id="1579"/>
    <w:bookmarkStart w:name="z1663" w:id="1580"/>
    <w:p>
      <w:pPr>
        <w:spacing w:after="0"/>
        <w:ind w:left="0"/>
        <w:jc w:val="both"/>
      </w:pPr>
      <w:r>
        <w:rPr>
          <w:rFonts w:ascii="Times New Roman"/>
          <w:b w:val="false"/>
          <w:i w:val="false"/>
          <w:color w:val="000000"/>
          <w:sz w:val="28"/>
        </w:rPr>
        <w:t>
      елдi мекендердiң жерлерi – 463 га.</w:t>
      </w:r>
    </w:p>
    <w:bookmarkEnd w:id="1580"/>
    <w:bookmarkStart w:name="z1664" w:id="1581"/>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1308 бас ірі қара малы, 5121 бас уақ мал, 194 бас жылқы малы бар.</w:t>
      </w:r>
    </w:p>
    <w:bookmarkEnd w:id="1581"/>
    <w:bookmarkStart w:name="z1665" w:id="1582"/>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582"/>
    <w:bookmarkStart w:name="z1666" w:id="1583"/>
    <w:p>
      <w:pPr>
        <w:spacing w:after="0"/>
        <w:ind w:left="0"/>
        <w:jc w:val="both"/>
      </w:pPr>
      <w:r>
        <w:rPr>
          <w:rFonts w:ascii="Times New Roman"/>
          <w:b w:val="false"/>
          <w:i w:val="false"/>
          <w:color w:val="000000"/>
          <w:sz w:val="28"/>
        </w:rPr>
        <w:t>
      ірі қара мал – 10 табын;</w:t>
      </w:r>
    </w:p>
    <w:bookmarkEnd w:id="1583"/>
    <w:bookmarkStart w:name="z1667" w:id="1584"/>
    <w:p>
      <w:pPr>
        <w:spacing w:after="0"/>
        <w:ind w:left="0"/>
        <w:jc w:val="both"/>
      </w:pPr>
      <w:r>
        <w:rPr>
          <w:rFonts w:ascii="Times New Roman"/>
          <w:b w:val="false"/>
          <w:i w:val="false"/>
          <w:color w:val="000000"/>
          <w:sz w:val="28"/>
        </w:rPr>
        <w:t>
      уақ мал - 10 отар;</w:t>
      </w:r>
    </w:p>
    <w:bookmarkEnd w:id="1584"/>
    <w:bookmarkStart w:name="z1668" w:id="1585"/>
    <w:p>
      <w:pPr>
        <w:spacing w:after="0"/>
        <w:ind w:left="0"/>
        <w:jc w:val="both"/>
      </w:pPr>
      <w:r>
        <w:rPr>
          <w:rFonts w:ascii="Times New Roman"/>
          <w:b w:val="false"/>
          <w:i w:val="false"/>
          <w:color w:val="000000"/>
          <w:sz w:val="28"/>
        </w:rPr>
        <w:t>
      жылқылар – 18 үйір.</w:t>
      </w:r>
    </w:p>
    <w:bookmarkEnd w:id="1585"/>
    <w:bookmarkStart w:name="z1669" w:id="158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малдыбағу үшін пайдаланылады. Ауылдық округтің аумағында екпе және аридтік жайылымдар жоқ.</w:t>
      </w:r>
    </w:p>
    <w:bookmarkEnd w:id="1586"/>
    <w:bookmarkStart w:name="z1670" w:id="1587"/>
    <w:p>
      <w:pPr>
        <w:spacing w:after="0"/>
        <w:ind w:left="0"/>
        <w:jc w:val="both"/>
      </w:pPr>
      <w:r>
        <w:rPr>
          <w:rFonts w:ascii="Times New Roman"/>
          <w:b w:val="false"/>
          <w:i w:val="false"/>
          <w:color w:val="000000"/>
          <w:sz w:val="28"/>
        </w:rPr>
        <w:t>
      Жайылымдарды негізгі пайдаланушылар Төменарық ауылдық округінің тұрғындары болып табылады.</w:t>
      </w:r>
    </w:p>
    <w:bookmarkEnd w:id="1587"/>
    <w:bookmarkStart w:name="z1671" w:id="158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588"/>
    <w:bookmarkStart w:name="z1672" w:id="1589"/>
    <w:p>
      <w:pPr>
        <w:spacing w:after="0"/>
        <w:ind w:left="0"/>
        <w:jc w:val="both"/>
      </w:pPr>
      <w:r>
        <w:rPr>
          <w:rFonts w:ascii="Times New Roman"/>
          <w:b w:val="false"/>
          <w:i w:val="false"/>
          <w:color w:val="000000"/>
          <w:sz w:val="28"/>
        </w:rPr>
        <w:t>
      Төменарық ауылдық округінің аумағында 1 ветеринарлық пункт, 1 мал қорымы және 1 мал тоғыту ваннасы қызмет істейді.</w:t>
      </w:r>
    </w:p>
    <w:bookmarkEnd w:id="1589"/>
    <w:bookmarkStart w:name="z1673" w:id="1590"/>
    <w:p>
      <w:pPr>
        <w:spacing w:after="0"/>
        <w:ind w:left="0"/>
        <w:jc w:val="both"/>
      </w:pPr>
      <w:r>
        <w:rPr>
          <w:rFonts w:ascii="Times New Roman"/>
          <w:b w:val="false"/>
          <w:i w:val="false"/>
          <w:color w:val="000000"/>
          <w:sz w:val="28"/>
        </w:rPr>
        <w:t>
      Төменарық ауылдық округінде малды айдап өтуге арналған сервитуттар белгіленбеген.</w:t>
      </w:r>
    </w:p>
    <w:bookmarkEnd w:id="1590"/>
    <w:bookmarkStart w:name="z1674" w:id="1591"/>
    <w:p>
      <w:pPr>
        <w:spacing w:after="0"/>
        <w:ind w:left="0"/>
        <w:jc w:val="both"/>
      </w:pPr>
      <w:r>
        <w:rPr>
          <w:rFonts w:ascii="Times New Roman"/>
          <w:b w:val="false"/>
          <w:i w:val="false"/>
          <w:color w:val="000000"/>
          <w:sz w:val="28"/>
        </w:rPr>
        <w:t>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91"/>
    <w:bookmarkStart w:name="z1675" w:id="1592"/>
    <w:p>
      <w:pPr>
        <w:spacing w:after="0"/>
        <w:ind w:left="0"/>
        <w:jc w:val="both"/>
      </w:pPr>
      <w:r>
        <w:rPr>
          <w:rFonts w:ascii="Times New Roman"/>
          <w:b w:val="false"/>
          <w:i w:val="false"/>
          <w:color w:val="000000"/>
          <w:sz w:val="28"/>
        </w:rPr>
        <w:t xml:space="preserve">
      </w:t>
      </w:r>
    </w:p>
    <w:bookmarkEnd w:id="1592"/>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6" w:id="1593"/>
    <w:p>
      <w:pPr>
        <w:spacing w:after="0"/>
        <w:ind w:left="0"/>
        <w:jc w:val="both"/>
      </w:pPr>
      <w:r>
        <w:rPr>
          <w:rFonts w:ascii="Times New Roman"/>
          <w:b w:val="false"/>
          <w:i w:val="false"/>
          <w:color w:val="000000"/>
          <w:sz w:val="28"/>
        </w:rPr>
        <w:t>
      Шартты белгілер:</w:t>
      </w:r>
    </w:p>
    <w:bookmarkEnd w:id="15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77" w:id="1594"/>
    <w:p>
      <w:pPr>
        <w:spacing w:after="0"/>
        <w:ind w:left="0"/>
        <w:jc w:val="both"/>
      </w:pPr>
      <w:r>
        <w:rPr>
          <w:rFonts w:ascii="Times New Roman"/>
          <w:b w:val="false"/>
          <w:i w:val="false"/>
          <w:color w:val="000000"/>
          <w:sz w:val="28"/>
        </w:rPr>
        <w:t>
      Жер учаскелерінің меншік иелері</w:t>
      </w:r>
    </w:p>
    <w:bookmarkEnd w:id="15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Гулнар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Ауелбеков Бакдаулет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 Сарсен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 2019"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Амантаева Айша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Мұхатов Сабит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Тайланов Аллоиар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Қожаметов Саулебек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Айтореев Бимен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Изатуллаев Даулетбек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Кунтуаров Сералы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Жадигеров Абдрейім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Шомахова Карлыгаш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Журсин Калмурат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 Ибадулла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Дауренбеков Сарсенғазы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Ашрапов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Бименова Айшахар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Кудияров Есен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Ергешбаев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Абенова Кенжай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Досмаганбетов Жанатбек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Шайзатханов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Мырзаметов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2327</w:t>
            </w:r>
          </w:p>
        </w:tc>
      </w:tr>
    </w:tbl>
    <w:bookmarkStart w:name="z1678" w:id="1595"/>
    <w:p>
      <w:pPr>
        <w:spacing w:after="0"/>
        <w:ind w:left="0"/>
        <w:jc w:val="both"/>
      </w:pPr>
      <w:r>
        <w:rPr>
          <w:rFonts w:ascii="Times New Roman"/>
          <w:b w:val="false"/>
          <w:i w:val="false"/>
          <w:color w:val="000000"/>
          <w:sz w:val="28"/>
        </w:rPr>
        <w:t xml:space="preserve">
      Аббревиатуралардың таратылып жазылуы: </w:t>
      </w:r>
    </w:p>
    <w:bookmarkEnd w:id="1595"/>
    <w:bookmarkStart w:name="z1679" w:id="1596"/>
    <w:p>
      <w:pPr>
        <w:spacing w:after="0"/>
        <w:ind w:left="0"/>
        <w:jc w:val="both"/>
      </w:pPr>
      <w:r>
        <w:rPr>
          <w:rFonts w:ascii="Times New Roman"/>
          <w:b w:val="false"/>
          <w:i w:val="false"/>
          <w:color w:val="000000"/>
          <w:sz w:val="28"/>
        </w:rPr>
        <w:t>
      МІҚ- мүйізді ірі қара мал;</w:t>
      </w:r>
    </w:p>
    <w:bookmarkEnd w:id="1596"/>
    <w:bookmarkStart w:name="z1680" w:id="1597"/>
    <w:p>
      <w:pPr>
        <w:spacing w:after="0"/>
        <w:ind w:left="0"/>
        <w:jc w:val="both"/>
      </w:pPr>
      <w:r>
        <w:rPr>
          <w:rFonts w:ascii="Times New Roman"/>
          <w:b w:val="false"/>
          <w:i w:val="false"/>
          <w:color w:val="000000"/>
          <w:sz w:val="28"/>
        </w:rPr>
        <w:t>
      УМ- уақ мал;</w:t>
      </w:r>
    </w:p>
    <w:bookmarkEnd w:id="1597"/>
    <w:bookmarkStart w:name="z1681" w:id="1598"/>
    <w:p>
      <w:pPr>
        <w:spacing w:after="0"/>
        <w:ind w:left="0"/>
        <w:jc w:val="both"/>
      </w:pPr>
      <w:r>
        <w:rPr>
          <w:rFonts w:ascii="Times New Roman"/>
          <w:b w:val="false"/>
          <w:i w:val="false"/>
          <w:color w:val="000000"/>
          <w:sz w:val="28"/>
        </w:rPr>
        <w:t>
      Га – гектар.</w:t>
      </w:r>
    </w:p>
    <w:bookmarkEnd w:id="1598"/>
    <w:bookmarkStart w:name="z1682" w:id="1599"/>
    <w:p>
      <w:pPr>
        <w:spacing w:after="0"/>
        <w:ind w:left="0"/>
        <w:jc w:val="both"/>
      </w:pPr>
      <w:r>
        <w:rPr>
          <w:rFonts w:ascii="Times New Roman"/>
          <w:b w:val="false"/>
          <w:i w:val="false"/>
          <w:color w:val="000000"/>
          <w:sz w:val="28"/>
        </w:rPr>
        <w:t>
      Төменарық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5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Төменарық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83" w:id="1600"/>
    <w:p>
      <w:pPr>
        <w:spacing w:after="0"/>
        <w:ind w:left="0"/>
        <w:jc w:val="both"/>
      </w:pPr>
      <w:r>
        <w:rPr>
          <w:rFonts w:ascii="Times New Roman"/>
          <w:b w:val="false"/>
          <w:i w:val="false"/>
          <w:color w:val="000000"/>
          <w:sz w:val="28"/>
        </w:rPr>
        <w:t>
      Жайылым айналымдарының қолайлы схемасы</w:t>
      </w:r>
    </w:p>
    <w:bookmarkEnd w:id="1600"/>
    <w:bookmarkStart w:name="z1684" w:id="1601"/>
    <w:p>
      <w:pPr>
        <w:spacing w:after="0"/>
        <w:ind w:left="0"/>
        <w:jc w:val="both"/>
      </w:pPr>
      <w:r>
        <w:rPr>
          <w:rFonts w:ascii="Times New Roman"/>
          <w:b w:val="false"/>
          <w:i w:val="false"/>
          <w:color w:val="000000"/>
          <w:sz w:val="28"/>
        </w:rPr>
        <w:t xml:space="preserve">
      </w:t>
      </w:r>
    </w:p>
    <w:bookmarkEnd w:id="160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5" w:id="1602"/>
    <w:p>
      <w:pPr>
        <w:spacing w:after="0"/>
        <w:ind w:left="0"/>
        <w:jc w:val="both"/>
      </w:pPr>
      <w:r>
        <w:rPr>
          <w:rFonts w:ascii="Times New Roman"/>
          <w:b w:val="false"/>
          <w:i w:val="false"/>
          <w:color w:val="000000"/>
          <w:sz w:val="28"/>
        </w:rPr>
        <w:t>
      Шартты белгілер:</w:t>
      </w:r>
    </w:p>
    <w:bookmarkEnd w:id="16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86" w:id="1603"/>
    <w:p>
      <w:pPr>
        <w:spacing w:after="0"/>
        <w:ind w:left="0"/>
        <w:jc w:val="both"/>
      </w:pPr>
      <w:r>
        <w:rPr>
          <w:rFonts w:ascii="Times New Roman"/>
          <w:b w:val="false"/>
          <w:i w:val="false"/>
          <w:color w:val="000000"/>
          <w:sz w:val="28"/>
        </w:rPr>
        <w:t>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03"/>
    <w:bookmarkStart w:name="z1687" w:id="1604"/>
    <w:p>
      <w:pPr>
        <w:spacing w:after="0"/>
        <w:ind w:left="0"/>
        <w:jc w:val="both"/>
      </w:pPr>
      <w:r>
        <w:rPr>
          <w:rFonts w:ascii="Times New Roman"/>
          <w:b w:val="false"/>
          <w:i w:val="false"/>
          <w:color w:val="000000"/>
          <w:sz w:val="28"/>
        </w:rPr>
        <w:t xml:space="preserve">
      </w:t>
      </w:r>
    </w:p>
    <w:bookmarkEnd w:id="160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8" w:id="1605"/>
    <w:p>
      <w:pPr>
        <w:spacing w:after="0"/>
        <w:ind w:left="0"/>
        <w:jc w:val="both"/>
      </w:pPr>
      <w:r>
        <w:rPr>
          <w:rFonts w:ascii="Times New Roman"/>
          <w:b w:val="false"/>
          <w:i w:val="false"/>
          <w:color w:val="000000"/>
          <w:sz w:val="28"/>
        </w:rPr>
        <w:t>
      Шартты белгілер:</w:t>
      </w:r>
    </w:p>
    <w:bookmarkEnd w:id="16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89" w:id="1606"/>
    <w:p>
      <w:pPr>
        <w:spacing w:after="0"/>
        <w:ind w:left="0"/>
        <w:jc w:val="both"/>
      </w:pPr>
      <w:r>
        <w:rPr>
          <w:rFonts w:ascii="Times New Roman"/>
          <w:b w:val="false"/>
          <w:i w:val="false"/>
          <w:color w:val="000000"/>
          <w:sz w:val="28"/>
        </w:rPr>
        <w:t>
      - Көлдер</w:t>
      </w:r>
    </w:p>
    <w:bookmarkEnd w:id="1606"/>
    <w:bookmarkStart w:name="z1690" w:id="1607"/>
    <w:p>
      <w:pPr>
        <w:spacing w:after="0"/>
        <w:ind w:left="0"/>
        <w:jc w:val="both"/>
      </w:pPr>
      <w:r>
        <w:rPr>
          <w:rFonts w:ascii="Times New Roman"/>
          <w:b w:val="false"/>
          <w:i w:val="false"/>
          <w:color w:val="000000"/>
          <w:sz w:val="28"/>
        </w:rPr>
        <w:t>
      - Мал тоғыту ваннасы</w:t>
      </w:r>
    </w:p>
    <w:bookmarkEnd w:id="1607"/>
    <w:bookmarkStart w:name="z1691" w:id="1608"/>
    <w:p>
      <w:pPr>
        <w:spacing w:after="0"/>
        <w:ind w:left="0"/>
        <w:jc w:val="both"/>
      </w:pPr>
      <w:r>
        <w:rPr>
          <w:rFonts w:ascii="Times New Roman"/>
          <w:b w:val="false"/>
          <w:i w:val="false"/>
          <w:color w:val="000000"/>
          <w:sz w:val="28"/>
        </w:rPr>
        <w:t>
      - - Каналдар</w:t>
      </w:r>
    </w:p>
    <w:bookmarkEnd w:id="1608"/>
    <w:bookmarkStart w:name="z1692" w:id="1609"/>
    <w:p>
      <w:pPr>
        <w:spacing w:after="0"/>
        <w:ind w:left="0"/>
        <w:jc w:val="both"/>
      </w:pPr>
      <w:r>
        <w:rPr>
          <w:rFonts w:ascii="Times New Roman"/>
          <w:b w:val="false"/>
          <w:i w:val="false"/>
          <w:color w:val="000000"/>
          <w:sz w:val="28"/>
        </w:rPr>
        <w:t>
      - Мал қорымы</w:t>
      </w:r>
    </w:p>
    <w:bookmarkEnd w:id="1609"/>
    <w:bookmarkStart w:name="z1693" w:id="1610"/>
    <w:p>
      <w:pPr>
        <w:spacing w:after="0"/>
        <w:ind w:left="0"/>
        <w:jc w:val="both"/>
      </w:pPr>
      <w:r>
        <w:rPr>
          <w:rFonts w:ascii="Times New Roman"/>
          <w:b w:val="false"/>
          <w:i w:val="false"/>
          <w:color w:val="000000"/>
          <w:sz w:val="28"/>
        </w:rPr>
        <w:t>
      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610"/>
    <w:bookmarkStart w:name="z1694" w:id="1611"/>
    <w:p>
      <w:pPr>
        <w:spacing w:after="0"/>
        <w:ind w:left="0"/>
        <w:jc w:val="both"/>
      </w:pPr>
      <w:r>
        <w:rPr>
          <w:rFonts w:ascii="Times New Roman"/>
          <w:b w:val="false"/>
          <w:i w:val="false"/>
          <w:color w:val="000000"/>
          <w:sz w:val="28"/>
        </w:rPr>
        <w:t xml:space="preserve">
      </w:t>
      </w:r>
    </w:p>
    <w:bookmarkEnd w:id="1611"/>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5" w:id="1612"/>
    <w:p>
      <w:pPr>
        <w:spacing w:after="0"/>
        <w:ind w:left="0"/>
        <w:jc w:val="both"/>
      </w:pPr>
      <w:r>
        <w:rPr>
          <w:rFonts w:ascii="Times New Roman"/>
          <w:b w:val="false"/>
          <w:i w:val="false"/>
          <w:color w:val="000000"/>
          <w:sz w:val="28"/>
        </w:rPr>
        <w:t>
      Шартты белгілер:</w:t>
      </w:r>
    </w:p>
    <w:bookmarkEnd w:id="16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және жазғы уақытта пайдаланатын жайылымдар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және қысқы уақытта пайдаланатын жайылымдар</w:t>
            </w:r>
          </w:p>
        </w:tc>
      </w:tr>
    </w:tbl>
    <w:bookmarkStart w:name="z1696" w:id="1613"/>
    <w:p>
      <w:pPr>
        <w:spacing w:after="0"/>
        <w:ind w:left="0"/>
        <w:jc w:val="both"/>
      </w:pPr>
      <w:r>
        <w:rPr>
          <w:rFonts w:ascii="Times New Roman"/>
          <w:b w:val="false"/>
          <w:i w:val="false"/>
          <w:color w:val="000000"/>
          <w:sz w:val="28"/>
        </w:rPr>
        <w:t>
      - Көлдер</w:t>
      </w:r>
    </w:p>
    <w:bookmarkEnd w:id="1613"/>
    <w:bookmarkStart w:name="z1697" w:id="1614"/>
    <w:p>
      <w:pPr>
        <w:spacing w:after="0"/>
        <w:ind w:left="0"/>
        <w:jc w:val="both"/>
      </w:pPr>
      <w:r>
        <w:rPr>
          <w:rFonts w:ascii="Times New Roman"/>
          <w:b w:val="false"/>
          <w:i w:val="false"/>
          <w:color w:val="000000"/>
          <w:sz w:val="28"/>
        </w:rPr>
        <w:t>
      - - Каналдар</w:t>
      </w:r>
    </w:p>
    <w:bookmarkEnd w:id="1614"/>
    <w:bookmarkStart w:name="z1698" w:id="1615"/>
    <w:p>
      <w:pPr>
        <w:spacing w:after="0"/>
        <w:ind w:left="0"/>
        <w:jc w:val="both"/>
      </w:pPr>
      <w:r>
        <w:rPr>
          <w:rFonts w:ascii="Times New Roman"/>
          <w:b w:val="false"/>
          <w:i w:val="false"/>
          <w:color w:val="000000"/>
          <w:sz w:val="28"/>
        </w:rPr>
        <w:t>
      Жайылымылымы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615"/>
    <w:bookmarkStart w:name="z1699" w:id="1616"/>
    <w:p>
      <w:pPr>
        <w:spacing w:after="0"/>
        <w:ind w:left="0"/>
        <w:jc w:val="both"/>
      </w:pPr>
      <w:r>
        <w:rPr>
          <w:rFonts w:ascii="Times New Roman"/>
          <w:b w:val="false"/>
          <w:i w:val="false"/>
          <w:color w:val="000000"/>
          <w:sz w:val="28"/>
        </w:rPr>
        <w:t xml:space="preserve">
      </w:t>
      </w:r>
    </w:p>
    <w:bookmarkEnd w:id="1616"/>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0" w:id="1617"/>
    <w:p>
      <w:pPr>
        <w:spacing w:after="0"/>
        <w:ind w:left="0"/>
        <w:jc w:val="both"/>
      </w:pPr>
      <w:r>
        <w:rPr>
          <w:rFonts w:ascii="Times New Roman"/>
          <w:b w:val="false"/>
          <w:i w:val="false"/>
          <w:color w:val="000000"/>
          <w:sz w:val="28"/>
        </w:rPr>
        <w:t>
      Шартты белгілер:</w:t>
      </w:r>
    </w:p>
    <w:bookmarkEnd w:id="16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қайта бөлуге арналған жер телімдері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01" w:id="1618"/>
    <w:p>
      <w:pPr>
        <w:spacing w:after="0"/>
        <w:ind w:left="0"/>
        <w:jc w:val="both"/>
      </w:pPr>
      <w:r>
        <w:rPr>
          <w:rFonts w:ascii="Times New Roman"/>
          <w:b w:val="false"/>
          <w:i w:val="false"/>
          <w:color w:val="000000"/>
          <w:sz w:val="28"/>
        </w:rPr>
        <w:t>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618"/>
    <w:bookmarkStart w:name="z1702" w:id="1619"/>
    <w:p>
      <w:pPr>
        <w:spacing w:after="0"/>
        <w:ind w:left="0"/>
        <w:jc w:val="both"/>
      </w:pPr>
      <w:r>
        <w:rPr>
          <w:rFonts w:ascii="Times New Roman"/>
          <w:b w:val="false"/>
          <w:i w:val="false"/>
          <w:color w:val="000000"/>
          <w:sz w:val="28"/>
        </w:rPr>
        <w:t xml:space="preserve">
      </w:t>
      </w:r>
    </w:p>
    <w:bookmarkEnd w:id="161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3" w:id="1620"/>
    <w:p>
      <w:pPr>
        <w:spacing w:after="0"/>
        <w:ind w:left="0"/>
        <w:jc w:val="both"/>
      </w:pPr>
      <w:r>
        <w:rPr>
          <w:rFonts w:ascii="Times New Roman"/>
          <w:b w:val="false"/>
          <w:i w:val="false"/>
          <w:color w:val="000000"/>
          <w:sz w:val="28"/>
        </w:rPr>
        <w:t>
      Шартты белгілер:</w:t>
      </w:r>
    </w:p>
    <w:bookmarkEnd w:id="16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шекарасы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жерлері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 жерлер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 орналастыру шекаралары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04" w:id="1621"/>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6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Төменарық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1 онкүндігі</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