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bd8f8" w14:textId="94bd8f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"Табиғи және техногендік сипаттағы төтенше жағдайлардың алдын алу және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арнайы киiм-кешегінің тиесiлiлігі нормаларын бекіту туралы" Қазақстан Республикасы Ішкі істер министрінің 2015 жылғы 19 наурыздағы № 256 бұйрығына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Төтенше жағдайлар министрінің 2021 жылғы 3 желтоқсандағы № 573 бұйрығы. Күші жойылды - Қазақстан Республикасы Төтенше жағдайлар министрінің 2022 жылғы 31 мамырдағы № 196 бұйрығымен</w:t>
      </w:r>
    </w:p>
    <w:p>
      <w:pPr>
        <w:spacing w:after="0"/>
        <w:ind w:left="0"/>
        <w:jc w:val="both"/>
      </w:pPr>
      <w:r>
        <w:rPr>
          <w:rFonts w:ascii="Times New Roman"/>
          <w:b w:val="false"/>
          <w:i w:val="false"/>
          <w:color w:val="ff0000"/>
          <w:sz w:val="28"/>
        </w:rPr>
        <w:t xml:space="preserve">
      Ескерту. Күші жойылды – ҚР Төтенше жағдайлар министрінің 31.05.2022 </w:t>
      </w:r>
      <w:r>
        <w:rPr>
          <w:rFonts w:ascii="Times New Roman"/>
          <w:b w:val="false"/>
          <w:i w:val="false"/>
          <w:color w:val="ff0000"/>
          <w:sz w:val="28"/>
        </w:rPr>
        <w:t>№ 196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БҰЙЫРАМЫН: </w:t>
      </w:r>
    </w:p>
    <w:bookmarkStart w:name="z1" w:id="0"/>
    <w:p>
      <w:pPr>
        <w:spacing w:after="0"/>
        <w:ind w:left="0"/>
        <w:jc w:val="both"/>
      </w:pPr>
      <w:r>
        <w:rPr>
          <w:rFonts w:ascii="Times New Roman"/>
          <w:b w:val="false"/>
          <w:i w:val="false"/>
          <w:color w:val="000000"/>
          <w:sz w:val="28"/>
        </w:rPr>
        <w:t xml:space="preserve">
      1. "Табиғи және техногендік сипаттағы төтенше жағдайлардың алдын алу және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арнайы киiм-кешегінің тиесiлiлігі нормаларын бекіту туралы" Қазақстан Республикасы Ішкі істер министрінің 2015 жылғы 19 наурыздағы № 256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10802 болып тіркелген) мынадай өзгеріс енгізілсін:</w:t>
      </w:r>
    </w:p>
    <w:bookmarkEnd w:id="0"/>
    <w:bookmarkStart w:name="z2" w:id="1"/>
    <w:p>
      <w:pPr>
        <w:spacing w:after="0"/>
        <w:ind w:left="0"/>
        <w:jc w:val="both"/>
      </w:pPr>
      <w:r>
        <w:rPr>
          <w:rFonts w:ascii="Times New Roman"/>
          <w:b w:val="false"/>
          <w:i w:val="false"/>
          <w:color w:val="000000"/>
          <w:sz w:val="28"/>
        </w:rPr>
        <w:t xml:space="preserve">
      аталған бұйрықпен бекітілген табиғи және техногендік сипаттағы төтенше жағдайлардың алдын алу және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арнайы киiм-кешегінің тиесiлiлік </w:t>
      </w:r>
      <w:r>
        <w:rPr>
          <w:rFonts w:ascii="Times New Roman"/>
          <w:b w:val="false"/>
          <w:i w:val="false"/>
          <w:color w:val="000000"/>
          <w:sz w:val="28"/>
        </w:rPr>
        <w:t>нормалары</w:t>
      </w:r>
      <w:r>
        <w:rPr>
          <w:rFonts w:ascii="Times New Roman"/>
          <w:b w:val="false"/>
          <w:i w:val="false"/>
          <w:color w:val="000000"/>
          <w:sz w:val="28"/>
        </w:rPr>
        <w:t xml:space="preserve">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1"/>
    <w:bookmarkStart w:name="z3" w:id="2"/>
    <w:p>
      <w:pPr>
        <w:spacing w:after="0"/>
        <w:ind w:left="0"/>
        <w:jc w:val="both"/>
      </w:pPr>
      <w:r>
        <w:rPr>
          <w:rFonts w:ascii="Times New Roman"/>
          <w:b w:val="false"/>
          <w:i w:val="false"/>
          <w:color w:val="000000"/>
          <w:sz w:val="28"/>
        </w:rPr>
        <w:t xml:space="preserve">
      2. Қазақстан Республикасы Төтенше жағдайлар министрлігінің Тылдық қамтамасыз ету департаменті Қазақстан Республикасының заңнамасында белгіленген тәртіппен: </w:t>
      </w:r>
    </w:p>
    <w:bookmarkEnd w:id="2"/>
    <w:p>
      <w:pPr>
        <w:spacing w:after="0"/>
        <w:ind w:left="0"/>
        <w:jc w:val="both"/>
      </w:pPr>
      <w:r>
        <w:rPr>
          <w:rFonts w:ascii="Times New Roman"/>
          <w:b w:val="false"/>
          <w:i w:val="false"/>
          <w:color w:val="000000"/>
          <w:sz w:val="28"/>
        </w:rPr>
        <w:t>
      1) осы бұйрықты Қазақстан Республикасы Төтенше жағдайлар министрлігінің интернет-ресурсына орналастыруды;</w:t>
      </w:r>
    </w:p>
    <w:p>
      <w:pPr>
        <w:spacing w:after="0"/>
        <w:ind w:left="0"/>
        <w:jc w:val="both"/>
      </w:pPr>
      <w:r>
        <w:rPr>
          <w:rFonts w:ascii="Times New Roman"/>
          <w:b w:val="false"/>
          <w:i w:val="false"/>
          <w:color w:val="000000"/>
          <w:sz w:val="28"/>
        </w:rPr>
        <w:t>
      2) осы бұйрықты қазақ және орыс тілдерінде Қазақстан Республикасы нормативтік құқықтық актілерінің эталондық бақылау банкіне ресми жариялау және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жіберуді қамтамасыз етсін.</w:t>
      </w:r>
    </w:p>
    <w:bookmarkStart w:name="z4" w:id="3"/>
    <w:p>
      <w:pPr>
        <w:spacing w:after="0"/>
        <w:ind w:left="0"/>
        <w:jc w:val="both"/>
      </w:pPr>
      <w:r>
        <w:rPr>
          <w:rFonts w:ascii="Times New Roman"/>
          <w:b w:val="false"/>
          <w:i w:val="false"/>
          <w:color w:val="000000"/>
          <w:sz w:val="28"/>
        </w:rPr>
        <w:t xml:space="preserve">
      3. Осы бұйрықтың орындалуын бақылау Қазақстан Республикасы Төтенше жағдайлар министрлігінің аппарат басшысына жүктелсін. </w:t>
      </w:r>
    </w:p>
    <w:bookmarkEnd w:id="3"/>
    <w:bookmarkStart w:name="z5" w:id="4"/>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Министр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Қаржы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2021 жылғы 3 желтоқсандағы</w:t>
            </w:r>
            <w:r>
              <w:br/>
            </w:r>
            <w:r>
              <w:rPr>
                <w:rFonts w:ascii="Times New Roman"/>
                <w:b w:val="false"/>
                <w:i w:val="false"/>
                <w:color w:val="000000"/>
                <w:sz w:val="20"/>
              </w:rPr>
              <w:t>№ 573 бұйрығына 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2015 жылғы 19 наурыздағы</w:t>
            </w:r>
            <w:r>
              <w:br/>
            </w:r>
            <w:r>
              <w:rPr>
                <w:rFonts w:ascii="Times New Roman"/>
                <w:b w:val="false"/>
                <w:i w:val="false"/>
                <w:color w:val="000000"/>
                <w:sz w:val="20"/>
              </w:rPr>
              <w:t>№ 256 бұйрығына</w:t>
            </w:r>
            <w:r>
              <w:br/>
            </w:r>
            <w:r>
              <w:rPr>
                <w:rFonts w:ascii="Times New Roman"/>
                <w:b w:val="false"/>
                <w:i w:val="false"/>
                <w:color w:val="000000"/>
                <w:sz w:val="20"/>
              </w:rPr>
              <w:t>қосымша</w:t>
            </w:r>
          </w:p>
        </w:tc>
      </w:tr>
    </w:tbl>
    <w:bookmarkStart w:name="z7" w:id="5"/>
    <w:p>
      <w:pPr>
        <w:spacing w:after="0"/>
        <w:ind w:left="0"/>
        <w:jc w:val="left"/>
      </w:pPr>
      <w:r>
        <w:rPr>
          <w:rFonts w:ascii="Times New Roman"/>
          <w:b/>
          <w:i w:val="false"/>
          <w:color w:val="000000"/>
        </w:rPr>
        <w:t xml:space="preserve"> Табиғи және техногендік сипаттағы төтенше жағдайлардың алдын алу және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арнайы киiм-кешегінің тиесiлiлігі нормалары</w:t>
      </w:r>
    </w:p>
    <w:bookmarkEnd w:id="5"/>
    <w:bookmarkStart w:name="z8" w:id="6"/>
    <w:p>
      <w:pPr>
        <w:spacing w:after="0"/>
        <w:ind w:left="0"/>
        <w:jc w:val="left"/>
      </w:pPr>
      <w:r>
        <w:rPr>
          <w:rFonts w:ascii="Times New Roman"/>
          <w:b/>
          <w:i w:val="false"/>
          <w:color w:val="000000"/>
        </w:rPr>
        <w:t xml:space="preserve"> 1-бөлім. Жоғары басшы құрамының нысанды киімі мен арнайы киiм-кешегінің тиесiлiлігі нормалары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лампастары бар қою көк түсті балағы түсіңкі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түстi, хром бәтеңке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лампастары бар қою көк түсті балағы түсіңкі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қысқа жеңдi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 түсті қаракөлден тігілген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маусымаралық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алмалы-салмалы үлбір жиегі бар күләпарасмен ішкі күртешесі бар астары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Арнайы нысанды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қөю көк түсті шалбар; сыдырмалы қысқа жеңді күртеше және қөю көк түсті шалбар; ақ түсті футболка немесе кезектескен ақ-қызғылт сары жолақтары бар тельняшка; қара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Қысқы арнайы киiм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 қою көк түсті маусымаралық бейсболка; қою көк түсті алмалы-салмалы үлбір жиегі бар күләпарасмен ішкі күртешесі бар жылы күртеше және қою көк түсті астары жылы шалбар; қою көк түсті ойығы жоқ свитер; қою түсті жылы қонышы биік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Дала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қалталы күртеше мен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қою көк түсті тоқылған бөрік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жылы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жоғары басшы құрамның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w:t>
      </w:r>
    </w:p>
    <w:p>
      <w:pPr>
        <w:spacing w:after="0"/>
        <w:ind w:left="0"/>
        <w:jc w:val="both"/>
      </w:pPr>
      <w:r>
        <w:rPr>
          <w:rFonts w:ascii="Times New Roman"/>
          <w:b w:val="false"/>
          <w:i w:val="false"/>
          <w:color w:val="000000"/>
          <w:sz w:val="28"/>
        </w:rPr>
        <w:t>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салтанатты нысанды киімінің орнына күнделікті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9" w:id="7"/>
    <w:p>
      <w:pPr>
        <w:spacing w:after="0"/>
        <w:ind w:left="0"/>
        <w:jc w:val="left"/>
      </w:pPr>
      <w:r>
        <w:rPr>
          <w:rFonts w:ascii="Times New Roman"/>
          <w:b/>
          <w:i w:val="false"/>
          <w:color w:val="000000"/>
        </w:rPr>
        <w:t xml:space="preserve"> 2-бөлім. Аға және орта басшы құрамның нысанды киiмi мен арнайы киiм-кешегінің тиесiлiлiгі нормалары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жиегі бар қөю көк түсті балағы түсіңкі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жиегі бар қөю көк түсті балағы түсіңкі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қысқа жеңдi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 түсті қаракөлден тігілген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маусымаралық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алмалы-салмалы күләпарасмен ішкі күртешесі бар астары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 күләпарасы алмалы-салмалы үлбір жиегі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Арнайы нысанды киімі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қөю көк түсті шалбар; сыдырмалы қысқа жеңді күртеше және қөю көк түсті шалбар; ақ түсті футболка немесе кезектескен ақ-қызғылт сары жолақтары бар тельняшка; қою көк түсті ұзын және қысқа жеңді футболка-поло (кезекші-диспетчерлік қызмет қызметкерлері үшін); Ққра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Қөю көк түсті матадан тігілген жылы құлақшын; Қөю көк түсті маусымаралық бейсболка; Қою көк түсті алмалы-салмалы күләпарасмен ішкі күртешесі бар жылы күртеше және қою көк түсті астары жылы шалбар (полковниктер үшін алмалы-салмалы үлбір жиегі бар); Қөю көк түсті ойығы жоқ свитер; Қара түсті қонышы ұзын жылы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Дала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қалталы күртеше мен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қою көк түсті тоқылған бөрік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жылы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Несессері бар сөмке (рюкзак)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тысы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Сигналдық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Офицерлік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 іш киімі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аға және орта басшы құрамның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салтанатты нысанды киімінің орнына күнделікті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10" w:id="8"/>
    <w:p>
      <w:pPr>
        <w:spacing w:after="0"/>
        <w:ind w:left="0"/>
        <w:jc w:val="left"/>
      </w:pPr>
      <w:r>
        <w:rPr>
          <w:rFonts w:ascii="Times New Roman"/>
          <w:b/>
          <w:i w:val="false"/>
          <w:color w:val="000000"/>
        </w:rPr>
        <w:t xml:space="preserve"> 3-бөлім. Кiшi басшы және қатардағы құрамның нысанды киiмi мен арнайы киiм-кешегінің тиесiлiлігі нормалары</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төрт түймемен түймеленетін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қысқа жеңдi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астары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Дала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қалталы күртеше мен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қою көк түсті тоқылған бөрік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жылы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Арнайы нысанды киімі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қөю көк түсті шалбар; сыдырмалы қысқа жеңді күртеше және қөю көк түсті шалбар; ақ түсті футболка немесе кезектескен ақ-қызғылт сары жолақтары бар тельняшка; қөю көк түсті ұзын және қысқа жеңді футболка-поло (диспетчерлік қызмет кезекшілігінің қызметкерлері үшін); қара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 қою көк түсті алмалы-салмалы күләпарамен жапсырма қалталы бар астары жылы күртеше мен жылы көк түсті шалбар; қою көк түсті ойығы жоқ свитер; қара түсті ұзын қонышты жылы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іші жылы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Керек-жарақ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Несессері бар сөмке (рюкзак).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тысы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Сигналдық кеудеше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Сержанттық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іш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Жүн шұлық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жүн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 шұлықтары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кiшi басшы және қатардағы құрамның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w:t>
      </w:r>
    </w:p>
    <w:p>
      <w:pPr>
        <w:spacing w:after="0"/>
        <w:ind w:left="0"/>
        <w:jc w:val="both"/>
      </w:pPr>
      <w:r>
        <w:rPr>
          <w:rFonts w:ascii="Times New Roman"/>
          <w:b w:val="false"/>
          <w:i w:val="false"/>
          <w:color w:val="000000"/>
          <w:sz w:val="28"/>
        </w:rPr>
        <w:t>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салтанатты нысанды киімінің орнына күнделікті киім беруге рұқсат етіледі, арнайы нысанды киімнің орнына далалық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ақ футболка мен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11" w:id="9"/>
    <w:p>
      <w:pPr>
        <w:spacing w:after="0"/>
        <w:ind w:left="0"/>
        <w:jc w:val="left"/>
      </w:pPr>
      <w:r>
        <w:rPr>
          <w:rFonts w:ascii="Times New Roman"/>
          <w:b/>
          <w:i w:val="false"/>
          <w:color w:val="000000"/>
        </w:rPr>
        <w:t xml:space="preserve"> 4-бөлім. Аға және орта басшы құрамдағы әйелдердiң нысанды киiмi және арнайы киiм-кешегінің тиесiлiлігі нормалары</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қалпақ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ашық екі қаусырмалы мундир мен қою-қызғылт сары түсті жиегі бар қөю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қою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лакталған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2-кіші бөлім. Күнделікті нысанды киім*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Жазғы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қалпақ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Қою көк түсті ашық екі қаусырмалы мундир мен қою-қызғылт сары түсті жиегі бар қөю көк түсті белдемше (шалбар)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p>
            <w:pPr>
              <w:spacing w:after="20"/>
              <w:ind w:left="20"/>
              <w:jc w:val="both"/>
            </w:pPr>
            <w:r>
              <w:rPr>
                <w:rFonts w:ascii="Times New Roman"/>
                <w:b w:val="false"/>
                <w:i w:val="false"/>
                <w:color w:val="000000"/>
                <w:sz w:val="20"/>
              </w:rPr>
              <w:t>
жиынтықта 1 белдемше және 1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қою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1 белдемше және 1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түсті қысқа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әйелдер көйлегі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 түсті қаракөлден тігілген кубанка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маусымаралық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алмалы-салмалы күләпарасмен ішкі күртешесі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полковниктер үшін күләпарасы алмалы-салмалы үлбір жиегі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былғары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Арнайы нысанды киімі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арнайы киiм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қою көк түсті белдемше (шалбар);</w:t>
            </w:r>
          </w:p>
          <w:p>
            <w:pPr>
              <w:spacing w:after="20"/>
              <w:ind w:left="20"/>
              <w:jc w:val="both"/>
            </w:pPr>
            <w:r>
              <w:rPr>
                <w:rFonts w:ascii="Times New Roman"/>
                <w:b w:val="false"/>
                <w:i w:val="false"/>
                <w:color w:val="000000"/>
                <w:sz w:val="20"/>
              </w:rPr>
              <w:t>
сыдырмалы қысқа жеңді күртеше және қою көк түсті белдемше (шалбар); ақ түсті футболка немесе кезектескен ақ-қызғылт сары жолақтары бар тельняшка; қөю көк түсті ұзын және қысқа жеңді футболка-поло (диспетчерлік қызмет кезекшілігінің қызметкерлері үшін); қара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Қөю көк түсті матадан тігілген жылы құлақшын; қөю көк түсті маусымаралық бейсболка; қою көк түсті алмалы-салмалы күләпарасмен ішкі күртешесі бар жылы күртеше және қою көк түсті астары жылы шалбар (полковниктер үшін алмалы-салмалы үлбір жиегі бар); қөю көк түсті ойығы жоқ свитер; қара түсті қонышы ұзын жылы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 түсті жібек шарф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Несессері бар сөмке (рюкзак)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қақпағы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Сигналдық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Офицерлік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 іш киімі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аға және орта басшы құрамдағы әйелдердiң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w:t>
      </w:r>
    </w:p>
    <w:p>
      <w:pPr>
        <w:spacing w:after="0"/>
        <w:ind w:left="0"/>
        <w:jc w:val="both"/>
      </w:pPr>
      <w:r>
        <w:rPr>
          <w:rFonts w:ascii="Times New Roman"/>
          <w:b w:val="false"/>
          <w:i w:val="false"/>
          <w:color w:val="000000"/>
          <w:sz w:val="28"/>
        </w:rPr>
        <w:t>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нысанды киімінің орнына күнделікті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12" w:id="10"/>
    <w:p>
      <w:pPr>
        <w:spacing w:after="0"/>
        <w:ind w:left="0"/>
        <w:jc w:val="left"/>
      </w:pPr>
      <w:r>
        <w:rPr>
          <w:rFonts w:ascii="Times New Roman"/>
          <w:b/>
          <w:i w:val="false"/>
          <w:color w:val="000000"/>
        </w:rPr>
        <w:t xml:space="preserve"> 5-бөлім. Кiшi басшы және қатардағы құрамдағы әйелдердiң нысанды киiмi және арнайы киiм-кешегінің тиесiлiлігі нормалары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Парадтық-салтанаттық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қалпақ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қою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лакталған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қалпақ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қою көк түсті белдемше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1 китель 1 белдемше және 1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түсті қысқа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әйелдер көйлегі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алмалы-салмалы күләпарасмен жапсырма қалталы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былғары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Арнайы нысанды киімі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арнайы киiм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қөю қызғылт сары түсті берет; сыдырмалы ұзын жеңді күртеше және қою көк түсті белдемше (шалбар); сыдырмалы қысқа жеңді күртеше және қою көк түсті белдемше (шалбар); қою көк түсті футболка немесе кезектесетін ақ-қызғылт сары жолақтары бар тельняшка; қөю көк түсті ұзын және қысқа жеңді футболка-поло (диспетчерлік қызмет кезекшілігінің қызметкерлері үшін); қара түсті ұзын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 қою көк түсті алмалы-салмалы күләпарасмен жапсырма қалталы бар жылы күртешемен жылы шалбар; қою көк түсті ойығы жоқ свитер; қара түсті жылы қонышы биік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былғары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 түсті жібек шарф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Несессері бар сөмке (рюкзак)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тысы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Сигналдық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Сержанттық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іш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шұлықтар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Шұлықтар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кiшi басшы және қатардағы құрамдағы әйелдердiң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1) Ақмола, Ақтөбе, Атырау, Шығыс Қазақстан, Батыс Қазақстан, Қарағанды, Қостанай, Павлодар, Солтүстік Қазақстан облыстарында және Нұр-сұлтан қаласында қысқы киім-кешекті кию мерзімі екі есе қысқартылады, ал Алматы, Жамбыл, Қызылорда, Маңғыстау, Түркістан облыстарында және Алматы мен Шымкент қалаларында жазғы киім-кешекті кию мерзімі екі есе қысқартылады;</w:t>
      </w:r>
    </w:p>
    <w:p>
      <w:pPr>
        <w:spacing w:after="0"/>
        <w:ind w:left="0"/>
        <w:jc w:val="both"/>
      </w:pPr>
      <w:r>
        <w:rPr>
          <w:rFonts w:ascii="Times New Roman"/>
          <w:b w:val="false"/>
          <w:i w:val="false"/>
          <w:color w:val="000000"/>
          <w:sz w:val="28"/>
        </w:rPr>
        <w:t>
      2)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3) тиесілілік нормаларында көзделген заттар қатарынан бір заттың орнына олардың құны шегінде басқаларын беруге рұқсат етіледі;</w:t>
      </w:r>
    </w:p>
    <w:p>
      <w:pPr>
        <w:spacing w:after="0"/>
        <w:ind w:left="0"/>
        <w:jc w:val="both"/>
      </w:pPr>
      <w:r>
        <w:rPr>
          <w:rFonts w:ascii="Times New Roman"/>
          <w:b w:val="false"/>
          <w:i w:val="false"/>
          <w:color w:val="000000"/>
          <w:sz w:val="28"/>
        </w:rPr>
        <w:t>
      4) жылы хром бәтеңке орнына қонышы биік бәтеңке беруге рұқсат етіледі;</w:t>
      </w:r>
    </w:p>
    <w:p>
      <w:pPr>
        <w:spacing w:after="0"/>
        <w:ind w:left="0"/>
        <w:jc w:val="both"/>
      </w:pPr>
      <w:r>
        <w:rPr>
          <w:rFonts w:ascii="Times New Roman"/>
          <w:b w:val="false"/>
          <w:i w:val="false"/>
          <w:color w:val="000000"/>
          <w:sz w:val="28"/>
        </w:rPr>
        <w:t>
      5) парадтық нысанды киімінің орнына күнделікті киім беруге рұқсат етіледі;</w:t>
      </w:r>
    </w:p>
    <w:p>
      <w:pPr>
        <w:spacing w:after="0"/>
        <w:ind w:left="0"/>
        <w:jc w:val="both"/>
      </w:pPr>
      <w:r>
        <w:rPr>
          <w:rFonts w:ascii="Times New Roman"/>
          <w:b w:val="false"/>
          <w:i w:val="false"/>
          <w:color w:val="000000"/>
          <w:sz w:val="28"/>
        </w:rPr>
        <w:t>
      6)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ақ футболка мен балағы түсіңкі шалбар киюге жол беріледі;</w:t>
      </w:r>
    </w:p>
    <w:p>
      <w:pPr>
        <w:spacing w:after="0"/>
        <w:ind w:left="0"/>
        <w:jc w:val="both"/>
      </w:pPr>
      <w:r>
        <w:rPr>
          <w:rFonts w:ascii="Times New Roman"/>
          <w:b w:val="false"/>
          <w:i w:val="false"/>
          <w:color w:val="000000"/>
          <w:sz w:val="28"/>
        </w:rPr>
        <w:t>
      7) кезекті арнаулы атақтар берілген кезде бұрын берілген заттай мүлік заттары мундирге, күртешелерге, свитерге және жейделерге берілген арнаулы атаққа сәйкес айырым белгілері бар погондардың бір жұбынан беріле отырып, жоспарлы қамтамасыз етуге (қалған кию мерзіміне) есептеледі.</w:t>
      </w:r>
    </w:p>
    <w:bookmarkStart w:name="z13" w:id="11"/>
    <w:p>
      <w:pPr>
        <w:spacing w:after="0"/>
        <w:ind w:left="0"/>
        <w:jc w:val="left"/>
      </w:pPr>
      <w:r>
        <w:rPr>
          <w:rFonts w:ascii="Times New Roman"/>
          <w:b/>
          <w:i w:val="false"/>
          <w:color w:val="000000"/>
        </w:rPr>
        <w:t xml:space="preserve"> 6-бөлім. Арнайы киім-кешектердің тиесілілігі нормалары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өлшем бірлікті сандық түрде есептегенде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Кию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Департаменттердің бастықтары мен олардың орынбасарларына, облыстардағы (республикалық маңызы бар қалаларда, астанада) "Өрт сөндіру және авариялық-құтқару жұмыстары қызметі" мемлекеттік мекемелерінің бастықтары мен олардың орынбасарларына, жасақтардың бастықтары мен олардың орынбасарларына"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сөндірушінің плащы-комбинезон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 дулыға астары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брезенті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теді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Карабин бар өрт сөндіру ішінің құтқару белдігі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сөндірушінің балтасына арналған белдік қабы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каскасы (дулыға)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сөндірушінің етігі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Өрт сөндіру бөлімдерінің бастықтары мен оның орынбасарларына, жекелеген бекеттердің бастықтарына, қарауылдардың (ауысым) бастықтарына, қала және жасақ бойынша жедел кезекшілерге, өрт сөндіру бойынша штаб құрамына кіретін адамдарға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плащ-комбинезоны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бөлімдерінің бастықтары мен олардың орынбасарларына, қарауылдардың (ауысым) бастықтарына берілмейді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сөндірушінің жауынгерлік киімі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оқшаулағыш алынбалы астары бар күртеше және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Дулығаның астынан киетiн жүн бас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брезенттi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терi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Карабинi бар өрт сөндiрушiнiң құтқару белдiгi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 балтасының белдiк қабы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етiгi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каскасы (дулыға)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костюм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бөлімдерінің бастықтары мен олардың орынбасарларына берілмейді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Бөлімше командирлеріне, аға өрт сөндіруші-құтқарушыларға, аға өрт сөндірушілерге, өрт сөндіруші-құтқарушыларға, өрт сөндірушілерге, аға жүргізушілерге, жүргізушілерге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сөндірушінің жауынгерлік киімі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оқшаулағыш алынбалы астары бар күртеше және шалбар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Дулығаның астынан киетiн жүн бас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брезенттi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Білекті терi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Карабинi бар өрт сөндiрушiнiң құтқару белдiгi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каскасы (шлем)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сөндiрушiнiң етiгi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сөндiрушi балтасының белдiк қабы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етiк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жүргізушілерге, жүргізушілерге берілмейді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Аға шеберлерге, газтүтіннен қорғау қызметінің шеберлеріне, аға техниктерге, қойма меңгерушілеріне, жұмысшыларға, үй-жайды жинаушыларға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Мақта-матадан тiгiлген халат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өрт сөндіру етігінің орнына кирз етігін беру кезінде кию мерзімі бір жылға дейін қысқартылады;</w:t>
      </w:r>
    </w:p>
    <w:p>
      <w:pPr>
        <w:spacing w:after="0"/>
        <w:ind w:left="0"/>
        <w:jc w:val="both"/>
      </w:pPr>
      <w:r>
        <w:rPr>
          <w:rFonts w:ascii="Times New Roman"/>
          <w:b w:val="false"/>
          <w:i w:val="false"/>
          <w:color w:val="000000"/>
          <w:sz w:val="28"/>
        </w:rPr>
        <w:t>
      2) оңтүстік өңірлерде білекті былғары қолғап берілмейді, ал білекті брезент қолғаптарын кию мерзімі 25% - ға қысқартылады;</w:t>
      </w:r>
    </w:p>
    <w:p>
      <w:pPr>
        <w:spacing w:after="0"/>
        <w:ind w:left="0"/>
        <w:jc w:val="both"/>
      </w:pPr>
      <w:r>
        <w:rPr>
          <w:rFonts w:ascii="Times New Roman"/>
          <w:b w:val="false"/>
          <w:i w:val="false"/>
          <w:color w:val="000000"/>
          <w:sz w:val="28"/>
        </w:rPr>
        <w:t>
      3) өрт сөндіру штабының әрбір өрт сөндіру және жедел автомобиліне:</w:t>
      </w:r>
    </w:p>
    <w:p>
      <w:pPr>
        <w:spacing w:after="0"/>
        <w:ind w:left="0"/>
        <w:jc w:val="both"/>
      </w:pPr>
      <w:r>
        <w:rPr>
          <w:rFonts w:ascii="Times New Roman"/>
          <w:b w:val="false"/>
          <w:i w:val="false"/>
          <w:color w:val="000000"/>
          <w:sz w:val="28"/>
        </w:rPr>
        <w:t>
      5 жылға 3 жиынтықтан жылу шағылыстырғыш костюмдер;</w:t>
      </w:r>
    </w:p>
    <w:p>
      <w:pPr>
        <w:spacing w:after="0"/>
        <w:ind w:left="0"/>
        <w:jc w:val="both"/>
      </w:pPr>
      <w:r>
        <w:rPr>
          <w:rFonts w:ascii="Times New Roman"/>
          <w:b w:val="false"/>
          <w:i w:val="false"/>
          <w:color w:val="000000"/>
          <w:sz w:val="28"/>
        </w:rPr>
        <w:t>
      2 жылға 2 жұптан резеңке (диэлектрлік) етік және қолғап;</w:t>
      </w:r>
    </w:p>
    <w:p>
      <w:pPr>
        <w:spacing w:after="0"/>
        <w:ind w:left="0"/>
        <w:jc w:val="both"/>
      </w:pPr>
      <w:r>
        <w:rPr>
          <w:rFonts w:ascii="Times New Roman"/>
          <w:b w:val="false"/>
          <w:i w:val="false"/>
          <w:color w:val="000000"/>
          <w:sz w:val="28"/>
        </w:rPr>
        <w:t>
      3 жылға 1 данадан резеңкеленген алжапқыштар;</w:t>
      </w:r>
    </w:p>
    <w:p>
      <w:pPr>
        <w:spacing w:after="0"/>
        <w:ind w:left="0"/>
        <w:jc w:val="both"/>
      </w:pPr>
      <w:r>
        <w:rPr>
          <w:rFonts w:ascii="Times New Roman"/>
          <w:b w:val="false"/>
          <w:i w:val="false"/>
          <w:color w:val="000000"/>
          <w:sz w:val="28"/>
        </w:rPr>
        <w:t>
      4) су тасқынында авариялық-құтқару және кезек күттірмейтін жұмыстарға қатысу кезінде су тасқыны жағдайында жұмыс істеу үшін арнайы киім пайдаланылады. Су тасқыны жағдайында жұмыс істеу үшін арнайы киіммен қамтамасыз ету қызметкерлердің жалпы санының 30% есебінен көзделеді.</w:t>
      </w:r>
    </w:p>
    <w:bookmarkStart w:name="z14" w:id="12"/>
    <w:p>
      <w:pPr>
        <w:spacing w:after="0"/>
        <w:ind w:left="0"/>
        <w:jc w:val="left"/>
      </w:pPr>
      <w:r>
        <w:rPr>
          <w:rFonts w:ascii="Times New Roman"/>
          <w:b/>
          <w:i w:val="false"/>
          <w:color w:val="000000"/>
        </w:rPr>
        <w:t xml:space="preserve"> 7-бөлім. Қазақстан Республикасы Төтенше жағдайлар министрлігі білім беру ұйымдары курсанттарының нысанды киімі мен арнайы киім-кешегінің тиесілілік нормалары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адамға өлшем бірлікті сандық түрде есептегенде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Кию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Парадтық-салтанатты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түстi, хром бәтеңке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Күнделікті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түстi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бір қаусырмалы ашық китель және қою-қызғылт сары түсті жиегі бар, балағы түсіңкі қою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ұзын жеңді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 түстi қысқа жеңдi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түстi, хром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цигейкалы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жылы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3-кіші бөлім. Спорттық нысанды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жаттығу костюмі**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аяқ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4-кіші бөлім. Дала нысанды киім*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қалталы күртеше мен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футболка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жапсырма қалталармен алмалы-салмалы күләпарасы бар жылы күртеше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қою көк түсті тоқылған бөрік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қонышы биік жылы юфталы бәтеңке.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5-кіші бөлім. Арнайы нысанды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арнайы киiм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немесе қою қызғылт сары берет; қою көк түсті жапсырма қалталы күртеше мен шалбар; қою көк түсті екі футболка және кезектескен ақ-қызғылт сары жолақтары бар тельняшка; қара түсті биік қонышты юфталы бәтеңке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арнайы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матадан тігілген жылы құлақшын; қою көк түсті алмалы-салмалы күләпарасмен жапсырма қалталы бар жылы күртешемен жылы шалбар; қою көк түсті ойығы жоқ свитер; қара түсті жылы қонышы биік юфталы бәтеңке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6-кіші бөлім. Аксессуарлар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қысқышы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салтанатты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Шалбарға тағлатын таспалы бельдік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армиялық белдік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іші жылы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 астары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орамал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7-кіші бөлім. Керек-жарақтар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Несессері бар сөмке (рюкзак)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 тысы бар металл құты; металл қазан; ұйықтайтын қап; аккумуляторлар жиынтығы бар маңдай шамы; жылу оқшаулағыш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Сигналдық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Сөмкесі бар желбей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Сержанттық далалық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8-кіші бөлім. Іш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киім мақта/мата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Мақта/мата трусылар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іш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Мақта/мата шұлықтары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 шұлық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Орамал х /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 сүлгі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сүлгі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Казармалық тәпішке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мүлік</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курсанттардың нысанды киімі мен айырым белгілерінің суреттері мен сипаттамасы осы Нормаларға қосымшада келтірілген;</w:t>
      </w:r>
    </w:p>
    <w:p>
      <w:pPr>
        <w:spacing w:after="0"/>
        <w:ind w:left="0"/>
        <w:jc w:val="both"/>
      </w:pPr>
      <w:r>
        <w:rPr>
          <w:rFonts w:ascii="Times New Roman"/>
          <w:b w:val="false"/>
          <w:i w:val="false"/>
          <w:color w:val="000000"/>
          <w:sz w:val="28"/>
        </w:rPr>
        <w:t>
      ** оқу орнына тиесілігін көрсететін тиісті жазуы бар спорттық жаттығу костюмі (жиынтықта спорттық жаттығу костюмі, футболка, шорты);</w:t>
      </w:r>
    </w:p>
    <w:p>
      <w:pPr>
        <w:spacing w:after="0"/>
        <w:ind w:left="0"/>
        <w:jc w:val="both"/>
      </w:pPr>
      <w:r>
        <w:rPr>
          <w:rFonts w:ascii="Times New Roman"/>
          <w:b w:val="false"/>
          <w:i w:val="false"/>
          <w:color w:val="000000"/>
          <w:sz w:val="28"/>
        </w:rPr>
        <w:t>
      1) нысанды киім және арнайы киім-кешек арнайы атақтарға сәйкес түсі бойынша барлық қажетті фурнитурамен жиынтықталып беріледі;</w:t>
      </w:r>
    </w:p>
    <w:p>
      <w:pPr>
        <w:spacing w:after="0"/>
        <w:ind w:left="0"/>
        <w:jc w:val="both"/>
      </w:pPr>
      <w:r>
        <w:rPr>
          <w:rFonts w:ascii="Times New Roman"/>
          <w:b w:val="false"/>
          <w:i w:val="false"/>
          <w:color w:val="000000"/>
          <w:sz w:val="28"/>
        </w:rPr>
        <w:t>
      2) жаға астарының орнына матаны оның бір жаға астарына жұмсалатын нормасы негізге алына отырып беруге рұқсат етіледі;</w:t>
      </w:r>
    </w:p>
    <w:p>
      <w:pPr>
        <w:spacing w:after="0"/>
        <w:ind w:left="0"/>
        <w:jc w:val="both"/>
      </w:pPr>
      <w:r>
        <w:rPr>
          <w:rFonts w:ascii="Times New Roman"/>
          <w:b w:val="false"/>
          <w:i w:val="false"/>
          <w:color w:val="000000"/>
          <w:sz w:val="28"/>
        </w:rPr>
        <w:t>
      3) мақта/мата шулығның орнына мақта/мата шұлғау беруге рұқсат етіледі;</w:t>
      </w:r>
    </w:p>
    <w:p>
      <w:pPr>
        <w:spacing w:after="0"/>
        <w:ind w:left="0"/>
        <w:jc w:val="both"/>
      </w:pPr>
      <w:r>
        <w:rPr>
          <w:rFonts w:ascii="Times New Roman"/>
          <w:b w:val="false"/>
          <w:i w:val="false"/>
          <w:color w:val="000000"/>
          <w:sz w:val="28"/>
        </w:rPr>
        <w:t>
      4) арнайы нысанды киімнің орнына далалық киім беруге рұқсат етіледі;</w:t>
      </w:r>
    </w:p>
    <w:p>
      <w:pPr>
        <w:spacing w:after="0"/>
        <w:ind w:left="0"/>
        <w:jc w:val="both"/>
      </w:pPr>
      <w:r>
        <w:rPr>
          <w:rFonts w:ascii="Times New Roman"/>
          <w:b w:val="false"/>
          <w:i w:val="false"/>
          <w:color w:val="000000"/>
          <w:sz w:val="28"/>
        </w:rPr>
        <w:t>
      5) бір ұзын және бір қысқа жеңді көгілдір түсті жейделер беруге рұқсат етіледі;</w:t>
      </w:r>
    </w:p>
    <w:p>
      <w:pPr>
        <w:spacing w:after="0"/>
        <w:ind w:left="0"/>
        <w:jc w:val="both"/>
      </w:pPr>
      <w:r>
        <w:rPr>
          <w:rFonts w:ascii="Times New Roman"/>
          <w:b w:val="false"/>
          <w:i w:val="false"/>
          <w:color w:val="000000"/>
          <w:sz w:val="28"/>
        </w:rPr>
        <w:t>
      6) кезекті арнаулы атақтар берілген кезде Тиесілілік нормаларына сәйкес айырым белгілері бар погондардың бір жұбы беріледі;</w:t>
      </w:r>
    </w:p>
    <w:p>
      <w:pPr>
        <w:spacing w:after="0"/>
        <w:ind w:left="0"/>
        <w:jc w:val="both"/>
      </w:pPr>
      <w:r>
        <w:rPr>
          <w:rFonts w:ascii="Times New Roman"/>
          <w:b w:val="false"/>
          <w:i w:val="false"/>
          <w:color w:val="000000"/>
          <w:sz w:val="28"/>
        </w:rPr>
        <w:t>
      7) арнайы нысанды киім авариялық-құтқару және кезек күттірмейтін жұмыстарды жүргізу кезінде, күнделікті қызметте және сабақтарға, жиындар мен оқу-жаттығуларға қатысу кезінде пайдаланылады. Арнайы нысанды киім кезінде қою көк түсті бейсболкасы бар немесе қара-қызғылт сары түсті береті бар ақ футболка мен балағы түсіңкі шалбар киюге жол беріледі. Қысқы арнайы нысанды киім кезінде қою көк түсті тоқылған бас киімді киюге жол беріледі;</w:t>
      </w:r>
    </w:p>
    <w:p>
      <w:pPr>
        <w:spacing w:after="0"/>
        <w:ind w:left="0"/>
        <w:jc w:val="both"/>
      </w:pPr>
      <w:r>
        <w:rPr>
          <w:rFonts w:ascii="Times New Roman"/>
          <w:b w:val="false"/>
          <w:i w:val="false"/>
          <w:color w:val="000000"/>
          <w:sz w:val="28"/>
        </w:rPr>
        <w:t>
      8) Су тасқынында авариялық-құтқару және кезек күттірмейтін жұмыстарды жүргізу кезінде су тасқыны жағдайында жұмыс істеу үшін арнайы киім пайдаланылады. Су тасқыны жағдайында жұмыс істеу үшін арнайы киіммен қамтамасыз ету курсанттардың жалпы санының 30% есебінен көзделеді.</w:t>
      </w:r>
    </w:p>
    <w:bookmarkStart w:name="z15" w:id="13"/>
    <w:p>
      <w:pPr>
        <w:spacing w:after="0"/>
        <w:ind w:left="0"/>
        <w:jc w:val="left"/>
      </w:pPr>
      <w:r>
        <w:rPr>
          <w:rFonts w:ascii="Times New Roman"/>
          <w:b/>
          <w:i w:val="false"/>
          <w:color w:val="000000"/>
        </w:rPr>
        <w:t xml:space="preserve"> 8-бөлім. Қазақстан Республикасы Төтенше жағдайлар министрлігі білім беру ұйымдары курсанттарының мүкәммалдық және арнайы мүлкінің тиесілік нормалары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өлшем бірлікті сандық түрде есептегенде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Кию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1-кіші бөлім. Жылы киімдер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қой терiсiнен тiгiлген тон (қысқа тон)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Пимаға кебiс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биялай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Шлемнiң астынан киетiн жылы бас киiм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2-кіші бөлім. Төсек-орын керек-жарақтары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Матрац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Жастықтың сыртқы 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жайма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тақыр қой терiсiнен тiгiлген тон (қысқа тон) бiр данадан сырттағы жылжымайтын бекетке берiледi;</w:t>
      </w:r>
    </w:p>
    <w:p>
      <w:pPr>
        <w:spacing w:after="0"/>
        <w:ind w:left="0"/>
        <w:jc w:val="both"/>
      </w:pPr>
      <w:r>
        <w:rPr>
          <w:rFonts w:ascii="Times New Roman"/>
          <w:b w:val="false"/>
          <w:i w:val="false"/>
          <w:color w:val="000000"/>
          <w:sz w:val="28"/>
        </w:rPr>
        <w:t>
      ** пима, пимаға кебiс, жылы шалбар, тері биялай, шлемнiң астынан киетiн жылы бас киiм курсанттар санының 20 %-ына берiледi.</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Нысанды киім мен киімнің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тиесілік нормаларына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арнайы киім-кешек жүзеге асыратын қызметкерлердің функциялары алдын алу және төтенше жағдайларды жою табиғи және техногендік сипаттағы, жедел медициналық көмек көрсету және халыққа психологиялық көмек көрсету, органдарының қызметкерлерін өртке қарсы қызмет</w:t>
            </w:r>
          </w:p>
        </w:tc>
      </w:tr>
    </w:tbl>
    <w:bookmarkStart w:name="z17" w:id="14"/>
    <w:p>
      <w:pPr>
        <w:spacing w:after="0"/>
        <w:ind w:left="0"/>
        <w:jc w:val="left"/>
      </w:pPr>
      <w:r>
        <w:rPr>
          <w:rFonts w:ascii="Times New Roman"/>
          <w:b/>
          <w:i w:val="false"/>
          <w:color w:val="000000"/>
        </w:rPr>
        <w:t xml:space="preserve"> Табиғи және техногендік сипаттағы төтенше жағдайлардың алдын алу және оларды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арнайы киім-кешегінің тізбесі мен сипаттамасы бар үлгілердің суреттері 1-тарау. Жоғары басшы құрамның нысанды киімі 1-параграф. Жоғары басшы құрамның парадтық салтанатты нысанды киімі</w:t>
      </w:r>
    </w:p>
    <w:bookmarkEnd w:id="14"/>
    <w:p>
      <w:pPr>
        <w:spacing w:after="0"/>
        <w:ind w:left="0"/>
        <w:jc w:val="left"/>
      </w:pPr>
      <w:r>
        <w:br/>
      </w:r>
    </w:p>
    <w:p>
      <w:pPr>
        <w:spacing w:after="0"/>
        <w:ind w:left="0"/>
        <w:jc w:val="both"/>
      </w:pPr>
      <w:r>
        <w:drawing>
          <wp:inline distT="0" distB="0" distL="0" distR="0">
            <wp:extent cx="55753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5753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1-сурет</w:t>
      </w:r>
    </w:p>
    <w:bookmarkEnd w:id="15"/>
    <w:p>
      <w:pPr>
        <w:spacing w:after="0"/>
        <w:ind w:left="0"/>
        <w:jc w:val="both"/>
      </w:pPr>
      <w:r>
        <w:rPr>
          <w:rFonts w:ascii="Times New Roman"/>
          <w:b w:val="false"/>
          <w:i w:val="false"/>
          <w:color w:val="000000"/>
          <w:sz w:val="28"/>
        </w:rPr>
        <w:t>
      1. Жоғары басшы құрамның параддық салтанатты нысанды киімінің тізбесі (1 -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фуражка, тігісі алтын түстес;</w:t>
      </w:r>
    </w:p>
    <w:p>
      <w:pPr>
        <w:spacing w:after="0"/>
        <w:ind w:left="0"/>
        <w:jc w:val="both"/>
      </w:pPr>
      <w:r>
        <w:rPr>
          <w:rFonts w:ascii="Times New Roman"/>
          <w:b w:val="false"/>
          <w:i w:val="false"/>
          <w:color w:val="000000"/>
          <w:sz w:val="28"/>
        </w:rPr>
        <w:t>
      қою көк түсті ашық екі қаусырмалы жағасы мен жеңдерінде тігісі алтын түстес, мундир мен қою-қызғылт сары түсті лампастары бар қою көк түсті балағы түсіңкі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батиңке;</w:t>
      </w:r>
    </w:p>
    <w:p>
      <w:pPr>
        <w:spacing w:after="0"/>
        <w:ind w:left="0"/>
        <w:jc w:val="both"/>
      </w:pPr>
      <w:r>
        <w:rPr>
          <w:rFonts w:ascii="Times New Roman"/>
          <w:b w:val="false"/>
          <w:i w:val="false"/>
          <w:color w:val="000000"/>
          <w:sz w:val="28"/>
        </w:rPr>
        <w:t>
      алтын түстес салтанатты белдік;</w:t>
      </w:r>
    </w:p>
    <w:p>
      <w:pPr>
        <w:spacing w:after="0"/>
        <w:ind w:left="0"/>
        <w:jc w:val="both"/>
      </w:pPr>
      <w:r>
        <w:rPr>
          <w:rFonts w:ascii="Times New Roman"/>
          <w:b w:val="false"/>
          <w:i w:val="false"/>
          <w:color w:val="000000"/>
          <w:sz w:val="28"/>
        </w:rPr>
        <w:t>
      алтын түстес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Қою көк түсті алмалы-салмалы үлбір жиегі бар күләпарасмен ішкі күртешесі бар күнделікті қысқы күртеше алмалы-салмалы пагондарды және ауыспалы жеңдік және төс белгілерін ауыстыру жолымен парадтық салтанатты күртешесіне қайта жабдықталады, ақ түсті кашнемен киіледі;</w:t>
      </w:r>
    </w:p>
    <w:p>
      <w:pPr>
        <w:spacing w:after="0"/>
        <w:ind w:left="0"/>
        <w:jc w:val="both"/>
      </w:pPr>
      <w:r>
        <w:rPr>
          <w:rFonts w:ascii="Times New Roman"/>
          <w:b w:val="false"/>
          <w:i w:val="false"/>
          <w:color w:val="000000"/>
          <w:sz w:val="28"/>
        </w:rPr>
        <w:t>
      3) суық ауа райында жазғы парадтық салтанатты нысанды киім және жылы ауа райында қысқы парадтық салтанатты нысанды киім кезінде қою көк түсті ішкі күртеше мен ақ түсті кашне, сұр түсті қаракөлден тігілген құлақшынның орнына маусымаралық бейсболка киюге рұқсат етіледі.</w:t>
      </w:r>
    </w:p>
    <w:bookmarkStart w:name="z19" w:id="16"/>
    <w:p>
      <w:pPr>
        <w:spacing w:after="0"/>
        <w:ind w:left="0"/>
        <w:jc w:val="left"/>
      </w:pPr>
      <w:r>
        <w:rPr>
          <w:rFonts w:ascii="Times New Roman"/>
          <w:b/>
          <w:i w:val="false"/>
          <w:color w:val="000000"/>
        </w:rPr>
        <w:t xml:space="preserve"> 2-параграф. Жоғары басшы құрамның күнделікті нысанды киімі</w:t>
      </w:r>
    </w:p>
    <w:bookmarkEnd w:id="16"/>
    <w:p>
      <w:pPr>
        <w:spacing w:after="0"/>
        <w:ind w:left="0"/>
        <w:jc w:val="left"/>
      </w:pPr>
      <w:r>
        <w:br/>
      </w:r>
    </w:p>
    <w:p>
      <w:pPr>
        <w:spacing w:after="0"/>
        <w:ind w:left="0"/>
        <w:jc w:val="both"/>
      </w:pPr>
      <w:r>
        <w:drawing>
          <wp:inline distT="0" distB="0" distL="0" distR="0">
            <wp:extent cx="32893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2893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2-сурет</w:t>
      </w:r>
    </w:p>
    <w:bookmarkEnd w:id="17"/>
    <w:p>
      <w:pPr>
        <w:spacing w:after="0"/>
        <w:ind w:left="0"/>
        <w:jc w:val="both"/>
      </w:pPr>
      <w:r>
        <w:rPr>
          <w:rFonts w:ascii="Times New Roman"/>
          <w:b w:val="false"/>
          <w:i w:val="false"/>
          <w:color w:val="000000"/>
          <w:sz w:val="28"/>
        </w:rPr>
        <w:t>
      2. Жоғары басшы құрамның күнделікті нысанды киімінің тізбесі (2-сурет):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фуражка, тігісі алтын түстес;</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ашық екі қаусырмалы жағасы мен жеңдерінде тігісі алтын түстес мундир мен қою-қызғылт сары түсті лампастары бар қою көк түсті балағы түсіңкі шалбар;</w:t>
      </w:r>
    </w:p>
    <w:p>
      <w:pPr>
        <w:spacing w:after="0"/>
        <w:ind w:left="0"/>
        <w:jc w:val="both"/>
      </w:pPr>
      <w:r>
        <w:rPr>
          <w:rFonts w:ascii="Times New Roman"/>
          <w:b w:val="false"/>
          <w:i w:val="false"/>
          <w:color w:val="000000"/>
          <w:sz w:val="28"/>
        </w:rPr>
        <w:t>
      көгілдір түстi ұзын жеңді жейде;</w:t>
      </w:r>
    </w:p>
    <w:p>
      <w:pPr>
        <w:spacing w:after="0"/>
        <w:ind w:left="0"/>
        <w:jc w:val="both"/>
      </w:pPr>
      <w:r>
        <w:rPr>
          <w:rFonts w:ascii="Times New Roman"/>
          <w:b w:val="false"/>
          <w:i w:val="false"/>
          <w:color w:val="000000"/>
          <w:sz w:val="28"/>
        </w:rPr>
        <w:t>
      көгілдір түстi қысқа жеңдi жейде;</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сұр түсті қаракөлден тігілген құлақшын;</w:t>
      </w:r>
    </w:p>
    <w:p>
      <w:pPr>
        <w:spacing w:after="0"/>
        <w:ind w:left="0"/>
        <w:jc w:val="both"/>
      </w:pPr>
      <w:r>
        <w:rPr>
          <w:rFonts w:ascii="Times New Roman"/>
          <w:b w:val="false"/>
          <w:i w:val="false"/>
          <w:color w:val="000000"/>
          <w:sz w:val="28"/>
        </w:rPr>
        <w:t>
      қою-көк түсті маусымаралық бейсболка;</w:t>
      </w:r>
    </w:p>
    <w:p>
      <w:pPr>
        <w:spacing w:after="0"/>
        <w:ind w:left="0"/>
        <w:jc w:val="both"/>
      </w:pPr>
      <w:r>
        <w:rPr>
          <w:rFonts w:ascii="Times New Roman"/>
          <w:b w:val="false"/>
          <w:i w:val="false"/>
          <w:color w:val="000000"/>
          <w:sz w:val="28"/>
        </w:rPr>
        <w:t>
      қою көк түсті алмалы-салмалы үлбір жиегі бар күләпарасмен ішкі күртешесі бар астары жылы күртеше;</w:t>
      </w:r>
    </w:p>
    <w:p>
      <w:pPr>
        <w:spacing w:after="0"/>
        <w:ind w:left="0"/>
        <w:jc w:val="both"/>
      </w:pPr>
      <w:r>
        <w:rPr>
          <w:rFonts w:ascii="Times New Roman"/>
          <w:b w:val="false"/>
          <w:i w:val="false"/>
          <w:color w:val="000000"/>
          <w:sz w:val="28"/>
        </w:rPr>
        <w:t>
      қара түсті жылы хром етік;</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күнделікті нысанды киім және жылы ауа райында қысқы күнделікті нысанды киім кезінде қою көк түсті ішкі күртеше мен кашне, сұр түсті қаракөлден тігілген құлақшын орнына маусымаралық бейсболка киюге рұқсат етіледі;</w:t>
      </w:r>
    </w:p>
    <w:p>
      <w:pPr>
        <w:spacing w:after="0"/>
        <w:ind w:left="0"/>
        <w:jc w:val="both"/>
      </w:pPr>
      <w:r>
        <w:rPr>
          <w:rFonts w:ascii="Times New Roman"/>
          <w:b w:val="false"/>
          <w:i w:val="false"/>
          <w:color w:val="000000"/>
          <w:sz w:val="28"/>
        </w:rPr>
        <w:t>
      2) галстуксыз қысқа жеңді көгілдір түсті жейде бейсболкамен ақ футболканың үстіне +20 0С жоғары ауа температурасы кезінде киіледі.</w:t>
      </w:r>
    </w:p>
    <w:bookmarkStart w:name="z21" w:id="18"/>
    <w:p>
      <w:pPr>
        <w:spacing w:after="0"/>
        <w:ind w:left="0"/>
        <w:jc w:val="left"/>
      </w:pPr>
      <w:r>
        <w:rPr>
          <w:rFonts w:ascii="Times New Roman"/>
          <w:b/>
          <w:i w:val="false"/>
          <w:color w:val="000000"/>
        </w:rPr>
        <w:t xml:space="preserve"> 3-параграф. Жоғары басшы құрамның арнайы нысанды киімі</w:t>
      </w:r>
    </w:p>
    <w:bookmarkEnd w:id="18"/>
    <w:p>
      <w:pPr>
        <w:spacing w:after="0"/>
        <w:ind w:left="0"/>
        <w:jc w:val="left"/>
      </w:pPr>
      <w:r>
        <w:br/>
      </w:r>
    </w:p>
    <w:p>
      <w:pPr>
        <w:spacing w:after="0"/>
        <w:ind w:left="0"/>
        <w:jc w:val="both"/>
      </w:pPr>
      <w:r>
        <w:drawing>
          <wp:inline distT="0" distB="0" distL="0" distR="0">
            <wp:extent cx="27813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813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 w:id="19"/>
    <w:p>
      <w:pPr>
        <w:spacing w:after="0"/>
        <w:ind w:left="0"/>
        <w:jc w:val="both"/>
      </w:pPr>
      <w:r>
        <w:rPr>
          <w:rFonts w:ascii="Times New Roman"/>
          <w:b w:val="false"/>
          <w:i w:val="false"/>
          <w:color w:val="000000"/>
          <w:sz w:val="28"/>
        </w:rPr>
        <w:t>
      3-сурет</w:t>
      </w:r>
    </w:p>
    <w:bookmarkEnd w:id="19"/>
    <w:p>
      <w:pPr>
        <w:spacing w:after="0"/>
        <w:ind w:left="0"/>
        <w:jc w:val="both"/>
      </w:pPr>
      <w:r>
        <w:rPr>
          <w:rFonts w:ascii="Times New Roman"/>
          <w:b w:val="false"/>
          <w:i w:val="false"/>
          <w:color w:val="000000"/>
          <w:sz w:val="28"/>
        </w:rPr>
        <w:t>
      3. Жоғары басшы құрамның арнайы нысанды киімінің тізбесі (3 -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 немесе қою қызғылі сары берет;</w:t>
      </w:r>
    </w:p>
    <w:p>
      <w:pPr>
        <w:spacing w:after="0"/>
        <w:ind w:left="0"/>
        <w:jc w:val="both"/>
      </w:pPr>
      <w:r>
        <w:rPr>
          <w:rFonts w:ascii="Times New Roman"/>
          <w:b w:val="false"/>
          <w:i w:val="false"/>
          <w:color w:val="000000"/>
          <w:sz w:val="28"/>
        </w:rPr>
        <w:t>
      сыдырмалы ұзын жеңді күртеше мен қою көк түсті шалбар;</w:t>
      </w:r>
    </w:p>
    <w:p>
      <w:pPr>
        <w:spacing w:after="0"/>
        <w:ind w:left="0"/>
        <w:jc w:val="both"/>
      </w:pPr>
      <w:r>
        <w:rPr>
          <w:rFonts w:ascii="Times New Roman"/>
          <w:b w:val="false"/>
          <w:i w:val="false"/>
          <w:color w:val="000000"/>
          <w:sz w:val="28"/>
        </w:rPr>
        <w:t>
      сыдырмалы қысқа жеңді күртеше мен қою көк түсті шалбар;</w:t>
      </w:r>
    </w:p>
    <w:p>
      <w:pPr>
        <w:spacing w:after="0"/>
        <w:ind w:left="0"/>
        <w:jc w:val="both"/>
      </w:pPr>
      <w:r>
        <w:rPr>
          <w:rFonts w:ascii="Times New Roman"/>
          <w:b w:val="false"/>
          <w:i w:val="false"/>
          <w:color w:val="000000"/>
          <w:sz w:val="28"/>
        </w:rPr>
        <w:t>
      ақ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қара түсті қонышы биік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маусымаралық бейсболка;</w:t>
      </w:r>
    </w:p>
    <w:p>
      <w:pPr>
        <w:spacing w:after="0"/>
        <w:ind w:left="0"/>
        <w:jc w:val="both"/>
      </w:pPr>
      <w:r>
        <w:rPr>
          <w:rFonts w:ascii="Times New Roman"/>
          <w:b w:val="false"/>
          <w:i w:val="false"/>
          <w:color w:val="000000"/>
          <w:sz w:val="28"/>
        </w:rPr>
        <w:t>
      қою көк түсті алмалы-салмалы үлбір жиегі бар күләпарасмен ішкі күртешесі бар астары жылы күртеше және қою көк түсті астары жылы шалбар;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ұзын қонышты жылы бәтеңке;</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арнайы нысанды киім және жылы ауа райында қысқы арнайы нысанды киім кезінде қою көк түсті ішкі күртеше мен кашне, қулақшының орнына қою көк түсті матадан тігілген маусымаралық бейсболка киюге рұқсат етіледі.</w:t>
      </w:r>
    </w:p>
    <w:p>
      <w:pPr>
        <w:spacing w:after="0"/>
        <w:ind w:left="0"/>
        <w:jc w:val="both"/>
      </w:pPr>
      <w:r>
        <w:rPr>
          <w:rFonts w:ascii="Times New Roman"/>
          <w:b w:val="false"/>
          <w:i w:val="false"/>
          <w:color w:val="000000"/>
          <w:sz w:val="28"/>
        </w:rPr>
        <w:t>
      2) қысқа жеңді күртеше бейсболкасымен ақ футболканың үстіне +20 0С жоғары ауа температурасында киіледі;</w:t>
      </w:r>
    </w:p>
    <w:p>
      <w:pPr>
        <w:spacing w:after="0"/>
        <w:ind w:left="0"/>
        <w:jc w:val="both"/>
      </w:pPr>
      <w:r>
        <w:rPr>
          <w:rFonts w:ascii="Times New Roman"/>
          <w:b w:val="false"/>
          <w:i w:val="false"/>
          <w:color w:val="000000"/>
          <w:sz w:val="28"/>
        </w:rPr>
        <w:t>
      3) қысқа қонышты бәтеңке мен жылы етікке балағы түсіңкі шалбар мен күртеше және свитер киюге жол беріледі.</w:t>
      </w:r>
    </w:p>
    <w:bookmarkStart w:name="z23" w:id="20"/>
    <w:p>
      <w:pPr>
        <w:spacing w:after="0"/>
        <w:ind w:left="0"/>
        <w:jc w:val="left"/>
      </w:pPr>
      <w:r>
        <w:rPr>
          <w:rFonts w:ascii="Times New Roman"/>
          <w:b/>
          <w:i w:val="false"/>
          <w:color w:val="000000"/>
        </w:rPr>
        <w:t xml:space="preserve"> 4-параграф. Жоғары басшы құрамның арнайы нысанды далалық киім</w:t>
      </w:r>
    </w:p>
    <w:bookmarkEnd w:id="20"/>
    <w:p>
      <w:pPr>
        <w:spacing w:after="0"/>
        <w:ind w:left="0"/>
        <w:jc w:val="left"/>
      </w:pPr>
      <w:r>
        <w:br/>
      </w:r>
    </w:p>
    <w:p>
      <w:pPr>
        <w:spacing w:after="0"/>
        <w:ind w:left="0"/>
        <w:jc w:val="both"/>
      </w:pPr>
      <w:r>
        <w:drawing>
          <wp:inline distT="0" distB="0" distL="0" distR="0">
            <wp:extent cx="2476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76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 w:id="21"/>
    <w:p>
      <w:pPr>
        <w:spacing w:after="0"/>
        <w:ind w:left="0"/>
        <w:jc w:val="both"/>
      </w:pPr>
      <w:r>
        <w:rPr>
          <w:rFonts w:ascii="Times New Roman"/>
          <w:b w:val="false"/>
          <w:i w:val="false"/>
          <w:color w:val="000000"/>
          <w:sz w:val="28"/>
        </w:rPr>
        <w:t>
      4-сурет</w:t>
      </w:r>
    </w:p>
    <w:bookmarkEnd w:id="21"/>
    <w:p>
      <w:pPr>
        <w:spacing w:after="0"/>
        <w:ind w:left="0"/>
        <w:jc w:val="both"/>
      </w:pPr>
      <w:r>
        <w:rPr>
          <w:rFonts w:ascii="Times New Roman"/>
          <w:b w:val="false"/>
          <w:i w:val="false"/>
          <w:color w:val="000000"/>
          <w:sz w:val="28"/>
        </w:rPr>
        <w:t>
      4. Нысанды далалық киімдерінің тізбесі (4 -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тоқыма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қысқы кезінде далалық киім нысаны киюге рұқсат етіледі:</w:t>
      </w:r>
    </w:p>
    <w:p>
      <w:pPr>
        <w:spacing w:after="0"/>
        <w:ind w:left="0"/>
        <w:jc w:val="both"/>
      </w:pPr>
      <w:r>
        <w:rPr>
          <w:rFonts w:ascii="Times New Roman"/>
          <w:b w:val="false"/>
          <w:i w:val="false"/>
          <w:color w:val="000000"/>
          <w:sz w:val="28"/>
        </w:rPr>
        <w:t>
      қою көк түсті матадан тігілген жылы құлақшын орнына - қою көк түсті тоқыма бас киім, қою көк түсті бейсболка орнына - белгіленген түсті берет, қара түсті ұзын қонышты бәтеңке орнына – қара түсті хромды қысқа қонышты бәтеңке (етік).</w:t>
      </w:r>
    </w:p>
    <w:bookmarkStart w:name="z25" w:id="22"/>
    <w:p>
      <w:pPr>
        <w:spacing w:after="0"/>
        <w:ind w:left="0"/>
        <w:jc w:val="left"/>
      </w:pPr>
      <w:r>
        <w:rPr>
          <w:rFonts w:ascii="Times New Roman"/>
          <w:b/>
          <w:i w:val="false"/>
          <w:color w:val="000000"/>
        </w:rPr>
        <w:t xml:space="preserve"> 2-тарау. Аға және орта басшы құрамның нысанды киімі 1-параграф. Аға және орта басшы құрамның парадтық салтанатты нысанды киімі</w:t>
      </w:r>
    </w:p>
    <w:bookmarkEnd w:id="22"/>
    <w:p>
      <w:pPr>
        <w:spacing w:after="0"/>
        <w:ind w:left="0"/>
        <w:jc w:val="left"/>
      </w:pPr>
      <w:r>
        <w:br/>
      </w:r>
    </w:p>
    <w:p>
      <w:pPr>
        <w:spacing w:after="0"/>
        <w:ind w:left="0"/>
        <w:jc w:val="both"/>
      </w:pPr>
      <w:r>
        <w:drawing>
          <wp:inline distT="0" distB="0" distL="0" distR="0">
            <wp:extent cx="47752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7752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 w:id="23"/>
    <w:p>
      <w:pPr>
        <w:spacing w:after="0"/>
        <w:ind w:left="0"/>
        <w:jc w:val="both"/>
      </w:pPr>
      <w:r>
        <w:rPr>
          <w:rFonts w:ascii="Times New Roman"/>
          <w:b w:val="false"/>
          <w:i w:val="false"/>
          <w:color w:val="000000"/>
          <w:sz w:val="28"/>
        </w:rPr>
        <w:t>
      5-сурет</w:t>
      </w:r>
    </w:p>
    <w:bookmarkEnd w:id="23"/>
    <w:p>
      <w:pPr>
        <w:spacing w:after="0"/>
        <w:ind w:left="0"/>
        <w:jc w:val="both"/>
      </w:pPr>
      <w:r>
        <w:rPr>
          <w:rFonts w:ascii="Times New Roman"/>
          <w:b w:val="false"/>
          <w:i w:val="false"/>
          <w:color w:val="000000"/>
          <w:sz w:val="28"/>
        </w:rPr>
        <w:t>
      5. Аға және орта басшы құрамның парадтық салтанатты нысанды киімінің тізбесі (5 -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фуражка;</w:t>
      </w:r>
    </w:p>
    <w:p>
      <w:pPr>
        <w:spacing w:after="0"/>
        <w:ind w:left="0"/>
        <w:jc w:val="both"/>
      </w:pPr>
      <w:r>
        <w:rPr>
          <w:rFonts w:ascii="Times New Roman"/>
          <w:b w:val="false"/>
          <w:i w:val="false"/>
          <w:color w:val="000000"/>
          <w:sz w:val="28"/>
        </w:rPr>
        <w:t>
      қою көк түсті ашық екі қаусырмалы мундир мен қою-қызғылт сары түсті жиегі бар қөю көк түсті балағы түсіңкі шалбар (полковниктер үшін);</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алтын түсті салтанатты белдік;</w:t>
      </w:r>
    </w:p>
    <w:p>
      <w:pPr>
        <w:spacing w:after="0"/>
        <w:ind w:left="0"/>
        <w:jc w:val="both"/>
      </w:pPr>
      <w:r>
        <w:rPr>
          <w:rFonts w:ascii="Times New Roman"/>
          <w:b w:val="false"/>
          <w:i w:val="false"/>
          <w:color w:val="000000"/>
          <w:sz w:val="28"/>
        </w:rPr>
        <w:t>
      алтын түсті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қою көк түсті алмалы-салмалы күләпарамен ішкі күртешесі бар астары жылы күртеше күнделікті қысқы күртеше алмалы-салмалы пагондарды және ауыспалы жеңдік және төс белгілерін ауыстыру жолымен парадтық салтанатты күртешесіне қайта жабдықталады, ақ түсті кашнемен киіледі;</w:t>
      </w:r>
    </w:p>
    <w:p>
      <w:pPr>
        <w:spacing w:after="0"/>
        <w:ind w:left="0"/>
        <w:jc w:val="both"/>
      </w:pPr>
      <w:r>
        <w:rPr>
          <w:rFonts w:ascii="Times New Roman"/>
          <w:b w:val="false"/>
          <w:i w:val="false"/>
          <w:color w:val="000000"/>
          <w:sz w:val="28"/>
        </w:rPr>
        <w:t>
      3) суық ауа райында жазғы парадтық салтанатты нысанды киім және жылы ауа райында қысқы парадтық салтанатты нысанды киім кезінде қою көк түсті ішкі күртеше мен ақ түсті кашне, құлақшын орнына маусымаралық бейсболка киюге рұқсат етіледі.</w:t>
      </w:r>
    </w:p>
    <w:bookmarkStart w:name="z27" w:id="24"/>
    <w:p>
      <w:pPr>
        <w:spacing w:after="0"/>
        <w:ind w:left="0"/>
        <w:jc w:val="left"/>
      </w:pPr>
      <w:r>
        <w:rPr>
          <w:rFonts w:ascii="Times New Roman"/>
          <w:b/>
          <w:i w:val="false"/>
          <w:color w:val="000000"/>
        </w:rPr>
        <w:t xml:space="preserve"> 2-параграф. Аға және орта басшы құрамның күнделікті нысанды киімі</w:t>
      </w:r>
    </w:p>
    <w:bookmarkEnd w:id="24"/>
    <w:p>
      <w:pPr>
        <w:spacing w:after="0"/>
        <w:ind w:left="0"/>
        <w:jc w:val="left"/>
      </w:pPr>
      <w:r>
        <w:br/>
      </w:r>
    </w:p>
    <w:p>
      <w:pPr>
        <w:spacing w:after="0"/>
        <w:ind w:left="0"/>
        <w:jc w:val="both"/>
      </w:pPr>
      <w:r>
        <w:drawing>
          <wp:inline distT="0" distB="0" distL="0" distR="0">
            <wp:extent cx="52197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197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 w:id="25"/>
    <w:p>
      <w:pPr>
        <w:spacing w:after="0"/>
        <w:ind w:left="0"/>
        <w:jc w:val="both"/>
      </w:pPr>
      <w:r>
        <w:rPr>
          <w:rFonts w:ascii="Times New Roman"/>
          <w:b w:val="false"/>
          <w:i w:val="false"/>
          <w:color w:val="000000"/>
          <w:sz w:val="28"/>
        </w:rPr>
        <w:t>
      6-сурет</w:t>
      </w:r>
    </w:p>
    <w:bookmarkEnd w:id="25"/>
    <w:p>
      <w:pPr>
        <w:spacing w:after="0"/>
        <w:ind w:left="0"/>
        <w:jc w:val="both"/>
      </w:pPr>
      <w:r>
        <w:rPr>
          <w:rFonts w:ascii="Times New Roman"/>
          <w:b w:val="false"/>
          <w:i w:val="false"/>
          <w:color w:val="000000"/>
          <w:sz w:val="28"/>
        </w:rPr>
        <w:t>
      6. Аға және орта басшы құрамның күнделікті нысанды киімінің тізбесі (6 -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фуражка;</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ашық екі қаусырмалы мундир мен қою-қызғылт сары түсті жиегі бар қөю көк түсті балағы түсіңкі шалбар (полковниктер үшін);</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көгілдір түстi ұзын жеңді жейде;</w:t>
      </w:r>
    </w:p>
    <w:p>
      <w:pPr>
        <w:spacing w:after="0"/>
        <w:ind w:left="0"/>
        <w:jc w:val="both"/>
      </w:pPr>
      <w:r>
        <w:rPr>
          <w:rFonts w:ascii="Times New Roman"/>
          <w:b w:val="false"/>
          <w:i w:val="false"/>
          <w:color w:val="000000"/>
          <w:sz w:val="28"/>
        </w:rPr>
        <w:t>
      көгілдір түстi қысқа жеңдi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1) қысқы:</w:t>
      </w:r>
    </w:p>
    <w:p>
      <w:pPr>
        <w:spacing w:after="0"/>
        <w:ind w:left="0"/>
        <w:jc w:val="both"/>
      </w:pPr>
      <w:r>
        <w:rPr>
          <w:rFonts w:ascii="Times New Roman"/>
          <w:b w:val="false"/>
          <w:i w:val="false"/>
          <w:color w:val="000000"/>
          <w:sz w:val="28"/>
        </w:rPr>
        <w:t>
      сұр түсті қаракөлден тігілген құлақшын (полковниктер үшін);</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алмалы-салмалы күләпарамен ішкі күртешесі бар астары жылы күртеше (полковниктер үшін күләпарасы алмалы-салмалы үлбір жиегі);</w:t>
      </w:r>
    </w:p>
    <w:p>
      <w:pPr>
        <w:spacing w:after="0"/>
        <w:ind w:left="0"/>
        <w:jc w:val="both"/>
      </w:pPr>
      <w:r>
        <w:rPr>
          <w:rFonts w:ascii="Times New Roman"/>
          <w:b w:val="false"/>
          <w:i w:val="false"/>
          <w:color w:val="000000"/>
          <w:sz w:val="28"/>
        </w:rPr>
        <w:t>
      қара түсті жылы хром етік;</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күнделікті нысанды киім және жылы ауа райында қысқы күнделікті нысанды киім кезінде қою көк түсті ішкі күртеше мен кашне, құлақшын орнына маусымаралық бейсболка киюге рұқсат етіледі;</w:t>
      </w:r>
    </w:p>
    <w:p>
      <w:pPr>
        <w:spacing w:after="0"/>
        <w:ind w:left="0"/>
        <w:jc w:val="both"/>
      </w:pPr>
      <w:r>
        <w:rPr>
          <w:rFonts w:ascii="Times New Roman"/>
          <w:b w:val="false"/>
          <w:i w:val="false"/>
          <w:color w:val="000000"/>
          <w:sz w:val="28"/>
        </w:rPr>
        <w:t>
      2) галстуксыз қысқа жеңді көгілдір түсті жейде бейсболкамен ақ футболканың үстіне +20 0С жоғары ауа температурасы кезінде киіледі.</w:t>
      </w:r>
    </w:p>
    <w:bookmarkStart w:name="z29" w:id="26"/>
    <w:p>
      <w:pPr>
        <w:spacing w:after="0"/>
        <w:ind w:left="0"/>
        <w:jc w:val="left"/>
      </w:pPr>
      <w:r>
        <w:rPr>
          <w:rFonts w:ascii="Times New Roman"/>
          <w:b/>
          <w:i w:val="false"/>
          <w:color w:val="000000"/>
        </w:rPr>
        <w:t xml:space="preserve"> 4-параграф. Аға және орта басшы құрамның арнайы нысанды киімі</w:t>
      </w:r>
    </w:p>
    <w:bookmarkEnd w:id="26"/>
    <w:p>
      <w:pPr>
        <w:spacing w:after="0"/>
        <w:ind w:left="0"/>
        <w:jc w:val="left"/>
      </w:pPr>
      <w:r>
        <w:br/>
      </w:r>
    </w:p>
    <w:p>
      <w:pPr>
        <w:spacing w:after="0"/>
        <w:ind w:left="0"/>
        <w:jc w:val="both"/>
      </w:pPr>
      <w:r>
        <w:drawing>
          <wp:inline distT="0" distB="0" distL="0" distR="0">
            <wp:extent cx="58674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674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 w:id="27"/>
    <w:p>
      <w:pPr>
        <w:spacing w:after="0"/>
        <w:ind w:left="0"/>
        <w:jc w:val="both"/>
      </w:pPr>
      <w:r>
        <w:rPr>
          <w:rFonts w:ascii="Times New Roman"/>
          <w:b w:val="false"/>
          <w:i w:val="false"/>
          <w:color w:val="000000"/>
          <w:sz w:val="28"/>
        </w:rPr>
        <w:t>
      7-сурет</w:t>
      </w:r>
    </w:p>
    <w:bookmarkEnd w:id="27"/>
    <w:p>
      <w:pPr>
        <w:spacing w:after="0"/>
        <w:ind w:left="0"/>
        <w:jc w:val="both"/>
      </w:pPr>
      <w:r>
        <w:rPr>
          <w:rFonts w:ascii="Times New Roman"/>
          <w:b w:val="false"/>
          <w:i w:val="false"/>
          <w:color w:val="000000"/>
          <w:sz w:val="28"/>
        </w:rPr>
        <w:t>
      7. Аға және орта басшы құрамның арнайы нысанды киімінің тізбесі (7 -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 немесе қою-қызғылт сары түсті берет;</w:t>
      </w:r>
    </w:p>
    <w:p>
      <w:pPr>
        <w:spacing w:after="0"/>
        <w:ind w:left="0"/>
        <w:jc w:val="both"/>
      </w:pPr>
      <w:r>
        <w:rPr>
          <w:rFonts w:ascii="Times New Roman"/>
          <w:b w:val="false"/>
          <w:i w:val="false"/>
          <w:color w:val="000000"/>
          <w:sz w:val="28"/>
        </w:rPr>
        <w:t>
      сыдырмалы ұзын жеңді күртеше мен қою көк түсті шалбар;</w:t>
      </w:r>
    </w:p>
    <w:p>
      <w:pPr>
        <w:spacing w:after="0"/>
        <w:ind w:left="0"/>
        <w:jc w:val="both"/>
      </w:pPr>
      <w:r>
        <w:rPr>
          <w:rFonts w:ascii="Times New Roman"/>
          <w:b w:val="false"/>
          <w:i w:val="false"/>
          <w:color w:val="000000"/>
          <w:sz w:val="28"/>
        </w:rPr>
        <w:t>
      сыдырмалы қысқа жеңді күртеше мен қою көк түсті шалбар;</w:t>
      </w:r>
    </w:p>
    <w:p>
      <w:pPr>
        <w:spacing w:after="0"/>
        <w:ind w:left="0"/>
        <w:jc w:val="both"/>
      </w:pPr>
      <w:r>
        <w:rPr>
          <w:rFonts w:ascii="Times New Roman"/>
          <w:b w:val="false"/>
          <w:i w:val="false"/>
          <w:color w:val="000000"/>
          <w:sz w:val="28"/>
        </w:rPr>
        <w:t>
      ақ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қою көк түсті ұзын және қысқа жеңді футболка-поло (кезекші-диспетчерлік қызмет қызметкерлері үшін);</w:t>
      </w:r>
    </w:p>
    <w:p>
      <w:pPr>
        <w:spacing w:after="0"/>
        <w:ind w:left="0"/>
        <w:jc w:val="both"/>
      </w:pPr>
      <w:r>
        <w:rPr>
          <w:rFonts w:ascii="Times New Roman"/>
          <w:b w:val="false"/>
          <w:i w:val="false"/>
          <w:color w:val="000000"/>
          <w:sz w:val="28"/>
        </w:rPr>
        <w:t>
      қара түсті қонышы биік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маусымаралық бейсболка;</w:t>
      </w:r>
    </w:p>
    <w:p>
      <w:pPr>
        <w:spacing w:after="0"/>
        <w:ind w:left="0"/>
        <w:jc w:val="both"/>
      </w:pPr>
      <w:r>
        <w:rPr>
          <w:rFonts w:ascii="Times New Roman"/>
          <w:b w:val="false"/>
          <w:i w:val="false"/>
          <w:color w:val="000000"/>
          <w:sz w:val="28"/>
        </w:rPr>
        <w:t>
      қою көк түсті алмалы-салмалы күләпарасмен ішкі күртешесі бар жылы күртеше және қою көк түсті астары жылы шалбар (полковниктер үшін алмалы-салмалы үлбір жиегі 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ұзын қонышты жылы бәтеңке;</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арнайы нысанды киім және жылы ауа райында қысқы арнайы нысанды киім кезінде қою көк түсті ішкі күртеше мен кашне, қулақшының орнына қою көк түсті матадан тігілген маусымаралық бейсболка киюге рұқсат етіледі;</w:t>
      </w:r>
    </w:p>
    <w:p>
      <w:pPr>
        <w:spacing w:after="0"/>
        <w:ind w:left="0"/>
        <w:jc w:val="both"/>
      </w:pPr>
      <w:r>
        <w:rPr>
          <w:rFonts w:ascii="Times New Roman"/>
          <w:b w:val="false"/>
          <w:i w:val="false"/>
          <w:color w:val="000000"/>
          <w:sz w:val="28"/>
        </w:rPr>
        <w:t>
      2) қысқа жеңді күртеше бейсболкасымен ақ немесе қою көк футболканың үстіне +20 0С жоғары ауа температурасында киіледі;</w:t>
      </w:r>
    </w:p>
    <w:p>
      <w:pPr>
        <w:spacing w:after="0"/>
        <w:ind w:left="0"/>
        <w:jc w:val="both"/>
      </w:pPr>
      <w:r>
        <w:rPr>
          <w:rFonts w:ascii="Times New Roman"/>
          <w:b w:val="false"/>
          <w:i w:val="false"/>
          <w:color w:val="000000"/>
          <w:sz w:val="28"/>
        </w:rPr>
        <w:t>
      3) қысқа қонышты бәтеңке мен жылы етікке балағы түсіңкі шалбар мен күртеше және свитер киюге жол беріледі;</w:t>
      </w:r>
    </w:p>
    <w:p>
      <w:pPr>
        <w:spacing w:after="0"/>
        <w:ind w:left="0"/>
        <w:jc w:val="both"/>
      </w:pPr>
      <w:r>
        <w:rPr>
          <w:rFonts w:ascii="Times New Roman"/>
          <w:b w:val="false"/>
          <w:i w:val="false"/>
          <w:color w:val="000000"/>
          <w:sz w:val="28"/>
        </w:rPr>
        <w:t>
      4) футболка-поло кезекші-диспетчерлік қызмет қызметкерлеріне кезекшілік кезінде кию құқығымен беріледі.</w:t>
      </w:r>
    </w:p>
    <w:bookmarkStart w:name="z31" w:id="28"/>
    <w:p>
      <w:pPr>
        <w:spacing w:after="0"/>
        <w:ind w:left="0"/>
        <w:jc w:val="left"/>
      </w:pPr>
      <w:r>
        <w:rPr>
          <w:rFonts w:ascii="Times New Roman"/>
          <w:b/>
          <w:i w:val="false"/>
          <w:color w:val="000000"/>
        </w:rPr>
        <w:t xml:space="preserve"> 4-параграф. Аға және орта басшы құрамның арнайы нысанды далалық киім</w:t>
      </w:r>
    </w:p>
    <w:bookmarkEnd w:id="28"/>
    <w:p>
      <w:pPr>
        <w:spacing w:after="0"/>
        <w:ind w:left="0"/>
        <w:jc w:val="left"/>
      </w:pPr>
      <w:r>
        <w:br/>
      </w:r>
    </w:p>
    <w:p>
      <w:pPr>
        <w:spacing w:after="0"/>
        <w:ind w:left="0"/>
        <w:jc w:val="both"/>
      </w:pPr>
      <w:r>
        <w:drawing>
          <wp:inline distT="0" distB="0" distL="0" distR="0">
            <wp:extent cx="28702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8702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 w:id="29"/>
    <w:p>
      <w:pPr>
        <w:spacing w:after="0"/>
        <w:ind w:left="0"/>
        <w:jc w:val="both"/>
      </w:pPr>
      <w:r>
        <w:rPr>
          <w:rFonts w:ascii="Times New Roman"/>
          <w:b w:val="false"/>
          <w:i w:val="false"/>
          <w:color w:val="000000"/>
          <w:sz w:val="28"/>
        </w:rPr>
        <w:t>
      8-сурет</w:t>
      </w:r>
    </w:p>
    <w:bookmarkEnd w:id="29"/>
    <w:p>
      <w:pPr>
        <w:spacing w:after="0"/>
        <w:ind w:left="0"/>
        <w:jc w:val="both"/>
      </w:pPr>
      <w:r>
        <w:rPr>
          <w:rFonts w:ascii="Times New Roman"/>
          <w:b w:val="false"/>
          <w:i w:val="false"/>
          <w:color w:val="000000"/>
          <w:sz w:val="28"/>
        </w:rPr>
        <w:t>
      8. Нысанды далалық киімдерінің тізбесі (8 -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тоқыма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қысқы кезінде далалық киім нысаны киюге рұқсат етіледі: қою көк түсті матадан тігілген жылы құлақшын орнына - қою көк түсті тоқыма бас киім, қою көк түсті бейсболка орнына - белгіленген түсті берет, қара түсті ұзын қонышты бәтеңке орнына – қара түсті хромды қысқа қонышты бәтеңке (етік).</w:t>
      </w:r>
    </w:p>
    <w:bookmarkStart w:name="z33" w:id="30"/>
    <w:p>
      <w:pPr>
        <w:spacing w:after="0"/>
        <w:ind w:left="0"/>
        <w:jc w:val="left"/>
      </w:pPr>
      <w:r>
        <w:rPr>
          <w:rFonts w:ascii="Times New Roman"/>
          <w:b/>
          <w:i w:val="false"/>
          <w:color w:val="000000"/>
        </w:rPr>
        <w:t xml:space="preserve"> 3-тарау. Кіші басшы және қатардағы құрамның нысанды киімі 1-параграф. Кіші басшы және қатардағы құрамның парадтық салтанатты нысанды киімі</w:t>
      </w:r>
    </w:p>
    <w:bookmarkEnd w:id="30"/>
    <w:p>
      <w:pPr>
        <w:spacing w:after="0"/>
        <w:ind w:left="0"/>
        <w:jc w:val="left"/>
      </w:pPr>
      <w:r>
        <w:br/>
      </w:r>
    </w:p>
    <w:p>
      <w:pPr>
        <w:spacing w:after="0"/>
        <w:ind w:left="0"/>
        <w:jc w:val="both"/>
      </w:pPr>
      <w:r>
        <w:drawing>
          <wp:inline distT="0" distB="0" distL="0" distR="0">
            <wp:extent cx="3149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1496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 w:id="31"/>
    <w:p>
      <w:pPr>
        <w:spacing w:after="0"/>
        <w:ind w:left="0"/>
        <w:jc w:val="both"/>
      </w:pPr>
      <w:r>
        <w:rPr>
          <w:rFonts w:ascii="Times New Roman"/>
          <w:b w:val="false"/>
          <w:i w:val="false"/>
          <w:color w:val="000000"/>
          <w:sz w:val="28"/>
        </w:rPr>
        <w:t>
      9-сурет</w:t>
      </w:r>
    </w:p>
    <w:bookmarkEnd w:id="31"/>
    <w:p>
      <w:pPr>
        <w:spacing w:after="0"/>
        <w:ind w:left="0"/>
        <w:jc w:val="both"/>
      </w:pPr>
      <w:r>
        <w:rPr>
          <w:rFonts w:ascii="Times New Roman"/>
          <w:b w:val="false"/>
          <w:i w:val="false"/>
          <w:color w:val="000000"/>
          <w:sz w:val="28"/>
        </w:rPr>
        <w:t>
      9. Кіші басшы және қатардағы құрамның парадтық салтанатты нысанды киімінің тізбесі (9 -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фуражка немесе қою-қызғылт сары түсті берет ;</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ақ түсті салтанатты белдік;</w:t>
      </w:r>
    </w:p>
    <w:p>
      <w:pPr>
        <w:spacing w:after="0"/>
        <w:ind w:left="0"/>
        <w:jc w:val="both"/>
      </w:pPr>
      <w:r>
        <w:rPr>
          <w:rFonts w:ascii="Times New Roman"/>
          <w:b w:val="false"/>
          <w:i w:val="false"/>
          <w:color w:val="000000"/>
          <w:sz w:val="28"/>
        </w:rPr>
        <w:t>
      алтын түсті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қою көк түсті алмалы-салмалы күләпарамен, жапсырма қалталы бар астары жылы қысқы күртеше алмалы-салмалы пагондарды және ауыспалы жеңдік және төс белгілерін ауыстыру жолымен парадтық салтанатты күртешесіне қайта жабдықталады, ақ түсті кашнемен киіледі.</w:t>
      </w:r>
    </w:p>
    <w:bookmarkStart w:name="z35" w:id="32"/>
    <w:p>
      <w:pPr>
        <w:spacing w:after="0"/>
        <w:ind w:left="0"/>
        <w:jc w:val="left"/>
      </w:pPr>
      <w:r>
        <w:rPr>
          <w:rFonts w:ascii="Times New Roman"/>
          <w:b/>
          <w:i w:val="false"/>
          <w:color w:val="000000"/>
        </w:rPr>
        <w:t xml:space="preserve"> 2-параграф. Кіші басшы және қатардағы құрамның күнделікті нысанды киімі</w:t>
      </w:r>
    </w:p>
    <w:bookmarkEnd w:id="32"/>
    <w:p>
      <w:pPr>
        <w:spacing w:after="0"/>
        <w:ind w:left="0"/>
        <w:jc w:val="left"/>
      </w:pPr>
      <w:r>
        <w:br/>
      </w:r>
    </w:p>
    <w:p>
      <w:pPr>
        <w:spacing w:after="0"/>
        <w:ind w:left="0"/>
        <w:jc w:val="both"/>
      </w:pPr>
      <w:r>
        <w:drawing>
          <wp:inline distT="0" distB="0" distL="0" distR="0">
            <wp:extent cx="5130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130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 w:id="33"/>
    <w:p>
      <w:pPr>
        <w:spacing w:after="0"/>
        <w:ind w:left="0"/>
        <w:jc w:val="both"/>
      </w:pPr>
      <w:r>
        <w:rPr>
          <w:rFonts w:ascii="Times New Roman"/>
          <w:b w:val="false"/>
          <w:i w:val="false"/>
          <w:color w:val="000000"/>
          <w:sz w:val="28"/>
        </w:rPr>
        <w:t>
      10-сурет</w:t>
      </w:r>
    </w:p>
    <w:bookmarkEnd w:id="33"/>
    <w:p>
      <w:pPr>
        <w:spacing w:after="0"/>
        <w:ind w:left="0"/>
        <w:jc w:val="both"/>
      </w:pPr>
      <w:r>
        <w:rPr>
          <w:rFonts w:ascii="Times New Roman"/>
          <w:b w:val="false"/>
          <w:i w:val="false"/>
          <w:color w:val="000000"/>
          <w:sz w:val="28"/>
        </w:rPr>
        <w:t>
      10. Кіші басшы және қатардағы құрамның күнделікті нысанды киімінің тізбесі (10 -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фуражка;</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көгілдір түстi ұзын жеңді жейде;</w:t>
      </w:r>
    </w:p>
    <w:p>
      <w:pPr>
        <w:spacing w:after="0"/>
        <w:ind w:left="0"/>
        <w:jc w:val="both"/>
      </w:pPr>
      <w:r>
        <w:rPr>
          <w:rFonts w:ascii="Times New Roman"/>
          <w:b w:val="false"/>
          <w:i w:val="false"/>
          <w:color w:val="000000"/>
          <w:sz w:val="28"/>
        </w:rPr>
        <w:t>
      көгілдір түстi қысқа жеңдi жейде;</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w:t>
      </w:r>
    </w:p>
    <w:p>
      <w:pPr>
        <w:spacing w:after="0"/>
        <w:ind w:left="0"/>
        <w:jc w:val="both"/>
      </w:pPr>
      <w:r>
        <w:rPr>
          <w:rFonts w:ascii="Times New Roman"/>
          <w:b w:val="false"/>
          <w:i w:val="false"/>
          <w:color w:val="000000"/>
          <w:sz w:val="28"/>
        </w:rPr>
        <w:t>
      қара түсті жылы хром етік;</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галстуксыз қысқа жеңді көгілдір түсті жейде бейсболкамен ақ футболканың үстіне +20 0С жоғары ауа температурасында киіледі.</w:t>
      </w:r>
    </w:p>
    <w:bookmarkStart w:name="z37" w:id="34"/>
    <w:p>
      <w:pPr>
        <w:spacing w:after="0"/>
        <w:ind w:left="0"/>
        <w:jc w:val="left"/>
      </w:pPr>
      <w:r>
        <w:rPr>
          <w:rFonts w:ascii="Times New Roman"/>
          <w:b/>
          <w:i w:val="false"/>
          <w:color w:val="000000"/>
        </w:rPr>
        <w:t xml:space="preserve"> 3-параграф. Кіші басшы және қатардағы құрамның арнайы нысанды далалық киім</w:t>
      </w:r>
    </w:p>
    <w:bookmarkEnd w:id="34"/>
    <w:p>
      <w:pPr>
        <w:spacing w:after="0"/>
        <w:ind w:left="0"/>
        <w:jc w:val="left"/>
      </w:pPr>
      <w:r>
        <w:br/>
      </w:r>
    </w:p>
    <w:p>
      <w:pPr>
        <w:spacing w:after="0"/>
        <w:ind w:left="0"/>
        <w:jc w:val="both"/>
      </w:pPr>
      <w:r>
        <w:drawing>
          <wp:inline distT="0" distB="0" distL="0" distR="0">
            <wp:extent cx="25019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019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 w:id="35"/>
    <w:p>
      <w:pPr>
        <w:spacing w:after="0"/>
        <w:ind w:left="0"/>
        <w:jc w:val="both"/>
      </w:pPr>
      <w:r>
        <w:rPr>
          <w:rFonts w:ascii="Times New Roman"/>
          <w:b w:val="false"/>
          <w:i w:val="false"/>
          <w:color w:val="000000"/>
          <w:sz w:val="28"/>
        </w:rPr>
        <w:t>
      11-сурет</w:t>
      </w:r>
    </w:p>
    <w:bookmarkEnd w:id="35"/>
    <w:p>
      <w:pPr>
        <w:spacing w:after="0"/>
        <w:ind w:left="0"/>
        <w:jc w:val="both"/>
      </w:pPr>
      <w:r>
        <w:rPr>
          <w:rFonts w:ascii="Times New Roman"/>
          <w:b w:val="false"/>
          <w:i w:val="false"/>
          <w:color w:val="000000"/>
          <w:sz w:val="28"/>
        </w:rPr>
        <w:t>
      11. Нысанды далалық киімдерінің тізбесі (11 -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тоқыма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қысқы кезінде далалық киім нысаны киюге рұқсат етіледі: қою көк түсті матадан тігілген жылы құлақшын орнына - қою көк түсті тоқыма бас киім, қою көк түсті бейсболка орнына - белгіленген түсті берет, қара түсті ұзын қонышты бәтеңке орнына – қара түсті хромды қысқа қонышты бәтеңке (етік).</w:t>
      </w:r>
    </w:p>
    <w:bookmarkStart w:name="z39" w:id="36"/>
    <w:p>
      <w:pPr>
        <w:spacing w:after="0"/>
        <w:ind w:left="0"/>
        <w:jc w:val="left"/>
      </w:pPr>
      <w:r>
        <w:rPr>
          <w:rFonts w:ascii="Times New Roman"/>
          <w:b/>
          <w:i w:val="false"/>
          <w:color w:val="000000"/>
        </w:rPr>
        <w:t xml:space="preserve"> 4-параграф. Кіші басшы және қатардағы құрамның арнайы нысанды киімі</w:t>
      </w:r>
    </w:p>
    <w:bookmarkEnd w:id="36"/>
    <w:p>
      <w:pPr>
        <w:spacing w:after="0"/>
        <w:ind w:left="0"/>
        <w:jc w:val="left"/>
      </w:pPr>
      <w:r>
        <w:br/>
      </w:r>
    </w:p>
    <w:p>
      <w:pPr>
        <w:spacing w:after="0"/>
        <w:ind w:left="0"/>
        <w:jc w:val="both"/>
      </w:pPr>
      <w:r>
        <w:drawing>
          <wp:inline distT="0" distB="0" distL="0" distR="0">
            <wp:extent cx="6210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103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 w:id="37"/>
    <w:p>
      <w:pPr>
        <w:spacing w:after="0"/>
        <w:ind w:left="0"/>
        <w:jc w:val="both"/>
      </w:pPr>
      <w:r>
        <w:rPr>
          <w:rFonts w:ascii="Times New Roman"/>
          <w:b w:val="false"/>
          <w:i w:val="false"/>
          <w:color w:val="000000"/>
          <w:sz w:val="28"/>
        </w:rPr>
        <w:t>
      12-сурет</w:t>
      </w:r>
    </w:p>
    <w:bookmarkEnd w:id="37"/>
    <w:p>
      <w:pPr>
        <w:spacing w:after="0"/>
        <w:ind w:left="0"/>
        <w:jc w:val="both"/>
      </w:pPr>
      <w:r>
        <w:rPr>
          <w:rFonts w:ascii="Times New Roman"/>
          <w:b w:val="false"/>
          <w:i w:val="false"/>
          <w:color w:val="000000"/>
          <w:sz w:val="28"/>
        </w:rPr>
        <w:t>
      12. Кіші басшы және қатардағы құрамның арнайы нысанды киімінің тізбесі (12 -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бейсболка немесе қою қызғылт сары берет;</w:t>
      </w:r>
    </w:p>
    <w:p>
      <w:pPr>
        <w:spacing w:after="0"/>
        <w:ind w:left="0"/>
        <w:jc w:val="both"/>
      </w:pPr>
      <w:r>
        <w:rPr>
          <w:rFonts w:ascii="Times New Roman"/>
          <w:b w:val="false"/>
          <w:i w:val="false"/>
          <w:color w:val="000000"/>
          <w:sz w:val="28"/>
        </w:rPr>
        <w:t>
      сыдырмалы ұзын жеңді күртеше мен қою көк түсті шалбар;</w:t>
      </w:r>
    </w:p>
    <w:p>
      <w:pPr>
        <w:spacing w:after="0"/>
        <w:ind w:left="0"/>
        <w:jc w:val="both"/>
      </w:pPr>
      <w:r>
        <w:rPr>
          <w:rFonts w:ascii="Times New Roman"/>
          <w:b w:val="false"/>
          <w:i w:val="false"/>
          <w:color w:val="000000"/>
          <w:sz w:val="28"/>
        </w:rPr>
        <w:t>
      сыдырмалы қысқа жеңді күртеше мен қою көк түсті шалбар;</w:t>
      </w:r>
    </w:p>
    <w:p>
      <w:pPr>
        <w:spacing w:after="0"/>
        <w:ind w:left="0"/>
        <w:jc w:val="both"/>
      </w:pPr>
      <w:r>
        <w:rPr>
          <w:rFonts w:ascii="Times New Roman"/>
          <w:b w:val="false"/>
          <w:i w:val="false"/>
          <w:color w:val="000000"/>
          <w:sz w:val="28"/>
        </w:rPr>
        <w:t>
      қою көк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қою көк түсті ұзын және қысқа жеңді футболка-поло (диспетчерлік қызмет кезекшілігінің қызметкерлері үшін);</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тоқылған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қысқа жеңді күртеше бейсболкасы мен ақ немесе қою көк футболканың үстіне +20 0С жоғары ауа температурасында киіледі;</w:t>
      </w:r>
    </w:p>
    <w:p>
      <w:pPr>
        <w:spacing w:after="0"/>
        <w:ind w:left="0"/>
        <w:jc w:val="both"/>
      </w:pPr>
      <w:r>
        <w:rPr>
          <w:rFonts w:ascii="Times New Roman"/>
          <w:b w:val="false"/>
          <w:i w:val="false"/>
          <w:color w:val="000000"/>
          <w:sz w:val="28"/>
        </w:rPr>
        <w:t>
      2) қысқа қонышты бәтеңке мен жылы етікке балағы түсіңкі шалбар мен күртеше және свитер киюге жол беріледі;</w:t>
      </w:r>
    </w:p>
    <w:p>
      <w:pPr>
        <w:spacing w:after="0"/>
        <w:ind w:left="0"/>
        <w:jc w:val="both"/>
      </w:pPr>
      <w:r>
        <w:rPr>
          <w:rFonts w:ascii="Times New Roman"/>
          <w:b w:val="false"/>
          <w:i w:val="false"/>
          <w:color w:val="000000"/>
          <w:sz w:val="28"/>
        </w:rPr>
        <w:t>
      3) футболка-поло кезекші-диспетчерлік қызмет қызметкерлеріне кезекшілік кезінде кию құқығымен беріледі.</w:t>
      </w:r>
    </w:p>
    <w:bookmarkStart w:name="z41" w:id="38"/>
    <w:p>
      <w:pPr>
        <w:spacing w:after="0"/>
        <w:ind w:left="0"/>
        <w:jc w:val="left"/>
      </w:pPr>
      <w:r>
        <w:rPr>
          <w:rFonts w:ascii="Times New Roman"/>
          <w:b/>
          <w:i w:val="false"/>
          <w:color w:val="000000"/>
        </w:rPr>
        <w:t xml:space="preserve"> 4-тарау. Аға және орта басшы құрамдағы әйелдердің нысанды киімі 1-параграф. Әйелдердің аға және орта басшы құрамының парадтық салтанатты нысанды киімі</w:t>
      </w:r>
    </w:p>
    <w:bookmarkEnd w:id="38"/>
    <w:p>
      <w:pPr>
        <w:spacing w:after="0"/>
        <w:ind w:left="0"/>
        <w:jc w:val="left"/>
      </w:pPr>
      <w:r>
        <w:br/>
      </w:r>
    </w:p>
    <w:p>
      <w:pPr>
        <w:spacing w:after="0"/>
        <w:ind w:left="0"/>
        <w:jc w:val="both"/>
      </w:pPr>
      <w:r>
        <w:drawing>
          <wp:inline distT="0" distB="0" distL="0" distR="0">
            <wp:extent cx="44831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4831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 w:id="39"/>
    <w:p>
      <w:pPr>
        <w:spacing w:after="0"/>
        <w:ind w:left="0"/>
        <w:jc w:val="both"/>
      </w:pPr>
      <w:r>
        <w:rPr>
          <w:rFonts w:ascii="Times New Roman"/>
          <w:b w:val="false"/>
          <w:i w:val="false"/>
          <w:color w:val="000000"/>
          <w:sz w:val="28"/>
        </w:rPr>
        <w:t>
      13-сурет</w:t>
      </w:r>
    </w:p>
    <w:bookmarkEnd w:id="39"/>
    <w:p>
      <w:pPr>
        <w:spacing w:after="0"/>
        <w:ind w:left="0"/>
        <w:jc w:val="both"/>
      </w:pPr>
      <w:r>
        <w:rPr>
          <w:rFonts w:ascii="Times New Roman"/>
          <w:b w:val="false"/>
          <w:i w:val="false"/>
          <w:color w:val="000000"/>
          <w:sz w:val="28"/>
        </w:rPr>
        <w:t>
      13. Аға және орта басшы құрамның парадтық салтанатты нысанды киімінің тізбесі (13 -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қалпақ;</w:t>
      </w:r>
    </w:p>
    <w:p>
      <w:pPr>
        <w:spacing w:after="0"/>
        <w:ind w:left="0"/>
        <w:jc w:val="both"/>
      </w:pPr>
      <w:r>
        <w:rPr>
          <w:rFonts w:ascii="Times New Roman"/>
          <w:b w:val="false"/>
          <w:i w:val="false"/>
          <w:color w:val="000000"/>
          <w:sz w:val="28"/>
        </w:rPr>
        <w:t>
      қою көк түсті ашық екі қаусырмалы мундир мен қою-қызғылт сары түсті жиегі бар қөю көк түсті белдемше (шалбар) (полковниктер үшін);</w:t>
      </w:r>
    </w:p>
    <w:p>
      <w:pPr>
        <w:spacing w:after="0"/>
        <w:ind w:left="0"/>
        <w:jc w:val="both"/>
      </w:pPr>
      <w:r>
        <w:rPr>
          <w:rFonts w:ascii="Times New Roman"/>
          <w:b w:val="false"/>
          <w:i w:val="false"/>
          <w:color w:val="000000"/>
          <w:sz w:val="28"/>
        </w:rPr>
        <w:t>
      қою көк түсті бір қаусырмалы ашық китель және қою-қызғылт сары түсті жиегі бар, қою көк түсті белдемше (шалбар)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лакталған туфли;</w:t>
      </w:r>
    </w:p>
    <w:p>
      <w:pPr>
        <w:spacing w:after="0"/>
        <w:ind w:left="0"/>
        <w:jc w:val="both"/>
      </w:pPr>
      <w:r>
        <w:rPr>
          <w:rFonts w:ascii="Times New Roman"/>
          <w:b w:val="false"/>
          <w:i w:val="false"/>
          <w:color w:val="000000"/>
          <w:sz w:val="28"/>
        </w:rPr>
        <w:t>
      алтын түсті салтанатты белбеу;</w:t>
      </w:r>
    </w:p>
    <w:p>
      <w:pPr>
        <w:spacing w:after="0"/>
        <w:ind w:left="0"/>
        <w:jc w:val="both"/>
      </w:pPr>
      <w:r>
        <w:rPr>
          <w:rFonts w:ascii="Times New Roman"/>
          <w:b w:val="false"/>
          <w:i w:val="false"/>
          <w:color w:val="000000"/>
          <w:sz w:val="28"/>
        </w:rPr>
        <w:t>
      алтын түстес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алмалы-салмалы күләпарасы бар астары жылы күнделікті қысқы күртеше алмалы-салмалы погондарды және ауыспалы жеңдік және төс белгілерін ауыстыру жолымен парадтық салтанатты күртешесіне қайта жабдықталады, ақ түсті кашнемен киіледі;</w:t>
      </w:r>
    </w:p>
    <w:p>
      <w:pPr>
        <w:spacing w:after="0"/>
        <w:ind w:left="0"/>
        <w:jc w:val="both"/>
      </w:pPr>
      <w:r>
        <w:rPr>
          <w:rFonts w:ascii="Times New Roman"/>
          <w:b w:val="false"/>
          <w:i w:val="false"/>
          <w:color w:val="000000"/>
          <w:sz w:val="28"/>
        </w:rPr>
        <w:t>
      3) суық ауа райында жазғы парадтық салтанатты нысанды киім және жылы ауа райында қысқы парадтық салтанатты нысанды киім кезінде қою көк түсті ішкі күртеше мен ақ түсті кашне, құлақшын орнына маусымаралық бейсболка киюге рұқсат етіледі.</w:t>
      </w:r>
    </w:p>
    <w:bookmarkStart w:name="z43" w:id="40"/>
    <w:p>
      <w:pPr>
        <w:spacing w:after="0"/>
        <w:ind w:left="0"/>
        <w:jc w:val="left"/>
      </w:pPr>
      <w:r>
        <w:rPr>
          <w:rFonts w:ascii="Times New Roman"/>
          <w:b/>
          <w:i w:val="false"/>
          <w:color w:val="000000"/>
        </w:rPr>
        <w:t xml:space="preserve"> 2-параграф. Әйелдердің аға және орта басшы құрамының күнделікті нысанды киімі</w:t>
      </w:r>
    </w:p>
    <w:bookmarkEnd w:id="40"/>
    <w:p>
      <w:pPr>
        <w:spacing w:after="0"/>
        <w:ind w:left="0"/>
        <w:jc w:val="left"/>
      </w:pPr>
      <w:r>
        <w:br/>
      </w:r>
    </w:p>
    <w:p>
      <w:pPr>
        <w:spacing w:after="0"/>
        <w:ind w:left="0"/>
        <w:jc w:val="both"/>
      </w:pPr>
      <w:r>
        <w:drawing>
          <wp:inline distT="0" distB="0" distL="0" distR="0">
            <wp:extent cx="49784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9784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 w:id="41"/>
    <w:p>
      <w:pPr>
        <w:spacing w:after="0"/>
        <w:ind w:left="0"/>
        <w:jc w:val="both"/>
      </w:pPr>
      <w:r>
        <w:rPr>
          <w:rFonts w:ascii="Times New Roman"/>
          <w:b w:val="false"/>
          <w:i w:val="false"/>
          <w:color w:val="000000"/>
          <w:sz w:val="28"/>
        </w:rPr>
        <w:t>
      14-сурет</w:t>
      </w:r>
    </w:p>
    <w:bookmarkEnd w:id="41"/>
    <w:p>
      <w:pPr>
        <w:spacing w:after="0"/>
        <w:ind w:left="0"/>
        <w:jc w:val="both"/>
      </w:pPr>
      <w:r>
        <w:rPr>
          <w:rFonts w:ascii="Times New Roman"/>
          <w:b w:val="false"/>
          <w:i w:val="false"/>
          <w:color w:val="000000"/>
          <w:sz w:val="28"/>
        </w:rPr>
        <w:t>
      14. Аға және орта басшы құрамның күнделікті нысанды киімінің тізбесі (14 -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қалпақ;</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ашық екі қаусырмалы мундир мен қою-қызғылт сары түсті жиегі бар қөю көк түсті белдемше (шалбар) (полковниктер үшін);</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қою көк түсті белдемше (шалбар);</w:t>
      </w:r>
    </w:p>
    <w:p>
      <w:pPr>
        <w:spacing w:after="0"/>
        <w:ind w:left="0"/>
        <w:jc w:val="both"/>
      </w:pPr>
      <w:r>
        <w:rPr>
          <w:rFonts w:ascii="Times New Roman"/>
          <w:b w:val="false"/>
          <w:i w:val="false"/>
          <w:color w:val="000000"/>
          <w:sz w:val="28"/>
        </w:rPr>
        <w:t>
      көгілдір түсті ұзын жеңді жейде;</w:t>
      </w:r>
    </w:p>
    <w:p>
      <w:pPr>
        <w:spacing w:after="0"/>
        <w:ind w:left="0"/>
        <w:jc w:val="both"/>
      </w:pPr>
      <w:r>
        <w:rPr>
          <w:rFonts w:ascii="Times New Roman"/>
          <w:b w:val="false"/>
          <w:i w:val="false"/>
          <w:color w:val="000000"/>
          <w:sz w:val="28"/>
        </w:rPr>
        <w:t>
      көгілдір түсті қысқа жеңді жейде;</w:t>
      </w:r>
    </w:p>
    <w:p>
      <w:pPr>
        <w:spacing w:after="0"/>
        <w:ind w:left="0"/>
        <w:jc w:val="both"/>
      </w:pPr>
      <w:r>
        <w:rPr>
          <w:rFonts w:ascii="Times New Roman"/>
          <w:b w:val="false"/>
          <w:i w:val="false"/>
          <w:color w:val="000000"/>
          <w:sz w:val="28"/>
        </w:rPr>
        <w:t>
      қою көк түсті әйелдер көйлегі;</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қызғылт сары түсті жібек шарф;</w:t>
      </w:r>
    </w:p>
    <w:p>
      <w:pPr>
        <w:spacing w:after="0"/>
        <w:ind w:left="0"/>
        <w:jc w:val="both"/>
      </w:pPr>
      <w:r>
        <w:rPr>
          <w:rFonts w:ascii="Times New Roman"/>
          <w:b w:val="false"/>
          <w:i w:val="false"/>
          <w:color w:val="000000"/>
          <w:sz w:val="28"/>
        </w:rPr>
        <w:t>
      қара түсті былғары туфли;</w:t>
      </w:r>
    </w:p>
    <w:p>
      <w:pPr>
        <w:spacing w:after="0"/>
        <w:ind w:left="0"/>
        <w:jc w:val="both"/>
      </w:pPr>
      <w:r>
        <w:rPr>
          <w:rFonts w:ascii="Times New Roman"/>
          <w:b w:val="false"/>
          <w:i w:val="false"/>
          <w:color w:val="000000"/>
          <w:sz w:val="28"/>
        </w:rPr>
        <w:t>
      2) қысқы:   сұр түсті қаракөлден тігілген кубанка (полковниктер үшін);</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маусымаралық бейсболка;</w:t>
      </w:r>
    </w:p>
    <w:p>
      <w:pPr>
        <w:spacing w:after="0"/>
        <w:ind w:left="0"/>
        <w:jc w:val="both"/>
      </w:pPr>
      <w:r>
        <w:rPr>
          <w:rFonts w:ascii="Times New Roman"/>
          <w:b w:val="false"/>
          <w:i w:val="false"/>
          <w:color w:val="000000"/>
          <w:sz w:val="28"/>
        </w:rPr>
        <w:t>
      қою көк түсті алмалы-салмалы күләпарамен ішкі күртешесі бар астары жылы күртеше (полковниктер үшін күләпарасы алмалы-салмалы үлбір жиегі);</w:t>
      </w:r>
    </w:p>
    <w:p>
      <w:pPr>
        <w:spacing w:after="0"/>
        <w:ind w:left="0"/>
        <w:jc w:val="both"/>
      </w:pPr>
      <w:r>
        <w:rPr>
          <w:rFonts w:ascii="Times New Roman"/>
          <w:b w:val="false"/>
          <w:i w:val="false"/>
          <w:color w:val="000000"/>
          <w:sz w:val="28"/>
        </w:rPr>
        <w:t>
      қара түсті жылы былғары етік;</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күнделікті нысанды киім және жылы ауа райында қысқы күнделікті нысанды киім кезінде қою көк түсті ішкі күртеше мен кашне, құлақшын орнына маусымаралық бейсболка киюге рұқсат етіледі;</w:t>
      </w:r>
    </w:p>
    <w:p>
      <w:pPr>
        <w:spacing w:after="0"/>
        <w:ind w:left="0"/>
        <w:jc w:val="both"/>
      </w:pPr>
      <w:r>
        <w:rPr>
          <w:rFonts w:ascii="Times New Roman"/>
          <w:b w:val="false"/>
          <w:i w:val="false"/>
          <w:color w:val="000000"/>
          <w:sz w:val="28"/>
        </w:rPr>
        <w:t>
      2) галстуксыз қысқа жеңді көгілдір түсті жейде бейсболкамен ақ футболканың үстіне +20 0С жоғары ауа температурасы кезінде киіледі.</w:t>
      </w:r>
    </w:p>
    <w:bookmarkStart w:name="z45" w:id="42"/>
    <w:p>
      <w:pPr>
        <w:spacing w:after="0"/>
        <w:ind w:left="0"/>
        <w:jc w:val="left"/>
      </w:pPr>
      <w:r>
        <w:rPr>
          <w:rFonts w:ascii="Times New Roman"/>
          <w:b/>
          <w:i w:val="false"/>
          <w:color w:val="000000"/>
        </w:rPr>
        <w:t xml:space="preserve"> 3-параграф. Аға және орта басшы құрамның арнайы нысанды киімі</w:t>
      </w:r>
    </w:p>
    <w:bookmarkEnd w:id="42"/>
    <w:p>
      <w:pPr>
        <w:spacing w:after="0"/>
        <w:ind w:left="0"/>
        <w:jc w:val="left"/>
      </w:pPr>
      <w:r>
        <w:br/>
      </w:r>
    </w:p>
    <w:p>
      <w:pPr>
        <w:spacing w:after="0"/>
        <w:ind w:left="0"/>
        <w:jc w:val="both"/>
      </w:pPr>
      <w:r>
        <w:drawing>
          <wp:inline distT="0" distB="0" distL="0" distR="0">
            <wp:extent cx="45593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5593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 w:id="43"/>
    <w:p>
      <w:pPr>
        <w:spacing w:after="0"/>
        <w:ind w:left="0"/>
        <w:jc w:val="both"/>
      </w:pPr>
      <w:r>
        <w:rPr>
          <w:rFonts w:ascii="Times New Roman"/>
          <w:b w:val="false"/>
          <w:i w:val="false"/>
          <w:color w:val="000000"/>
          <w:sz w:val="28"/>
        </w:rPr>
        <w:t>
      15-сурет</w:t>
      </w:r>
    </w:p>
    <w:bookmarkEnd w:id="43"/>
    <w:p>
      <w:pPr>
        <w:spacing w:after="0"/>
        <w:ind w:left="0"/>
        <w:jc w:val="both"/>
      </w:pPr>
      <w:r>
        <w:rPr>
          <w:rFonts w:ascii="Times New Roman"/>
          <w:b w:val="false"/>
          <w:i w:val="false"/>
          <w:color w:val="000000"/>
          <w:sz w:val="28"/>
        </w:rPr>
        <w:t>
      15. Аға және орта басшы құрамның арнайы нысанды киімінің тізбесі (15 -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бейсболка немесе қою-қызғылт сары түсті берет;</w:t>
      </w:r>
    </w:p>
    <w:p>
      <w:pPr>
        <w:spacing w:after="0"/>
        <w:ind w:left="0"/>
        <w:jc w:val="both"/>
      </w:pPr>
      <w:r>
        <w:rPr>
          <w:rFonts w:ascii="Times New Roman"/>
          <w:b w:val="false"/>
          <w:i w:val="false"/>
          <w:color w:val="000000"/>
          <w:sz w:val="28"/>
        </w:rPr>
        <w:t>
      сыдырмалы ұзын жеңді күртеше және қою көк түсті белдемше (шалбар);</w:t>
      </w:r>
    </w:p>
    <w:p>
      <w:pPr>
        <w:spacing w:after="0"/>
        <w:ind w:left="0"/>
        <w:jc w:val="both"/>
      </w:pPr>
      <w:r>
        <w:rPr>
          <w:rFonts w:ascii="Times New Roman"/>
          <w:b w:val="false"/>
          <w:i w:val="false"/>
          <w:color w:val="000000"/>
          <w:sz w:val="28"/>
        </w:rPr>
        <w:t>
      сыдырмалы қысқа жеңді күртеше және қою көк түсті белдемше (шалбар);</w:t>
      </w:r>
    </w:p>
    <w:p>
      <w:pPr>
        <w:spacing w:after="0"/>
        <w:ind w:left="0"/>
        <w:jc w:val="both"/>
      </w:pPr>
      <w:r>
        <w:rPr>
          <w:rFonts w:ascii="Times New Roman"/>
          <w:b w:val="false"/>
          <w:i w:val="false"/>
          <w:color w:val="000000"/>
          <w:sz w:val="28"/>
        </w:rPr>
        <w:t>
      ақ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қөю көк түсті ұзын және қысқа жеңді футболка-поло (диспетчерлік қызмет кезекшілігінің қызметкерлері үшін);</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маусымаралық бейсболка;</w:t>
      </w:r>
    </w:p>
    <w:p>
      <w:pPr>
        <w:spacing w:after="0"/>
        <w:ind w:left="0"/>
        <w:jc w:val="both"/>
      </w:pPr>
      <w:r>
        <w:rPr>
          <w:rFonts w:ascii="Times New Roman"/>
          <w:b w:val="false"/>
          <w:i w:val="false"/>
          <w:color w:val="000000"/>
          <w:sz w:val="28"/>
        </w:rPr>
        <w:t>
      қою көк түсті алмалы-салмалы күләпарасмен ішкі күртешесі бар жылы күртеше және қою көк түсті астары жылы шалбар (полковниктер үшін алмалы-салмалы үлбір жиегі 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қонышы ұзын жылы юфталы бәтеңке;</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қара түсті былғары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суық ауа райында жазғы арнайы нысанды киім және жылы ауа райында қысқы арнайы нысанды киім кезінде қою көк түсті ішкі күртеше мен кашне, қою көк түсті матадан тігілген құлақшын орнына маусымаралық бейсболка киюге рұқсат етіледі;</w:t>
      </w:r>
    </w:p>
    <w:p>
      <w:pPr>
        <w:spacing w:after="0"/>
        <w:ind w:left="0"/>
        <w:jc w:val="both"/>
      </w:pPr>
      <w:r>
        <w:rPr>
          <w:rFonts w:ascii="Times New Roman"/>
          <w:b w:val="false"/>
          <w:i w:val="false"/>
          <w:color w:val="000000"/>
          <w:sz w:val="28"/>
        </w:rPr>
        <w:t>
      2) қысқа жеңді күртеше бейсболкасы бар ақ футболканың үстіне +20 0С жоғары ауа температурасында киіледі;</w:t>
      </w:r>
    </w:p>
    <w:p>
      <w:pPr>
        <w:spacing w:after="0"/>
        <w:ind w:left="0"/>
        <w:jc w:val="both"/>
      </w:pPr>
      <w:r>
        <w:rPr>
          <w:rFonts w:ascii="Times New Roman"/>
          <w:b w:val="false"/>
          <w:i w:val="false"/>
          <w:color w:val="000000"/>
          <w:sz w:val="28"/>
        </w:rPr>
        <w:t>
      3) Жылы туфлилер мен етікке балағы түсіңкі шалбары бар күртеше мен свитер киюге жол беріледі;</w:t>
      </w:r>
    </w:p>
    <w:p>
      <w:pPr>
        <w:spacing w:after="0"/>
        <w:ind w:left="0"/>
        <w:jc w:val="both"/>
      </w:pPr>
      <w:r>
        <w:rPr>
          <w:rFonts w:ascii="Times New Roman"/>
          <w:b w:val="false"/>
          <w:i w:val="false"/>
          <w:color w:val="000000"/>
          <w:sz w:val="28"/>
        </w:rPr>
        <w:t>
      4) Футболка-поло кезекші-диспетчерлік қызмет қызметкерлеріне кезекшілік кезеңінде киіп жүру құқығымен беріледі.</w:t>
      </w:r>
    </w:p>
    <w:bookmarkStart w:name="z47" w:id="44"/>
    <w:p>
      <w:pPr>
        <w:spacing w:after="0"/>
        <w:ind w:left="0"/>
        <w:jc w:val="left"/>
      </w:pPr>
      <w:r>
        <w:rPr>
          <w:rFonts w:ascii="Times New Roman"/>
          <w:b/>
          <w:i w:val="false"/>
          <w:color w:val="000000"/>
        </w:rPr>
        <w:t xml:space="preserve"> 5-тарау . Әйелдердің кіші басшы және қатардағы құрамының нысанды киімі 1-параграф. Әйелдердің кіші басшы және қатардағы құрамының парадтық салтанатты нысанды киімі</w:t>
      </w:r>
    </w:p>
    <w:bookmarkEnd w:id="44"/>
    <w:p>
      <w:pPr>
        <w:spacing w:after="0"/>
        <w:ind w:left="0"/>
        <w:jc w:val="left"/>
      </w:pPr>
      <w:r>
        <w:br/>
      </w:r>
    </w:p>
    <w:p>
      <w:pPr>
        <w:spacing w:after="0"/>
        <w:ind w:left="0"/>
        <w:jc w:val="both"/>
      </w:pPr>
      <w:r>
        <w:drawing>
          <wp:inline distT="0" distB="0" distL="0" distR="0">
            <wp:extent cx="28194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8194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 w:id="45"/>
    <w:p>
      <w:pPr>
        <w:spacing w:after="0"/>
        <w:ind w:left="0"/>
        <w:jc w:val="both"/>
      </w:pPr>
      <w:r>
        <w:rPr>
          <w:rFonts w:ascii="Times New Roman"/>
          <w:b w:val="false"/>
          <w:i w:val="false"/>
          <w:color w:val="000000"/>
          <w:sz w:val="28"/>
        </w:rPr>
        <w:t>
      16-сурет</w:t>
      </w:r>
    </w:p>
    <w:bookmarkEnd w:id="45"/>
    <w:p>
      <w:pPr>
        <w:spacing w:after="0"/>
        <w:ind w:left="0"/>
        <w:jc w:val="both"/>
      </w:pPr>
      <w:r>
        <w:rPr>
          <w:rFonts w:ascii="Times New Roman"/>
          <w:b w:val="false"/>
          <w:i w:val="false"/>
          <w:color w:val="000000"/>
          <w:sz w:val="28"/>
        </w:rPr>
        <w:t>
      16. Әйелдердің кіші басшы және қатардағы құрамының парадтық салтанатты нысанды киімінің тізбесі (16 -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қалпақ;</w:t>
      </w:r>
    </w:p>
    <w:p>
      <w:pPr>
        <w:spacing w:after="0"/>
        <w:ind w:left="0"/>
        <w:jc w:val="both"/>
      </w:pPr>
      <w:r>
        <w:rPr>
          <w:rFonts w:ascii="Times New Roman"/>
          <w:b w:val="false"/>
          <w:i w:val="false"/>
          <w:color w:val="000000"/>
          <w:sz w:val="28"/>
        </w:rPr>
        <w:t>
      қою көк түсті бір қаусырмалы ашық китель және қою-қызғылт сары түсті жиегі бар, қою көк түсті белдемше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лакталған туфли;</w:t>
      </w:r>
    </w:p>
    <w:p>
      <w:pPr>
        <w:spacing w:after="0"/>
        <w:ind w:left="0"/>
        <w:jc w:val="both"/>
      </w:pPr>
      <w:r>
        <w:rPr>
          <w:rFonts w:ascii="Times New Roman"/>
          <w:b w:val="false"/>
          <w:i w:val="false"/>
          <w:color w:val="000000"/>
          <w:sz w:val="28"/>
        </w:rPr>
        <w:t>
      ақ түсті салтанатты белбеу;</w:t>
      </w:r>
    </w:p>
    <w:p>
      <w:pPr>
        <w:spacing w:after="0"/>
        <w:ind w:left="0"/>
        <w:jc w:val="both"/>
      </w:pPr>
      <w:r>
        <w:rPr>
          <w:rFonts w:ascii="Times New Roman"/>
          <w:b w:val="false"/>
          <w:i w:val="false"/>
          <w:color w:val="000000"/>
          <w:sz w:val="28"/>
        </w:rPr>
        <w:t>
      алтын түстес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 ақ түсті кашнемен киіледі;</w:t>
      </w:r>
    </w:p>
    <w:p>
      <w:pPr>
        <w:spacing w:after="0"/>
        <w:ind w:left="0"/>
        <w:jc w:val="both"/>
      </w:pPr>
      <w:r>
        <w:rPr>
          <w:rFonts w:ascii="Times New Roman"/>
          <w:b w:val="false"/>
          <w:i w:val="false"/>
          <w:color w:val="000000"/>
          <w:sz w:val="28"/>
        </w:rPr>
        <w:t>
      2) қысқы кезеңде алмалы-салмалы күләпарасы бар астары жылы күнделікті қысқы күртеше алмалы-салмалы погондар мен ауыспалы жеңдік және төсбелгілерді ауыстыру жолымен салтанатты-шығу күртешесіне қайта жабдықталады, ақ түсті кашнемен киіледі.</w:t>
      </w:r>
    </w:p>
    <w:bookmarkStart w:name="z49" w:id="46"/>
    <w:p>
      <w:pPr>
        <w:spacing w:after="0"/>
        <w:ind w:left="0"/>
        <w:jc w:val="left"/>
      </w:pPr>
      <w:r>
        <w:rPr>
          <w:rFonts w:ascii="Times New Roman"/>
          <w:b/>
          <w:i w:val="false"/>
          <w:color w:val="000000"/>
        </w:rPr>
        <w:t xml:space="preserve"> 2-параграф. Әйелдердің кіші басшы және қатардағы құрамының күнделікті нысанды киімі</w:t>
      </w:r>
    </w:p>
    <w:bookmarkEnd w:id="46"/>
    <w:p>
      <w:pPr>
        <w:spacing w:after="0"/>
        <w:ind w:left="0"/>
        <w:jc w:val="left"/>
      </w:pPr>
      <w:r>
        <w:br/>
      </w:r>
    </w:p>
    <w:p>
      <w:pPr>
        <w:spacing w:after="0"/>
        <w:ind w:left="0"/>
        <w:jc w:val="both"/>
      </w:pPr>
      <w:r>
        <w:drawing>
          <wp:inline distT="0" distB="0" distL="0" distR="0">
            <wp:extent cx="31369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1369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 w:id="47"/>
    <w:p>
      <w:pPr>
        <w:spacing w:after="0"/>
        <w:ind w:left="0"/>
        <w:jc w:val="both"/>
      </w:pPr>
      <w:r>
        <w:rPr>
          <w:rFonts w:ascii="Times New Roman"/>
          <w:b w:val="false"/>
          <w:i w:val="false"/>
          <w:color w:val="000000"/>
          <w:sz w:val="28"/>
        </w:rPr>
        <w:t>
      17-сурет</w:t>
      </w:r>
    </w:p>
    <w:bookmarkEnd w:id="47"/>
    <w:p>
      <w:pPr>
        <w:spacing w:after="0"/>
        <w:ind w:left="0"/>
        <w:jc w:val="both"/>
      </w:pPr>
      <w:r>
        <w:rPr>
          <w:rFonts w:ascii="Times New Roman"/>
          <w:b w:val="false"/>
          <w:i w:val="false"/>
          <w:color w:val="000000"/>
          <w:sz w:val="28"/>
        </w:rPr>
        <w:t>
      17. Әйелдердің кіші басшы және қатардағы құрамының күнделікті нысанды киімдерінің тізбесі (17 -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қалпақ;</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бір қаусырмалы ашық китель және қою-қызғылт сары түсті жиегі бар, қою көк түсті белдемше (шалбар);</w:t>
      </w:r>
    </w:p>
    <w:p>
      <w:pPr>
        <w:spacing w:after="0"/>
        <w:ind w:left="0"/>
        <w:jc w:val="both"/>
      </w:pPr>
      <w:r>
        <w:rPr>
          <w:rFonts w:ascii="Times New Roman"/>
          <w:b w:val="false"/>
          <w:i w:val="false"/>
          <w:color w:val="000000"/>
          <w:sz w:val="28"/>
        </w:rPr>
        <w:t>
      көгілдір түсті ұзын жеңді жейде;</w:t>
      </w:r>
    </w:p>
    <w:p>
      <w:pPr>
        <w:spacing w:after="0"/>
        <w:ind w:left="0"/>
        <w:jc w:val="both"/>
      </w:pPr>
      <w:r>
        <w:rPr>
          <w:rFonts w:ascii="Times New Roman"/>
          <w:b w:val="false"/>
          <w:i w:val="false"/>
          <w:color w:val="000000"/>
          <w:sz w:val="28"/>
        </w:rPr>
        <w:t>
      көгілдір түсті қысқа жеңді жейде;</w:t>
      </w:r>
    </w:p>
    <w:p>
      <w:pPr>
        <w:spacing w:after="0"/>
        <w:ind w:left="0"/>
        <w:jc w:val="both"/>
      </w:pPr>
      <w:r>
        <w:rPr>
          <w:rFonts w:ascii="Times New Roman"/>
          <w:b w:val="false"/>
          <w:i w:val="false"/>
          <w:color w:val="000000"/>
          <w:sz w:val="28"/>
        </w:rPr>
        <w:t>
      қою көк түсті әйелдер көйлегі;</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қызғылт сары түсті жібек шарф;</w:t>
      </w:r>
    </w:p>
    <w:p>
      <w:pPr>
        <w:spacing w:after="0"/>
        <w:ind w:left="0"/>
        <w:jc w:val="both"/>
      </w:pPr>
      <w:r>
        <w:rPr>
          <w:rFonts w:ascii="Times New Roman"/>
          <w:b w:val="false"/>
          <w:i w:val="false"/>
          <w:color w:val="000000"/>
          <w:sz w:val="28"/>
        </w:rPr>
        <w:t>
      қара түсті былғары туфли;</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алмалы-салмалы күләпарасмен жапсырма қалталы бар жылы күртеше;</w:t>
      </w:r>
    </w:p>
    <w:p>
      <w:pPr>
        <w:spacing w:after="0"/>
        <w:ind w:left="0"/>
        <w:jc w:val="both"/>
      </w:pPr>
      <w:r>
        <w:rPr>
          <w:rFonts w:ascii="Times New Roman"/>
          <w:b w:val="false"/>
          <w:i w:val="false"/>
          <w:color w:val="000000"/>
          <w:sz w:val="28"/>
        </w:rPr>
        <w:t>
      қара түсті жылы былғары етік;</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галстуксіз қысқа жеңді көгілдір түсті жейде бейсболкасы бар ақ футболканың үстіне +20 0С жоғары ауа температурасы кезінде киіледі.</w:t>
      </w:r>
    </w:p>
    <w:bookmarkStart w:name="z51" w:id="48"/>
    <w:p>
      <w:pPr>
        <w:spacing w:after="0"/>
        <w:ind w:left="0"/>
        <w:jc w:val="left"/>
      </w:pPr>
      <w:r>
        <w:rPr>
          <w:rFonts w:ascii="Times New Roman"/>
          <w:b/>
          <w:i w:val="false"/>
          <w:color w:val="000000"/>
        </w:rPr>
        <w:t xml:space="preserve"> 3-параграф. Әйелдердің кіші басшы және қатардағы құрамының арнайы нысанды киімі</w:t>
      </w:r>
    </w:p>
    <w:bookmarkEnd w:id="48"/>
    <w:p>
      <w:pPr>
        <w:spacing w:after="0"/>
        <w:ind w:left="0"/>
        <w:jc w:val="left"/>
      </w:pPr>
      <w:r>
        <w:br/>
      </w:r>
    </w:p>
    <w:p>
      <w:pPr>
        <w:spacing w:after="0"/>
        <w:ind w:left="0"/>
        <w:jc w:val="both"/>
      </w:pPr>
      <w:r>
        <w:drawing>
          <wp:inline distT="0" distB="0" distL="0" distR="0">
            <wp:extent cx="19939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9939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 w:id="49"/>
    <w:p>
      <w:pPr>
        <w:spacing w:after="0"/>
        <w:ind w:left="0"/>
        <w:jc w:val="both"/>
      </w:pPr>
      <w:r>
        <w:rPr>
          <w:rFonts w:ascii="Times New Roman"/>
          <w:b w:val="false"/>
          <w:i w:val="false"/>
          <w:color w:val="000000"/>
          <w:sz w:val="28"/>
        </w:rPr>
        <w:t>
      18-сурет</w:t>
      </w:r>
    </w:p>
    <w:bookmarkEnd w:id="49"/>
    <w:p>
      <w:pPr>
        <w:spacing w:after="0"/>
        <w:ind w:left="0"/>
        <w:jc w:val="both"/>
      </w:pPr>
      <w:r>
        <w:rPr>
          <w:rFonts w:ascii="Times New Roman"/>
          <w:b w:val="false"/>
          <w:i w:val="false"/>
          <w:color w:val="000000"/>
          <w:sz w:val="28"/>
        </w:rPr>
        <w:t>
      18. Әйелдердің кіші басшы және қатардағы құрамының арнайы нысанды киімінің тізбесі (18 -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бейсболка немесе қою-қызғылт сары берет;</w:t>
      </w:r>
    </w:p>
    <w:p>
      <w:pPr>
        <w:spacing w:after="0"/>
        <w:ind w:left="0"/>
        <w:jc w:val="both"/>
      </w:pPr>
      <w:r>
        <w:rPr>
          <w:rFonts w:ascii="Times New Roman"/>
          <w:b w:val="false"/>
          <w:i w:val="false"/>
          <w:color w:val="000000"/>
          <w:sz w:val="28"/>
        </w:rPr>
        <w:t>
      сыдырмалы ұзын жеңді күртеше және қою көк түсті белдемше (шалбар);</w:t>
      </w:r>
    </w:p>
    <w:p>
      <w:pPr>
        <w:spacing w:after="0"/>
        <w:ind w:left="0"/>
        <w:jc w:val="both"/>
      </w:pPr>
      <w:r>
        <w:rPr>
          <w:rFonts w:ascii="Times New Roman"/>
          <w:b w:val="false"/>
          <w:i w:val="false"/>
          <w:color w:val="000000"/>
          <w:sz w:val="28"/>
        </w:rPr>
        <w:t>
      сыдырмалы қысқа жеңді күртеше және қою көк түсті белдемше (шалбар);</w:t>
      </w:r>
    </w:p>
    <w:p>
      <w:pPr>
        <w:spacing w:after="0"/>
        <w:ind w:left="0"/>
        <w:jc w:val="both"/>
      </w:pPr>
      <w:r>
        <w:rPr>
          <w:rFonts w:ascii="Times New Roman"/>
          <w:b w:val="false"/>
          <w:i w:val="false"/>
          <w:color w:val="000000"/>
          <w:sz w:val="28"/>
        </w:rPr>
        <w:t>
      қою көк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қөю көк түсті ұзын және қысқа жеңді футболка-поло (диспетчерлік қызмет кезекшілігінің қызметкерлері үшін);</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алмалы-салмалы күләпарасмен жапсырма қалталы бар жылы күртешемен жылы шалбар;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жылы қонышы биік юфталы бәтеңке;</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қысқа жеңді күртеше бейсболкасы бар футболканың үстіне +20 0С жоғары ауа температурасында киіледі;</w:t>
      </w:r>
    </w:p>
    <w:p>
      <w:pPr>
        <w:spacing w:after="0"/>
        <w:ind w:left="0"/>
        <w:jc w:val="both"/>
      </w:pPr>
      <w:r>
        <w:rPr>
          <w:rFonts w:ascii="Times New Roman"/>
          <w:b w:val="false"/>
          <w:i w:val="false"/>
          <w:color w:val="000000"/>
          <w:sz w:val="28"/>
        </w:rPr>
        <w:t>
      2) жылы туфлилер мен етікке балағы түсіңкі шалбары бар күртеше мен свитер киюге жол беріледі;</w:t>
      </w:r>
    </w:p>
    <w:p>
      <w:pPr>
        <w:spacing w:after="0"/>
        <w:ind w:left="0"/>
        <w:jc w:val="both"/>
      </w:pPr>
      <w:r>
        <w:rPr>
          <w:rFonts w:ascii="Times New Roman"/>
          <w:b w:val="false"/>
          <w:i w:val="false"/>
          <w:color w:val="000000"/>
          <w:sz w:val="28"/>
        </w:rPr>
        <w:t>
      3) футболка-поло кезекші-диспетчерлік қызмет қызметкерлеріне кезекшілік кезеңінде киіп жүру құқығымен беріледі.</w:t>
      </w:r>
    </w:p>
    <w:bookmarkStart w:name="z53" w:id="50"/>
    <w:p>
      <w:pPr>
        <w:spacing w:after="0"/>
        <w:ind w:left="0"/>
        <w:jc w:val="left"/>
      </w:pPr>
      <w:r>
        <w:rPr>
          <w:rFonts w:ascii="Times New Roman"/>
          <w:b/>
          <w:i w:val="false"/>
          <w:color w:val="000000"/>
        </w:rPr>
        <w:t xml:space="preserve"> 6-тарау. Қазақстан Республикасы Төтенше жағдайлар министрлігіңің білім беру ұйымдары курсанттарының нысанды киімі және арнайы киім-кешегі 1-параграф. Курсанттардың парадтық салтанатты нысанды киімі</w:t>
      </w:r>
    </w:p>
    <w:bookmarkEnd w:id="50"/>
    <w:p>
      <w:pPr>
        <w:spacing w:after="0"/>
        <w:ind w:left="0"/>
        <w:jc w:val="left"/>
      </w:pPr>
      <w:r>
        <w:br/>
      </w:r>
    </w:p>
    <w:p>
      <w:pPr>
        <w:spacing w:after="0"/>
        <w:ind w:left="0"/>
        <w:jc w:val="both"/>
      </w:pPr>
      <w:r>
        <w:drawing>
          <wp:inline distT="0" distB="0" distL="0" distR="0">
            <wp:extent cx="3911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9116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 w:id="51"/>
    <w:p>
      <w:pPr>
        <w:spacing w:after="0"/>
        <w:ind w:left="0"/>
        <w:jc w:val="both"/>
      </w:pPr>
      <w:r>
        <w:rPr>
          <w:rFonts w:ascii="Times New Roman"/>
          <w:b w:val="false"/>
          <w:i w:val="false"/>
          <w:color w:val="000000"/>
          <w:sz w:val="28"/>
        </w:rPr>
        <w:t>
      19-сурет</w:t>
      </w:r>
    </w:p>
    <w:bookmarkEnd w:id="51"/>
    <w:p>
      <w:pPr>
        <w:spacing w:after="0"/>
        <w:ind w:left="0"/>
        <w:jc w:val="both"/>
      </w:pPr>
      <w:r>
        <w:rPr>
          <w:rFonts w:ascii="Times New Roman"/>
          <w:b w:val="false"/>
          <w:i w:val="false"/>
          <w:color w:val="000000"/>
          <w:sz w:val="28"/>
        </w:rPr>
        <w:t>
      19. Курсанттардың парадтық салтанатты нысанды киімінің тізбесі (19 - сурет):</w:t>
      </w:r>
    </w:p>
    <w:p>
      <w:pPr>
        <w:spacing w:after="0"/>
        <w:ind w:left="0"/>
        <w:jc w:val="both"/>
      </w:pPr>
      <w:r>
        <w:rPr>
          <w:rFonts w:ascii="Times New Roman"/>
          <w:b w:val="false"/>
          <w:i w:val="false"/>
          <w:color w:val="000000"/>
          <w:sz w:val="28"/>
        </w:rPr>
        <w:t>
      жазғы:</w:t>
      </w:r>
    </w:p>
    <w:p>
      <w:pPr>
        <w:spacing w:after="0"/>
        <w:ind w:left="0"/>
        <w:jc w:val="both"/>
      </w:pPr>
      <w:r>
        <w:rPr>
          <w:rFonts w:ascii="Times New Roman"/>
          <w:b w:val="false"/>
          <w:i w:val="false"/>
          <w:color w:val="000000"/>
          <w:sz w:val="28"/>
        </w:rPr>
        <w:t>
      қою көк түсті фуражка немесе қою-қызғылт сары түсті берет ;</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ақ түсті ұзын жеңді жейде;</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ақ түсті салтанатты белдік;</w:t>
      </w:r>
    </w:p>
    <w:p>
      <w:pPr>
        <w:spacing w:after="0"/>
        <w:ind w:left="0"/>
        <w:jc w:val="both"/>
      </w:pPr>
      <w:r>
        <w:rPr>
          <w:rFonts w:ascii="Times New Roman"/>
          <w:b w:val="false"/>
          <w:i w:val="false"/>
          <w:color w:val="000000"/>
          <w:sz w:val="28"/>
        </w:rPr>
        <w:t>
      алтын түсті аксельбант;</w:t>
      </w:r>
    </w:p>
    <w:p>
      <w:pPr>
        <w:spacing w:after="0"/>
        <w:ind w:left="0"/>
        <w:jc w:val="both"/>
      </w:pPr>
      <w:r>
        <w:rPr>
          <w:rFonts w:ascii="Times New Roman"/>
          <w:b w:val="false"/>
          <w:i w:val="false"/>
          <w:color w:val="000000"/>
          <w:sz w:val="28"/>
        </w:rPr>
        <w:t>
      ақ түсті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ерекше жағдайларда қою-қызғылт сары түсті берет киген кезде кезектесетін ақ-қызғылт сары жолақтары бар тельняшкада арнайы нысанды киім киюге рұқсат етіледі;</w:t>
      </w:r>
    </w:p>
    <w:p>
      <w:pPr>
        <w:spacing w:after="0"/>
        <w:ind w:left="0"/>
        <w:jc w:val="both"/>
      </w:pPr>
      <w:r>
        <w:rPr>
          <w:rFonts w:ascii="Times New Roman"/>
          <w:b w:val="false"/>
          <w:i w:val="false"/>
          <w:color w:val="000000"/>
          <w:sz w:val="28"/>
        </w:rPr>
        <w:t>
      2) қысқы кезеңде алмалы-салмалы күләпарасы бар қою көк түсті жылы жапсырма қалталары бар қысқы күртеше алмалы-салмалы пагондарды және ауыспалы жеңдік және төс белгілерін ауыстыру жолымен парадтық салтанатты күртешесіне қайта жабдықталады, ақ түсті кашнемен киіледі.</w:t>
      </w:r>
    </w:p>
    <w:bookmarkStart w:name="z55" w:id="52"/>
    <w:p>
      <w:pPr>
        <w:spacing w:after="0"/>
        <w:ind w:left="0"/>
        <w:jc w:val="left"/>
      </w:pPr>
      <w:r>
        <w:rPr>
          <w:rFonts w:ascii="Times New Roman"/>
          <w:b/>
          <w:i w:val="false"/>
          <w:color w:val="000000"/>
        </w:rPr>
        <w:t xml:space="preserve"> 2-параграф. Курсанттардың күнделікті нысанды киімі</w:t>
      </w:r>
    </w:p>
    <w:bookmarkEnd w:id="52"/>
    <w:p>
      <w:pPr>
        <w:spacing w:after="0"/>
        <w:ind w:left="0"/>
        <w:jc w:val="left"/>
      </w:pPr>
      <w:r>
        <w:br/>
      </w:r>
    </w:p>
    <w:p>
      <w:pPr>
        <w:spacing w:after="0"/>
        <w:ind w:left="0"/>
        <w:jc w:val="both"/>
      </w:pPr>
      <w:r>
        <w:drawing>
          <wp:inline distT="0" distB="0" distL="0" distR="0">
            <wp:extent cx="5130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130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 w:id="53"/>
    <w:p>
      <w:pPr>
        <w:spacing w:after="0"/>
        <w:ind w:left="0"/>
        <w:jc w:val="both"/>
      </w:pPr>
      <w:r>
        <w:rPr>
          <w:rFonts w:ascii="Times New Roman"/>
          <w:b w:val="false"/>
          <w:i w:val="false"/>
          <w:color w:val="000000"/>
          <w:sz w:val="28"/>
        </w:rPr>
        <w:t>
      20-сурет</w:t>
      </w:r>
    </w:p>
    <w:bookmarkEnd w:id="53"/>
    <w:p>
      <w:pPr>
        <w:spacing w:after="0"/>
        <w:ind w:left="0"/>
        <w:jc w:val="both"/>
      </w:pPr>
      <w:r>
        <w:rPr>
          <w:rFonts w:ascii="Times New Roman"/>
          <w:b w:val="false"/>
          <w:i w:val="false"/>
          <w:color w:val="000000"/>
          <w:sz w:val="28"/>
        </w:rPr>
        <w:t>
      20. Курсанттардың күнделікті нысанды киімдерінің тізбесі (20 -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фуражка;</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бір қаусырмалы ашық төрт түймемен түймеленетін китель және қою-қызғылт сары түсті жиегі бар, балағы түсіңкі қою көк түсті шалбар;</w:t>
      </w:r>
    </w:p>
    <w:p>
      <w:pPr>
        <w:spacing w:after="0"/>
        <w:ind w:left="0"/>
        <w:jc w:val="both"/>
      </w:pPr>
      <w:r>
        <w:rPr>
          <w:rFonts w:ascii="Times New Roman"/>
          <w:b w:val="false"/>
          <w:i w:val="false"/>
          <w:color w:val="000000"/>
          <w:sz w:val="28"/>
        </w:rPr>
        <w:t>
      көгілдір түстi ұзын жеңді жейде;</w:t>
      </w:r>
    </w:p>
    <w:p>
      <w:pPr>
        <w:spacing w:after="0"/>
        <w:ind w:left="0"/>
        <w:jc w:val="both"/>
      </w:pPr>
      <w:r>
        <w:rPr>
          <w:rFonts w:ascii="Times New Roman"/>
          <w:b w:val="false"/>
          <w:i w:val="false"/>
          <w:color w:val="000000"/>
          <w:sz w:val="28"/>
        </w:rPr>
        <w:t>
      көгілдір түстi қысқа жеңдi жейде;</w:t>
      </w:r>
    </w:p>
    <w:p>
      <w:pPr>
        <w:spacing w:after="0"/>
        <w:ind w:left="0"/>
        <w:jc w:val="both"/>
      </w:pPr>
      <w:r>
        <w:rPr>
          <w:rFonts w:ascii="Times New Roman"/>
          <w:b w:val="false"/>
          <w:i w:val="false"/>
          <w:color w:val="000000"/>
          <w:sz w:val="28"/>
        </w:rPr>
        <w:t>
      ақ түсті футболка;</w:t>
      </w:r>
    </w:p>
    <w:p>
      <w:pPr>
        <w:spacing w:after="0"/>
        <w:ind w:left="0"/>
        <w:jc w:val="both"/>
      </w:pPr>
      <w:r>
        <w:rPr>
          <w:rFonts w:ascii="Times New Roman"/>
          <w:b w:val="false"/>
          <w:i w:val="false"/>
          <w:color w:val="000000"/>
          <w:sz w:val="28"/>
        </w:rPr>
        <w:t>
      қою көк түсті галстук;</w:t>
      </w:r>
    </w:p>
    <w:p>
      <w:pPr>
        <w:spacing w:after="0"/>
        <w:ind w:left="0"/>
        <w:jc w:val="both"/>
      </w:pPr>
      <w:r>
        <w:rPr>
          <w:rFonts w:ascii="Times New Roman"/>
          <w:b w:val="false"/>
          <w:i w:val="false"/>
          <w:color w:val="000000"/>
          <w:sz w:val="28"/>
        </w:rPr>
        <w:t>
      қара түсті, қысқа қонышты хром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цигейкалы құлақшын;</w:t>
      </w:r>
    </w:p>
    <w:p>
      <w:pPr>
        <w:spacing w:after="0"/>
        <w:ind w:left="0"/>
        <w:jc w:val="both"/>
      </w:pPr>
      <w:r>
        <w:rPr>
          <w:rFonts w:ascii="Times New Roman"/>
          <w:b w:val="false"/>
          <w:i w:val="false"/>
          <w:color w:val="000000"/>
          <w:sz w:val="28"/>
        </w:rPr>
        <w:t>
      қою көк түсті жапсырма қалталармен алмалы-салмалы күләпарасы бар жылы күртеше;</w:t>
      </w:r>
    </w:p>
    <w:p>
      <w:pPr>
        <w:spacing w:after="0"/>
        <w:ind w:left="0"/>
        <w:jc w:val="both"/>
      </w:pPr>
      <w:r>
        <w:rPr>
          <w:rFonts w:ascii="Times New Roman"/>
          <w:b w:val="false"/>
          <w:i w:val="false"/>
          <w:color w:val="000000"/>
          <w:sz w:val="28"/>
        </w:rPr>
        <w:t>
      қара түсті жылы хром етік;</w:t>
      </w:r>
    </w:p>
    <w:p>
      <w:pPr>
        <w:spacing w:after="0"/>
        <w:ind w:left="0"/>
        <w:jc w:val="both"/>
      </w:pPr>
      <w:r>
        <w:rPr>
          <w:rFonts w:ascii="Times New Roman"/>
          <w:b w:val="false"/>
          <w:i w:val="false"/>
          <w:color w:val="000000"/>
          <w:sz w:val="28"/>
        </w:rPr>
        <w:t>
      қара түсті іші жылы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галстуксыз қысқа жеңді көгілдір түсті жейде бейсболкамен ақ футболканың үстіне +20 0С жоғары ауа температурасында киіледі.</w:t>
      </w:r>
    </w:p>
    <w:bookmarkStart w:name="z57" w:id="54"/>
    <w:p>
      <w:pPr>
        <w:spacing w:after="0"/>
        <w:ind w:left="0"/>
        <w:jc w:val="left"/>
      </w:pPr>
      <w:r>
        <w:rPr>
          <w:rFonts w:ascii="Times New Roman"/>
          <w:b/>
          <w:i w:val="false"/>
          <w:color w:val="000000"/>
        </w:rPr>
        <w:t xml:space="preserve"> 3-параграф. Курсанттардың арнайы нысанды киімі</w:t>
      </w:r>
    </w:p>
    <w:bookmarkEnd w:id="54"/>
    <w:p>
      <w:pPr>
        <w:spacing w:after="0"/>
        <w:ind w:left="0"/>
        <w:jc w:val="left"/>
      </w:pPr>
      <w:r>
        <w:br/>
      </w:r>
    </w:p>
    <w:p>
      <w:pPr>
        <w:spacing w:after="0"/>
        <w:ind w:left="0"/>
        <w:jc w:val="both"/>
      </w:pPr>
      <w:r>
        <w:drawing>
          <wp:inline distT="0" distB="0" distL="0" distR="0">
            <wp:extent cx="25400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5400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 w:id="55"/>
    <w:p>
      <w:pPr>
        <w:spacing w:after="0"/>
        <w:ind w:left="0"/>
        <w:jc w:val="both"/>
      </w:pPr>
      <w:r>
        <w:rPr>
          <w:rFonts w:ascii="Times New Roman"/>
          <w:b w:val="false"/>
          <w:i w:val="false"/>
          <w:color w:val="000000"/>
          <w:sz w:val="28"/>
        </w:rPr>
        <w:t>
      21-сурет</w:t>
      </w:r>
    </w:p>
    <w:bookmarkEnd w:id="55"/>
    <w:p>
      <w:pPr>
        <w:spacing w:after="0"/>
        <w:ind w:left="0"/>
        <w:jc w:val="both"/>
      </w:pPr>
      <w:r>
        <w:rPr>
          <w:rFonts w:ascii="Times New Roman"/>
          <w:b w:val="false"/>
          <w:i w:val="false"/>
          <w:color w:val="000000"/>
          <w:sz w:val="28"/>
        </w:rPr>
        <w:t>
      21. Курсанттардың арнайы нысанды киімдерінің тізбесі (21 -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бейсболка немесе қою қызғылт сары берет;</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 немесе кезектесетін ақ-қызғылт сары жолақтары бар тельняшка;</w:t>
      </w:r>
    </w:p>
    <w:p>
      <w:pPr>
        <w:spacing w:after="0"/>
        <w:ind w:left="0"/>
        <w:jc w:val="both"/>
      </w:pPr>
      <w:r>
        <w:rPr>
          <w:rFonts w:ascii="Times New Roman"/>
          <w:b w:val="false"/>
          <w:i w:val="false"/>
          <w:color w:val="000000"/>
          <w:sz w:val="28"/>
        </w:rPr>
        <w:t>
      қара түсті биік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матадан тігілген жылы құлақшын;</w:t>
      </w:r>
    </w:p>
    <w:p>
      <w:pPr>
        <w:spacing w:after="0"/>
        <w:ind w:left="0"/>
        <w:jc w:val="both"/>
      </w:pPr>
      <w:r>
        <w:rPr>
          <w:rFonts w:ascii="Times New Roman"/>
          <w:b w:val="false"/>
          <w:i w:val="false"/>
          <w:color w:val="000000"/>
          <w:sz w:val="28"/>
        </w:rPr>
        <w:t>
      қою көк түсті алмалы-салмалы күләпарасы бар жапсырма қалталы астары жылы күртеше мен жылы көк түсті шалбар;</w:t>
      </w:r>
    </w:p>
    <w:p>
      <w:pPr>
        <w:spacing w:after="0"/>
        <w:ind w:left="0"/>
        <w:jc w:val="both"/>
      </w:pPr>
      <w:r>
        <w:rPr>
          <w:rFonts w:ascii="Times New Roman"/>
          <w:b w:val="false"/>
          <w:i w:val="false"/>
          <w:color w:val="000000"/>
          <w:sz w:val="28"/>
        </w:rPr>
        <w:t>
      қою көк түсті мойын сызығы жоқ свитер;</w:t>
      </w:r>
    </w:p>
    <w:p>
      <w:pPr>
        <w:spacing w:after="0"/>
        <w:ind w:left="0"/>
        <w:jc w:val="both"/>
      </w:pPr>
      <w:r>
        <w:rPr>
          <w:rFonts w:ascii="Times New Roman"/>
          <w:b w:val="false"/>
          <w:i w:val="false"/>
          <w:color w:val="000000"/>
          <w:sz w:val="28"/>
        </w:rPr>
        <w:t>
      қара түсті жылы қонышы биік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қою көк түсті кашне.</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Ауа температурасы +20 0С жоғары болған кезде жеңдерді шынтақтан жоғары жапсырмалы қалталары бар күртешеге орауға рұқсат етіледі.</w:t>
      </w:r>
    </w:p>
    <w:p>
      <w:pPr>
        <w:spacing w:after="0"/>
        <w:ind w:left="0"/>
        <w:jc w:val="both"/>
      </w:pPr>
      <w:r>
        <w:rPr>
          <w:rFonts w:ascii="Times New Roman"/>
          <w:b w:val="false"/>
          <w:i w:val="false"/>
          <w:color w:val="000000"/>
          <w:sz w:val="28"/>
        </w:rPr>
        <w:t>
      2) Қысқа қонышты бәтеңке мен жылы етікке балағы түсіңкі шалбар мен күртеше және свитер киюге жол беріледі.</w:t>
      </w:r>
    </w:p>
    <w:bookmarkStart w:name="z59" w:id="56"/>
    <w:p>
      <w:pPr>
        <w:spacing w:after="0"/>
        <w:ind w:left="0"/>
        <w:jc w:val="left"/>
      </w:pPr>
      <w:r>
        <w:rPr>
          <w:rFonts w:ascii="Times New Roman"/>
          <w:b/>
          <w:i w:val="false"/>
          <w:color w:val="000000"/>
        </w:rPr>
        <w:t xml:space="preserve"> 4-параграф. Дала нысанды киім</w:t>
      </w:r>
    </w:p>
    <w:bookmarkEnd w:id="56"/>
    <w:p>
      <w:pPr>
        <w:spacing w:after="0"/>
        <w:ind w:left="0"/>
        <w:jc w:val="left"/>
      </w:pPr>
      <w:r>
        <w:br/>
      </w:r>
    </w:p>
    <w:p>
      <w:pPr>
        <w:spacing w:after="0"/>
        <w:ind w:left="0"/>
        <w:jc w:val="both"/>
      </w:pPr>
      <w:r>
        <w:drawing>
          <wp:inline distT="0" distB="0" distL="0" distR="0">
            <wp:extent cx="2463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463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 w:id="57"/>
    <w:p>
      <w:pPr>
        <w:spacing w:after="0"/>
        <w:ind w:left="0"/>
        <w:jc w:val="both"/>
      </w:pPr>
      <w:r>
        <w:rPr>
          <w:rFonts w:ascii="Times New Roman"/>
          <w:b w:val="false"/>
          <w:i w:val="false"/>
          <w:color w:val="000000"/>
          <w:sz w:val="28"/>
        </w:rPr>
        <w:t>
      22-сурет</w:t>
      </w:r>
    </w:p>
    <w:bookmarkEnd w:id="57"/>
    <w:p>
      <w:pPr>
        <w:spacing w:after="0"/>
        <w:ind w:left="0"/>
        <w:jc w:val="both"/>
      </w:pPr>
      <w:r>
        <w:rPr>
          <w:rFonts w:ascii="Times New Roman"/>
          <w:b w:val="false"/>
          <w:i w:val="false"/>
          <w:color w:val="000000"/>
          <w:sz w:val="28"/>
        </w:rPr>
        <w:t>
      22. Курсанттардың дала нысанды киімдерінің тізбесі (22 - сурет):</w:t>
      </w:r>
    </w:p>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қою көк түсті бейсболка;</w:t>
      </w:r>
    </w:p>
    <w:p>
      <w:pPr>
        <w:spacing w:after="0"/>
        <w:ind w:left="0"/>
        <w:jc w:val="both"/>
      </w:pPr>
      <w:r>
        <w:rPr>
          <w:rFonts w:ascii="Times New Roman"/>
          <w:b w:val="false"/>
          <w:i w:val="false"/>
          <w:color w:val="000000"/>
          <w:sz w:val="28"/>
        </w:rPr>
        <w:t>
      қою көк түсті жапсырма қалталы күртеше мен шалбар;</w:t>
      </w:r>
    </w:p>
    <w:p>
      <w:pPr>
        <w:spacing w:after="0"/>
        <w:ind w:left="0"/>
        <w:jc w:val="both"/>
      </w:pPr>
      <w:r>
        <w:rPr>
          <w:rFonts w:ascii="Times New Roman"/>
          <w:b w:val="false"/>
          <w:i w:val="false"/>
          <w:color w:val="000000"/>
          <w:sz w:val="28"/>
        </w:rPr>
        <w:t>
      қою көк түсті футболка;</w:t>
      </w:r>
    </w:p>
    <w:p>
      <w:pPr>
        <w:spacing w:after="0"/>
        <w:ind w:left="0"/>
        <w:jc w:val="both"/>
      </w:pPr>
      <w:r>
        <w:rPr>
          <w:rFonts w:ascii="Times New Roman"/>
          <w:b w:val="false"/>
          <w:i w:val="false"/>
          <w:color w:val="000000"/>
          <w:sz w:val="28"/>
        </w:rPr>
        <w:t>
      қара түсті ұзын қонышты юфталы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қою көк түсті тоқыма бас киім;</w:t>
      </w:r>
    </w:p>
    <w:p>
      <w:pPr>
        <w:spacing w:after="0"/>
        <w:ind w:left="0"/>
        <w:jc w:val="both"/>
      </w:pPr>
      <w:r>
        <w:rPr>
          <w:rFonts w:ascii="Times New Roman"/>
          <w:b w:val="false"/>
          <w:i w:val="false"/>
          <w:color w:val="000000"/>
          <w:sz w:val="28"/>
        </w:rPr>
        <w:t>
      қою көк түсті алмалы-салмалы күләпарамен жапсырма қалталы бар астары жылы күртеше мен жылы көк түсті шалбар;</w:t>
      </w:r>
    </w:p>
    <w:p>
      <w:pPr>
        <w:spacing w:after="0"/>
        <w:ind w:left="0"/>
        <w:jc w:val="both"/>
      </w:pPr>
      <w:r>
        <w:rPr>
          <w:rFonts w:ascii="Times New Roman"/>
          <w:b w:val="false"/>
          <w:i w:val="false"/>
          <w:color w:val="000000"/>
          <w:sz w:val="28"/>
        </w:rPr>
        <w:t>
      қара түсті ұзын қонышты жылы юфталы бәтеңке;</w:t>
      </w:r>
    </w:p>
    <w:p>
      <w:pPr>
        <w:spacing w:after="0"/>
        <w:ind w:left="0"/>
        <w:jc w:val="both"/>
      </w:pPr>
      <w:r>
        <w:rPr>
          <w:rFonts w:ascii="Times New Roman"/>
          <w:b w:val="false"/>
          <w:i w:val="false"/>
          <w:color w:val="000000"/>
          <w:sz w:val="28"/>
        </w:rPr>
        <w:t>
      қара түсті жылы қолғап.</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қысқы кезінде далалық киім нысаны киюге рұқсат етіледі: қою көк түсті матадан тігілген жылы құлақшын орнына - қою көк түсті тоқыма бас киім, қою көк түсті бейсболка орнына - белгіленген түсті берет, қара түсті ұзын қонышты бәтеңке орнына – қара түсті хромды қысқа қонышты бәтеңке (етік).</w:t>
      </w:r>
    </w:p>
    <w:bookmarkStart w:name="z61" w:id="58"/>
    <w:p>
      <w:pPr>
        <w:spacing w:after="0"/>
        <w:ind w:left="0"/>
        <w:jc w:val="left"/>
      </w:pPr>
      <w:r>
        <w:rPr>
          <w:rFonts w:ascii="Times New Roman"/>
          <w:b/>
          <w:i w:val="false"/>
          <w:color w:val="000000"/>
        </w:rPr>
        <w:t xml:space="preserve"> 7-тарау. Айырым белгілері 1-параграф. Погондар</w:t>
      </w:r>
    </w:p>
    <w:bookmarkEnd w:id="58"/>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 w:id="59"/>
    <w:p>
      <w:pPr>
        <w:spacing w:after="0"/>
        <w:ind w:left="0"/>
        <w:jc w:val="left"/>
      </w:pPr>
      <w:r>
        <w:rPr>
          <w:rFonts w:ascii="Times New Roman"/>
          <w:b/>
          <w:i w:val="false"/>
          <w:color w:val="000000"/>
        </w:rPr>
        <w:t xml:space="preserve"> 2-параграф. Жеңдегі және төсбелгілер</w:t>
      </w:r>
    </w:p>
    <w:bookmarkEnd w:id="59"/>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 w:id="60"/>
    <w:p>
      <w:pPr>
        <w:spacing w:after="0"/>
        <w:ind w:left="0"/>
        <w:jc w:val="left"/>
      </w:pPr>
      <w:r>
        <w:rPr>
          <w:rFonts w:ascii="Times New Roman"/>
          <w:b/>
          <w:i w:val="false"/>
          <w:color w:val="000000"/>
        </w:rPr>
        <w:t xml:space="preserve"> 3-параграф. Кокардалар, түйме және белдіктер</w:t>
      </w:r>
    </w:p>
    <w:bookmarkEnd w:id="60"/>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 w:id="61"/>
    <w:p>
      <w:pPr>
        <w:spacing w:after="0"/>
        <w:ind w:left="0"/>
        <w:jc w:val="left"/>
      </w:pPr>
      <w:r>
        <w:rPr>
          <w:rFonts w:ascii="Times New Roman"/>
          <w:b/>
          <w:i w:val="false"/>
          <w:color w:val="000000"/>
        </w:rPr>
        <w:t xml:space="preserve"> 8-тарау. Табиғи және техногендік сипаттағы төтенше жағдайлардың алдын алу және оларды жою, халыққа шұғыл медициналық және психологиялық көмек көрсету жөніндегі функцияларды жүзеге асыратын қызметкерлердің, мемлекеттік өртке қарсы қызмет органдары қызметкерлерінің нысанды киімі мен айырым белгілерінің сипаттамасы</w:t>
      </w:r>
    </w:p>
    <w:bookmarkEnd w:id="61"/>
    <w:bookmarkStart w:name="z65" w:id="62"/>
    <w:p>
      <w:pPr>
        <w:spacing w:after="0"/>
        <w:ind w:left="0"/>
        <w:jc w:val="left"/>
      </w:pPr>
      <w:r>
        <w:rPr>
          <w:rFonts w:ascii="Times New Roman"/>
          <w:b/>
          <w:i w:val="false"/>
          <w:color w:val="000000"/>
        </w:rPr>
        <w:t xml:space="preserve"> 1-параграф. Ерлерге арналған нысанды және арнайы киімнің сипаттамасы</w:t>
      </w:r>
    </w:p>
    <w:bookmarkEnd w:id="62"/>
    <w:bookmarkStart w:name="z67" w:id="63"/>
    <w:p>
      <w:pPr>
        <w:spacing w:after="0"/>
        <w:ind w:left="0"/>
        <w:jc w:val="both"/>
      </w:pPr>
      <w:r>
        <w:rPr>
          <w:rFonts w:ascii="Times New Roman"/>
          <w:b w:val="false"/>
          <w:i w:val="false"/>
          <w:color w:val="000000"/>
          <w:sz w:val="28"/>
        </w:rPr>
        <w:t>
      23. Ашық екі қаусырмалы мундир және қою-қызғылт сары түсті лампастары бар қою көк түсті балағы түсіңкі шалбардың сипаттамасы:</w:t>
      </w:r>
    </w:p>
    <w:bookmarkEnd w:id="63"/>
    <w:p>
      <w:pPr>
        <w:spacing w:after="0"/>
        <w:ind w:left="0"/>
        <w:jc w:val="both"/>
      </w:pPr>
      <w:r>
        <w:rPr>
          <w:rFonts w:ascii="Times New Roman"/>
          <w:b w:val="false"/>
          <w:i w:val="false"/>
          <w:color w:val="000000"/>
          <w:sz w:val="28"/>
        </w:rPr>
        <w:t>
      1) ерлер мундирі екі қаусырмалы, қою көк түсті, жартылай қынамалы, орталық өңірлі үш нысанды түймеге түймеленеді, түймелердің екінші қатары-әрлеу. Бүйірі қиылған бүйірлі және рамкалы пішінді клапанды екі бүйірлі тілік қалталары бар сөрелер. Артқы жағы шлицке өтетін ортаңғы тігіспен. Қайырмасы бар қос тігісті қондырмалы жеңдер. Қайырманың жоғарғы жиегіне қою-қызғылт сары түсті жиек салынады. Сол және оң жеңдерде жең белгілері бар. Қондырмалы, қайырмалы, классикалық пішілген қайырмасы бар жаға. Мундирдің жағасы мен жеңінде – алтын түстес тігіс;</w:t>
      </w:r>
    </w:p>
    <w:p>
      <w:pPr>
        <w:spacing w:after="0"/>
        <w:ind w:left="0"/>
        <w:jc w:val="both"/>
      </w:pPr>
      <w:r>
        <w:rPr>
          <w:rFonts w:ascii="Times New Roman"/>
          <w:b w:val="false"/>
          <w:i w:val="false"/>
          <w:color w:val="000000"/>
          <w:sz w:val="28"/>
        </w:rPr>
        <w:t>
      2) қою қызғылт сары түсті лампастары бар қою көк түсті шалбар. Алдыңғы жартысы бүйір қалтасымен. Артқы оң жартысы клапанды рамкадағы ойылған қалтасымен. Гульфик сыдырма ілгекке түймеленеді. Белдік жалғап тігілген, түймемен ілмекке және металл ілмекке түймеленеді.</w:t>
      </w:r>
    </w:p>
    <w:bookmarkStart w:name="z68" w:id="64"/>
    <w:p>
      <w:pPr>
        <w:spacing w:after="0"/>
        <w:ind w:left="0"/>
        <w:jc w:val="both"/>
      </w:pPr>
      <w:r>
        <w:rPr>
          <w:rFonts w:ascii="Times New Roman"/>
          <w:b w:val="false"/>
          <w:i w:val="false"/>
          <w:color w:val="000000"/>
          <w:sz w:val="28"/>
        </w:rPr>
        <w:t>
      24. Ашық екі қаусырмалы мундир мен қою-қызғылт сары түсті жиегі бар қөю көк түсті балағы түсіңкі шалбардың сипаттамасы (полковниктер үшін):</w:t>
      </w:r>
    </w:p>
    <w:bookmarkEnd w:id="64"/>
    <w:p>
      <w:pPr>
        <w:spacing w:after="0"/>
        <w:ind w:left="0"/>
        <w:jc w:val="both"/>
      </w:pPr>
      <w:r>
        <w:rPr>
          <w:rFonts w:ascii="Times New Roman"/>
          <w:b w:val="false"/>
          <w:i w:val="false"/>
          <w:color w:val="000000"/>
          <w:sz w:val="28"/>
        </w:rPr>
        <w:t>
      1) ерлер мундирі екі өңірлі, қара-көк түсті, жартылай қынамалы, орталық өңірлі үш нысанды түймеге түймеленеді, түймелердің екінші қатары-әрлеу. Бүйірі қиылған бүйірлі және рамкалы пішінді клапанды екі бүйірлі тілік қалталары бар сөрелер. Ортаңғы тігіспен артқы жағы шлицке өтетін. Қайырмасы бар қос тігісті қондырмалы жеңдер. Қайырманың жоғарғы жиегіне қою-қызғылт сары түсті жиек салынады. Сол және оң жеңдерде жең белгілері бар. Қондырмалы, қайырмалы, классикалық пішілген қайырмасы бар жаға;</w:t>
      </w:r>
    </w:p>
    <w:p>
      <w:pPr>
        <w:spacing w:after="0"/>
        <w:ind w:left="0"/>
        <w:jc w:val="both"/>
      </w:pPr>
      <w:r>
        <w:rPr>
          <w:rFonts w:ascii="Times New Roman"/>
          <w:b w:val="false"/>
          <w:i w:val="false"/>
          <w:color w:val="000000"/>
          <w:sz w:val="28"/>
        </w:rPr>
        <w:t>
      2) бүйір тігістерінде қою-қызғылт сары көмкермесі бар қара-көк түсті шалбар. Алдыңғы жартысы бүйір қалтасымен. Артқы оң жартысы клапанды рамкадағы тілік қалтасымен. Гульфик сыдырма ілгекке бекітіледі. Белдік жалғап тігілген, түймемен ілмекке және металл ілмекке түймеленеді.</w:t>
      </w:r>
    </w:p>
    <w:bookmarkStart w:name="z69" w:id="65"/>
    <w:p>
      <w:pPr>
        <w:spacing w:after="0"/>
        <w:ind w:left="0"/>
        <w:jc w:val="both"/>
      </w:pPr>
      <w:r>
        <w:rPr>
          <w:rFonts w:ascii="Times New Roman"/>
          <w:b w:val="false"/>
          <w:i w:val="false"/>
          <w:color w:val="000000"/>
          <w:sz w:val="28"/>
        </w:rPr>
        <w:t>
      25. Қою көк түсті бір қаусырмалы ашық китель және қою-қызғылт сары түсті жиегі бар, балағы түсіңкі қою көк түсті шалбардың сипаттамасы:</w:t>
      </w:r>
    </w:p>
    <w:bookmarkEnd w:id="65"/>
    <w:p>
      <w:pPr>
        <w:spacing w:after="0"/>
        <w:ind w:left="0"/>
        <w:jc w:val="both"/>
      </w:pPr>
      <w:r>
        <w:rPr>
          <w:rFonts w:ascii="Times New Roman"/>
          <w:b w:val="false"/>
          <w:i w:val="false"/>
          <w:color w:val="000000"/>
          <w:sz w:val="28"/>
        </w:rPr>
        <w:t>
      1) қою-көк түсті, бір қаусырмалы, жартылай қынамалы, бортында төрт нысанды түймеге арналған орталық ілгегі бар ерлер кителі. Бүйірі қиылған бүйірлі және рамкалы пішінді клапанды екі бүйірлі тілік қалталары бар сөрелер. Артқы жағы шлицке өтетін ортаңғы тігіспен. Жеңі қайырмалы, екі тігісті. Қайырманың жоғарғы жиегіне қою-қызғылт сары түсті жиек салынады. Сол және оң жеңдерде жең белгілері бар. Қондырмалы, қайырмалы, классикалық пішілген қайырмасы бар жаға;</w:t>
      </w:r>
    </w:p>
    <w:p>
      <w:pPr>
        <w:spacing w:after="0"/>
        <w:ind w:left="0"/>
        <w:jc w:val="both"/>
      </w:pPr>
      <w:r>
        <w:rPr>
          <w:rFonts w:ascii="Times New Roman"/>
          <w:b w:val="false"/>
          <w:i w:val="false"/>
          <w:color w:val="000000"/>
          <w:sz w:val="28"/>
        </w:rPr>
        <w:t>
      2) бүйір тігістерінде қою-қызғылт сары түсті көмкермесі бар қара-көк түсті шалбар. Алдыңғы жартысы бүйір қалтасымен. Артқы оң жартысы клапанды рамкадағы ойылған қалтасымен. Гульфик сыдырма ілгекке бекітіледі. Белдік жалғап тігілген, түймемен ілмекке және металл ілмекке түймеленеді.</w:t>
      </w:r>
    </w:p>
    <w:bookmarkStart w:name="z70" w:id="66"/>
    <w:p>
      <w:pPr>
        <w:spacing w:after="0"/>
        <w:ind w:left="0"/>
        <w:jc w:val="both"/>
      </w:pPr>
      <w:r>
        <w:rPr>
          <w:rFonts w:ascii="Times New Roman"/>
          <w:b w:val="false"/>
          <w:i w:val="false"/>
          <w:color w:val="000000"/>
          <w:sz w:val="28"/>
        </w:rPr>
        <w:t>
      26. Сыдырмалы ұзын жеңді күртеше және қөю көк түсті шалбардың сипаттамасы:</w:t>
      </w:r>
    </w:p>
    <w:bookmarkEnd w:id="66"/>
    <w:p>
      <w:pPr>
        <w:spacing w:after="0"/>
        <w:ind w:left="0"/>
        <w:jc w:val="both"/>
      </w:pPr>
      <w:r>
        <w:rPr>
          <w:rFonts w:ascii="Times New Roman"/>
          <w:b w:val="false"/>
          <w:i w:val="false"/>
          <w:color w:val="000000"/>
          <w:sz w:val="28"/>
        </w:rPr>
        <w:t>
      1) ұзын жеңді қою-көк түсті ерлер күртешесі, алмалы-салмалы сыдырма ілгекке орталық борттық ілгегі, қапсыра тігілген белбеуі бар. Иініші, төс және бүйір қалталары бар сөрелер. Тік бұрышты клапандары бар жапсырма төс қалталар. Клапандарда алынбалы жапсырмалар бар. Жапырақтары бар бүйірлік қалталар. Арқасы иінішті. Жеңдері ұзын, қос тігісті, тігілген погондары, түймелерге түймеленетін жалғап тігілген манжеттері бар. Сол және оң жеңдерде алмалы-салмалы жеңдік белгілер болады. Қондырмалы, қайырмалы жаға. Икемді лентадан ендірмесі бар жалғап тігілген белдік;</w:t>
      </w:r>
    </w:p>
    <w:p>
      <w:pPr>
        <w:spacing w:after="0"/>
        <w:ind w:left="0"/>
        <w:jc w:val="both"/>
      </w:pPr>
      <w:r>
        <w:rPr>
          <w:rFonts w:ascii="Times New Roman"/>
          <w:b w:val="false"/>
          <w:i w:val="false"/>
          <w:color w:val="000000"/>
          <w:sz w:val="28"/>
        </w:rPr>
        <w:t>
      2) албары сырып тігілген қара көк түсті. Алдыңғы жартысы бүйір қалтасымен. Артқы оң жартысы клапанды рамкадағы тілік қалтасымен. Гульфик сыдырма ілгекке бекітіледі. Белдік жалғап тігілген, түймемен ілмекке және металл ілмекке түймеленеді.</w:t>
      </w:r>
    </w:p>
    <w:bookmarkStart w:name="z71" w:id="67"/>
    <w:p>
      <w:pPr>
        <w:spacing w:after="0"/>
        <w:ind w:left="0"/>
        <w:jc w:val="both"/>
      </w:pPr>
      <w:r>
        <w:rPr>
          <w:rFonts w:ascii="Times New Roman"/>
          <w:b w:val="false"/>
          <w:i w:val="false"/>
          <w:color w:val="000000"/>
          <w:sz w:val="28"/>
        </w:rPr>
        <w:t>
      27. Сыдырмалы қысқа жеңді күртеше және қөю көк түсті шалбардың сипаттамасы:</w:t>
      </w:r>
    </w:p>
    <w:bookmarkEnd w:id="67"/>
    <w:p>
      <w:pPr>
        <w:spacing w:after="0"/>
        <w:ind w:left="0"/>
        <w:jc w:val="both"/>
      </w:pPr>
      <w:r>
        <w:rPr>
          <w:rFonts w:ascii="Times New Roman"/>
          <w:b w:val="false"/>
          <w:i w:val="false"/>
          <w:color w:val="000000"/>
          <w:sz w:val="28"/>
        </w:rPr>
        <w:t>
      1) қысқа жеңді қара-көк түсті ерлер күртешесі, алмалы-салмалы сыдырма ілгекке орталық борттық ілгегі, қапсыра тігілген белбеуі бар. Иініші, төс және бүйір қалталары бар сөрелер. Тік бұрышты клапанды жапсырма төс қалталар. Клапандарда алмалы-салмалы жапсырмалар. Жапырақтары бар бүйірлік қалталар. Арқасы иінішті. Қысқа, қос тігісті, тігілген погондары, өңдеу тігісімен тігілген манжеттері бар қондырмалы жеңдер. Сол және оң жеңдерде алмалы-салмалы жеңдік белгілер болады. Жағасы қондырмалы, қайырмалы. Икемді таспадан ендірмесі бар қапсыра тігілген белдік;</w:t>
      </w:r>
    </w:p>
    <w:p>
      <w:pPr>
        <w:spacing w:after="0"/>
        <w:ind w:left="0"/>
        <w:jc w:val="both"/>
      </w:pPr>
      <w:r>
        <w:rPr>
          <w:rFonts w:ascii="Times New Roman"/>
          <w:b w:val="false"/>
          <w:i w:val="false"/>
          <w:color w:val="000000"/>
          <w:sz w:val="28"/>
        </w:rPr>
        <w:t>
      2) шалбары сырып тігілген қою көк түсті. Алдыңғы жартысы бүйір қалтасымен. Артқы оң жартысы клапанды рамкадағы ойылған қалтасымен Артқы оң жартысы клапанды рамкадағы ойылған қалтасымен. Гульфик сыдырма ілгекке бекітіледі. Белдік жалғап тігілген, түймемен ілмекке және металл ілмекке түймеленеді.</w:t>
      </w:r>
    </w:p>
    <w:bookmarkStart w:name="z72" w:id="68"/>
    <w:p>
      <w:pPr>
        <w:spacing w:after="0"/>
        <w:ind w:left="0"/>
        <w:jc w:val="both"/>
      </w:pPr>
      <w:r>
        <w:rPr>
          <w:rFonts w:ascii="Times New Roman"/>
          <w:b w:val="false"/>
          <w:i w:val="false"/>
          <w:color w:val="000000"/>
          <w:sz w:val="28"/>
        </w:rPr>
        <w:t>
      28. Қою көк түсті жапсырма қалталары бар күртеше мен шалбардың сипаттамасы:</w:t>
      </w:r>
    </w:p>
    <w:bookmarkEnd w:id="68"/>
    <w:p>
      <w:pPr>
        <w:spacing w:after="0"/>
        <w:ind w:left="0"/>
        <w:jc w:val="both"/>
      </w:pPr>
      <w:r>
        <w:rPr>
          <w:rFonts w:ascii="Times New Roman"/>
          <w:b w:val="false"/>
          <w:i w:val="false"/>
          <w:color w:val="000000"/>
          <w:sz w:val="28"/>
        </w:rPr>
        <w:t>
      1) орталық ішкі өңірлі алты түймеге арналған күртеше, жоғарғы ілмегі өтпелі. Сыртқы төс және бүйір жапсырмалы үш өлшемді қалталары бар, қақпақшалары екі түймемен жасырылған ілгекпен түймеленеді. Төс қалталарының клапандарында алмалы-салмалы жапсырмалар болады. Белге астары бар сөрелер. Сөрелердің астарында түймелермен түймеленетін екі жапсырма қалта бар. Арқасы тұтас пішілген. Жеңі қондырмалы, екі тігісті, тігісті погондары, шынтақ тұсындағы күшейткіш жапсырмалары бар. Жеңнің төменгі жағында түймеге ілмекпен түймеленетін паталары бар. Пата жеңнің көлемін төменгі жағында орналасқан үш түймемен реттейді. Сол және оң жеңдерде алмалы-салмалы жеңдік белгілер болады. Бүйір тігісінің екі жағынан екі желдеткіш саңылаулардан араның деңгейінен төмен сөрелер мен арқалықтарда. Жағасы қайырмалы, кесінді тіреуі бар. Күртеше бел сызығы мен төменгі жағында сыммен тартылады;</w:t>
      </w:r>
    </w:p>
    <w:p>
      <w:pPr>
        <w:spacing w:after="0"/>
        <w:ind w:left="0"/>
        <w:jc w:val="both"/>
      </w:pPr>
      <w:r>
        <w:rPr>
          <w:rFonts w:ascii="Times New Roman"/>
          <w:b w:val="false"/>
          <w:i w:val="false"/>
          <w:color w:val="000000"/>
          <w:sz w:val="28"/>
        </w:rPr>
        <w:t>
      2) шалбардың жалғап тігілген белбеуі, алдыңғы жартысындағы бүйір қалталары, бүйір жіктері тұсында клапандары бар сыртқы жапсырма көлемді қалталары бар. Бүйірлік тігістердің үстіндегі белдеуде тікбұрышты пішінді екі ілмек және жеті қос ілмек бар. Белдікше белдіктің көлемін екі түймемен реттейді. Алдыңғы жартысы тізе аймағында күшейтетін төсемдермен. Ортаңғы тігіс аймағында күшейткіштері бар артқы жартысы. Шалбар орта тігісте төрт түймемен түймеленеді, олардың біреуі белдікте. Шалбардың төменгі жағына бүйір жақтарына штрипка жапсырылған.</w:t>
      </w:r>
    </w:p>
    <w:bookmarkStart w:name="z73" w:id="69"/>
    <w:p>
      <w:pPr>
        <w:spacing w:after="0"/>
        <w:ind w:left="0"/>
        <w:jc w:val="both"/>
      </w:pPr>
      <w:r>
        <w:rPr>
          <w:rFonts w:ascii="Times New Roman"/>
          <w:b w:val="false"/>
          <w:i w:val="false"/>
          <w:color w:val="000000"/>
          <w:sz w:val="28"/>
        </w:rPr>
        <w:t>
      29. Жоғары басшы құрам мен полковниктерге арналған күләпарасы алмалы-салмалы үлбір жиегі және қою көк түсті ішкі күртешесі бар жылы күртешенің сипаттамасы:</w:t>
      </w:r>
    </w:p>
    <w:bookmarkEnd w:id="69"/>
    <w:p>
      <w:pPr>
        <w:spacing w:after="0"/>
        <w:ind w:left="0"/>
        <w:jc w:val="both"/>
      </w:pPr>
      <w:r>
        <w:rPr>
          <w:rFonts w:ascii="Times New Roman"/>
          <w:b w:val="false"/>
          <w:i w:val="false"/>
          <w:color w:val="000000"/>
          <w:sz w:val="28"/>
        </w:rPr>
        <w:t>
      1) ерлер күртешесі тік пішінді, ұзартылған, орталық өңірлі екі құлыпты сыдырма ілгегі бар. Иініші, төс және бүйір қалталары бар сөрелер. Сыдырма ілгекке түймеленетін жапырақшасы бар қиылған кеуде қалталары. Бүйір қалталары жапсырма. Сол жақ сөреде Қазақстан Республикасы Төтенше жағдайлар министрлігі (бұдан әрі-ҚР ТЖМ).алынбалы төсбелгісі бар. Арқасы жапсыра тігілген иінішті. Бел сызығы бойынша-бекіткіштері мен ұштары бар сымы бар ішкі ықтырма. Жеңі жапсыра тігілген, екі тігісті, тігілген погондары, ішкі тоқыма манжеттері бар. Сол және оң жеңдерде алмалы-салмалы жеңдік белгілер болады. Жағасы қондырмалы – тік, ішкі алмалы-салмалы тоқыма омыраулығы мен күләпарасы бар. Алмалы-салмалы күләпара жағаға сыдырма ілмекпен бекітіледі, бет ойығы бойынша бекіткіштері бар баумен реттеледі, баудың ұштары ұштықтармен реттеледі. Күләпара алмалы салмалы аң терісінен;</w:t>
      </w:r>
    </w:p>
    <w:p>
      <w:pPr>
        <w:spacing w:after="0"/>
        <w:ind w:left="0"/>
        <w:jc w:val="both"/>
      </w:pPr>
      <w:r>
        <w:rPr>
          <w:rFonts w:ascii="Times New Roman"/>
          <w:b w:val="false"/>
          <w:i w:val="false"/>
          <w:color w:val="000000"/>
          <w:sz w:val="28"/>
        </w:rPr>
        <w:t>
      2) ішкі күртеше тік пішінді, орталық өңірлі сыдырма ілгекпен қысқартылған. Бүйірінде жапырақшасы бар ойылған қалталары бар сөрелер. Сол жақ сөреде ҚР ТЖМ алынбалы төсбелгісі бар. Арқасы бүтін пішілген. Жеңі қондырмалы, тігілген погондары бар екі тігісті. Сол және оң жеңдерде алмалы-салмалы жеңдік белгілер болады. Жағасы тік қондырмалы.</w:t>
      </w:r>
    </w:p>
    <w:bookmarkStart w:name="z74" w:id="70"/>
    <w:p>
      <w:pPr>
        <w:spacing w:after="0"/>
        <w:ind w:left="0"/>
        <w:jc w:val="both"/>
      </w:pPr>
      <w:r>
        <w:rPr>
          <w:rFonts w:ascii="Times New Roman"/>
          <w:b w:val="false"/>
          <w:i w:val="false"/>
          <w:color w:val="000000"/>
          <w:sz w:val="28"/>
        </w:rPr>
        <w:t>
      30. Қою көк түсті алмалы-салмалы күләпарамен ішкі күртешесі бар астары жылы күртешенің сипаттамасы:</w:t>
      </w:r>
    </w:p>
    <w:bookmarkEnd w:id="70"/>
    <w:p>
      <w:pPr>
        <w:spacing w:after="0"/>
        <w:ind w:left="0"/>
        <w:jc w:val="both"/>
      </w:pPr>
      <w:r>
        <w:rPr>
          <w:rFonts w:ascii="Times New Roman"/>
          <w:b w:val="false"/>
          <w:i w:val="false"/>
          <w:color w:val="000000"/>
          <w:sz w:val="28"/>
        </w:rPr>
        <w:t>
      1) ерлер күртешесі тік пішінді, ұзартылған, орталық өңірлі екі құлыпты сыдырма ілгегі бар. Иініші, төс және бүйір қалталары бар сөрелер. Сыдырма ілгекке түймеленетін жапырақшасы бар қиылған кеуде қалталары. Бүйір қалталары жапсырма. Сол жақ сөреде ҚР ТЖМ алынбалы төсбелгісі бар. Арқасы жапсыра тігілген иінішті. Бел сызығы бойынша-бекіткіштері мен ұштары бар сымы бар ішкі ықтырма. Жеңі жапсыра тігілген, тігілген погондары бар екі тігісті, ішкі тоқыма манжеттері бар. Сол және оң жеңдерде алмалы-салмалы жеңдік белгілер болады. Жағасы қондырмалы – тік ішкі алмалы-салмалы тоқыма омыраулығы мен күләпарасы бар. Алмалы-салмалы күләпара жағаға сыдырма ілмекпен бекітіледі, бет ойығы бойынша бекіткіштері бар баумен реттеледі, баудың ұштары ұштықтармен реттеледі;</w:t>
      </w:r>
    </w:p>
    <w:p>
      <w:pPr>
        <w:spacing w:after="0"/>
        <w:ind w:left="0"/>
        <w:jc w:val="both"/>
      </w:pPr>
      <w:r>
        <w:rPr>
          <w:rFonts w:ascii="Times New Roman"/>
          <w:b w:val="false"/>
          <w:i w:val="false"/>
          <w:color w:val="000000"/>
          <w:sz w:val="28"/>
        </w:rPr>
        <w:t>
      2) ішкі күртеше тік пішінді, орталық өңірлі сыдырма ілгекпен қысқартылған. Бүйірінде жапырақшасы бар ойылған қалталары бар сөрелер. Сол жақ сөреде ҚР ТЖМ алынбалы төсбелгісі бар. Арқасы тұтас пішілген. Жеңі қондырмалы, тігілген погондары бар екі тігісті. Сол және оң жеңдерде алмалы-салмалы жеңдік белгілер болады. Жағасы қондырылған.</w:t>
      </w:r>
    </w:p>
    <w:bookmarkStart w:name="z75" w:id="71"/>
    <w:p>
      <w:pPr>
        <w:spacing w:after="0"/>
        <w:ind w:left="0"/>
        <w:jc w:val="both"/>
      </w:pPr>
      <w:r>
        <w:rPr>
          <w:rFonts w:ascii="Times New Roman"/>
          <w:b w:val="false"/>
          <w:i w:val="false"/>
          <w:color w:val="000000"/>
          <w:sz w:val="28"/>
        </w:rPr>
        <w:t>
      31. Алмалы-салмалы күләпарасы бар жапсырма қалталары бар күртеше және қою-көк түсті астары жылы шалбардың сипаттамасы:</w:t>
      </w:r>
    </w:p>
    <w:bookmarkEnd w:id="71"/>
    <w:p>
      <w:pPr>
        <w:spacing w:after="0"/>
        <w:ind w:left="0"/>
        <w:jc w:val="both"/>
      </w:pPr>
      <w:r>
        <w:rPr>
          <w:rFonts w:ascii="Times New Roman"/>
          <w:b w:val="false"/>
          <w:i w:val="false"/>
          <w:color w:val="000000"/>
          <w:sz w:val="28"/>
        </w:rPr>
        <w:t>
      1) ерлер күртешесі тік пішінді, орталық өңірлі ілгегі бар алмалы-салмалы сыдырма ілгекке екі құлыппен, жасырын ілгегі бар желден қорғайтын клапанмен. Бүйірінде клапанды жапсырма қалталары бар сөрелер. Астары бар және бүйіріне кіретін жылы жапсырма қалталары бар жапсырма қалталар. Сол жақ сөреде ҚР ТЖМ алынбалы төсбелгісі бар. Арқасы иінішті және екі тік қатпармен. Жеңі жапсыра тігілген, қолтық үшкіл қиындысы бар екі тігісті, тігісті погондары бар, шынтақ тұсындағы күшейткіш жапсырмалары бар. Сол және оң жеңдерде алмалы-салмалы жеңдік белгілер болады. Төменгі астарындағыдай жеңдер қосып тігілген білезікқап. Бел сызығы бойынша сымы мен бекіткіштері бар ішкі ықтырма. Күләпараны тағуға арналған планкасы бар тік жаға. Күләпара алмалы-салмалы, жылы, тұтас пішілген күнқағары және сымы мен бекіткіші бар ықтырмасы бар, күләпараның төменгі бөлігі ауыспалы ұштары бар. Жылытқышы бар төсеме, сөрелердің астарында клапандары бар жапсырма қалталар болады;</w:t>
      </w:r>
    </w:p>
    <w:p>
      <w:pPr>
        <w:spacing w:after="0"/>
        <w:ind w:left="0"/>
        <w:jc w:val="both"/>
      </w:pPr>
      <w:r>
        <w:rPr>
          <w:rFonts w:ascii="Times New Roman"/>
          <w:b w:val="false"/>
          <w:i w:val="false"/>
          <w:color w:val="000000"/>
          <w:sz w:val="28"/>
        </w:rPr>
        <w:t>
      2) астары бар, сырылған белбеуі бар, ромб нысаны бойынша тігілген, желден қорғайтын қақпақшасы бар, сол жақ жартысында сағат қалтасы бар жылы шалбар. Алдыңғы жартысы бүйірінде жапсырма көлемді қалталары, тізе тұсында күшейткіш жапсырмалары бар. Ортаңғы тігіс аймағында күшейткіштері бар артқы жартысы. Белдікте бүйір тігістерден артқы жартыға қарай екі белдікше және жеті Қос белдікше орналасқан. Шалбар түймемен түймеленеді. Серпімді лентасы бар бретельдері бар шалбар шалбардың беліне алдыңғы ұшымен рамкаға, артқы ұшымен екі түймеге бекітіледі. Шалбардың төменгі жағы серпімді таспамен тартылады. Шаңға қарсы шалбардың төменгі жағына жылы астарына орнатылады.</w:t>
      </w:r>
    </w:p>
    <w:bookmarkStart w:name="z76" w:id="72"/>
    <w:p>
      <w:pPr>
        <w:spacing w:after="0"/>
        <w:ind w:left="0"/>
        <w:jc w:val="both"/>
      </w:pPr>
      <w:r>
        <w:rPr>
          <w:rFonts w:ascii="Times New Roman"/>
          <w:b w:val="false"/>
          <w:i w:val="false"/>
          <w:color w:val="000000"/>
          <w:sz w:val="28"/>
        </w:rPr>
        <w:t>
      32. Қою көк түсті ойығы жоқ свитердің сипаттамасы: мойнының дөңгелек мойны бар қара-көк түсті жартылай жүн тоқылған свитер. Сөрелер мен арқалар тұтас. Сол жақ сөреде ҚР ТЖМ төсбелгісі орналасқан. Тігілген погондары бар қондырмалы жеңдер. Сол және оң жеңдерде алмалы-салмалы жеңдік белгілер болады. Иық және шынтақ бөліктеріндегі күшейткіш төсемдер. Мойынды, манжетті және қос серпімді белдікті қайрау.</w:t>
      </w:r>
    </w:p>
    <w:bookmarkEnd w:id="72"/>
    <w:bookmarkStart w:name="z77" w:id="73"/>
    <w:p>
      <w:pPr>
        <w:spacing w:after="0"/>
        <w:ind w:left="0"/>
        <w:jc w:val="both"/>
      </w:pPr>
      <w:r>
        <w:rPr>
          <w:rFonts w:ascii="Times New Roman"/>
          <w:b w:val="false"/>
          <w:i w:val="false"/>
          <w:color w:val="000000"/>
          <w:sz w:val="28"/>
        </w:rPr>
        <w:t>
      33. Жейделер сипаттамасы:</w:t>
      </w:r>
    </w:p>
    <w:bookmarkEnd w:id="73"/>
    <w:p>
      <w:pPr>
        <w:spacing w:after="0"/>
        <w:ind w:left="0"/>
        <w:jc w:val="both"/>
      </w:pPr>
      <w:r>
        <w:rPr>
          <w:rFonts w:ascii="Times New Roman"/>
          <w:b w:val="false"/>
          <w:i w:val="false"/>
          <w:color w:val="000000"/>
          <w:sz w:val="28"/>
        </w:rPr>
        <w:t>
      1) ақ және көк түсті ұзын жеңді жейде, ерлерге арналған нысанды жейде орталық өңірлі түймемен түймеленеді. Түймелерге түймеленетін фигуралы клапандары бар жапсырма төс қалталары бар сөрелер. Артқы жағы қос иінішті. Жеңі ұзын, қондырмалы, екі тігісті, тігілетін погондары бар. Жеңнің төменгі жағы ілгекке және түймеге түймеленетін жалғап тігілген манжеттермен. Манжеттің байланыстырушы тігістеріне екі бүктеме салынған. Шынтақ тігістерінің төменгі бөлігінде ілмектер мен түймелерге бекітілген слоттар бар. Қайырмалы тік жаға. Жейденің төменгі жағында екі жағынан бүйір тігістер аймағында ұзартылған таспалардың үш қатарымен созылған тұтас кесілген белдеу бар;</w:t>
      </w:r>
    </w:p>
    <w:p>
      <w:pPr>
        <w:spacing w:after="0"/>
        <w:ind w:left="0"/>
        <w:jc w:val="both"/>
      </w:pPr>
      <w:r>
        <w:rPr>
          <w:rFonts w:ascii="Times New Roman"/>
          <w:b w:val="false"/>
          <w:i w:val="false"/>
          <w:color w:val="000000"/>
          <w:sz w:val="28"/>
        </w:rPr>
        <w:t>
      2) қысқа жеңді көгілдір түсті жейде, ерлерге арналған нысанды жейде орталық өңірлі түймемен түймеленеді. Түймелерге түймеленетін фигуралы клапандары бар жапсырма төс қалталары бар сөрелер. Артқы жағы қос иінішті. Жеңдері қысқа, қондырмалы, екі тігісті, тігілетін погондары бар. Тұтас пішілген манжеттері бар жеңдердің төмен жағы; желіні өңдеу. Лацканды, қайырмалықиылған тік қондырылған жаға. Жейденің төменгі жағында екі жағынан бүйір тігістер аймағында ұзартылған таспалардың үш қатарымен созылған тұтас кесілген белбеу бар.</w:t>
      </w:r>
    </w:p>
    <w:bookmarkStart w:name="z78" w:id="74"/>
    <w:p>
      <w:pPr>
        <w:spacing w:after="0"/>
        <w:ind w:left="0"/>
        <w:jc w:val="both"/>
      </w:pPr>
      <w:r>
        <w:rPr>
          <w:rFonts w:ascii="Times New Roman"/>
          <w:b w:val="false"/>
          <w:i w:val="false"/>
          <w:color w:val="000000"/>
          <w:sz w:val="28"/>
        </w:rPr>
        <w:t>
      34. Футболка сипаттамасы:</w:t>
      </w:r>
    </w:p>
    <w:bookmarkEnd w:id="74"/>
    <w:p>
      <w:pPr>
        <w:spacing w:after="0"/>
        <w:ind w:left="0"/>
        <w:jc w:val="both"/>
      </w:pPr>
      <w:r>
        <w:rPr>
          <w:rFonts w:ascii="Times New Roman"/>
          <w:b w:val="false"/>
          <w:i w:val="false"/>
          <w:color w:val="000000"/>
          <w:sz w:val="28"/>
        </w:rPr>
        <w:t>
      1) ақ және қою-көк түсті қысқа жеңді мақта-матадан тігілген тоқыма жаймадан жасалған, мойнының астына ойығы жоғары футболка. Сөреден, арқадан және қысқа жеңдерден тұрады. Мойын негізгі матаның түсіне екі қосымша серпімді тоқылған матадан жасалған. Сол жағында тігінен ұзартылған сегіз сәулесі бар ақ түсті жұлдыз түріндегі белгі бар, оның ортасында қызғылт сары түсті шеңберде негізі төменде көрсетілген көгілдір түсті тең жақты үшбұрыш орналасқан;</w:t>
      </w:r>
    </w:p>
    <w:p>
      <w:pPr>
        <w:spacing w:after="0"/>
        <w:ind w:left="0"/>
        <w:jc w:val="both"/>
      </w:pPr>
      <w:r>
        <w:rPr>
          <w:rFonts w:ascii="Times New Roman"/>
          <w:b w:val="false"/>
          <w:i w:val="false"/>
          <w:color w:val="000000"/>
          <w:sz w:val="28"/>
        </w:rPr>
        <w:t>
      2) қою көк түсті ұзын жеңді ерлерге арналған поло-футболка. "Пике" тоқыма жаймасынан жасалған поло-футболка. Сөреде 3 түйме және 3 ілмек бар. Сол жақтағы сөреде ҚР ТЖМ алынбалы төсбелгісі бар. Арқасы тұтас пішілген. Жеңдері тігісті погондары және жалғап тігілген манжеттері бар ұзын қондырмалы. Жағасы қайырмалы қондырылған. Қос қызғылт сары жолақтары бар қою-көк түсті күңгірт өрімді тоқыма жаймадан жасалған жеңдердегі жаға мен манжеттер;</w:t>
      </w:r>
    </w:p>
    <w:p>
      <w:pPr>
        <w:spacing w:after="0"/>
        <w:ind w:left="0"/>
        <w:jc w:val="both"/>
      </w:pPr>
      <w:r>
        <w:rPr>
          <w:rFonts w:ascii="Times New Roman"/>
          <w:b w:val="false"/>
          <w:i w:val="false"/>
          <w:color w:val="000000"/>
          <w:sz w:val="28"/>
        </w:rPr>
        <w:t>
      3) қысқа жеңді қою-көк түсті ерлерге арналған поло-футболка. "Пике" тоқыма жаймасынан жасалған поло-футболка. Сөреде 3 түйме және 3 ілмек бар. Сөреде сол жақта алынбалы ҚР ТЖМ төсбелгісі бар. Жеңдері тігісті погондары және жалғап тігілген манжеттері бар қысқа қондырмалы. Жағасы қайырмалы. Қос қызғылт сары жолақтары бар қою-көк түсті күңгірт өрімді тоқыма жаймадан жасалған жеңдердегі жаға мен манжеттер.</w:t>
      </w:r>
    </w:p>
    <w:bookmarkStart w:name="z79" w:id="75"/>
    <w:p>
      <w:pPr>
        <w:spacing w:after="0"/>
        <w:ind w:left="0"/>
        <w:jc w:val="both"/>
      </w:pPr>
      <w:r>
        <w:rPr>
          <w:rFonts w:ascii="Times New Roman"/>
          <w:b w:val="false"/>
          <w:i w:val="false"/>
          <w:color w:val="000000"/>
          <w:sz w:val="28"/>
        </w:rPr>
        <w:t>
      35. Тельняшка сипаттамасы:</w:t>
      </w:r>
    </w:p>
    <w:bookmarkEnd w:id="75"/>
    <w:p>
      <w:pPr>
        <w:spacing w:after="0"/>
        <w:ind w:left="0"/>
        <w:jc w:val="both"/>
      </w:pPr>
      <w:r>
        <w:rPr>
          <w:rFonts w:ascii="Times New Roman"/>
          <w:b w:val="false"/>
          <w:i w:val="false"/>
          <w:color w:val="000000"/>
          <w:sz w:val="28"/>
        </w:rPr>
        <w:t>
      1) жеңсіз кезектесетін ақ-қызғылт сары жолақтары бар, әрқайсысының ені 10 мм қою-қызғылт сары және ақ түсті кезектесетін көлденең жолақтары бар мақта-мата тоқыма жаймасынан жасалған мойын сызығы жоғары тельняшкалар.</w:t>
      </w:r>
    </w:p>
    <w:p>
      <w:pPr>
        <w:spacing w:after="0"/>
        <w:ind w:left="0"/>
        <w:jc w:val="both"/>
      </w:pPr>
      <w:r>
        <w:rPr>
          <w:rFonts w:ascii="Times New Roman"/>
          <w:b w:val="false"/>
          <w:i w:val="false"/>
          <w:color w:val="000000"/>
          <w:sz w:val="28"/>
        </w:rPr>
        <w:t>
      2) әрқайсысының ені 10 мм қою-қызғылт сары және ақ түсті кезектесетін көлденең жолақтары бар мақта-матадан тігілген тоқыма жаймадан жасалған мойын сызығы жоғары, ұзын жеңді кезектесетін ақ-қызғылт сары жолақтары бар тельняшкалар;</w:t>
      </w:r>
    </w:p>
    <w:p>
      <w:pPr>
        <w:spacing w:after="0"/>
        <w:ind w:left="0"/>
        <w:jc w:val="both"/>
      </w:pPr>
      <w:r>
        <w:rPr>
          <w:rFonts w:ascii="Times New Roman"/>
          <w:b w:val="false"/>
          <w:i w:val="false"/>
          <w:color w:val="000000"/>
          <w:sz w:val="28"/>
        </w:rPr>
        <w:t>
      3) әрқайсысының ені 10 мм қою-қызғылт сары және ақ түсті кезектесетін көлденең жолақтары бар мақта-матадан жасалған футералық тоқыма жаймадан жасалған мойын сызығы жоғары, ұзын жеңді кезектесетін ақ-қызғылт сары жолақтары бар жылы кеудешелер.</w:t>
      </w:r>
    </w:p>
    <w:bookmarkStart w:name="z80" w:id="76"/>
    <w:p>
      <w:pPr>
        <w:spacing w:after="0"/>
        <w:ind w:left="0"/>
        <w:jc w:val="both"/>
      </w:pPr>
      <w:r>
        <w:rPr>
          <w:rFonts w:ascii="Times New Roman"/>
          <w:b w:val="false"/>
          <w:i w:val="false"/>
          <w:color w:val="000000"/>
          <w:sz w:val="28"/>
        </w:rPr>
        <w:t>
      36. Ішкі жылы киімнің сипаттамасы: қою-көк түсті мақта-матадан тігілген тоқыма фуфайкадан және кальсоннан жасалған жылы іш киім. Мойнының дөңгелек ойығы, жалғап тігілген манжеттері бар ұзын жеңді Фуфайка. Мойын сызығы екі қоспада тоқылған тоқыма матамен өңделеді. Алдыңғы кесіндісі бар, қолтық үшкіл қиындысы бар, төменгі жағына жалғап тігілген білезікқабы бар кальсондар. Жеңдердің манжеттері, ені 5 см екі қосылым арқылы тоқылған тоқыма матадан жасалған кальсонның төменгі жағындағы ілмектер.</w:t>
      </w:r>
    </w:p>
    <w:bookmarkEnd w:id="76"/>
    <w:bookmarkStart w:name="z81" w:id="77"/>
    <w:p>
      <w:pPr>
        <w:spacing w:after="0"/>
        <w:ind w:left="0"/>
        <w:jc w:val="both"/>
      </w:pPr>
      <w:r>
        <w:rPr>
          <w:rFonts w:ascii="Times New Roman"/>
          <w:b w:val="false"/>
          <w:i w:val="false"/>
          <w:color w:val="000000"/>
          <w:sz w:val="28"/>
        </w:rPr>
        <w:t>
      37. Өрт сөндірушінің жауынгерлік киімінің сипаттамасы:</w:t>
      </w:r>
    </w:p>
    <w:bookmarkEnd w:id="77"/>
    <w:p>
      <w:pPr>
        <w:spacing w:after="0"/>
        <w:ind w:left="0"/>
        <w:jc w:val="both"/>
      </w:pPr>
      <w:r>
        <w:rPr>
          <w:rFonts w:ascii="Times New Roman"/>
          <w:b w:val="false"/>
          <w:i w:val="false"/>
          <w:color w:val="000000"/>
          <w:sz w:val="28"/>
        </w:rPr>
        <w:t>
      1) күртеше ыстыққа төзімді материалдан жасалған, тоқыма ілгектерге түймеленетін желден қорғайтын клапаны бар металл карабиндерге арналған орталық ілгегі бар күртеше. Бүйір қалталары бар, клапандары бар, тоқыма ілгектерге түймеленетін сөрелер. Сол жақ сөреде рацияға арналған төс қалта. Арқасы тұтас пішілген. Артқы жағының ортасында 1 жол – "ҚР ТЖМ", 2 жол - "ӨРТКЕ ҚАРСЫ ҚЫЗМЕТІ" деген жазу бар. Күртеше сөрелерде флуоресцентті және люминесцентті ленталармен жабдықталған, артқы жағында кеуде сызығы бойымен, дөңгелек. Жеңі жапсыра тігілген, ішкі жалғап тігілген манжеттері, шынтақ бөліктерінде күшейткіш жапсырмалары бар. Жеңдерде шынтақ деңгейінен төмен жарық шағылыстыратын жолақтар дөңгелек. Жағасы-қондырмалы, белдікшесінде тоқыма ілгегі (таспа-байланыс) бар. Алмалы-салмалы құтқару белдігі үшін ені 6 см белдікұстағыш бүйір тігістерінде. Жапсырма қалталарда су ағызуға арналған бекіткіш клапандар мен тесіктер болады;</w:t>
      </w:r>
    </w:p>
    <w:p>
      <w:pPr>
        <w:spacing w:after="0"/>
        <w:ind w:left="0"/>
        <w:jc w:val="both"/>
      </w:pPr>
      <w:r>
        <w:rPr>
          <w:rFonts w:ascii="Times New Roman"/>
          <w:b w:val="false"/>
          <w:i w:val="false"/>
          <w:color w:val="000000"/>
          <w:sz w:val="28"/>
        </w:rPr>
        <w:t>
      2) шалбар ыстыққа төзімді материалдан жасалған, жалғап тігілген белдігі бар. Белдігі ендірмесі бар икемді таспа, аспабауымен. Кең серпімді таспадан жасалған аспабау фастекске бекітіледі. Гульфикте тоқыма ілгегі (таспа-байланыс) және белінде түйме бар шалбар. Флуоресцентті және люминесцентті таспалар тізе сызығынан төмен, төменгі жағында дөңгелек орналасқан. Тізе аймағында күшейткіш төсемдер.</w:t>
      </w:r>
    </w:p>
    <w:bookmarkStart w:name="z66" w:id="78"/>
    <w:p>
      <w:pPr>
        <w:spacing w:after="0"/>
        <w:ind w:left="0"/>
        <w:jc w:val="left"/>
      </w:pPr>
      <w:r>
        <w:rPr>
          <w:rFonts w:ascii="Times New Roman"/>
          <w:b/>
          <w:i w:val="false"/>
          <w:color w:val="000000"/>
        </w:rPr>
        <w:t xml:space="preserve"> 2-параграф. Әйелдерге арналған арнайы нысанды киімнің сипаттамасы</w:t>
      </w:r>
    </w:p>
    <w:bookmarkEnd w:id="78"/>
    <w:bookmarkStart w:name="z82" w:id="79"/>
    <w:p>
      <w:pPr>
        <w:spacing w:after="0"/>
        <w:ind w:left="0"/>
        <w:jc w:val="both"/>
      </w:pPr>
      <w:r>
        <w:rPr>
          <w:rFonts w:ascii="Times New Roman"/>
          <w:b w:val="false"/>
          <w:i w:val="false"/>
          <w:color w:val="000000"/>
          <w:sz w:val="28"/>
        </w:rPr>
        <w:t>
      38. Ашық екі қаусырмалы мундир және қою-қызғылт сары түсті жиегі бар қою көк түсті белдемше (шалбар) сипаттамасы (полковниктер үшін):</w:t>
      </w:r>
    </w:p>
    <w:bookmarkEnd w:id="79"/>
    <w:p>
      <w:pPr>
        <w:spacing w:after="0"/>
        <w:ind w:left="0"/>
        <w:jc w:val="both"/>
      </w:pPr>
      <w:r>
        <w:rPr>
          <w:rFonts w:ascii="Times New Roman"/>
          <w:b w:val="false"/>
          <w:i w:val="false"/>
          <w:color w:val="000000"/>
          <w:sz w:val="28"/>
        </w:rPr>
        <w:t>
      1) екі қаусырма өңірлі, қою-көк түсті, жартылай қынамалы силуэтті, орталық өңірден үш нысанды түймеге түймеленетін, түймелердің екінші қатары - әрлейтін әйелдер мундирі. Сөрелері қиылған бөшкелермен және рамкалы пішінді клапанды екі бүйір тілік қалтасымен. Артқы жағы оймакілтекке өтетін ортаңғы тігіспен. Жеңі қайырмалы, екі тігісті. Қайырманың жоғарғы жиегіне қою-қызғылт сары түсті жиек салынады. Сол және оң жеңдерде жең белгілері бар. Қондырмалы, қайырмалы, классикалық пішілген қайырмасы бар жаға;</w:t>
      </w:r>
    </w:p>
    <w:p>
      <w:pPr>
        <w:spacing w:after="0"/>
        <w:ind w:left="0"/>
        <w:jc w:val="both"/>
      </w:pPr>
      <w:r>
        <w:rPr>
          <w:rFonts w:ascii="Times New Roman"/>
          <w:b w:val="false"/>
          <w:i w:val="false"/>
          <w:color w:val="000000"/>
          <w:sz w:val="28"/>
        </w:rPr>
        <w:t>
      2) үйір тігістерінде қою-қызғылт сары көмкермесі бар қою-көк түсті шалбар. Алдыңғы жартысы бүйір қалтасымен. Артқы оң жартысы клапанды рамкадағы ойылған қалтасымен. Гульфик сыдырма ілгекке бекітіледі. Белдік жалғап тігілген, түймемен ілмекке және металл ілмекке түймеленеді;</w:t>
      </w:r>
    </w:p>
    <w:p>
      <w:pPr>
        <w:spacing w:after="0"/>
        <w:ind w:left="0"/>
        <w:jc w:val="both"/>
      </w:pPr>
      <w:r>
        <w:rPr>
          <w:rFonts w:ascii="Times New Roman"/>
          <w:b w:val="false"/>
          <w:i w:val="false"/>
          <w:color w:val="000000"/>
          <w:sz w:val="28"/>
        </w:rPr>
        <w:t>
      3) белдемшесі тік пішілген, астары жалғап тігілген. Алдыңғы жартысы тік бедерлі тігіспен сол белден бастап төменгі сызыққа дейін. Бедерлі тігіске қою-қызғылт сары түсті жиек салынады. Артқы жартысы бүгіп тігілген тігіспен және ортаңғы тігіспен, оймакілтек қырымен аяқталады. Ортаңғы тігістің жоғарғы бөлігінде сыдырма өңделеді. Белдік жалғап тігілген, бір ілмекті және түймеге түймеленеді.</w:t>
      </w:r>
    </w:p>
    <w:bookmarkStart w:name="z83" w:id="80"/>
    <w:p>
      <w:pPr>
        <w:spacing w:after="0"/>
        <w:ind w:left="0"/>
        <w:jc w:val="both"/>
      </w:pPr>
      <w:r>
        <w:rPr>
          <w:rFonts w:ascii="Times New Roman"/>
          <w:b w:val="false"/>
          <w:i w:val="false"/>
          <w:color w:val="000000"/>
          <w:sz w:val="28"/>
        </w:rPr>
        <w:t>
      39. Бір қаусырмалы ашық китель төрт түймемен түймеленеді және қою-қызғылт сары түсті жиегі бар қою көк түсті белдемше (шалбар) сипаттамасы:</w:t>
      </w:r>
    </w:p>
    <w:bookmarkEnd w:id="80"/>
    <w:p>
      <w:pPr>
        <w:spacing w:after="0"/>
        <w:ind w:left="0"/>
        <w:jc w:val="both"/>
      </w:pPr>
      <w:r>
        <w:rPr>
          <w:rFonts w:ascii="Times New Roman"/>
          <w:b w:val="false"/>
          <w:i w:val="false"/>
          <w:color w:val="000000"/>
          <w:sz w:val="28"/>
        </w:rPr>
        <w:t>
      1) қою-көк түсті, бір қаусырмалы, жартылай қынамалы силуэтті, өңірі бойынша төрт нысанды түймеге орталық ілгегі бар әйелдер кителі. Бүйірі қиылған бүйірлі және рамкалы пішінді клапанды екі бүйірлі тілік қалталары бар сөрелер. Арқасы орта тігіспен қырына ауысады. Жеңі қайырмалы, екі тігісті. Қайырманың жоғарғы жиегіне қою-қызғылт сары түсті жиек салынады. Сол және оң жеңдерде жең белгілері бар. Қондырмалы, қайырмалы, лацканды жаға;</w:t>
      </w:r>
    </w:p>
    <w:p>
      <w:pPr>
        <w:spacing w:after="0"/>
        <w:ind w:left="0"/>
        <w:jc w:val="both"/>
      </w:pPr>
      <w:r>
        <w:rPr>
          <w:rFonts w:ascii="Times New Roman"/>
          <w:b w:val="false"/>
          <w:i w:val="false"/>
          <w:color w:val="000000"/>
          <w:sz w:val="28"/>
        </w:rPr>
        <w:t>
      2) бүйір тігістерінде қою-қызғылт сары түсті көмкермесі бар қою-көк түсті шалбар. Алдыңғы жартысы бүйір қалтасымен. Артқы жартысы бүгілген тігіспен. Гульфик сыдырма ілгекке бекітіледі. Белдік жалғап тігілген, түймемен ілмекке және металл ілмекке түймеленеді;</w:t>
      </w:r>
    </w:p>
    <w:p>
      <w:pPr>
        <w:spacing w:after="0"/>
        <w:ind w:left="0"/>
        <w:jc w:val="both"/>
      </w:pPr>
      <w:r>
        <w:rPr>
          <w:rFonts w:ascii="Times New Roman"/>
          <w:b w:val="false"/>
          <w:i w:val="false"/>
          <w:color w:val="000000"/>
          <w:sz w:val="28"/>
        </w:rPr>
        <w:t>
      3) белдемшесі тік пішілген, астары жалғап тігілген. Алдыңғы жартысы тік бедерлі тігіспен сол жақ бел тігісінен төменгі сызыққа дейін. Бедерлі тігіске қою-қызғылт сары түсті жиек салынады. Артқы жартысы бүгілген тігіспен және орта тігісі бар, қыр жағы ашық оймакілтекпен. Ортаңғы тігістің жоғарғы бөлігінде сыдырма өңделеді. Белдік жалғап тігілген, бір ілмекті және түймеге түймеленеді.</w:t>
      </w:r>
    </w:p>
    <w:bookmarkStart w:name="z84" w:id="81"/>
    <w:p>
      <w:pPr>
        <w:spacing w:after="0"/>
        <w:ind w:left="0"/>
        <w:jc w:val="both"/>
      </w:pPr>
      <w:r>
        <w:rPr>
          <w:rFonts w:ascii="Times New Roman"/>
          <w:b w:val="false"/>
          <w:i w:val="false"/>
          <w:color w:val="000000"/>
          <w:sz w:val="28"/>
        </w:rPr>
        <w:t>
      40. Сыдырмалы ұзын жеңді әйелдер күртешесі және қою көк түсті белдемшенің (шалбар) сипаттамасы:</w:t>
      </w:r>
    </w:p>
    <w:bookmarkEnd w:id="81"/>
    <w:p>
      <w:pPr>
        <w:spacing w:after="0"/>
        <w:ind w:left="0"/>
        <w:jc w:val="both"/>
      </w:pPr>
      <w:r>
        <w:rPr>
          <w:rFonts w:ascii="Times New Roman"/>
          <w:b w:val="false"/>
          <w:i w:val="false"/>
          <w:color w:val="000000"/>
          <w:sz w:val="28"/>
        </w:rPr>
        <w:t>
      1) ұзын жеңді қою-көк түсті күртеше, орталық өңірлі ілгегі алмалы-салмалы сыдырма ілгекке, жалғап тігілген белдікке салынады. Иініші, төс және бүйір қалталары бар сөрелер. Тік бұрышты клапанды жапсырма төс қалталар. Клапандарда алынбалы жапсырмалар бар. Жапырақтары бар бүйірлік қалталар. Арқасы инішті. Жеңдері ұзын, қос тігісті, тігілген погондары, түймелерге түймеленетін жалғап тігілген манжеттері бар. Сол және оң жеңдерде алмалы-салмалы жеңдік белгілер болады. Жағасы қондырмалы, қайырмалы. Икемді лентадан жасалған ендірмелері бар жалғап тігілген белдік;</w:t>
      </w:r>
    </w:p>
    <w:p>
      <w:pPr>
        <w:spacing w:after="0"/>
        <w:ind w:left="0"/>
        <w:jc w:val="both"/>
      </w:pPr>
      <w:r>
        <w:rPr>
          <w:rFonts w:ascii="Times New Roman"/>
          <w:b w:val="false"/>
          <w:i w:val="false"/>
          <w:color w:val="000000"/>
          <w:sz w:val="28"/>
        </w:rPr>
        <w:t>
      2) шалбары қою көк түсті жалғап тігілген белдігімен. Алдыңғы жартысы бүйір қалтасымен. Артқы оң жартысы бүкпе тігіспен. Гульфик сыдырма ілгекке бекітіледі. Белдік жалғап тігілген, түймемен ілмекке және металл ілмекке түймеленеді;</w:t>
      </w:r>
    </w:p>
    <w:p>
      <w:pPr>
        <w:spacing w:after="0"/>
        <w:ind w:left="0"/>
        <w:jc w:val="both"/>
      </w:pPr>
      <w:r>
        <w:rPr>
          <w:rFonts w:ascii="Times New Roman"/>
          <w:b w:val="false"/>
          <w:i w:val="false"/>
          <w:color w:val="000000"/>
          <w:sz w:val="28"/>
        </w:rPr>
        <w:t>
      3) белдемшесі тік пішілген, астары жалғап тігілген. Алдыңғы жартысы тік бедерлі тігіспен сол жақ бел тігісінен төменгі сызыққа дейін. Артқы жартысы бүкпе тігіспен және ортаңғы тігіспен қыры оймакілтекпен. Ортаңғы тігістің жоғарғы бөлігінде сыдырма өңделеді. Белдік жалғап тігілген, бір ілмекті және түймеге түймеленеді.</w:t>
      </w:r>
    </w:p>
    <w:bookmarkStart w:name="z85" w:id="82"/>
    <w:p>
      <w:pPr>
        <w:spacing w:after="0"/>
        <w:ind w:left="0"/>
        <w:jc w:val="both"/>
      </w:pPr>
      <w:r>
        <w:rPr>
          <w:rFonts w:ascii="Times New Roman"/>
          <w:b w:val="false"/>
          <w:i w:val="false"/>
          <w:color w:val="000000"/>
          <w:sz w:val="28"/>
        </w:rPr>
        <w:t>
      41. Қысқа жеңді, сыдырмалы әйелдер күртешесі және қою көк түсті белдемше (шалбар) сипаттамасы:</w:t>
      </w:r>
    </w:p>
    <w:bookmarkEnd w:id="82"/>
    <w:p>
      <w:pPr>
        <w:spacing w:after="0"/>
        <w:ind w:left="0"/>
        <w:jc w:val="both"/>
      </w:pPr>
      <w:r>
        <w:rPr>
          <w:rFonts w:ascii="Times New Roman"/>
          <w:b w:val="false"/>
          <w:i w:val="false"/>
          <w:color w:val="000000"/>
          <w:sz w:val="28"/>
        </w:rPr>
        <w:t>
      1) қысқа жеңді қою-көк түсті күртеше, орталық өңірлі ілгегі алмалы-салмалы сыдырма ілгекке, жалғап тігілген белдікпен. Иініші, төс және бүйір қалталары бар сөрелер. Тік бұрышты клапанды жапсырма төс қалталар. Клапандарда алынбалы жапсырмалар бар. Жапырақтары бар бүйірлік қалталар. Арқасы иінішті. Жеңдері ұзын, қос тігісті, тігілген погондары, түймелерге түймеленетін жалғап тігілген манжеттері бар. Сол және оң жеңдерде алмалы-салмалы жеңдік белгілер болады. Жағасы қондырмалы, қайырмалы. Икемді лентадан жасалған ендірмелері бар жалғап тігілген белдік;</w:t>
      </w:r>
    </w:p>
    <w:p>
      <w:pPr>
        <w:spacing w:after="0"/>
        <w:ind w:left="0"/>
        <w:jc w:val="both"/>
      </w:pPr>
      <w:r>
        <w:rPr>
          <w:rFonts w:ascii="Times New Roman"/>
          <w:b w:val="false"/>
          <w:i w:val="false"/>
          <w:color w:val="000000"/>
          <w:sz w:val="28"/>
        </w:rPr>
        <w:t>
      2) шалбары қою көк түсті жалғап тігілген белдігімен. Алдыңғы жартысы бүйір қалтасымен. Артқы жартысы бүкпе тігіспен. Гульфик сыдырма ілгекке бекітіледі. Белдік жалғап тігілген, түймемен ілмекке және металл ілмекке түймеленеді Гульфик сыдырма ілгекке бекітіледі. Белдік жалғап тігілген, түймемен ілмекке және металл ілмекке түймеленеді;</w:t>
      </w:r>
    </w:p>
    <w:p>
      <w:pPr>
        <w:spacing w:after="0"/>
        <w:ind w:left="0"/>
        <w:jc w:val="both"/>
      </w:pPr>
      <w:r>
        <w:rPr>
          <w:rFonts w:ascii="Times New Roman"/>
          <w:b w:val="false"/>
          <w:i w:val="false"/>
          <w:color w:val="000000"/>
          <w:sz w:val="28"/>
        </w:rPr>
        <w:t>
      3) белдемшесі тік пішілген, астары жалғап тігілген. Алдыңғы жартысы тік бедерлі тігіспен сол жақ бел тігісінен төменгі сызыққа дейін. Артқы жартысы бүкпе тігіспен және ортаңғы тігіспен қыры оймакілтекпен аяқталады. Ортаңғы тігістің жоғарғы бөлігінде сыдырма өңделеді. Белдік жалғап тігілген, бір ілмекті және түймеге түймеленеді.</w:t>
      </w:r>
    </w:p>
    <w:bookmarkStart w:name="z86" w:id="83"/>
    <w:p>
      <w:pPr>
        <w:spacing w:after="0"/>
        <w:ind w:left="0"/>
        <w:jc w:val="both"/>
      </w:pPr>
      <w:r>
        <w:rPr>
          <w:rFonts w:ascii="Times New Roman"/>
          <w:b w:val="false"/>
          <w:i w:val="false"/>
          <w:color w:val="000000"/>
          <w:sz w:val="28"/>
        </w:rPr>
        <w:t>
      42. Қою көк түсті әйелдер көйлегінің сипаттамасы: қысқа болып өзгеретін ұзын көйлек, орталық өңірлі түймелермен түймеленеді, алмалы-салмалы белдігі бар. Орталық өңірлі ілгегі бар түймелері бар бел сызығына дейін, иық тігістерінен төменге дейін бедерлі тігістер, бүйір қалталары бар. Көйлектің бедерлі тігістеріндегі бүйірлік қалталар. Арқасы иық тігістерінен төменге дейін бедерлі тігіспен, ортаңғы тігісі қырлы оймакілтекпен аяқталады. Жеңдері ұзын қондырмалы екі тігісті, ілгектер мен түймелерге түймеленетін жалғап тігілген манжеттері бар, ілгек-ілгекке және түймеге түймеленетін тігілетін погондармен. Шешілетін ілмек сыдырманың көмегімен ұзын жеңдер қысқа жеңге түрленеді. Оң және сол жеңдердегі шешілетін жең белгілері. Қайырмалы, ағылшын типті лацканды қондырмалы жаға. Металл блоктар түріндегі Тоғасы мен саңылаулары бар алмалы-салмалы белдік.</w:t>
      </w:r>
    </w:p>
    <w:bookmarkEnd w:id="83"/>
    <w:bookmarkStart w:name="z87" w:id="84"/>
    <w:p>
      <w:pPr>
        <w:spacing w:after="0"/>
        <w:ind w:left="0"/>
        <w:jc w:val="both"/>
      </w:pPr>
      <w:r>
        <w:rPr>
          <w:rFonts w:ascii="Times New Roman"/>
          <w:b w:val="false"/>
          <w:i w:val="false"/>
          <w:color w:val="000000"/>
          <w:sz w:val="28"/>
        </w:rPr>
        <w:t>
      43. Қою-көк түсті ішкі күртешесі бар жылы әйелдер күртешесінің (полковниктерге арналған күләпарадағы алмалы-салмалы үлбір жиегі) сипаттамасы:</w:t>
      </w:r>
    </w:p>
    <w:bookmarkEnd w:id="84"/>
    <w:p>
      <w:pPr>
        <w:spacing w:after="0"/>
        <w:ind w:left="0"/>
        <w:jc w:val="both"/>
      </w:pPr>
      <w:r>
        <w:rPr>
          <w:rFonts w:ascii="Times New Roman"/>
          <w:b w:val="false"/>
          <w:i w:val="false"/>
          <w:color w:val="000000"/>
          <w:sz w:val="28"/>
        </w:rPr>
        <w:t>
      1) әйелдер күртешесі тік пішінді, ұзартылған, орталық өңірлі сыдырма ілгегі бар. Иінішті, кеуде және бүйір қалталары бар сөрелер. Сыдырма ілгекке түймеленетін жапырақшасы бар қиылған кеуде қалталары. Бүйір қалталары жапсырма. Сол жақ сөреде ҚР ТЖМ төсбелгісі. Арқасы иінішті. Бел сызығы бойынша-бекіткіштері мен ұштары бар сымы бар ішкі ықтырма. Тігілген, екі тігісті, тігілген погондары, ішкі тоқыма манжеттері бар жеңдер. Сол және оң жеңдерде алмалы-салмалы жеңдік белгілер. Қондырмалы жаға-алмалы-салмалы күләпарасы бар, жағаға сыдырма-ілгекпен бекітілетін тіреу, бет ойығы бойынша бекіткіштері бар баумен реттеледі, баудың ұштары ұштықтармен реттеледі. Алынбалы аң терісі бар сорғыш;</w:t>
      </w:r>
    </w:p>
    <w:p>
      <w:pPr>
        <w:spacing w:after="0"/>
        <w:ind w:left="0"/>
        <w:jc w:val="both"/>
      </w:pPr>
      <w:r>
        <w:rPr>
          <w:rFonts w:ascii="Times New Roman"/>
          <w:b w:val="false"/>
          <w:i w:val="false"/>
          <w:color w:val="000000"/>
          <w:sz w:val="28"/>
        </w:rPr>
        <w:t>
      2) ішкі күртеше тік пішінді, орталық өңірлі сыдырма ілгекпен қысқартылған. Бүйірінде жапырақшасы бар тілік қалталары бар сөрелер. Сол жақ сөреде ҚР ТЖМ төсбелгісі орналасқан. Арқасы тұтас пішілген. Жеңі қондырмалы, екі тігісті. Сол және оң жақ жеңдерінде жеңдік белгілер алмалы-салмалы. Қондырмалы жаға-тіреуіш.</w:t>
      </w:r>
    </w:p>
    <w:bookmarkStart w:name="z88" w:id="85"/>
    <w:p>
      <w:pPr>
        <w:spacing w:after="0"/>
        <w:ind w:left="0"/>
        <w:jc w:val="both"/>
      </w:pPr>
      <w:r>
        <w:rPr>
          <w:rFonts w:ascii="Times New Roman"/>
          <w:b w:val="false"/>
          <w:i w:val="false"/>
          <w:color w:val="000000"/>
          <w:sz w:val="28"/>
        </w:rPr>
        <w:t>
      44. Алмалы-салмалы күләпарасы және ішкі күртешесі бар қою көк түсті жылы әйелдер күртешесінің сипаттамасы:</w:t>
      </w:r>
    </w:p>
    <w:bookmarkEnd w:id="85"/>
    <w:p>
      <w:pPr>
        <w:spacing w:after="0"/>
        <w:ind w:left="0"/>
        <w:jc w:val="both"/>
      </w:pPr>
      <w:r>
        <w:rPr>
          <w:rFonts w:ascii="Times New Roman"/>
          <w:b w:val="false"/>
          <w:i w:val="false"/>
          <w:color w:val="000000"/>
          <w:sz w:val="28"/>
        </w:rPr>
        <w:t>
      1) әйелдер күртешесі тік пішінді, ұзартылған, орталық өңірлі сыдырма ілгегі бар. Иінішті, кеуде және бүйір қалталары бар сөрелер. Сыдырма ілгекке түймеленетін жапырақшасы бар қиылған кеуде қалталары. Бүйір қалталары жапсырма. Сол жақ сөреде ҚР ТЖМ төсбелгісі. Арқасы иінішті. Бел сызығы бойынша-бекіткіштері мен ұштары бар сымы бар ішкі ықтырма. Тігілген, тігісті погондары, ішкі тоқыма манжеттері бар екі тігісті жеңдер. Сол және оң жақ жеңдерінде жеңдік белгілер алмалы-салмалы. Қондырмалы тік жаға-алмалы-салмалы күләпарасы бар, жағаға сыдырма-ілгекпен бекітілетін тіреу, бет ойығы бойынша бекіткіштері бар баумен реттеледі, баудың ұштары ұштықтармен реттеледі;</w:t>
      </w:r>
    </w:p>
    <w:p>
      <w:pPr>
        <w:spacing w:after="0"/>
        <w:ind w:left="0"/>
        <w:jc w:val="both"/>
      </w:pPr>
      <w:r>
        <w:rPr>
          <w:rFonts w:ascii="Times New Roman"/>
          <w:b w:val="false"/>
          <w:i w:val="false"/>
          <w:color w:val="000000"/>
          <w:sz w:val="28"/>
        </w:rPr>
        <w:t>
      2) ішкі күртеше тік пішінді, орталық өңірлі сыдырма ілгекпен қысқартылған. Бүйірінде жапырақшасы бар ойылған қалталары бар сөрелер. Сол жақ сөреде ҚР ТЖМ төсбелгісі орналасқан. Арқасы бүтін пішілген. Жеңі қондырмалы, екі тігісті. Сол және оң жақ жеңдерінде жеңдік белгілер алмалы-салмалы. Қондырмалы тік жаға.</w:t>
      </w:r>
    </w:p>
    <w:bookmarkStart w:name="z89" w:id="86"/>
    <w:p>
      <w:pPr>
        <w:spacing w:after="0"/>
        <w:ind w:left="0"/>
        <w:jc w:val="both"/>
      </w:pPr>
      <w:r>
        <w:rPr>
          <w:rFonts w:ascii="Times New Roman"/>
          <w:b w:val="false"/>
          <w:i w:val="false"/>
          <w:color w:val="000000"/>
          <w:sz w:val="28"/>
        </w:rPr>
        <w:t>
      45. Қою көк түсті жапсырма қалталары мен алмалы-салмалы күләпарасы бар жылы әйелдер күртешесінің сипаттамасы: екі құлпы бар алмалы-салмалы сыдырма ілгекке орталық өңірлі ілгегі бар тік пішінді әйелдер күртешесі, жасырын ілгегі бар желден қорғайтын клапаны бар. Бүйірінде клапанды жапсырма қалталары бар сөрелер. Астары бар және бүйіріне кіретін жылы жапсырма қалталары бар жапсырма қалталар. Сол жақ сөреде ҚР ТЖМ алынбалы төсбелгісі бар. Арқасы иінішті және екі тік қатпармен. Жеңі жапсыра тігілген, қолтық үшкіл қиындысы бар екі тігісті, тігісті погондары бар, шынтақ тұсындағы күшейткіш жапсырмалары бар. Сол және оң жеңдерде алмалы-салмалы жеңдік белгілер болады. Төменгі астарындағыдай жеңдер қосып тігілген білезікқап. Бел сызығы бойынша сымы мен бекіткіштері бар ішкі ықтырма. Күләпараны тағуға арналған планкасы бар тік жаға. Күләпара алмалы-салмалы, жылы, тұтас пішілген күнқағары және сымы мен бекіткіші бар ықтырмасы бар, күләпараның төменгі бөлігі ауыспалы ұштары бар. Жылытқышы бар төсеме, сөрелердің астарында клапандары бар жапсырма қалталар болады.</w:t>
      </w:r>
    </w:p>
    <w:bookmarkEnd w:id="86"/>
    <w:bookmarkStart w:name="z90" w:id="87"/>
    <w:p>
      <w:pPr>
        <w:spacing w:after="0"/>
        <w:ind w:left="0"/>
        <w:jc w:val="both"/>
      </w:pPr>
      <w:r>
        <w:rPr>
          <w:rFonts w:ascii="Times New Roman"/>
          <w:b w:val="false"/>
          <w:i w:val="false"/>
          <w:color w:val="000000"/>
          <w:sz w:val="28"/>
        </w:rPr>
        <w:t>
      46. Алмалы-салмалы күләпарасы бар қою көк түсті астары жылы әйелдер күртешесі мен шалбарынің сипаттамасы:</w:t>
      </w:r>
    </w:p>
    <w:bookmarkEnd w:id="87"/>
    <w:p>
      <w:pPr>
        <w:spacing w:after="0"/>
        <w:ind w:left="0"/>
        <w:jc w:val="both"/>
      </w:pPr>
      <w:r>
        <w:rPr>
          <w:rFonts w:ascii="Times New Roman"/>
          <w:b w:val="false"/>
          <w:i w:val="false"/>
          <w:color w:val="000000"/>
          <w:sz w:val="28"/>
        </w:rPr>
        <w:t>
      1) екі құлпы бар алмалы-салмалы сыдырма ілгекке орталық өңірлі ілгегі бар тік пішінді әйелдер күртешесі, жасырын ілгегі бар желден қорғайтын клапаны бар. Бүйірінде клапанды жапсырма қалталары бар сөрелер. Астары бар және бүйіріне кіретін жылы жапсырма қалталары бар жапсырма қалталар. Сол жақ сөреде ҚР ТЖМ алынбалы төсбелгісі бар. Арқасы иінішті және екі тік қатпармен. Жеңі жапсыра тігілген, қолтық үшкіл қиындысы бар екі тігісті, тігісті погондары бар, шынтақ тұсындағы күшейткіш жапсырмалары бар. Сол және оң жеңдерде алмалы-салмалы жеңдік белгілер болады. Төменгі астарындағыдай жеңдер қосып тігілген білезікқап. Бел сызығы бойынша сымы мен бекіткіштері бар ішкі ықтырма. Күләпараны тағуға арналған планкасы бар тік жаға. Күләпара алмалы-салмалы, жылы, тұтас пішілген күнқағары және сымы мен бекіткіші бар ықтырмасы бар, күләпараның төменгі бөлігі ауыспалы ұштары бар. Жылытқышы бар астар, сөрелердің астарында клапандары бар жапсырма қалталар болады;</w:t>
      </w:r>
    </w:p>
    <w:p>
      <w:pPr>
        <w:spacing w:after="0"/>
        <w:ind w:left="0"/>
        <w:jc w:val="both"/>
      </w:pPr>
      <w:r>
        <w:rPr>
          <w:rFonts w:ascii="Times New Roman"/>
          <w:b w:val="false"/>
          <w:i w:val="false"/>
          <w:color w:val="000000"/>
          <w:sz w:val="28"/>
        </w:rPr>
        <w:t>
      2) астары бар, сырылған белбеуі бар, ромб нысаны бойынша тігілген, желден қорғайтын қақпақшасы бар, сол жақ жартысында сағат қалтасы бар жылы шалбар. Алдыңғы жартысы бүйірінде жапсырма көлемді қалталары, тізе тұсында күшейткіш жапсырмалары бар. Ортаңғы тігіс аймағында күшейткіштері бар артқы жартысы. Белдікте бүйір тігістерден артқы жартыға қарай екі белдікше және жеті қос белдікше орналасқан. Шалбар түймемен түймеленеді. Серпімді лентасы мен аспабауы бар шалбардың беліне алдыңғы ұшымен рамкаға, артқы ұшымен екі түймеге бекітіледі. Шалбардың төменгі жағы серпімді таспамен тартылады. Шаңға қарсы шалбардың төменгі жағына орнатылады.</w:t>
      </w:r>
    </w:p>
    <w:bookmarkStart w:name="z91" w:id="88"/>
    <w:p>
      <w:pPr>
        <w:spacing w:after="0"/>
        <w:ind w:left="0"/>
        <w:jc w:val="both"/>
      </w:pPr>
      <w:r>
        <w:rPr>
          <w:rFonts w:ascii="Times New Roman"/>
          <w:b w:val="false"/>
          <w:i w:val="false"/>
          <w:color w:val="000000"/>
          <w:sz w:val="28"/>
        </w:rPr>
        <w:t>
      47. Қара-көк түсті мойын ойығы жоқ свитердің сипаттамасы: мойынының дөңгелек мойны бар қою-көк түсті жартылай жүн тоқылған свитер. Сөрелері және арқасы тұтас. Сол жақ сөреде ҚР ТЖМ төсбелгісі орналасқан. Тігілген погондары бар қондырмалы жеңдер. Сол және оң жеңдерде алмалы-салмалы жеңдік белгілер болады. Иық және шынтақ бөліктеріндегі күшейткіш төсемдер. Мойын, манжеттер және белдік екі серпімді.</w:t>
      </w:r>
    </w:p>
    <w:bookmarkEnd w:id="88"/>
    <w:bookmarkStart w:name="z92" w:id="89"/>
    <w:p>
      <w:pPr>
        <w:spacing w:after="0"/>
        <w:ind w:left="0"/>
        <w:jc w:val="both"/>
      </w:pPr>
      <w:r>
        <w:rPr>
          <w:rFonts w:ascii="Times New Roman"/>
          <w:b w:val="false"/>
          <w:i w:val="false"/>
          <w:color w:val="000000"/>
          <w:sz w:val="28"/>
        </w:rPr>
        <w:t>
      48. Әйелдер жейделернің сипаттамасы:</w:t>
      </w:r>
    </w:p>
    <w:bookmarkEnd w:id="89"/>
    <w:p>
      <w:pPr>
        <w:spacing w:after="0"/>
        <w:ind w:left="0"/>
        <w:jc w:val="both"/>
      </w:pPr>
      <w:r>
        <w:rPr>
          <w:rFonts w:ascii="Times New Roman"/>
          <w:b w:val="false"/>
          <w:i w:val="false"/>
          <w:color w:val="000000"/>
          <w:sz w:val="28"/>
        </w:rPr>
        <w:t>
      1) ақ және көк түсті ұзын жеңді әйелдер жейдесі, орталық өңірден түймелермен түймеленеді. Түймелерге түймеленетін фигуралы клапандары бар жапсырма төс қалталары бар сөрелер. Арқасы қос иінішті. Жеңдері ұзын, қондырмалы, екі тігісті, тігісті погондары бар. Ілгекке және түймеге түймеленетін жалғап тігілген манжеттері бар жеңдердің төменгі жағы. Манжеттердің жалғау тігістері бойынша екі бүктеме салынады. Шынтақ тігістерінің төменгі бөлігінде ілмекке және түймеге түймеленетін шлицалар болады. Жағасы қиық тіреумен қондырылған. Жейденің төменгі жағы жан-жағынан үш қатардан серпімді ленталармен бүйір жіктері тұсында тартылған тұтас пішілген белбеуі бар жейденің төменгі жағы;</w:t>
      </w:r>
    </w:p>
    <w:p>
      <w:pPr>
        <w:spacing w:after="0"/>
        <w:ind w:left="0"/>
        <w:jc w:val="both"/>
      </w:pPr>
      <w:r>
        <w:rPr>
          <w:rFonts w:ascii="Times New Roman"/>
          <w:b w:val="false"/>
          <w:i w:val="false"/>
          <w:color w:val="000000"/>
          <w:sz w:val="28"/>
        </w:rPr>
        <w:t>
      2) қысқа жеңді көгілдір түсті жейде, орталық өңірден түймеленетін ілгегі бар әйелдерге арналған нысанды жейде. Түймелерге түймеленетін фигуралы клапандары бар жапсырма төс қалталары бар сөрелер. Арқасы қос иінішті. Жеңдері қысқа, қондырмалы, екі тігісті, тігісті погондары бар. Жеңнің төмен жағын жалғап тігілген тұтас манжетпен, бастырмалап тігілген; өңдеу сызық. Қайырмалы лацканды, тік жаға. Жейденің төменгі жағы жан-жағынан үш қатардан серпімді ленталармен бүйір жіктері тұсында тартылған тұтас пішілген белбеуі бар жейденің төменгі жағы.</w:t>
      </w:r>
    </w:p>
    <w:bookmarkStart w:name="z93" w:id="90"/>
    <w:p>
      <w:pPr>
        <w:spacing w:after="0"/>
        <w:ind w:left="0"/>
        <w:jc w:val="both"/>
      </w:pPr>
      <w:r>
        <w:rPr>
          <w:rFonts w:ascii="Times New Roman"/>
          <w:b w:val="false"/>
          <w:i w:val="false"/>
          <w:color w:val="000000"/>
          <w:sz w:val="28"/>
        </w:rPr>
        <w:t>
      49. Футболка сипаттамасы:</w:t>
      </w:r>
    </w:p>
    <w:bookmarkEnd w:id="90"/>
    <w:p>
      <w:pPr>
        <w:spacing w:after="0"/>
        <w:ind w:left="0"/>
        <w:jc w:val="both"/>
      </w:pPr>
      <w:r>
        <w:rPr>
          <w:rFonts w:ascii="Times New Roman"/>
          <w:b w:val="false"/>
          <w:i w:val="false"/>
          <w:color w:val="000000"/>
          <w:sz w:val="28"/>
        </w:rPr>
        <w:t>
      1) футболка ақ және қою көк, қысқа жеңді, мойнында ұзын ойығы бар мақта-матадан тігілген тоқыма жаймадан жасалған футболка. Сөреден, арқадан және қысқа жеңдерден тұрады. Мойын негізгі матаның түсіне екі қосымша серпімді тоқылған матадан жасалған. Сол жағында тігінен ұзартылған сегіз сәулесі бар ақ түсті жұлдыз түріндегі белгі бар, оның ортасында қызғылт сары түсті шеңберде негізі төменде көрсетілген көгілдір түсті тең жақты үшбұрыш орналасқан;</w:t>
      </w:r>
    </w:p>
    <w:p>
      <w:pPr>
        <w:spacing w:after="0"/>
        <w:ind w:left="0"/>
        <w:jc w:val="both"/>
      </w:pPr>
      <w:r>
        <w:rPr>
          <w:rFonts w:ascii="Times New Roman"/>
          <w:b w:val="false"/>
          <w:i w:val="false"/>
          <w:color w:val="000000"/>
          <w:sz w:val="28"/>
        </w:rPr>
        <w:t>
      2) қою-көк түсті ұзын жеңді әйелдер "Пике" тоқыма жаймасынан жасалған поло футболка. Сөреде 3 түйме және 3 ілмек бар. Сол жақтағы сөреде ҚР ТЖМ алынбалы төсбелгісі бар. Арқасы тұтас пішілген. Жеңдері тігісті погондары және жалғап тігілген манжеттері бар ұзын қондырмалы. Жағасы қайырмалы тік. Қос қызғылт сары жолақтары бар қою-көк түсті күңгірт өрімді тоқыма жаймадан жасалған жеңдердегі жаға мен манжеттер;</w:t>
      </w:r>
    </w:p>
    <w:p>
      <w:pPr>
        <w:spacing w:after="0"/>
        <w:ind w:left="0"/>
        <w:jc w:val="both"/>
      </w:pPr>
      <w:r>
        <w:rPr>
          <w:rFonts w:ascii="Times New Roman"/>
          <w:b w:val="false"/>
          <w:i w:val="false"/>
          <w:color w:val="000000"/>
          <w:sz w:val="28"/>
        </w:rPr>
        <w:t>
      3) қою-көк түсті қысқа жеңді әйелдер поло футболкасы. "Пике" тоқыма жаймасынан жасалған поло футболка. Сөреде 3 түйме және 3 ілмек бар. Сөреде сол жақта алынбалы ҚР ТЖМ төсбелгісі, оң жағында погон бар. Жеңдері тігілген погондары және сырып тігілген манжеттері бар қысқа қондырмалы. Жағасы қайырмалы тік. Қос қызғылт сары жолақтары бар қою-көк түсті күңгірт өрімді тоқыма жаймадан жасалған жеңдердегі жаға мен манжеттер.</w:t>
      </w:r>
    </w:p>
    <w:bookmarkStart w:name="z94" w:id="91"/>
    <w:p>
      <w:pPr>
        <w:spacing w:after="0"/>
        <w:ind w:left="0"/>
        <w:jc w:val="both"/>
      </w:pPr>
      <w:r>
        <w:rPr>
          <w:rFonts w:ascii="Times New Roman"/>
          <w:b w:val="false"/>
          <w:i w:val="false"/>
          <w:color w:val="000000"/>
          <w:sz w:val="28"/>
        </w:rPr>
        <w:t>
      50. Жылы іш киім сипаттамасы: қою-көк түсті мақта-матадан тігілген тоқыма фуфайкадан және кальсоннан жасалған жылы іш киім. Мойнының дөңгелек ойығы, жалғап тігілген манжеттері бар ұзын жеңді фуфайка. Мойын сызығы екі қоспада тоқылған тоқыма матамен өңделеді. Алдыңғы кесіндісі бар, қолтық үшкіл қиындысы бар, төменгі жағына бекітілген шпагаттары бар кальсондар. Жеңдердің манжеттері, ені 5 см екі қосылым арқылы тоқылған тоқыма матадан жасалған кальсонның төменгі жағындағы ілмектер.</w:t>
      </w:r>
    </w:p>
    <w:bookmarkEnd w:id="91"/>
    <w:bookmarkStart w:name="z95" w:id="92"/>
    <w:p>
      <w:pPr>
        <w:spacing w:after="0"/>
        <w:ind w:left="0"/>
        <w:jc w:val="left"/>
      </w:pPr>
      <w:r>
        <w:rPr>
          <w:rFonts w:ascii="Times New Roman"/>
          <w:b/>
          <w:i w:val="false"/>
          <w:color w:val="000000"/>
        </w:rPr>
        <w:t xml:space="preserve"> 3-параграф. Нысанды киімнің жекелеген элементтерінің сипаттамасы</w:t>
      </w:r>
    </w:p>
    <w:bookmarkEnd w:id="92"/>
    <w:bookmarkStart w:name="z96" w:id="93"/>
    <w:p>
      <w:pPr>
        <w:spacing w:after="0"/>
        <w:ind w:left="0"/>
        <w:jc w:val="both"/>
      </w:pPr>
      <w:r>
        <w:rPr>
          <w:rFonts w:ascii="Times New Roman"/>
          <w:b w:val="false"/>
          <w:i w:val="false"/>
          <w:color w:val="000000"/>
          <w:sz w:val="28"/>
        </w:rPr>
        <w:t>
      51. Бас киімдердің сипаттамасы:</w:t>
      </w:r>
    </w:p>
    <w:bookmarkEnd w:id="93"/>
    <w:p>
      <w:pPr>
        <w:spacing w:after="0"/>
        <w:ind w:left="0"/>
        <w:jc w:val="both"/>
      </w:pPr>
      <w:r>
        <w:rPr>
          <w:rFonts w:ascii="Times New Roman"/>
          <w:b w:val="false"/>
          <w:i w:val="false"/>
          <w:color w:val="000000"/>
          <w:sz w:val="28"/>
        </w:rPr>
        <w:t>
      1) фуражка көмкермесі тюлі және лакталған қара күнқағары бар мундир немесе китель матасының түсіне қою-көк түсті жартылай жүн матадан жасалған фуражка. Қою-көк түсті матадан жиектелген тулья. Фуражка жиегінің алдынан, ортасына белгіленген үлгідегі кокарда орналастырылады. Жоғары басшы құрам үшін күнқағарда лавр бұтақтары түріндегі алтын түстес тігіс, кокардтың үстіне алтын түстес Қазақстан Республикасы металл елтаңбасы орналастырылады;</w:t>
      </w:r>
    </w:p>
    <w:p>
      <w:pPr>
        <w:spacing w:after="0"/>
        <w:ind w:left="0"/>
        <w:jc w:val="both"/>
      </w:pPr>
      <w:r>
        <w:rPr>
          <w:rFonts w:ascii="Times New Roman"/>
          <w:b w:val="false"/>
          <w:i w:val="false"/>
          <w:color w:val="000000"/>
          <w:sz w:val="28"/>
        </w:rPr>
        <w:t>
      2) қалпақ мундир немесе китель матасының түсіне қою-көк түсті жартылай жүн матадан тігілген қалпақ. Қалпақтар ұзартылған түбінен, қабырғалардан және өрістен тұрады. Төменгі және қабырғалар басын құрайды. Шеттер тегістелген, желке бөлігінде жоғары көтерілген, шеттердің алдыңғы жағына түсіріліп, күнқағар қалыптастырады. Қалпақтың алдыңғы жағында, қабырғаның ортасында кестеленген кокарда орналасқан;</w:t>
      </w:r>
    </w:p>
    <w:p>
      <w:pPr>
        <w:spacing w:after="0"/>
        <w:ind w:left="0"/>
        <w:jc w:val="both"/>
      </w:pPr>
      <w:r>
        <w:rPr>
          <w:rFonts w:ascii="Times New Roman"/>
          <w:b w:val="false"/>
          <w:i w:val="false"/>
          <w:color w:val="000000"/>
          <w:sz w:val="28"/>
        </w:rPr>
        <w:t>
      3) жоғары басшы құрам мен полковниктерге арналған құлақшын сұр түсті қаракөлден тігілген құлақшын төрт қырлы қалпақтан, бет күнқағардан және құлаққаптары бар желкеліктен тұрады. Табиғи теріден жасалған күнқағардың, құлақаспаптың және желкеліктің бет бөлшектері-сұр түсті қаракөлден тігілген. Қалпақ және бет асты бөлшектері-шұғадан жасалған. Алдына, ортасына белгіленген үлгідегі кокарда орналастырылады;</w:t>
      </w:r>
    </w:p>
    <w:p>
      <w:pPr>
        <w:spacing w:after="0"/>
        <w:ind w:left="0"/>
        <w:jc w:val="both"/>
      </w:pPr>
      <w:r>
        <w:rPr>
          <w:rFonts w:ascii="Times New Roman"/>
          <w:b w:val="false"/>
          <w:i w:val="false"/>
          <w:color w:val="000000"/>
          <w:sz w:val="28"/>
        </w:rPr>
        <w:t>
      4) кубанка сұр түсті қаракөлден тігілген жиегі және үсті жалпақ матадан тігілген кубанка-бөрік. Алдына, ортасына белгіленген үлгідегі кокарда орналастырылады;</w:t>
      </w:r>
    </w:p>
    <w:p>
      <w:pPr>
        <w:spacing w:after="0"/>
        <w:ind w:left="0"/>
        <w:jc w:val="both"/>
      </w:pPr>
      <w:r>
        <w:rPr>
          <w:rFonts w:ascii="Times New Roman"/>
          <w:b w:val="false"/>
          <w:i w:val="false"/>
          <w:color w:val="000000"/>
          <w:sz w:val="28"/>
        </w:rPr>
        <w:t>
      5) цигейкалы құлақшын қою-көк түсті цигейкалы құлақшын төрт ұзын қалпақтан, бет күнқағардан және құлақаспабы бар желкеліктен тұрады. Табиғи теріден жасалған күнқағардың, құлақаспаптың және желкеліктің бет бөлшектері-ерекше өңделген қою-көк түсті қой терісінен жасалған. Қалпақ және бүйірлі бөлшектер-қою-көк түсті шұғадан жасалған;</w:t>
      </w:r>
    </w:p>
    <w:p>
      <w:pPr>
        <w:spacing w:after="0"/>
        <w:ind w:left="0"/>
        <w:jc w:val="both"/>
      </w:pPr>
      <w:r>
        <w:rPr>
          <w:rFonts w:ascii="Times New Roman"/>
          <w:b w:val="false"/>
          <w:i w:val="false"/>
          <w:color w:val="000000"/>
          <w:sz w:val="28"/>
        </w:rPr>
        <w:t>
      6) қою-көк түсті матадан тігілген жылы құлақшын қалпақтан, бет күнқағардан және құлаққаптары бар желкеліктен тұрады. "Жүн" қою-көк түсті тоқыма жаймадан күнқағардың, құлақаспаптың және желкеліктің бет бөлшектері. Қою көк түсті су өткізбейтін матадан жасалған жылытқыш төсемі бар қалпақ және бет астындағы бөлшектер;</w:t>
      </w:r>
    </w:p>
    <w:p>
      <w:pPr>
        <w:spacing w:after="0"/>
        <w:ind w:left="0"/>
        <w:jc w:val="both"/>
      </w:pPr>
      <w:r>
        <w:rPr>
          <w:rFonts w:ascii="Times New Roman"/>
          <w:b w:val="false"/>
          <w:i w:val="false"/>
          <w:color w:val="000000"/>
          <w:sz w:val="28"/>
        </w:rPr>
        <w:t>
      7) бас киім тоқылған жартылай жүнді тарақ иірімжіптен жасалған, лапелі бар дөңгелек пішінді қос тоқылған жартылай жүнді бөрік. Ілгектің алдыңғы жағында қабырғаның ортасына кестелеп тігілген эмблемасы бар кокарда орналастырылады;</w:t>
      </w:r>
    </w:p>
    <w:p>
      <w:pPr>
        <w:spacing w:after="0"/>
        <w:ind w:left="0"/>
        <w:jc w:val="both"/>
      </w:pPr>
      <w:r>
        <w:rPr>
          <w:rFonts w:ascii="Times New Roman"/>
          <w:b w:val="false"/>
          <w:i w:val="false"/>
          <w:color w:val="000000"/>
          <w:sz w:val="28"/>
        </w:rPr>
        <w:t>
      8) өрт сөндірушінің каскасы корпустан, бет қалқанынан, ішкі жабдықтан, иек белбеуінен, пелериннен тұрады;</w:t>
      </w:r>
    </w:p>
    <w:p>
      <w:pPr>
        <w:spacing w:after="0"/>
        <w:ind w:left="0"/>
        <w:jc w:val="both"/>
      </w:pPr>
      <w:r>
        <w:rPr>
          <w:rFonts w:ascii="Times New Roman"/>
          <w:b w:val="false"/>
          <w:i w:val="false"/>
          <w:color w:val="000000"/>
          <w:sz w:val="28"/>
        </w:rPr>
        <w:t>
      9) бейсболка қою көк түсті мақта-матадан тігілген бейсболка алты сынадан, күнқағардан, ілгектен тұрады. Желдеткіш саңылаулары бар жоғарғы бөліктердегі сыналар. Қою-қызғылт түсті матадан тігілген жиегі бар күнқағар. Алдыңғы қабырғаның ортасында кестеленген эмблемасы бар кокарда орналасады. Жоғары басшы құрам үшін күнқағарда лавр бұтақтары түрінде алтын түстес жіппен кестелеу;</w:t>
      </w:r>
    </w:p>
    <w:p>
      <w:pPr>
        <w:spacing w:after="0"/>
        <w:ind w:left="0"/>
        <w:jc w:val="both"/>
      </w:pPr>
      <w:r>
        <w:rPr>
          <w:rFonts w:ascii="Times New Roman"/>
          <w:b w:val="false"/>
          <w:i w:val="false"/>
          <w:color w:val="000000"/>
          <w:sz w:val="28"/>
        </w:rPr>
        <w:t>
      10) маусымдық бейсболка құлаққаптары, астары бар күртеше қою-көк түсті бейсболка алты сынадан, күнқағардан, ілгектен тұрады. Қою-қызғылт түсті матадан тігілген жиегі бар күнқағар. Астары флис тоқыма. Алдыңғы қабырғаның ортасында кестеленген эмблемасы бар кокарда орналасады. Жоғары басшы құрам үшін күнқағарда лавр бұтақтары түрінде алтын түстес жіппен кестелеу;</w:t>
      </w:r>
    </w:p>
    <w:p>
      <w:pPr>
        <w:spacing w:after="0"/>
        <w:ind w:left="0"/>
        <w:jc w:val="both"/>
      </w:pPr>
      <w:r>
        <w:rPr>
          <w:rFonts w:ascii="Times New Roman"/>
          <w:b w:val="false"/>
          <w:i w:val="false"/>
          <w:color w:val="000000"/>
          <w:sz w:val="28"/>
        </w:rPr>
        <w:t>
      11) жүн берет тұтас түбі мен қабырғаларының жиектелген төменгі жиектен тұрады. Алдыңғы қабырғаның ортасында эмблемасы бар кокарда орналасады.</w:t>
      </w:r>
    </w:p>
    <w:bookmarkStart w:name="z97" w:id="94"/>
    <w:p>
      <w:pPr>
        <w:spacing w:after="0"/>
        <w:ind w:left="0"/>
        <w:jc w:val="both"/>
      </w:pPr>
      <w:r>
        <w:rPr>
          <w:rFonts w:ascii="Times New Roman"/>
          <w:b w:val="false"/>
          <w:i w:val="false"/>
          <w:color w:val="000000"/>
          <w:sz w:val="28"/>
        </w:rPr>
        <w:t>
      52. Аяқ киімнің сипаттамасы:</w:t>
      </w:r>
    </w:p>
    <w:bookmarkEnd w:id="94"/>
    <w:p>
      <w:pPr>
        <w:spacing w:after="0"/>
        <w:ind w:left="0"/>
        <w:jc w:val="both"/>
      </w:pPr>
      <w:r>
        <w:rPr>
          <w:rFonts w:ascii="Times New Roman"/>
          <w:b w:val="false"/>
          <w:i w:val="false"/>
          <w:color w:val="000000"/>
          <w:sz w:val="28"/>
        </w:rPr>
        <w:t>
      1) қара түсті жылы хромды ерлерге арналған етік. Етіктер одақтардан, төменгі аяқтардан, төсеніштерден және аралық бөліктерден, сондай – ақ төменгі бөліктерден - негізгі ұлтарақ, жартылай ұлтарақ, басы, өкшесі, табаннан тұрады;</w:t>
      </w:r>
    </w:p>
    <w:p>
      <w:pPr>
        <w:spacing w:after="0"/>
        <w:ind w:left="0"/>
        <w:jc w:val="both"/>
      </w:pPr>
      <w:r>
        <w:rPr>
          <w:rFonts w:ascii="Times New Roman"/>
          <w:b w:val="false"/>
          <w:i w:val="false"/>
          <w:color w:val="000000"/>
          <w:sz w:val="28"/>
        </w:rPr>
        <w:t>
      2) қара түсті жылы әйелдерге арналған етік одақтардан, төменгі аяқтардан, төсеніштерден және аралық бөліктерден, сондай – ақ төменгі бөліктерден - негізгі ұлтарақ, жартылай ұлтарақ, подноска, артқы, простилка, табаннан тұрады;</w:t>
      </w:r>
    </w:p>
    <w:p>
      <w:pPr>
        <w:spacing w:after="0"/>
        <w:ind w:left="0"/>
        <w:jc w:val="both"/>
      </w:pPr>
      <w:r>
        <w:rPr>
          <w:rFonts w:ascii="Times New Roman"/>
          <w:b w:val="false"/>
          <w:i w:val="false"/>
          <w:color w:val="000000"/>
          <w:sz w:val="28"/>
        </w:rPr>
        <w:t>
      3) өрт сөндірушілерге арналған арнайы қорғаныс етіктері аяқтарды жылу ағындарынан, көгеруден, тесуден және басқа да механикалық зақымданулардан қорғауға арналған; су, әртүрлі агрессивті орталардың әрекеті;</w:t>
      </w:r>
    </w:p>
    <w:p>
      <w:pPr>
        <w:spacing w:after="0"/>
        <w:ind w:left="0"/>
        <w:jc w:val="both"/>
      </w:pPr>
      <w:r>
        <w:rPr>
          <w:rFonts w:ascii="Times New Roman"/>
          <w:b w:val="false"/>
          <w:i w:val="false"/>
          <w:color w:val="000000"/>
          <w:sz w:val="28"/>
        </w:rPr>
        <w:t>
      4) қара түсті хромды ерлерге арналған қысқа қонышты бәтеңке. Табиғи беті тегіс хромды былғарыдан жасалған, бүйірі жасырын резеңке жолақтармен немесе баулармен, жұмсақ жиексіз немесе жұмсақ жиекпен, тозуға төзімді табанмен қысқа қонышты бәтеңке. Қысқа бәтеңкелер одақтардан, қайыңдардан, артқы сыртқы белдіктен, Төсеме және төсеме аралық бөлшектерден, сондай – ақ төменгі бөліктерден-негізгі ұлтарақ, жартылай ұлтарақ, басы және артқы, табаннан тұрады;</w:t>
      </w:r>
    </w:p>
    <w:p>
      <w:pPr>
        <w:spacing w:after="0"/>
        <w:ind w:left="0"/>
        <w:jc w:val="both"/>
      </w:pPr>
      <w:r>
        <w:rPr>
          <w:rFonts w:ascii="Times New Roman"/>
          <w:b w:val="false"/>
          <w:i w:val="false"/>
          <w:color w:val="000000"/>
          <w:sz w:val="28"/>
        </w:rPr>
        <w:t>
      5) қара түсті, орташа өкшелі әйелдерге арналған былғары туфли. Тегіс алдыңғы хром терісінен жасалған Әйелдер аяқ киімдері одақтардан, қайыңдардан, төсемнен және аралық бөліктерден, сондай - ақ төменгі бөліктерден - негізгі ұлтарақ, жартылай ұлтарақ, басы және өкшесі, табаннан тұрады;</w:t>
      </w:r>
    </w:p>
    <w:p>
      <w:pPr>
        <w:spacing w:after="0"/>
        <w:ind w:left="0"/>
        <w:jc w:val="both"/>
      </w:pPr>
      <w:r>
        <w:rPr>
          <w:rFonts w:ascii="Times New Roman"/>
          <w:b w:val="false"/>
          <w:i w:val="false"/>
          <w:color w:val="000000"/>
          <w:sz w:val="28"/>
        </w:rPr>
        <w:t>
      6) қара түсті орташа өкшелі лакталған әйелдер туфлиі. Тегіс беткі лакталған былғарыдан жасалған әйелдер аяқ киімі одақтардан, қайыңнан, төсемнен және аралық бөліктерден, сондай - ақ төменгі бөліктерден - негізгі ұлтарақ, жартылай ұлтарақ, басы және артқы, табаннан тұрады;</w:t>
      </w:r>
    </w:p>
    <w:p>
      <w:pPr>
        <w:spacing w:after="0"/>
        <w:ind w:left="0"/>
        <w:jc w:val="both"/>
      </w:pPr>
      <w:r>
        <w:rPr>
          <w:rFonts w:ascii="Times New Roman"/>
          <w:b w:val="false"/>
          <w:i w:val="false"/>
          <w:color w:val="000000"/>
          <w:sz w:val="28"/>
        </w:rPr>
        <w:t>
      7) қара түсті ұзын қонышты юфталы бәтеңке. Аяқ киімнің ішіне кірдің, шаңның, ылғалдың түсуін болдырмайтын жартылай бітеу немесе бітеу клапаны бар биік қонышты бәтеңке, жұмсақ жиегі бар, табанында бекітудің құю әдісі. Бәтеңкелер сыртқы артқы белдікке өтетін одақтардан, қайыңдардан және артқы жақтардан, астарлы және аралық бөліктерден, сондай – ақ төменгі бөліктерден -негізгі ұлтарақ, жартылай ұлтарақ, басы, өкшесі, табаннан тұрады;</w:t>
      </w:r>
    </w:p>
    <w:p>
      <w:pPr>
        <w:spacing w:after="0"/>
        <w:ind w:left="0"/>
        <w:jc w:val="both"/>
      </w:pPr>
      <w:r>
        <w:rPr>
          <w:rFonts w:ascii="Times New Roman"/>
          <w:b w:val="false"/>
          <w:i w:val="false"/>
          <w:color w:val="000000"/>
          <w:sz w:val="28"/>
        </w:rPr>
        <w:t>
      8) қара түсті ұзын қонышты жылы юфталы бәтеңке. Аяқ киімнің ішіне кірдің, шаңның, ылғалдың түсуін болдырмайтын жартылай бітеу немесе бітеу клапаны бар биік қонышты бәтеңке, жұмсақ жиегі бар, табанында бекітудің құю әдісі. Бәтеңке артқы сыртқы белдікке өтетін, астарлы және төсеме аралық бөлшектерді, сондай – ақ төменгі бөліктерден-негізгі ұлтарақ, жартылай ұлтарақ, басы, артқы, табаннан тұрады.</w:t>
      </w:r>
    </w:p>
    <w:bookmarkStart w:name="z98" w:id="95"/>
    <w:p>
      <w:pPr>
        <w:spacing w:after="0"/>
        <w:ind w:left="0"/>
        <w:jc w:val="both"/>
      </w:pPr>
      <w:r>
        <w:rPr>
          <w:rFonts w:ascii="Times New Roman"/>
          <w:b w:val="false"/>
          <w:i w:val="false"/>
          <w:color w:val="000000"/>
          <w:sz w:val="28"/>
        </w:rPr>
        <w:t>
      53. Керек-жарақтардың сипаттамасы:</w:t>
      </w:r>
    </w:p>
    <w:bookmarkEnd w:id="95"/>
    <w:p>
      <w:pPr>
        <w:spacing w:after="0"/>
        <w:ind w:left="0"/>
        <w:jc w:val="both"/>
      </w:pPr>
      <w:r>
        <w:rPr>
          <w:rFonts w:ascii="Times New Roman"/>
          <w:b w:val="false"/>
          <w:i w:val="false"/>
          <w:color w:val="000000"/>
          <w:sz w:val="28"/>
        </w:rPr>
        <w:t>
      1) ақ түсті кашне көлемі 120×30 см тіктөртбұрыш түріндегі жартылай жүн тоқылған. Екі ұшы жиектеп торлау тігісімен өңделеді;</w:t>
      </w:r>
    </w:p>
    <w:p>
      <w:pPr>
        <w:spacing w:after="0"/>
        <w:ind w:left="0"/>
        <w:jc w:val="both"/>
      </w:pPr>
      <w:r>
        <w:rPr>
          <w:rFonts w:ascii="Times New Roman"/>
          <w:b w:val="false"/>
          <w:i w:val="false"/>
          <w:color w:val="000000"/>
          <w:sz w:val="28"/>
        </w:rPr>
        <w:t>
      2) қою көк түсті кашне көлемі 120×30 см тіктөртбұрыш түрінде жартылай жүн тоқылған. Екі ұшы жиектеп торлау тігісімен өңделеді;</w:t>
      </w:r>
    </w:p>
    <w:p>
      <w:pPr>
        <w:spacing w:after="0"/>
        <w:ind w:left="0"/>
        <w:jc w:val="both"/>
      </w:pPr>
      <w:r>
        <w:rPr>
          <w:rFonts w:ascii="Times New Roman"/>
          <w:b w:val="false"/>
          <w:i w:val="false"/>
          <w:color w:val="000000"/>
          <w:sz w:val="28"/>
        </w:rPr>
        <w:t>
      3) қызғылт сары түсті жібек шарф ерекше конструкциялы, ортасында қызғылт сары түсті шеңберде негізі төменде көрсетілген көгілдір түсті тең жақты үшбұрыш орналасқан, сегіз сәулесі бар, тігінен ұзартылған ақ түсті жұлдыз түріндегі кестелі қос, қызғылт сары түсті жібек шарф;</w:t>
      </w:r>
    </w:p>
    <w:p>
      <w:pPr>
        <w:spacing w:after="0"/>
        <w:ind w:left="0"/>
        <w:jc w:val="both"/>
      </w:pPr>
      <w:r>
        <w:rPr>
          <w:rFonts w:ascii="Times New Roman"/>
          <w:b w:val="false"/>
          <w:i w:val="false"/>
          <w:color w:val="000000"/>
          <w:sz w:val="28"/>
        </w:rPr>
        <w:t>
      4) қою-көк түсті ерлердің галстугі созылған трапеция түріндегі негізгі бөліктен тұрады, ол тік бұрышпен аяқталады. Ортасында тігінен ұзартылған сегіз сәулесі бар ақ түсті жұлдыз түріндегі белгі бар, оның ортасында қызғылт сары түсті шеңберде негізі төменде көрсетілген көгілдір түсті тең жақты үшбұрыш орналасқан;</w:t>
      </w:r>
    </w:p>
    <w:p>
      <w:pPr>
        <w:spacing w:after="0"/>
        <w:ind w:left="0"/>
        <w:jc w:val="both"/>
      </w:pPr>
      <w:r>
        <w:rPr>
          <w:rFonts w:ascii="Times New Roman"/>
          <w:b w:val="false"/>
          <w:i w:val="false"/>
          <w:color w:val="000000"/>
          <w:sz w:val="28"/>
        </w:rPr>
        <w:t>
      5) қою көк түсті әйелдер галстугі екі созылған трапеция түріндегі негізгі бөлшектен тұрады, бұрыштары бір-біріне қарама-қарсы, өткір бұрыштармен, тұрақты түйінмен және мойынмен аяқталады. Ортасында тігінен ұзартылған сегіз сәулесі бар ақ түсті жұлдыз түріндегі белгі бар, оның ортасында қызғылт сары түсті шеңберде негізі төменде көрсетілген көгілдір түсті тең жақты үшбұрыш орналасқан;</w:t>
      </w:r>
    </w:p>
    <w:p>
      <w:pPr>
        <w:spacing w:after="0"/>
        <w:ind w:left="0"/>
        <w:jc w:val="both"/>
      </w:pPr>
      <w:r>
        <w:rPr>
          <w:rFonts w:ascii="Times New Roman"/>
          <w:b w:val="false"/>
          <w:i w:val="false"/>
          <w:color w:val="000000"/>
          <w:sz w:val="28"/>
        </w:rPr>
        <w:t>
      6) галстукке арналған қысқыш түсті металдар қорытпасынан жасалған. Қысқыш өлшемдері: ұзындығы - 67 (±2)мм, ені - 6(±0,5) мм.;</w:t>
      </w:r>
    </w:p>
    <w:p>
      <w:pPr>
        <w:spacing w:after="0"/>
        <w:ind w:left="0"/>
        <w:jc w:val="both"/>
      </w:pPr>
      <w:r>
        <w:rPr>
          <w:rFonts w:ascii="Times New Roman"/>
          <w:b w:val="false"/>
          <w:i w:val="false"/>
          <w:color w:val="000000"/>
          <w:sz w:val="28"/>
        </w:rPr>
        <w:t>
      7) бес саусақты жылы былғары қолғап;</w:t>
      </w:r>
    </w:p>
    <w:p>
      <w:pPr>
        <w:spacing w:after="0"/>
        <w:ind w:left="0"/>
        <w:jc w:val="both"/>
      </w:pPr>
      <w:r>
        <w:rPr>
          <w:rFonts w:ascii="Times New Roman"/>
          <w:b w:val="false"/>
          <w:i w:val="false"/>
          <w:color w:val="000000"/>
          <w:sz w:val="28"/>
        </w:rPr>
        <w:t>
      8) табиғи беті бар хромды иленген былғарыдан жасалған қолғап. Қолғаптың сыртқы бөлігі үш әрлеу тігісімен. Сына салынған алақан бөлігі манжетке бір қатарға созылған серпімді баумен тартылған. Қолғаптың бесбармақ қабы, бас бармақтан басқа бесбармақ қабында баыттама бар;</w:t>
      </w:r>
    </w:p>
    <w:p>
      <w:pPr>
        <w:spacing w:after="0"/>
        <w:ind w:left="0"/>
        <w:jc w:val="both"/>
      </w:pPr>
      <w:r>
        <w:rPr>
          <w:rFonts w:ascii="Times New Roman"/>
          <w:b w:val="false"/>
          <w:i w:val="false"/>
          <w:color w:val="000000"/>
          <w:sz w:val="28"/>
        </w:rPr>
        <w:t>
      9) өрт сөндірушілерге арналған қорғаныш қолғаптары. Бес саусақты өңделген отқа және суға төзімді теріден жасалған қолғаптар. Қолғаптағы барлық жіктер қызуға шыдамды тігін жіппен бірі параарамидных талшықтардан тігіледі.</w:t>
      </w:r>
    </w:p>
    <w:bookmarkStart w:name="z99" w:id="96"/>
    <w:p>
      <w:pPr>
        <w:spacing w:after="0"/>
        <w:ind w:left="0"/>
        <w:jc w:val="both"/>
      </w:pPr>
      <w:r>
        <w:rPr>
          <w:rFonts w:ascii="Times New Roman"/>
          <w:b w:val="false"/>
          <w:i w:val="false"/>
          <w:color w:val="000000"/>
          <w:sz w:val="28"/>
        </w:rPr>
        <w:t>
      54. Құрал-жабдықтың сипаттамасы:</w:t>
      </w:r>
    </w:p>
    <w:bookmarkEnd w:id="96"/>
    <w:p>
      <w:pPr>
        <w:spacing w:after="0"/>
        <w:ind w:left="0"/>
        <w:jc w:val="both"/>
      </w:pPr>
      <w:r>
        <w:rPr>
          <w:rFonts w:ascii="Times New Roman"/>
          <w:b w:val="false"/>
          <w:i w:val="false"/>
          <w:color w:val="000000"/>
          <w:sz w:val="28"/>
        </w:rPr>
        <w:t>
      1) матаның екі түсті: қою көк және қою қызғылт сары түстерінен тұратын А типті сигналдық кеудеше. V-мойын ойығы, орталық өңірлі сыдырма. Төске және бүйіріне клапандары бар жартылай алмалы-салмалы жапсырма қалталары бар сөрелер. Сол қалтада ҚР ТЖМ алмалы-салмалы белгісі бар. Арқасы бел сызығы бойынша ішкі ықтырмамен. Бел сызығы мен төменгі жағындағы шағылысатын жолақтар дөңгелек. Арқасы жағының ортасында "ҚР ТЖМ" деген жазу бар. Психологиялық қызмет қызметкерлері үшін "ҚР ТЖМ" аббревиатурасының төменгі жағына тиісті жазу жазылады;</w:t>
      </w:r>
    </w:p>
    <w:p>
      <w:pPr>
        <w:spacing w:after="0"/>
        <w:ind w:left="0"/>
        <w:jc w:val="both"/>
      </w:pPr>
      <w:r>
        <w:rPr>
          <w:rFonts w:ascii="Times New Roman"/>
          <w:b w:val="false"/>
          <w:i w:val="false"/>
          <w:color w:val="000000"/>
          <w:sz w:val="28"/>
        </w:rPr>
        <w:t>
      2) В типті сигналдық кеудеше (жазғы нұсқа) маталардың екі түсінен: қою көк және қою қызғылт сары түсті құрамдастырылған. Мойынның дөңгелек ойығы бар, бүйір бөліктерінде екі жағынан екі фастекске арналған бекіткіштер бар. Сөрелері мен арқасы торлы құрылымды матадан жасалған. Сөренің төменгі жағындағы және артқы жағындағы шағылысатын жолақтар екі қатардан тұрады. Ақасы жағының ортасында "ҚР ТЖМ" деген жазу бар. Психологиялық қызмет қызметкерлері үшін "ҚР ТЖМ" аббревиатурасының төменгі жағына тиісті жазу жазылады;</w:t>
      </w:r>
    </w:p>
    <w:p>
      <w:pPr>
        <w:spacing w:after="0"/>
        <w:ind w:left="0"/>
        <w:jc w:val="both"/>
      </w:pPr>
      <w:r>
        <w:rPr>
          <w:rFonts w:ascii="Times New Roman"/>
          <w:b w:val="false"/>
          <w:i w:val="false"/>
          <w:color w:val="000000"/>
          <w:sz w:val="28"/>
        </w:rPr>
        <w:t>
      3) су өткізбейтін матадан жасалған қою-көк түсті сөмкесі бар желбей костюмі күртеше мен шалбардан, тасымалдауға арналған сөмкеден тұрады. Орталық сыдырма ілгегі бар, желден қорғайтын қос клапандары бар күртеше, сыртқы клапан тоқыма ілгектерге түймеленеді. Бел сызығы бойынша ықтырмасы бар сөрелер мен арқалар. Жеңдері паттың төменгі жағына қондырылған, серпімді лентадан ендірмесі бар негізгі матадан жасалған ішкі тұтқалары бар тоқыма ілгектерге түймеленеді. Жағасы биік қондырмалы-тік. Тұтас пішілген, күнқағары бар күләпара бет ойығы бойынша бекіткіштері мен ұштықтары бар баумен тартылады. Сорғыштың төменгі бөлігі өтпелі ұштары бар. Пиджактың төменгі жағына серпімді сым салынған, ені бүйір бөліктеріндегі бекіткіштермен реттеледі. Жарық қайтарғыш жолақтар кеуде деңгейінде сөрелерге және артқы жағына дөңгелек, жеңдер сөрелерде және артқы жағында жарық қайтарғыш жолақтар сәйкес келетін деңгейде реттеледі. Күртешенің сол жағына тігінен ұзартылған сегіз сәулесі бар ақ түсті жұлдыз түріндегі белгі салынады, оның ортасында қызғылт-сары түсті дөңгелекте негізі төменде көрсетілген көгілдір түсті тең жақты үшбұрыш орналасқан. Кең шалбары бар, серпімді лентадан ендірмесі бар жалғап тігілген белбеуі бар шалбар түймеге және ілмекке түймеленеді. Гульфик тоқыма ілгекке түймеленеді. Шалбардың төменгі жағы қосарланған: ішкі қабаттары төменгі жағында серпімді лентадан жасалған ендірмелермен, сыртқы қабаттары бүйір бөліктері бойынша тоқыма ілгектерге түймеленеді. Жарық қайтарғыш жолақтар тізе деңгейінен дөңгелек етіп реттеледі. Күртеше мен шалбардың тігістері герметикаланады. Иық арқылы киюге арналған кең белбеуі бар тікбұрышты сөмке;</w:t>
      </w:r>
    </w:p>
    <w:p>
      <w:pPr>
        <w:spacing w:after="0"/>
        <w:ind w:left="0"/>
        <w:jc w:val="both"/>
      </w:pPr>
      <w:r>
        <w:rPr>
          <w:rFonts w:ascii="Times New Roman"/>
          <w:b w:val="false"/>
          <w:i w:val="false"/>
          <w:color w:val="000000"/>
          <w:sz w:val="28"/>
        </w:rPr>
        <w:t>
      4) қою көк түсті полиуретанды өңделген "Кордура" матасынан жасалған несессері бар сөмке (рюкзак). Мүлікті, жеке заттарды, ұйықтайтын қапты, жиналмалы жылу оқшаулағыш кариматты, құрғақ дәнекерлеуді, суды, химиялық қорғау құралдарын тасымалдауға арналған. Рюкзактың үш жағына бірінші кезекте қажетті заттарды қосымша орналастыруға арналған модульдік жеңілдетілген (жеңіл салмақты) түсіру жабдығы жапсырылған. Рюкзак-бұл әр бөлім белгілі бір функцияны орындайтын күрделі секциялық жүйе. Рюкзактың жалпы көлемі - 56 л, тереңдігі 32 см, ені 35 см, биіктігі 55 см. Аспалы рюкзак жүйесі қалың иық белдіктерінен тұрады, ішуге арналған түтікке арналған, биіктігі реттелетін, кеуде қуысы бар, неопрен жұмсақ кірістері бар және үлкен торлы төсемі бар, сонымен қатар тез шешілетін құлпы бар кең жұмсақ белдіктен тұрады. Артқы және төменгі артқы жағындағы арнайы жұмсақ жастықтар артқы және рюкзактар арасында ауа айналымы үшін бос орын жасайды. Арқасы арқа қоржының жабдықталған қалтасы орналастыруға каримата. Қалтаға кіру рюкзактың төменгі жағында найзағай құлыпында орналасқан. Сол қалтада табиғи және техногендік әсерлерден қорғайтын қақпақ бар. Рюкзактың бүйір бөліктерінде модульдік жеңіл (жеңіл салмақты) түсіру жабдығының көмегімен химияға арналған аспалы көлемді қалталар бекітіледі. реттелетін ілмектері бар Қорғаныс және қосымша бекіту нүктелері. Рюкзактың төменгі бөлігінде ұйықтайтын сөмкені бекітуге арналған реттелетін белдіктер бар. Ұйықтайтын қап болмаған жағдайда ілмектерді модульдік жеңіл (жеңіл салмақты) түсіру жабдығы жүйесінің көмегімен жинайды және құлыпты қайталай отырып, кариматтың қалтасына кіреберісті тартады. Рюкзакқа кіру жоғарғы жағында орналасқан, реттелетін белдіктермен қайталанатын сыдырмаға бекітілген және жүкті бекітуге арналған қосымша нүктелер болып табылады. Рюкзакта көлемі 3 литр болатын карабиндермен бекітілген ауыз су жүйесін орналастыруға арналған бөлік бар. Рюкзактың алдыңғы бөлігі екі бөлікке бөлінген: жоғарғы жағы – дулыға үшін "портфолио" түрі, ал төменгі бөлігі-несессер. Сыдырма құлпының қалтасына кіру реттеуші ілмектермен де қайталанады. Рюкзактың барлық қалталары суды ағызуды қамтамасыз етеді. Несессер кішкентай заттарға арналған арнайы контейнер. Несессер ішінде оқ-дәрілерді бөлуге арналған көптеген көлемді серпімді қалталармен жабдықталған;</w:t>
      </w:r>
    </w:p>
    <w:p>
      <w:pPr>
        <w:spacing w:after="0"/>
        <w:ind w:left="0"/>
        <w:jc w:val="both"/>
      </w:pPr>
      <w:r>
        <w:rPr>
          <w:rFonts w:ascii="Times New Roman"/>
          <w:b w:val="false"/>
          <w:i w:val="false"/>
          <w:color w:val="000000"/>
          <w:sz w:val="28"/>
        </w:rPr>
        <w:t>
      5) су өткізбейтін костюм, күләпарасы бар күртеше және етікпен дәнекерленген жартылай комбинезон. Костюм су тасқыны кезеңінде төтенше жағдайларды жою кезінде жұмыс істеуге арналған. Костюм берік, бірақ жұмсақ және серпімді материалдан жасалған полиэфир негізінде поливинилхлоридті жабыны бар, герметикалық дәнекерленген. Костюм дизайны, ол жасалған материал және дәнекерленген жіктер судан, желден, шаңнан және жалпы өндірістік ластанудан қорғайды. Материалдың аязға төзімділігіне байланысты костюмді төмен температурада киюге болады. Костюм күләпарасы бар күртешеден және дәнекерленген етікпен аяқталатын жартылай комбинезоннан тұрады. Жеңдерде шынтақ деңгейінен төмен шағылысатын жолақтар дөңгелек. Комбинезондағы флуоресцентті және люминесцентті таспалар тізе сызығынан төмен, төменгі жағында дөңгелек орналасқан. Күртеше тік пішінді, орталық борттық ілгегі "сыдырма" баумен және велькро ілгегіне желден қорғайтын клапанмен. Пиджактың жоғарғы жағы қызғылт сары түсті матадан, төменгі жағы көк түсті матадан жасалған. Сорғыштың өлшемі қону тереңдігі мен ені бойынша бекіткіштері бар сыммен реттеледі. Сөрелерде клапандары бар тілік қалталар орналасқан. Сөрелерде және артқы жағында сырып тігілген иініш бар. Артқы жағының ортасында 1 – жол "ҚР ТЖМ" деген жазу бар. Артқы жағында-желдеткіш саңылаулар. Күртешенің ойығы аумағында-люверске арналған желдеткіш саңылаулар. Жеңдері бір тігісті қондырылған, жеңдерінің төменгі жағы серпімді баумен тартылған. Жартылай комбинезон көк бір түсті матадан жасалған, арқасы бүйір тігісі жоқ, фастекстер мен аспабауға түймеленетін, тізе тұсында күшейткіш жапсырмалары бар тұтас пішілген кеудешесі бар. Төсбелгіде қақпақшасы бар тілік қалта орналасқан. Жартылай комбинезон шалбары сол қорғаныш қасиеттері бар дәнекерленген етікпен аяқталады. Костюмді тасымалдауға және сақтауға арналған сөмке аралас матадан жасалған. Ұзындығы 60 см аралас матадан жасалған сөмкедегі тұтқа.</w:t>
      </w:r>
    </w:p>
    <w:bookmarkStart w:name="z100" w:id="97"/>
    <w:p>
      <w:pPr>
        <w:spacing w:after="0"/>
        <w:ind w:left="0"/>
        <w:jc w:val="both"/>
      </w:pPr>
      <w:r>
        <w:rPr>
          <w:rFonts w:ascii="Times New Roman"/>
          <w:b w:val="false"/>
          <w:i w:val="false"/>
          <w:color w:val="000000"/>
          <w:sz w:val="28"/>
        </w:rPr>
        <w:t>
      55. Айырым белгілерінің сипаттамасы:</w:t>
      </w:r>
    </w:p>
    <w:bookmarkEnd w:id="97"/>
    <w:p>
      <w:pPr>
        <w:spacing w:after="0"/>
        <w:ind w:left="0"/>
        <w:jc w:val="both"/>
      </w:pPr>
      <w:r>
        <w:rPr>
          <w:rFonts w:ascii="Times New Roman"/>
          <w:b w:val="false"/>
          <w:i w:val="false"/>
          <w:color w:val="000000"/>
          <w:sz w:val="28"/>
        </w:rPr>
        <w:t>
      погондар мақсаты бойынша – парадтық-салтанатты, күнделікті және арнайы нысанды киім үшін бөлінеді;</w:t>
      </w:r>
    </w:p>
    <w:p>
      <w:pPr>
        <w:spacing w:after="0"/>
        <w:ind w:left="0"/>
        <w:jc w:val="both"/>
      </w:pPr>
      <w:r>
        <w:rPr>
          <w:rFonts w:ascii="Times New Roman"/>
          <w:b w:val="false"/>
          <w:i w:val="false"/>
          <w:color w:val="000000"/>
          <w:sz w:val="28"/>
        </w:rPr>
        <w:t>
      бекіту тәсілі бойынша – муфталарға тігілетін және алмалы-салмалы болып бөлінеді.</w:t>
      </w:r>
    </w:p>
    <w:p>
      <w:pPr>
        <w:spacing w:after="0"/>
        <w:ind w:left="0"/>
        <w:jc w:val="both"/>
      </w:pPr>
      <w:r>
        <w:rPr>
          <w:rFonts w:ascii="Times New Roman"/>
          <w:b w:val="false"/>
          <w:i w:val="false"/>
          <w:color w:val="000000"/>
          <w:sz w:val="28"/>
        </w:rPr>
        <w:t>
      Погондардың өлшемдері:</w:t>
      </w:r>
    </w:p>
    <w:p>
      <w:pPr>
        <w:spacing w:after="0"/>
        <w:ind w:left="0"/>
        <w:jc w:val="both"/>
      </w:pPr>
      <w:r>
        <w:rPr>
          <w:rFonts w:ascii="Times New Roman"/>
          <w:b w:val="false"/>
          <w:i w:val="false"/>
          <w:color w:val="000000"/>
          <w:sz w:val="28"/>
        </w:rPr>
        <w:t>
      тігілетін погондар-ұзындығы 14,0 - 16,0 см., ені 5,0 см.;</w:t>
      </w:r>
    </w:p>
    <w:p>
      <w:pPr>
        <w:spacing w:after="0"/>
        <w:ind w:left="0"/>
        <w:jc w:val="both"/>
      </w:pPr>
      <w:r>
        <w:rPr>
          <w:rFonts w:ascii="Times New Roman"/>
          <w:b w:val="false"/>
          <w:i w:val="false"/>
          <w:color w:val="000000"/>
          <w:sz w:val="28"/>
        </w:rPr>
        <w:t>
      муфталардағы алмалы-салмалы погондар-ұзындығы 11,0 - 13,0 см., төменгі жиегі бойынша ені 5,5 см., жоғарғы жиегі бойынша - 5,0 см.;</w:t>
      </w:r>
    </w:p>
    <w:p>
      <w:pPr>
        <w:spacing w:after="0"/>
        <w:ind w:left="0"/>
        <w:jc w:val="both"/>
      </w:pPr>
      <w:r>
        <w:rPr>
          <w:rFonts w:ascii="Times New Roman"/>
          <w:b w:val="false"/>
          <w:i w:val="false"/>
          <w:color w:val="000000"/>
          <w:sz w:val="28"/>
        </w:rPr>
        <w:t>
      Таспаға алмалы-салмалы погон-байланыс ұзындығы - 13 см., ені - 3,5 см.</w:t>
      </w:r>
    </w:p>
    <w:p>
      <w:pPr>
        <w:spacing w:after="0"/>
        <w:ind w:left="0"/>
        <w:jc w:val="both"/>
      </w:pPr>
      <w:r>
        <w:rPr>
          <w:rFonts w:ascii="Times New Roman"/>
          <w:b w:val="false"/>
          <w:i w:val="false"/>
          <w:color w:val="000000"/>
          <w:sz w:val="28"/>
        </w:rPr>
        <w:t>
      Парадтық погондардың бетінде-алтын түстес ұлттық өрнек бейнесі, күнделікті погондардың бетінде алтын түстес жиектеме орналастырылады. Диаметрі 14 мм алтын түсті нысанды түйме, погонның жоғарғы жиегінен түйменің ортасына дейін 10 мм қашықтықта орналастырылады.</w:t>
      </w:r>
    </w:p>
    <w:p>
      <w:pPr>
        <w:spacing w:after="0"/>
        <w:ind w:left="0"/>
        <w:jc w:val="both"/>
      </w:pPr>
      <w:r>
        <w:rPr>
          <w:rFonts w:ascii="Times New Roman"/>
          <w:b w:val="false"/>
          <w:i w:val="false"/>
          <w:color w:val="000000"/>
          <w:sz w:val="28"/>
        </w:rPr>
        <w:t>
      Погон жиегі көмкерілген. Жиектің ені - 2 мм. погонның шетінен жиектің шетіне дейінгі арақашықтық - 2 мм.</w:t>
      </w:r>
    </w:p>
    <w:p>
      <w:pPr>
        <w:spacing w:after="0"/>
        <w:ind w:left="0"/>
        <w:jc w:val="both"/>
      </w:pPr>
      <w:r>
        <w:rPr>
          <w:rFonts w:ascii="Times New Roman"/>
          <w:b w:val="false"/>
          <w:i w:val="false"/>
          <w:color w:val="000000"/>
          <w:sz w:val="28"/>
        </w:rPr>
        <w:t>
      Погондардағы жолақтардың, жиектердің, жиектердің түсі қою қызғылт сары түсті.</w:t>
      </w:r>
    </w:p>
    <w:p>
      <w:pPr>
        <w:spacing w:after="0"/>
        <w:ind w:left="0"/>
        <w:jc w:val="both"/>
      </w:pPr>
      <w:r>
        <w:rPr>
          <w:rFonts w:ascii="Times New Roman"/>
          <w:b w:val="false"/>
          <w:i w:val="false"/>
          <w:color w:val="000000"/>
          <w:sz w:val="28"/>
        </w:rPr>
        <w:t>
      Арнайы атаққа сәйкестігі бойынша погондардың сипаттамасы:</w:t>
      </w:r>
    </w:p>
    <w:p>
      <w:pPr>
        <w:spacing w:after="0"/>
        <w:ind w:left="0"/>
        <w:jc w:val="both"/>
      </w:pPr>
      <w:r>
        <w:rPr>
          <w:rFonts w:ascii="Times New Roman"/>
          <w:b w:val="false"/>
          <w:i w:val="false"/>
          <w:color w:val="000000"/>
          <w:sz w:val="28"/>
        </w:rPr>
        <w:t>
      жоғары басшы құрамға - диаметрі 25 мм жұлдыздар, погонның төменгі жиегінен жұлдыздың ортасына дейінгі қашықтық 55 мм., алтын жалатылған жіппен кестеленген, алтын түстес қалықтаған қыран, погонның төменгі жиегінен қыранның төменгі жиегіне дейінгі қашықтық 8 мм.;</w:t>
      </w:r>
    </w:p>
    <w:p>
      <w:pPr>
        <w:spacing w:after="0"/>
        <w:ind w:left="0"/>
        <w:jc w:val="both"/>
      </w:pPr>
      <w:r>
        <w:rPr>
          <w:rFonts w:ascii="Times New Roman"/>
          <w:b w:val="false"/>
          <w:i w:val="false"/>
          <w:color w:val="000000"/>
          <w:sz w:val="28"/>
        </w:rPr>
        <w:t>
      аға басшы құрамның погондарында ені 5 мм, ұзындығы 30 мм қара-қызғылт сары түсті екі көлденең жолақ, погонның төменгі жиегінен жолақтың төменгі жиегіне дейінгі қашықтық -10 мм, жолақтар арасындағы қашықтық - 3 мм. Арнайы киім нысаны кезінде түсті металдар қорытпасынан жасалған салтанатты-шығу және күнделікті киім нысаны кезінде аға басшы құрамның погондарындағы жұлдыздар диаметрі 20 мм тігілген. Аға басшы құрамның погондарында жұлдыздардың орналасуы:</w:t>
      </w:r>
    </w:p>
    <w:p>
      <w:pPr>
        <w:spacing w:after="0"/>
        <w:ind w:left="0"/>
        <w:jc w:val="both"/>
      </w:pPr>
      <w:r>
        <w:rPr>
          <w:rFonts w:ascii="Times New Roman"/>
          <w:b w:val="false"/>
          <w:i w:val="false"/>
          <w:color w:val="000000"/>
          <w:sz w:val="28"/>
        </w:rPr>
        <w:t>
      полковниктер – үш жұлдыз, олардың екі төменгі жағы бойлық осьтік сызық пен погонның шеті арасында екі жағынан орналасқан. Погонның төменгі жиегінен жұлдыздың ортасына дейінгі қашықтық - 35 мм. Үшінші жұлдыз погонның бойлық осьтік сызығындағы алғашқы екіден жоғары орналасқан. Погон бойындағы жұлдыздар орталықтарының арасындағы қашықтық - 25 мм.;</w:t>
      </w:r>
    </w:p>
    <w:p>
      <w:pPr>
        <w:spacing w:after="0"/>
        <w:ind w:left="0"/>
        <w:jc w:val="both"/>
      </w:pPr>
      <w:r>
        <w:rPr>
          <w:rFonts w:ascii="Times New Roman"/>
          <w:b w:val="false"/>
          <w:i w:val="false"/>
          <w:color w:val="000000"/>
          <w:sz w:val="28"/>
        </w:rPr>
        <w:t>
      подполковниктер – екі жұлдыз бойлық осьтік сызық пен погонның шеті арасындағы ортада екі жағынан орналасқан. Погонның төменгі жиегінен жұлдыздың ортасына дейінгі қашықтық - 35 мм.;</w:t>
      </w:r>
    </w:p>
    <w:p>
      <w:pPr>
        <w:spacing w:after="0"/>
        <w:ind w:left="0"/>
        <w:jc w:val="both"/>
      </w:pPr>
      <w:r>
        <w:rPr>
          <w:rFonts w:ascii="Times New Roman"/>
          <w:b w:val="false"/>
          <w:i w:val="false"/>
          <w:color w:val="000000"/>
          <w:sz w:val="28"/>
        </w:rPr>
        <w:t>
      майорлар – погонның бойлық осьтік сызығында орналасқан бір жұлдыз. Погонның төменгі жиегінен жұлдыздың ортасына дейінгі қашықтық – 55 мм.;</w:t>
      </w:r>
    </w:p>
    <w:p>
      <w:pPr>
        <w:spacing w:after="0"/>
        <w:ind w:left="0"/>
        <w:jc w:val="both"/>
      </w:pPr>
      <w:r>
        <w:rPr>
          <w:rFonts w:ascii="Times New Roman"/>
          <w:b w:val="false"/>
          <w:i w:val="false"/>
          <w:color w:val="000000"/>
          <w:sz w:val="28"/>
        </w:rPr>
        <w:t>
      орта басшы құрамның погондарында ені 5 мм, ұзындығы 30 мм бір көлденең жолақ, погонның төменгі жиегінен жолақтың төменгі жиегіне дейінгі қашықтық-10 мм, жолақтың түсі қою-қызғылт сары түсті. Арнайы киім нысаны кезінде түсті металдар қорытпасынан жасалған парадтық-салтанатты және күнделікті киім нысаны кезінде диаметрі 15 мм тігілген орта басшы құрамның погондарындағы жұлдыздар. Жұлдыздардың орта басшы құрамның погондарында орналасуы:</w:t>
      </w:r>
    </w:p>
    <w:p>
      <w:pPr>
        <w:spacing w:after="0"/>
        <w:ind w:left="0"/>
        <w:jc w:val="both"/>
      </w:pPr>
      <w:r>
        <w:rPr>
          <w:rFonts w:ascii="Times New Roman"/>
          <w:b w:val="false"/>
          <w:i w:val="false"/>
          <w:color w:val="000000"/>
          <w:sz w:val="28"/>
        </w:rPr>
        <w:t>
      капитандар – төрт жұлдыз, оның екі төменгі жағы бойлық осьтік сызық пен погонның шеті арасында екі жағынан орналасқан. Погонның төменгі жиегінен жұлдыздың ортасына дейінгі қашықтық - 30 мм. Үшінші және төртінші жұлдыздар погонның бойлық осьтік сызығындағы алғашқы екеуінен жоғары орналасқан. Погон бойындағы жұлдыздар орталықтарының арасындағы қашықтық - 20 мм.;</w:t>
      </w:r>
    </w:p>
    <w:p>
      <w:pPr>
        <w:spacing w:after="0"/>
        <w:ind w:left="0"/>
        <w:jc w:val="both"/>
      </w:pPr>
      <w:r>
        <w:rPr>
          <w:rFonts w:ascii="Times New Roman"/>
          <w:b w:val="false"/>
          <w:i w:val="false"/>
          <w:color w:val="000000"/>
          <w:sz w:val="28"/>
        </w:rPr>
        <w:t>
      аға лейтенанттар – үш жұлдыз, олардың екі төменгі жағы бойлық осьтік сызық пен погонның шеті арасында екі жағынан орналасқан. Погонның төменгі жиегінен жұлдыздың ортасына дейінгі қашықтық - 30 мм. Үшінші жұлдыз погонның бойлық осьтік сызығындағы алғашқы екіден жоғары орналасқан. Погон бойындағы жұлдыздар орталықтарының арасындағы қашықтық - 25 мм.;</w:t>
      </w:r>
    </w:p>
    <w:p>
      <w:pPr>
        <w:spacing w:after="0"/>
        <w:ind w:left="0"/>
        <w:jc w:val="both"/>
      </w:pPr>
      <w:r>
        <w:rPr>
          <w:rFonts w:ascii="Times New Roman"/>
          <w:b w:val="false"/>
          <w:i w:val="false"/>
          <w:color w:val="000000"/>
          <w:sz w:val="28"/>
        </w:rPr>
        <w:t>
      лейтенанттар – погонның бойлық осьтік сызығы мен жиегінің ортасында екі жағынан орналасқан екі жұлдыз. Погонның төменгі жиегінен жұлдыздың ортасына дейінгі қашықтық - 30 мм.;</w:t>
      </w:r>
    </w:p>
    <w:p>
      <w:pPr>
        <w:spacing w:after="0"/>
        <w:ind w:left="0"/>
        <w:jc w:val="both"/>
      </w:pPr>
      <w:r>
        <w:rPr>
          <w:rFonts w:ascii="Times New Roman"/>
          <w:b w:val="false"/>
          <w:i w:val="false"/>
          <w:color w:val="000000"/>
          <w:sz w:val="28"/>
        </w:rPr>
        <w:t>
      кіші лейтенанттар – погонның бойлық осьтік сызығында орналасқан бір жұлдыз. Погонның төменгі жиегінен жұлдыздың ортасына дейінгі қашықтық – 55 мм.;</w:t>
      </w:r>
    </w:p>
    <w:p>
      <w:pPr>
        <w:spacing w:after="0"/>
        <w:ind w:left="0"/>
        <w:jc w:val="both"/>
      </w:pPr>
      <w:r>
        <w:rPr>
          <w:rFonts w:ascii="Times New Roman"/>
          <w:b w:val="false"/>
          <w:i w:val="false"/>
          <w:color w:val="000000"/>
          <w:sz w:val="28"/>
        </w:rPr>
        <w:t>
      парадтық-салтанатты және күнделікті киім нысаны кезінде арнаулы атағына сәйкес кіші басшы құрамның көлденең жапсырмалары погонға тігілген.</w:t>
      </w:r>
    </w:p>
    <w:p>
      <w:pPr>
        <w:spacing w:after="0"/>
        <w:ind w:left="0"/>
        <w:jc w:val="both"/>
      </w:pPr>
      <w:r>
        <w:rPr>
          <w:rFonts w:ascii="Times New Roman"/>
          <w:b w:val="false"/>
          <w:i w:val="false"/>
          <w:color w:val="000000"/>
          <w:sz w:val="28"/>
        </w:rPr>
        <w:t>
      Жалпақ жапсырмалардың ені-15 мм, жіңішке жапсырмалардың ені-7 мм, жапсырмалардың ұзындығы - 30 мм, жапсырмалар арасындағы қашықтық – 2 мм, погонның төменгі жиегінен жапсырмалардың төменгі жиегіне дейінгі қашықтық-10 мм.</w:t>
      </w:r>
    </w:p>
    <w:p>
      <w:pPr>
        <w:spacing w:after="0"/>
        <w:ind w:left="0"/>
        <w:jc w:val="both"/>
      </w:pPr>
      <w:r>
        <w:rPr>
          <w:rFonts w:ascii="Times New Roman"/>
          <w:b w:val="false"/>
          <w:i w:val="false"/>
          <w:color w:val="000000"/>
          <w:sz w:val="28"/>
        </w:rPr>
        <w:t>
      Білім беру ұйымдары курсанттарының погондарында тігілген "К" әрпі бар, әріптердің биіктігі – 20 мм, погонның төменгі жиегінен әріптің төменгі жиегіне дейінгі арақашықтық-10 мм. Әріптерді жапсырмалармен бірге пайдаланған жағдайда әріптің жоғарғы жиегінен жапсырмалардың төменгі жиегіне дейінгі арақашықтық - 2 мм.</w:t>
      </w:r>
    </w:p>
    <w:p>
      <w:pPr>
        <w:spacing w:after="0"/>
        <w:ind w:left="0"/>
        <w:jc w:val="both"/>
      </w:pPr>
      <w:r>
        <w:rPr>
          <w:rFonts w:ascii="Times New Roman"/>
          <w:b w:val="false"/>
          <w:i w:val="false"/>
          <w:color w:val="000000"/>
          <w:sz w:val="28"/>
        </w:rPr>
        <w:t>
      Жапсырмалар арнаулы атағына сәйкес мынадай:</w:t>
      </w:r>
    </w:p>
    <w:p>
      <w:pPr>
        <w:spacing w:after="0"/>
        <w:ind w:left="0"/>
        <w:jc w:val="both"/>
      </w:pPr>
      <w:r>
        <w:rPr>
          <w:rFonts w:ascii="Times New Roman"/>
          <w:b w:val="false"/>
          <w:i w:val="false"/>
          <w:color w:val="000000"/>
          <w:sz w:val="28"/>
        </w:rPr>
        <w:t>
      аға прапорщиктер-үш жұлдыз;</w:t>
      </w:r>
    </w:p>
    <w:p>
      <w:pPr>
        <w:spacing w:after="0"/>
        <w:ind w:left="0"/>
        <w:jc w:val="both"/>
      </w:pPr>
      <w:r>
        <w:rPr>
          <w:rFonts w:ascii="Times New Roman"/>
          <w:b w:val="false"/>
          <w:i w:val="false"/>
          <w:color w:val="000000"/>
          <w:sz w:val="28"/>
        </w:rPr>
        <w:t>
      прапорщиков-екі жұлдыз;</w:t>
      </w:r>
    </w:p>
    <w:p>
      <w:pPr>
        <w:spacing w:after="0"/>
        <w:ind w:left="0"/>
        <w:jc w:val="both"/>
      </w:pPr>
      <w:r>
        <w:rPr>
          <w:rFonts w:ascii="Times New Roman"/>
          <w:b w:val="false"/>
          <w:i w:val="false"/>
          <w:color w:val="000000"/>
          <w:sz w:val="28"/>
        </w:rPr>
        <w:t>
      старшин-бір кең және бір тар жапсырма;</w:t>
      </w:r>
    </w:p>
    <w:p>
      <w:pPr>
        <w:spacing w:after="0"/>
        <w:ind w:left="0"/>
        <w:jc w:val="both"/>
      </w:pPr>
      <w:r>
        <w:rPr>
          <w:rFonts w:ascii="Times New Roman"/>
          <w:b w:val="false"/>
          <w:i w:val="false"/>
          <w:color w:val="000000"/>
          <w:sz w:val="28"/>
        </w:rPr>
        <w:t>
      аға сержанттар-бір кең жапсырма;</w:t>
      </w:r>
    </w:p>
    <w:p>
      <w:pPr>
        <w:spacing w:after="0"/>
        <w:ind w:left="0"/>
        <w:jc w:val="both"/>
      </w:pPr>
      <w:r>
        <w:rPr>
          <w:rFonts w:ascii="Times New Roman"/>
          <w:b w:val="false"/>
          <w:i w:val="false"/>
          <w:color w:val="000000"/>
          <w:sz w:val="28"/>
        </w:rPr>
        <w:t>
      сержанттар-үш жіңішке жапсырма;</w:t>
      </w:r>
    </w:p>
    <w:p>
      <w:pPr>
        <w:spacing w:after="0"/>
        <w:ind w:left="0"/>
        <w:jc w:val="both"/>
      </w:pPr>
      <w:r>
        <w:rPr>
          <w:rFonts w:ascii="Times New Roman"/>
          <w:b w:val="false"/>
          <w:i w:val="false"/>
          <w:color w:val="000000"/>
          <w:sz w:val="28"/>
        </w:rPr>
        <w:t>
      кіші сержанттар-екі жіңішке жапсырма.</w:t>
      </w:r>
    </w:p>
    <w:p>
      <w:pPr>
        <w:spacing w:after="0"/>
        <w:ind w:left="0"/>
        <w:jc w:val="both"/>
      </w:pPr>
      <w:r>
        <w:rPr>
          <w:rFonts w:ascii="Times New Roman"/>
          <w:b w:val="false"/>
          <w:i w:val="false"/>
          <w:color w:val="000000"/>
          <w:sz w:val="28"/>
        </w:rPr>
        <w:t>
      Білім беру ұйымдарының кіші басшы және курсанттарының погондарындағы жапсырмалар мен әріптер қою-қызғылт сары түспен орындалады.</w:t>
      </w:r>
    </w:p>
    <w:p>
      <w:pPr>
        <w:spacing w:after="0"/>
        <w:ind w:left="0"/>
        <w:jc w:val="both"/>
      </w:pPr>
      <w:r>
        <w:rPr>
          <w:rFonts w:ascii="Times New Roman"/>
          <w:b w:val="false"/>
          <w:i w:val="false"/>
          <w:color w:val="000000"/>
          <w:sz w:val="28"/>
        </w:rPr>
        <w:t>
      Қатардағы құрамның погондарында арнаулы атақтар бойынша айырым белгілері көрсетілмейді.</w:t>
      </w:r>
    </w:p>
    <w:p>
      <w:pPr>
        <w:spacing w:after="0"/>
        <w:ind w:left="0"/>
        <w:jc w:val="both"/>
      </w:pPr>
      <w:r>
        <w:rPr>
          <w:rFonts w:ascii="Times New Roman"/>
          <w:b w:val="false"/>
          <w:i w:val="false"/>
          <w:color w:val="000000"/>
          <w:sz w:val="28"/>
        </w:rPr>
        <w:t>
      Погон өрісі:</w:t>
      </w:r>
    </w:p>
    <w:p>
      <w:pPr>
        <w:spacing w:after="0"/>
        <w:ind w:left="0"/>
        <w:jc w:val="both"/>
      </w:pPr>
      <w:r>
        <w:rPr>
          <w:rFonts w:ascii="Times New Roman"/>
          <w:b w:val="false"/>
          <w:i w:val="false"/>
          <w:color w:val="000000"/>
          <w:sz w:val="28"/>
        </w:rPr>
        <w:t>
      қою-қызғылт сары түсті жиегі бар алтын түсті ұлттық өрнекпен өрнектелген алтын түсті парадтық-салтанатты нысанды киім;</w:t>
      </w:r>
    </w:p>
    <w:p>
      <w:pPr>
        <w:spacing w:after="0"/>
        <w:ind w:left="0"/>
        <w:jc w:val="both"/>
      </w:pPr>
      <w:r>
        <w:rPr>
          <w:rFonts w:ascii="Times New Roman"/>
          <w:b w:val="false"/>
          <w:i w:val="false"/>
          <w:color w:val="000000"/>
          <w:sz w:val="28"/>
        </w:rPr>
        <w:t>
      қою-қызғылт сары түсті көмкермесі бар алтын түстес ұлттық өрнекпен өрнектелген мата түстес ақ түсті ақ жейдеге;</w:t>
      </w:r>
    </w:p>
    <w:p>
      <w:pPr>
        <w:spacing w:after="0"/>
        <w:ind w:left="0"/>
        <w:jc w:val="both"/>
      </w:pPr>
      <w:r>
        <w:rPr>
          <w:rFonts w:ascii="Times New Roman"/>
          <w:b w:val="false"/>
          <w:i w:val="false"/>
          <w:color w:val="000000"/>
          <w:sz w:val="28"/>
        </w:rPr>
        <w:t>
      қою-қызғылт сары түсті көмкермесі бар алтын түстес ұлттық өрнекпен өрнектелген мата түстес қою-көк түсті күнделікті нысанды киім;</w:t>
      </w:r>
    </w:p>
    <w:p>
      <w:pPr>
        <w:spacing w:after="0"/>
        <w:ind w:left="0"/>
        <w:jc w:val="both"/>
      </w:pPr>
      <w:r>
        <w:rPr>
          <w:rFonts w:ascii="Times New Roman"/>
          <w:b w:val="false"/>
          <w:i w:val="false"/>
          <w:color w:val="000000"/>
          <w:sz w:val="28"/>
        </w:rPr>
        <w:t>
      қою-қызғылт сары түсті көмкермесі бар алтын түстес ұлттық өрнекпен өрнектелген мата түстес күнделікті көгілдір түсті жейде;</w:t>
      </w:r>
    </w:p>
    <w:p>
      <w:pPr>
        <w:spacing w:after="0"/>
        <w:ind w:left="0"/>
        <w:jc w:val="both"/>
      </w:pPr>
      <w:r>
        <w:rPr>
          <w:rFonts w:ascii="Times New Roman"/>
          <w:b w:val="false"/>
          <w:i w:val="false"/>
          <w:color w:val="000000"/>
          <w:sz w:val="28"/>
        </w:rPr>
        <w:t>
      алтын түстес ұлттық өрнекпен өрнектелген, қою қызғылт сары түсті жиегі бар мата түстес қою-көк түсті арнайы нысанды киім.</w:t>
      </w:r>
    </w:p>
    <w:bookmarkStart w:name="z101" w:id="98"/>
    <w:p>
      <w:pPr>
        <w:spacing w:after="0"/>
        <w:ind w:left="0"/>
        <w:jc w:val="both"/>
      </w:pPr>
      <w:r>
        <w:rPr>
          <w:rFonts w:ascii="Times New Roman"/>
          <w:b w:val="false"/>
          <w:i w:val="false"/>
          <w:color w:val="000000"/>
          <w:sz w:val="28"/>
        </w:rPr>
        <w:t>
      56. Жеңдегі және кеудедегі айырым белгілерінің сипаттамасы:</w:t>
      </w:r>
    </w:p>
    <w:bookmarkEnd w:id="98"/>
    <w:p>
      <w:pPr>
        <w:spacing w:after="0"/>
        <w:ind w:left="0"/>
        <w:jc w:val="both"/>
      </w:pPr>
      <w:r>
        <w:rPr>
          <w:rFonts w:ascii="Times New Roman"/>
          <w:b w:val="false"/>
          <w:i w:val="false"/>
          <w:color w:val="000000"/>
          <w:sz w:val="28"/>
        </w:rPr>
        <w:t>
      1) жеңдегі белгілер стандартталған матадан тігілген шеврондар болып табылады, олар бір-бірінен түсірілген бейнелердің мазмұнымен, мәтіндік жазбалармен және түс комбинацияларымен ерекшеленеді. Сыртқы киімнің сыртқы жағына тігіледі (жейдеден басқа);</w:t>
      </w:r>
    </w:p>
    <w:p>
      <w:pPr>
        <w:spacing w:after="0"/>
        <w:ind w:left="0"/>
        <w:jc w:val="both"/>
      </w:pPr>
      <w:r>
        <w:rPr>
          <w:rFonts w:ascii="Times New Roman"/>
          <w:b w:val="false"/>
          <w:i w:val="false"/>
          <w:color w:val="000000"/>
          <w:sz w:val="28"/>
        </w:rPr>
        <w:t>
      2) Қазақстан Республикасы Төтенше жағдайлар министрлігіне тиістілігін көрсететін Шеврон, киім-кешектің сол жақ жеңіне (жейдені қоспағанда) жеңдер қосылысының жоғарғы тігісінен 12 см қашықтықта тігілетін қалқан нысаны болып табылады. Шевронның өлшемдері: биіктігі бойынша - 90 мм, ені бойынша - 75 мм.;</w:t>
      </w:r>
    </w:p>
    <w:p>
      <w:pPr>
        <w:spacing w:after="0"/>
        <w:ind w:left="0"/>
        <w:jc w:val="both"/>
      </w:pPr>
      <w:r>
        <w:rPr>
          <w:rFonts w:ascii="Times New Roman"/>
          <w:b w:val="false"/>
          <w:i w:val="false"/>
          <w:color w:val="000000"/>
          <w:sz w:val="28"/>
        </w:rPr>
        <w:t>
      3) шеврон, "ТӨТЕНШЕ ЖАҒДАЙЛАР МИНИСТРЛІГІ" киімнің сол жақ жеңіне тігіледі. Шевронның ішкі жиегінде қою-қызғылт сары түсті жиек жүргізілген, орталық жиегі алтын түстес айшықты бидай масағымен сақиналанған. Шевронның ортасында параллельдер мен ақ түсті меридианның екі шартты сызығымен белдемделген, көгілдір түсті сопақша нысандағы жер шары орналасқан, оның ортасында тігінен ұзартылған сегіз сәулесі бар ақ түсті жұлдыз түрінде, оның ортасында қызғылт-сары түсті шеңберде негізі төменде көрсетілген көгілдір түсті тең қабырғалы үшбұрыш орналасқан. Жер шарының астында қалықтаған қыранның бейнесі орналасқан. Жоғарғы бөлігінде – "ҚАЗАҚСТАН", төменгі бөлігінде – "ТЖМ" деген жазу бар. Жазулардың және қалықтаған қыранның бейнесінің түсі-алтын түстес. Шевронның жиегі қою көк түспен орындалады. Әскери қызметшілердің киім-кешегіне арналған Шевронның жиегі негізгі мата түсімен орындалады. Жоғары басшы құрамға арналған жазулардың және қалықтап ұшқан қыранның бейнесінің түсі алтын түстес жіппен кестеленеді;</w:t>
      </w:r>
    </w:p>
    <w:p>
      <w:pPr>
        <w:spacing w:after="0"/>
        <w:ind w:left="0"/>
        <w:jc w:val="both"/>
      </w:pPr>
      <w:r>
        <w:rPr>
          <w:rFonts w:ascii="Times New Roman"/>
          <w:b w:val="false"/>
          <w:i w:val="false"/>
          <w:color w:val="000000"/>
          <w:sz w:val="28"/>
        </w:rPr>
        <w:t>
      4) Қазақстан Республикасы Төтенше жағдайлар министрлігінің аумақтық органына тиесілігін көрсететін жеңдегі белгі диаметрі 75 мм дөңгелек нысандағы жеңдер қосылысының жоғарғы тігісінен 12 см қашықтықта киім-кешектің оң жақ жеңіне (жейдені қоспағанда) тігіледі. Жеңдегі белгі шеңбер түрінде болады, жеңдегі белгінің сыртқы жиегі қою-қызғылт сары түсті жиек жүргізілген, шеңбердің ортасында - ортасында қызғылт сары түсті шеңберде негізі төменгі жағында көгілдір түсті тең жақты үшбұрыш орналасқан, ортасында тігінен созылған сегіз сәулесі бар ақ түсті жұлдыз түрінде оған белгі жазылған жер шарының айшықты контурының бейнесі орналасқан. Жер шары контурының төменгі бөлігінде қалықтап ұшқан қыран контуры – алтын түстес, жер шары контурының ішкі кеңістігі көгілдір түсті, қыран контуры – қою көк түсті. Қара-қызғылт жиектің ішкі жағында шеңбердің периметрі бойынша жоғарғы бөлігінде "ТӨТЕНШЕ ЖАҒДАЙЛАР МИНИСТРЛІГІ", төменгі бөлігінде қызметкердің аумақтық органға тиесілігіне қарай – "ОРТАЛЫҚ АППАРАТЫ", "Солтүстік Қазақстан облысының ТЖД", "Нұр-Сұлтан қаласының ТЖД" деген жазу орналасқан. Қалықтап ұшқан қыран мен тиісті жазуы арасында "ТЖМ" аббревиатурасы. Әскери қызметшілердің киім-кешегіне арналған жеңдегі белгінің жиегі негізгі мата түсімен орындалады. Жоғары басшы құрамға арналған жазулардың және қалықтап ұшқан қыранның бейнесінің түсі алтын түстес жіппен кестеленеді;</w:t>
      </w:r>
    </w:p>
    <w:p>
      <w:pPr>
        <w:spacing w:after="0"/>
        <w:ind w:left="0"/>
        <w:jc w:val="both"/>
      </w:pPr>
      <w:r>
        <w:rPr>
          <w:rFonts w:ascii="Times New Roman"/>
          <w:b w:val="false"/>
          <w:i w:val="false"/>
          <w:color w:val="000000"/>
          <w:sz w:val="28"/>
        </w:rPr>
        <w:t>
      5) Қазақстан Республикасының туы түрінде жеңдегі жапсырма – ені 75 мм тікбұрышты нысанда, биіктігі 35 мм, сол жақтағы жеңге шевроннан 1 см қашықтықта тігіледі;</w:t>
      </w:r>
    </w:p>
    <w:p>
      <w:pPr>
        <w:spacing w:after="0"/>
        <w:ind w:left="0"/>
        <w:jc w:val="both"/>
      </w:pPr>
      <w:r>
        <w:rPr>
          <w:rFonts w:ascii="Times New Roman"/>
          <w:b w:val="false"/>
          <w:i w:val="false"/>
          <w:color w:val="000000"/>
          <w:sz w:val="28"/>
        </w:rPr>
        <w:t>
      6) кеуде жапсырмасы Төтенше жағдайлар министрлігінің белгісі ортасында, қою көк түсті фонда диаметрі 75 мм шеңбер түрінде киім-кешектің сол жағына тігіледі. Жоғарғы жағына "The Ministry of Emergency Situations" деген жазу, төменгі жағына "REPUBLIK OF KAZAKHSTAN" деген ақ түсті жазу болады. Министрліктің белгісі қою қызғылт сары жолақпен көмкерілген, оған көгілдір түсті шеңбер салынған жеті бұрышты жұлдызды білдіреді. Шеңбердің ішіндегі жиектеме бойынша алтын түсті әріптермен жоғарыдан "ҚАЗАҚСТАН", солдан оңға қарай "ТӨТЕНШЕ ЖАҒДАЙЛАР МИНИСТРЛІГІ", ішкі жағынан шеңбердің жиектемесі бойынша алтын түсті әріптермен көгілдір түс аясында "АР-НАМЫС ПЕН БОРЫШ - ОТАН ҚЫЗМЕТІНЕ!". Шеңбердің ортасында-ортасында қызғылт-сары түсті шеңберде негізі төменде көрсетілген көгілдір түсті тең жақты үшбұрыш орналасқан, сегіз сәулесі бар, тігінен созылған ақ түсті жұлдыз түрінде оған белгі жазылған жер шарының айшықты контурының бейнесі. Жер шары контурының төменгі бөлігінде қалықтаған қыранның контуры-алтын түстес. Жер шары мен қыран контурларының ішіндегі кеңістік қою көк түсті. Әскери қызметшілердің киім-кешегіне арналған кеуде жапсырмасының жиегі негізгі мата түсімен орындалады. Жоғары басшы құрамға арналған жазулардың және қалықтап ұшқан қыранның бейнесінің түсі алтын түстес жіппен кестеленеді;</w:t>
      </w:r>
    </w:p>
    <w:p>
      <w:pPr>
        <w:spacing w:after="0"/>
        <w:ind w:left="0"/>
        <w:jc w:val="both"/>
      </w:pPr>
      <w:r>
        <w:rPr>
          <w:rFonts w:ascii="Times New Roman"/>
          <w:b w:val="false"/>
          <w:i w:val="false"/>
          <w:color w:val="000000"/>
          <w:sz w:val="28"/>
        </w:rPr>
        <w:t>
      7) "KAZAKHSTAN" және "Т.А.Ә." деген сөздері бар тік бұрышты нысандағы төс жапсырмалар қара-көк түсті мата қиындысынан тігілген жапсырмаларды білдіреді, жапсырманың ені - 3,5 см., ұзындығы - 13 см., кеуде бөлігінде тиісінше оң және сол жағынан арнайы нысанды киіммен тігіледі. Жапсырманың ішкі жиегінде қою-қызғылт сары түсті жиек келтірілген. Әріптердің (сандардың) биіктігі бойынша өлшемдері 15 мм., ақ түспен. Жазулар әріптермен, "Arial" қарпімен кестеленеді. Кіші басшы және қатардағы құрамда "Т.А.Ә." деген жазудың орнына қан тобы. Әскери қызметшілердің киім-кешегіне арналған кеуде жапсырмасының жиегі негізгі мата түсімен орындалады.</w:t>
      </w:r>
    </w:p>
    <w:bookmarkStart w:name="z102" w:id="99"/>
    <w:p>
      <w:pPr>
        <w:spacing w:after="0"/>
        <w:ind w:left="0"/>
        <w:jc w:val="both"/>
      </w:pPr>
      <w:r>
        <w:rPr>
          <w:rFonts w:ascii="Times New Roman"/>
          <w:b w:val="false"/>
          <w:i w:val="false"/>
          <w:color w:val="000000"/>
          <w:sz w:val="28"/>
        </w:rPr>
        <w:t>
      57. Кокарда, белдіктер мен түймелердің сипаттамасы:</w:t>
      </w:r>
    </w:p>
    <w:bookmarkEnd w:id="99"/>
    <w:p>
      <w:pPr>
        <w:spacing w:after="0"/>
        <w:ind w:left="0"/>
        <w:jc w:val="both"/>
      </w:pPr>
      <w:r>
        <w:rPr>
          <w:rFonts w:ascii="Times New Roman"/>
          <w:b w:val="false"/>
          <w:i w:val="false"/>
          <w:color w:val="000000"/>
          <w:sz w:val="28"/>
        </w:rPr>
        <w:t>
      1) құлақшын мен кубанкаға арналған кокарда алтын түстес алюминий қорытпасынан жасалады, оның ортасында қызғылт сары түсті шеңберде негізі төменде көрсетілген көгілдір түсті тең жақты үшбұрыш орналасқан, сегіз сәулесі бар, тігінен ұзартылған ақ түсті жұлдыз түріндегі белгі бейнеленген, сыртқы сопақшаға жиналған алтын түсті жапырақшалар түріндегі сәулелермен қоршалған;</w:t>
      </w:r>
    </w:p>
    <w:p>
      <w:pPr>
        <w:spacing w:after="0"/>
        <w:ind w:left="0"/>
        <w:jc w:val="both"/>
      </w:pPr>
      <w:r>
        <w:rPr>
          <w:rFonts w:ascii="Times New Roman"/>
          <w:b w:val="false"/>
          <w:i w:val="false"/>
          <w:color w:val="000000"/>
          <w:sz w:val="28"/>
        </w:rPr>
        <w:t>
      2) фуражка мен бейсболкаға арналған кокарда матаның түсіне көмкерілген қара-көк түсті матадан жасалады. Кокарданың ортасында тігінен ұзартылған сегіз сәулесі бар ақ түсті жұлдыз түріндегі кестеленген белгі, оның ортасында қызғылт сары түсті шеңберде негізі төменгі жағында көгілдір түсті, сыртқы сопақшаға жиналатын алтын түсті жапырақшалар түріндегі сәулелермен көмкерілген тең қабырғалы үшбұрыш орналасқан. Жоғары басшы құрамның фуражкасына және бейсболкасына арналған кокарда матаның тонына алтын түстес металдандырылған жіп негізінде кестеленген, жұлдыз бен қыран – жібек, лавр бұтақтары-алтын жалатылған қаңылтырдан жасалған, мата тонына жіппен көмкерілген;</w:t>
      </w:r>
    </w:p>
    <w:p>
      <w:pPr>
        <w:spacing w:after="0"/>
        <w:ind w:left="0"/>
        <w:jc w:val="both"/>
      </w:pPr>
      <w:r>
        <w:rPr>
          <w:rFonts w:ascii="Times New Roman"/>
          <w:b w:val="false"/>
          <w:i w:val="false"/>
          <w:color w:val="000000"/>
          <w:sz w:val="28"/>
        </w:rPr>
        <w:t>
      3) жоғары, аға және орта басшы құрамға арналған парадтық белбеу алтын түстес. Кіші басшы құрам үшін-ақ түсті белбеу. Жоғары басшы құрамның парадтық белбеуіне тоға сопақша нысанда болады және алтын түсті түсті металдардың қорытпасынан дайындалады. Тоғаның ортасында Қазақстан Республикасының Мемлекеттік елтаңбасы бейнеленген. Сыртқы сопақшада ұлттық ою-өрнек бейнеленген. Тоғаның өлшемдері биіктігі бойынша 50 мм, ені бойынша 43 мм. Тоғаның ортасында аға және орта басшы құрамның парадтық белбеуіне тігінен созылған сегіз сәулесі бар жұлдыз түріндегі белгінің бейнесі, оның ортасында шеңберде негізі төменгі жағында сыртқы сопақшаға жиналатын жапырақшалар түріндегі сәулелермен көмкерілген тең қабырғалы үшбұрыш орналасқан. Білім беру ұйымдарының кіші басшы, қатардағы құрамы мен курсанттарының белбеуіне арналған тоғаның биіктігі 53 мм және ені 70 мм болатын тікбұрышты нысаны болады және алтын түсті түсті металдардың қорытпасынан дайындалады. Тоғада тігінен созылған сегіз сәулесі бар жұлдыз түріндегі белгінің бейнесі жасалған, оның ортасында шеңберде негізі төменгі жағында сыртқы сопақшаға жиналатын жапырақшалар түріндегі сәулелермен көмкерілген тең қабырғалы үшбұрыш орналасқан;</w:t>
      </w:r>
    </w:p>
    <w:p>
      <w:pPr>
        <w:spacing w:after="0"/>
        <w:ind w:left="0"/>
        <w:jc w:val="both"/>
      </w:pPr>
      <w:r>
        <w:rPr>
          <w:rFonts w:ascii="Times New Roman"/>
          <w:b w:val="false"/>
          <w:i w:val="false"/>
          <w:color w:val="000000"/>
          <w:sz w:val="28"/>
        </w:rPr>
        <w:t>
      4) нысанды киімнің түймелері мынадай диаметрлермен дайындалады: үлкен – 24 мм (жоғары басшы құрам мен полковниктер үшін) және 22 мм (қалғандары үшін), кіші – 14 мм. Түймелерде тігінен созылған сегіз сәулесі бар жұлдыз түріндегі белгінің бейнесі бедерлеп орындалған, оның ортасында шеңберде негізі төменгі жағында тең жақты үшбұрыш орналасқан.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