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b289d7" w14:textId="5b289d7">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Құрманғазы ауданындағы ауылдық округтердегі жайылымдарды басқару және оларды пайдалану жөніндегі 2021 жылға арналған жоспарларды бекіту туралы</w:t>
      </w:r>
    </w:p>
    <w:p>
      <w:pPr>
        <w:spacing w:after="0"/>
        <w:ind w:left="0"/>
        <w:jc w:val="both"/>
      </w:pPr>
      <w:r>
        <w:rPr>
          <w:rFonts w:ascii="Times New Roman"/>
          <w:b w:val="false"/>
          <w:i w:val="false"/>
          <w:color w:val="000000"/>
          <w:sz w:val="28"/>
        </w:rPr>
        <w:t>Атырау облысы Құрманғазы аудандық мәслихатының 2021 жылғы 26 тамыздағы № 62-VIІ шешімі</w:t>
      </w:r>
    </w:p>
    <w:p>
      <w:pPr>
        <w:spacing w:after="0"/>
        <w:ind w:left="0"/>
        <w:jc w:val="both"/>
      </w:pPr>
      <w:bookmarkStart w:name="z4" w:id="0"/>
      <w:r>
        <w:rPr>
          <w:rFonts w:ascii="Times New Roman"/>
          <w:b w:val="false"/>
          <w:i w:val="false"/>
          <w:color w:val="000000"/>
          <w:sz w:val="28"/>
        </w:rPr>
        <w:t xml:space="preserve">
      "Жайылымдар туралы" Қазақстан Республикасының Заңының 8 бабының </w:t>
      </w:r>
      <w:r>
        <w:rPr>
          <w:rFonts w:ascii="Times New Roman"/>
          <w:b w:val="false"/>
          <w:i w:val="false"/>
          <w:color w:val="000000"/>
          <w:sz w:val="28"/>
        </w:rPr>
        <w:t>1) тармақшасын</w:t>
      </w:r>
      <w:r>
        <w:rPr>
          <w:rFonts w:ascii="Times New Roman"/>
          <w:b w:val="false"/>
          <w:i w:val="false"/>
          <w:color w:val="000000"/>
          <w:sz w:val="28"/>
        </w:rPr>
        <w:t xml:space="preserve"> басшылыққа алып аудандық мәслихаты ШЕШТІ:</w:t>
      </w:r>
    </w:p>
    <w:bookmarkEnd w:id="0"/>
    <w:bookmarkStart w:name="z5" w:id="1"/>
    <w:p>
      <w:pPr>
        <w:spacing w:after="0"/>
        <w:ind w:left="0"/>
        <w:jc w:val="both"/>
      </w:pPr>
      <w:r>
        <w:rPr>
          <w:rFonts w:ascii="Times New Roman"/>
          <w:b w:val="false"/>
          <w:i w:val="false"/>
          <w:color w:val="000000"/>
          <w:sz w:val="28"/>
        </w:rPr>
        <w:t>
      Құрманғазы ауданындағы ауылдық округтердегі жайылымдарды басқару және оларды пайдалану жөніндегі 2021 жылға арналған жоспарлары осы шешімнің 1-19 қосымшаларына сәйкес бекітілсін.</w:t>
      </w:r>
    </w:p>
    <w:bookmarkEnd w:id="1"/>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Аудандық мәслихат хатшысы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Жүгінісов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1-қосымша</w:t>
            </w:r>
          </w:p>
        </w:tc>
      </w:tr>
    </w:tbl>
    <w:bookmarkStart w:name="z8" w:id="2"/>
    <w:p>
      <w:pPr>
        <w:spacing w:after="0"/>
        <w:ind w:left="0"/>
        <w:jc w:val="left"/>
      </w:pPr>
      <w:r>
        <w:rPr>
          <w:rFonts w:ascii="Times New Roman"/>
          <w:b/>
          <w:i w:val="false"/>
          <w:color w:val="000000"/>
        </w:rPr>
        <w:t xml:space="preserve"> Құрманғазы ауылдық округі бойынша 2021 жылға арналған жайылымдарды басқару және оларды пайдалану жөніндегі жоспар</w:t>
      </w:r>
    </w:p>
    <w:bookmarkEnd w:id="2"/>
    <w:bookmarkStart w:name="z9" w:id="3"/>
    <w:p>
      <w:pPr>
        <w:spacing w:after="0"/>
        <w:ind w:left="0"/>
        <w:jc w:val="both"/>
      </w:pPr>
      <w:r>
        <w:rPr>
          <w:rFonts w:ascii="Times New Roman"/>
          <w:b w:val="false"/>
          <w:i w:val="false"/>
          <w:color w:val="000000"/>
          <w:sz w:val="28"/>
        </w:rPr>
        <w:t xml:space="preserve">
      Осы Құрманғазы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3"/>
    <w:bookmarkStart w:name="z10" w:id="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4"/>
    <w:bookmarkStart w:name="z11" w:id="5"/>
    <w:p>
      <w:pPr>
        <w:spacing w:after="0"/>
        <w:ind w:left="0"/>
        <w:jc w:val="both"/>
      </w:pPr>
      <w:r>
        <w:rPr>
          <w:rFonts w:ascii="Times New Roman"/>
          <w:b w:val="false"/>
          <w:i w:val="false"/>
          <w:color w:val="000000"/>
          <w:sz w:val="28"/>
        </w:rPr>
        <w:t>
      Жоспар:</w:t>
      </w:r>
    </w:p>
    <w:bookmarkEnd w:id="5"/>
    <w:bookmarkStart w:name="z12" w:id="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6"/>
    <w:bookmarkStart w:name="z13" w:id="7"/>
    <w:p>
      <w:pPr>
        <w:spacing w:after="0"/>
        <w:ind w:left="0"/>
        <w:jc w:val="both"/>
      </w:pPr>
      <w:r>
        <w:rPr>
          <w:rFonts w:ascii="Times New Roman"/>
          <w:b w:val="false"/>
          <w:i w:val="false"/>
          <w:color w:val="000000"/>
          <w:sz w:val="28"/>
        </w:rPr>
        <w:t>
      2) жайылым айналымдарының қолайлы схемаларын;</w:t>
      </w:r>
    </w:p>
    <w:bookmarkEnd w:id="7"/>
    <w:bookmarkStart w:name="z14" w:id="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8"/>
    <w:bookmarkStart w:name="z15" w:id="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9"/>
    <w:bookmarkStart w:name="z16" w:id="1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0"/>
    <w:bookmarkStart w:name="z17" w:id="11"/>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1"/>
    <w:bookmarkStart w:name="z18" w:id="1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12"/>
    <w:bookmarkStart w:name="z19" w:id="13"/>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13"/>
    <w:bookmarkStart w:name="z20" w:id="14"/>
    <w:p>
      <w:pPr>
        <w:spacing w:after="0"/>
        <w:ind w:left="0"/>
        <w:jc w:val="both"/>
      </w:pPr>
      <w:r>
        <w:rPr>
          <w:rFonts w:ascii="Times New Roman"/>
          <w:b w:val="false"/>
          <w:i w:val="false"/>
          <w:color w:val="000000"/>
          <w:sz w:val="28"/>
        </w:rPr>
        <w:t>
      Құрманғазы ауылдық округі аумағының жалпы ауданы 9895 га, оның ішінде елді мекен жерлері - 9895 га, босалқы жерлер жоқ.</w:t>
      </w:r>
    </w:p>
    <w:bookmarkEnd w:id="14"/>
    <w:bookmarkStart w:name="z21" w:id="15"/>
    <w:p>
      <w:pPr>
        <w:spacing w:after="0"/>
        <w:ind w:left="0"/>
        <w:jc w:val="both"/>
      </w:pPr>
      <w:r>
        <w:rPr>
          <w:rFonts w:ascii="Times New Roman"/>
          <w:b w:val="false"/>
          <w:i w:val="false"/>
          <w:color w:val="000000"/>
          <w:sz w:val="28"/>
        </w:rPr>
        <w:t>
      Әкімшілік-аумақтық бөлінісі бойынша Құрманғазы ауылдық округінде 1 ауылдық елді мекен бар.</w:t>
      </w:r>
    </w:p>
    <w:bookmarkEnd w:id="15"/>
    <w:bookmarkStart w:name="z22" w:id="16"/>
    <w:p>
      <w:pPr>
        <w:spacing w:after="0"/>
        <w:ind w:left="0"/>
        <w:jc w:val="both"/>
      </w:pPr>
      <w:r>
        <w:rPr>
          <w:rFonts w:ascii="Times New Roman"/>
          <w:b w:val="false"/>
          <w:i w:val="false"/>
          <w:color w:val="000000"/>
          <w:sz w:val="28"/>
        </w:rPr>
        <w:t>
      Құрманғазы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қырық буынбуын, ошаған өседі.</w:t>
      </w:r>
    </w:p>
    <w:bookmarkEnd w:id="16"/>
    <w:bookmarkStart w:name="z23" w:id="17"/>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17"/>
    <w:bookmarkStart w:name="z24" w:id="18"/>
    <w:p>
      <w:pPr>
        <w:spacing w:after="0"/>
        <w:ind w:left="0"/>
        <w:jc w:val="both"/>
      </w:pPr>
      <w:r>
        <w:rPr>
          <w:rFonts w:ascii="Times New Roman"/>
          <w:b w:val="false"/>
          <w:i w:val="false"/>
          <w:color w:val="000000"/>
          <w:sz w:val="28"/>
        </w:rPr>
        <w:t>
      2020 жылдың 1 қарашасына Құрманғазы ауылдық округінде (жеке ауласында) 3026 бас ірі қара, 2179 бас ұсақ мал, 441 бас жылқы, 85 түйе бар.</w:t>
      </w:r>
    </w:p>
    <w:bookmarkEnd w:id="18"/>
    <w:bookmarkStart w:name="z25" w:id="19"/>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73980 га жайылым қажет.</w:t>
      </w:r>
    </w:p>
    <w:bookmarkEnd w:id="19"/>
    <w:bookmarkStart w:name="z26" w:id="20"/>
    <w:p>
      <w:pPr>
        <w:spacing w:after="0"/>
        <w:ind w:left="0"/>
        <w:jc w:val="both"/>
      </w:pPr>
      <w:r>
        <w:rPr>
          <w:rFonts w:ascii="Times New Roman"/>
          <w:b w:val="false"/>
          <w:i w:val="false"/>
          <w:color w:val="000000"/>
          <w:sz w:val="28"/>
        </w:rPr>
        <w:t>
      Есебі:</w:t>
      </w:r>
    </w:p>
    <w:bookmarkEnd w:id="20"/>
    <w:bookmarkStart w:name="z27" w:id="21"/>
    <w:p>
      <w:pPr>
        <w:spacing w:after="0"/>
        <w:ind w:left="0"/>
        <w:jc w:val="both"/>
      </w:pPr>
      <w:r>
        <w:rPr>
          <w:rFonts w:ascii="Times New Roman"/>
          <w:b w:val="false"/>
          <w:i w:val="false"/>
          <w:color w:val="000000"/>
          <w:sz w:val="28"/>
        </w:rPr>
        <w:t>
      МІҚ үшін – 3026 бас.*18га./бас=54468 га.</w:t>
      </w:r>
    </w:p>
    <w:bookmarkEnd w:id="21"/>
    <w:bookmarkStart w:name="z28" w:id="22"/>
    <w:p>
      <w:pPr>
        <w:spacing w:after="0"/>
        <w:ind w:left="0"/>
        <w:jc w:val="both"/>
      </w:pPr>
      <w:r>
        <w:rPr>
          <w:rFonts w:ascii="Times New Roman"/>
          <w:b w:val="false"/>
          <w:i w:val="false"/>
          <w:color w:val="000000"/>
          <w:sz w:val="28"/>
        </w:rPr>
        <w:t>
      Ұсақ мал үшін – 2179 бас.*3,6га./бас= 7844 га.</w:t>
      </w:r>
    </w:p>
    <w:bookmarkEnd w:id="22"/>
    <w:bookmarkStart w:name="z29" w:id="23"/>
    <w:p>
      <w:pPr>
        <w:spacing w:after="0"/>
        <w:ind w:left="0"/>
        <w:jc w:val="both"/>
      </w:pPr>
      <w:r>
        <w:rPr>
          <w:rFonts w:ascii="Times New Roman"/>
          <w:b w:val="false"/>
          <w:i w:val="false"/>
          <w:color w:val="000000"/>
          <w:sz w:val="28"/>
        </w:rPr>
        <w:t>
      Жылқы үшін – 441 бас.*21,6га./бас=9526 га.</w:t>
      </w:r>
    </w:p>
    <w:bookmarkEnd w:id="23"/>
    <w:bookmarkStart w:name="z30" w:id="24"/>
    <w:p>
      <w:pPr>
        <w:spacing w:after="0"/>
        <w:ind w:left="0"/>
        <w:jc w:val="both"/>
      </w:pPr>
      <w:r>
        <w:rPr>
          <w:rFonts w:ascii="Times New Roman"/>
          <w:b w:val="false"/>
          <w:i w:val="false"/>
          <w:color w:val="000000"/>
          <w:sz w:val="28"/>
        </w:rPr>
        <w:t>
      Түйе үшін – 85 бас.*25,2 га./бас=2142 га.</w:t>
      </w:r>
    </w:p>
    <w:bookmarkEnd w:id="24"/>
    <w:bookmarkStart w:name="z31" w:id="25"/>
    <w:p>
      <w:pPr>
        <w:spacing w:after="0"/>
        <w:ind w:left="0"/>
        <w:jc w:val="both"/>
      </w:pPr>
      <w:r>
        <w:rPr>
          <w:rFonts w:ascii="Times New Roman"/>
          <w:b w:val="false"/>
          <w:i w:val="false"/>
          <w:color w:val="000000"/>
          <w:sz w:val="28"/>
        </w:rPr>
        <w:t>
      54468 га.+ 7844 га.+ 9526 га.+ 2142 га.= 73980 га.</w:t>
      </w:r>
    </w:p>
    <w:bookmarkEnd w:id="25"/>
    <w:bookmarkStart w:name="z32" w:id="26"/>
    <w:p>
      <w:pPr>
        <w:spacing w:after="0"/>
        <w:ind w:left="0"/>
        <w:jc w:val="both"/>
      </w:pPr>
      <w:r>
        <w:rPr>
          <w:rFonts w:ascii="Times New Roman"/>
          <w:b w:val="false"/>
          <w:i w:val="false"/>
          <w:color w:val="000000"/>
          <w:sz w:val="28"/>
        </w:rPr>
        <w:t>
      2020 жылдың 1 қарашасына Құрманғазы ауылдық округінің ЖШС, шаруа және фермерлік қожалықтарындағы мал басы: ірі қара мал 3106 бас, ұсақ мал 4733 бас, жылқы 1013 бас, түйе 278 бас құрайды.</w:t>
      </w:r>
    </w:p>
    <w:bookmarkEnd w:id="26"/>
    <w:bookmarkStart w:name="z33" w:id="27"/>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101834 га жайылым қажет.</w:t>
      </w:r>
    </w:p>
    <w:bookmarkEnd w:id="27"/>
    <w:bookmarkStart w:name="z34" w:id="28"/>
    <w:p>
      <w:pPr>
        <w:spacing w:after="0"/>
        <w:ind w:left="0"/>
        <w:jc w:val="both"/>
      </w:pPr>
      <w:r>
        <w:rPr>
          <w:rFonts w:ascii="Times New Roman"/>
          <w:b w:val="false"/>
          <w:i w:val="false"/>
          <w:color w:val="000000"/>
          <w:sz w:val="28"/>
        </w:rPr>
        <w:t>
      Есебі:</w:t>
      </w:r>
    </w:p>
    <w:bookmarkEnd w:id="28"/>
    <w:bookmarkStart w:name="z35" w:id="29"/>
    <w:p>
      <w:pPr>
        <w:spacing w:after="0"/>
        <w:ind w:left="0"/>
        <w:jc w:val="both"/>
      </w:pPr>
      <w:r>
        <w:rPr>
          <w:rFonts w:ascii="Times New Roman"/>
          <w:b w:val="false"/>
          <w:i w:val="false"/>
          <w:color w:val="000000"/>
          <w:sz w:val="28"/>
        </w:rPr>
        <w:t>
      МІҚ үшін –3106 бас *18га./бас=55908 га.</w:t>
      </w:r>
    </w:p>
    <w:bookmarkEnd w:id="29"/>
    <w:bookmarkStart w:name="z36" w:id="30"/>
    <w:p>
      <w:pPr>
        <w:spacing w:after="0"/>
        <w:ind w:left="0"/>
        <w:jc w:val="both"/>
      </w:pPr>
      <w:r>
        <w:rPr>
          <w:rFonts w:ascii="Times New Roman"/>
          <w:b w:val="false"/>
          <w:i w:val="false"/>
          <w:color w:val="000000"/>
          <w:sz w:val="28"/>
        </w:rPr>
        <w:t>
      Ұсақ мал үшін – 4733 бас *3,6га./бас=17039 га.</w:t>
      </w:r>
    </w:p>
    <w:bookmarkEnd w:id="30"/>
    <w:bookmarkStart w:name="z37" w:id="31"/>
    <w:p>
      <w:pPr>
        <w:spacing w:after="0"/>
        <w:ind w:left="0"/>
        <w:jc w:val="both"/>
      </w:pPr>
      <w:r>
        <w:rPr>
          <w:rFonts w:ascii="Times New Roman"/>
          <w:b w:val="false"/>
          <w:i w:val="false"/>
          <w:color w:val="000000"/>
          <w:sz w:val="28"/>
        </w:rPr>
        <w:t>
      Жылқы үшін – 1013 бас *21,6га./бас=21881 га.</w:t>
      </w:r>
    </w:p>
    <w:bookmarkEnd w:id="31"/>
    <w:bookmarkStart w:name="z38" w:id="32"/>
    <w:p>
      <w:pPr>
        <w:spacing w:after="0"/>
        <w:ind w:left="0"/>
        <w:jc w:val="both"/>
      </w:pPr>
      <w:r>
        <w:rPr>
          <w:rFonts w:ascii="Times New Roman"/>
          <w:b w:val="false"/>
          <w:i w:val="false"/>
          <w:color w:val="000000"/>
          <w:sz w:val="28"/>
        </w:rPr>
        <w:t>
      Түйе үшін – 278 бас *25,2 га./бас =7006 га.</w:t>
      </w:r>
    </w:p>
    <w:bookmarkEnd w:id="32"/>
    <w:bookmarkStart w:name="z39" w:id="33"/>
    <w:p>
      <w:pPr>
        <w:spacing w:after="0"/>
        <w:ind w:left="0"/>
        <w:jc w:val="both"/>
      </w:pPr>
      <w:r>
        <w:rPr>
          <w:rFonts w:ascii="Times New Roman"/>
          <w:b w:val="false"/>
          <w:i w:val="false"/>
          <w:color w:val="000000"/>
          <w:sz w:val="28"/>
        </w:rPr>
        <w:t>
      55908 га.+ 17039га.+ 21881 га.+ 7006 га.= 101834 га.</w:t>
      </w:r>
    </w:p>
    <w:bookmarkEnd w:id="33"/>
    <w:bookmarkStart w:name="z40" w:id="34"/>
    <w:p>
      <w:pPr>
        <w:spacing w:after="0"/>
        <w:ind w:left="0"/>
        <w:jc w:val="both"/>
      </w:pPr>
      <w:r>
        <w:rPr>
          <w:rFonts w:ascii="Times New Roman"/>
          <w:b w:val="false"/>
          <w:i w:val="false"/>
          <w:color w:val="000000"/>
          <w:sz w:val="28"/>
        </w:rPr>
        <w:t>
      Құрманғазы ауданының жер балансының мәліметтеріне сәйкес, Құрманғазы ауылдық округі аумағындағы барлық ЖШС, шаруа және фермер қожалықтарының жер пайдалануындағы жайылым алаңы 139685 га құрайды.</w:t>
      </w:r>
    </w:p>
    <w:bookmarkEnd w:id="34"/>
    <w:bookmarkStart w:name="z41" w:id="35"/>
    <w:p>
      <w:pPr>
        <w:spacing w:after="0"/>
        <w:ind w:left="0"/>
        <w:jc w:val="both"/>
      </w:pPr>
      <w:r>
        <w:rPr>
          <w:rFonts w:ascii="Times New Roman"/>
          <w:b w:val="false"/>
          <w:i w:val="false"/>
          <w:color w:val="000000"/>
          <w:sz w:val="28"/>
        </w:rPr>
        <w:t>
      Құрманғазы ауылдық округінің аумағында мал қорымы жоқ.</w:t>
      </w:r>
    </w:p>
    <w:bookmarkEnd w:id="35"/>
    <w:bookmarkStart w:name="z42" w:id="36"/>
    <w:p>
      <w:pPr>
        <w:spacing w:after="0"/>
        <w:ind w:left="0"/>
        <w:jc w:val="both"/>
      </w:pPr>
      <w:r>
        <w:rPr>
          <w:rFonts w:ascii="Times New Roman"/>
          <w:b w:val="false"/>
          <w:i w:val="false"/>
          <w:color w:val="000000"/>
          <w:sz w:val="28"/>
        </w:rPr>
        <w:t>
      Құрманғазы ауылдық округінің аумағында аридтік жайылымдар жоқ.</w:t>
      </w:r>
    </w:p>
    <w:bookmarkEnd w:id="36"/>
    <w:bookmarkStart w:name="z43" w:id="37"/>
    <w:p>
      <w:pPr>
        <w:spacing w:after="0"/>
        <w:ind w:left="0"/>
        <w:jc w:val="both"/>
      </w:pPr>
      <w:r>
        <w:rPr>
          <w:rFonts w:ascii="Times New Roman"/>
          <w:b w:val="false"/>
          <w:i w:val="false"/>
          <w:color w:val="000000"/>
          <w:sz w:val="28"/>
        </w:rPr>
        <w:t>
      Құрманғазы ауылдық округінде мал айдауға арналған сервитуттар орнатылмаған.</w:t>
      </w:r>
    </w:p>
    <w:bookmarkEnd w:id="37"/>
    <w:bookmarkStart w:name="z44" w:id="3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Құрманғазы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олардыпайдалану жөніндегі жоспарға 1-қосымша</w:t>
            </w:r>
          </w:p>
        </w:tc>
      </w:tr>
    </w:tbl>
    <w:bookmarkStart w:name="z46" w:id="3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Құрманғазы ауылдық округі аумағында жайылымдардың орналасу</w:t>
      </w:r>
    </w:p>
    <w:bookmarkEnd w:id="39"/>
    <w:bookmarkStart w:name="z47"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67691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7691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Құрманғазы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1489"/>
        <w:gridCol w:w="3344"/>
        <w:gridCol w:w="2103"/>
        <w:gridCol w:w="2103"/>
        <w:gridCol w:w="2144"/>
        <w:gridCol w:w="559"/>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 w:id="41"/>
          <w:p>
            <w:pPr>
              <w:spacing w:after="20"/>
              <w:ind w:left="20"/>
              <w:jc w:val="both"/>
            </w:pPr>
            <w:r>
              <w:rPr>
                <w:rFonts w:ascii="Times New Roman"/>
                <w:b w:val="false"/>
                <w:i w:val="false"/>
                <w:color w:val="000000"/>
                <w:sz w:val="20"/>
              </w:rPr>
              <w:t xml:space="preserve">
ірі қара </w:t>
            </w:r>
            <w:r>
              <w:br/>
            </w:r>
            <w:r>
              <w:rPr>
                <w:rFonts w:ascii="Times New Roman"/>
                <w:b w:val="false"/>
                <w:i w:val="false"/>
                <w:color w:val="000000"/>
                <w:sz w:val="20"/>
              </w:rPr>
              <w:t>
</w:t>
            </w:r>
            <w:r>
              <w:rPr>
                <w:rFonts w:ascii="Times New Roman"/>
                <w:b w:val="false"/>
                <w:i w:val="false"/>
                <w:color w:val="000000"/>
                <w:sz w:val="20"/>
              </w:rPr>
              <w:t xml:space="preserve">3026 бас, </w:t>
            </w:r>
            <w:r>
              <w:br/>
            </w:r>
            <w:r>
              <w:rPr>
                <w:rFonts w:ascii="Times New Roman"/>
                <w:b w:val="false"/>
                <w:i w:val="false"/>
                <w:color w:val="000000"/>
                <w:sz w:val="20"/>
              </w:rPr>
              <w:t>
</w:t>
            </w:r>
            <w:r>
              <w:rPr>
                <w:rFonts w:ascii="Times New Roman"/>
                <w:b w:val="false"/>
                <w:i w:val="false"/>
                <w:color w:val="000000"/>
                <w:sz w:val="20"/>
              </w:rPr>
              <w:t>ұсақ мал</w:t>
            </w:r>
            <w:r>
              <w:br/>
            </w:r>
            <w:r>
              <w:rPr>
                <w:rFonts w:ascii="Times New Roman"/>
                <w:b w:val="false"/>
                <w:i w:val="false"/>
                <w:color w:val="000000"/>
                <w:sz w:val="20"/>
              </w:rPr>
              <w:t>
</w:t>
            </w:r>
            <w:r>
              <w:rPr>
                <w:rFonts w:ascii="Times New Roman"/>
                <w:b w:val="false"/>
                <w:i w:val="false"/>
                <w:color w:val="000000"/>
                <w:sz w:val="20"/>
              </w:rPr>
              <w:t xml:space="preserve">2179 бас, </w:t>
            </w:r>
            <w:r>
              <w:br/>
            </w:r>
            <w:r>
              <w:rPr>
                <w:rFonts w:ascii="Times New Roman"/>
                <w:b w:val="false"/>
                <w:i w:val="false"/>
                <w:color w:val="000000"/>
                <w:sz w:val="20"/>
              </w:rPr>
              <w:t>
жылқы 441 бас, түйе 85 бас</w:t>
            </w:r>
          </w:p>
          <w:bookmarkEnd w:id="41"/>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73980</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-73980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4" w:id="42"/>
          <w:p>
            <w:pPr>
              <w:spacing w:after="20"/>
              <w:ind w:left="20"/>
              <w:jc w:val="both"/>
            </w:pPr>
            <w:r>
              <w:rPr>
                <w:rFonts w:ascii="Times New Roman"/>
                <w:b w:val="false"/>
                <w:i w:val="false"/>
                <w:color w:val="000000"/>
                <w:sz w:val="20"/>
              </w:rPr>
              <w:t xml:space="preserve">
ірі қара мал 3106 бас, </w:t>
            </w:r>
            <w:r>
              <w:br/>
            </w:r>
            <w:r>
              <w:rPr>
                <w:rFonts w:ascii="Times New Roman"/>
                <w:b w:val="false"/>
                <w:i w:val="false"/>
                <w:color w:val="000000"/>
                <w:sz w:val="20"/>
              </w:rPr>
              <w:t>
</w:t>
            </w:r>
            <w:r>
              <w:rPr>
                <w:rFonts w:ascii="Times New Roman"/>
                <w:b w:val="false"/>
                <w:i w:val="false"/>
                <w:color w:val="000000"/>
                <w:sz w:val="20"/>
              </w:rPr>
              <w:t>ұсақ мал 4733 бас,</w:t>
            </w:r>
            <w:r>
              <w:br/>
            </w:r>
            <w:r>
              <w:rPr>
                <w:rFonts w:ascii="Times New Roman"/>
                <w:b w:val="false"/>
                <w:i w:val="false"/>
                <w:color w:val="000000"/>
                <w:sz w:val="20"/>
              </w:rPr>
              <w:t>
жылқы 1013 бас, түйе 278 бас</w:t>
            </w:r>
          </w:p>
          <w:bookmarkEnd w:id="42"/>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139685</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101834</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+37851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2-қосымша</w:t>
            </w:r>
          </w:p>
        </w:tc>
      </w:tr>
    </w:tbl>
    <w:bookmarkStart w:name="z57" w:id="43"/>
    <w:p>
      <w:pPr>
        <w:spacing w:after="0"/>
        <w:ind w:left="0"/>
        <w:jc w:val="left"/>
      </w:pPr>
      <w:r>
        <w:rPr>
          <w:rFonts w:ascii="Times New Roman"/>
          <w:b/>
          <w:i w:val="false"/>
          <w:color w:val="000000"/>
        </w:rPr>
        <w:t xml:space="preserve"> Жайылым айналымдарының қолайлы схемалары</w:t>
      </w:r>
    </w:p>
    <w:bookmarkEnd w:id="43"/>
    <w:bookmarkStart w:name="z58" w:id="44"/>
    <w:p>
      <w:pPr>
        <w:spacing w:after="0"/>
        <w:ind w:left="0"/>
        <w:jc w:val="left"/>
      </w:pPr>
      <w:r>
        <w:rPr>
          <w:rFonts w:ascii="Times New Roman"/>
          <w:b/>
          <w:i w:val="false"/>
          <w:color w:val="000000"/>
        </w:rPr>
        <w:t xml:space="preserve"> Құрманғазы ауылдық округі үшін қолайлы жайылым айналымдарының схемасы</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59" w:id="45"/>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3-қосымша</w:t>
            </w:r>
          </w:p>
        </w:tc>
      </w:tr>
    </w:tbl>
    <w:bookmarkStart w:name="z61" w:id="4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6"/>
    <w:bookmarkStart w:name="z62"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6667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667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4-қосымша</w:t>
            </w:r>
          </w:p>
        </w:tc>
      </w:tr>
    </w:tbl>
    <w:bookmarkStart w:name="z64" w:id="4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48"/>
    <w:bookmarkStart w:name="z65" w:id="4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Құрманғазы ауылдық округінің аумағы арқылы ұзындығы 8 шақырым болатын "Шарон" өзені және ұзындығы 4 шақырым болатын "Тухлое" өзені ағып өтеді.</w:t>
      </w:r>
    </w:p>
    <w:bookmarkEnd w:id="49"/>
    <w:bookmarkStart w:name="z66" w:id="50"/>
    <w:p>
      <w:pPr>
        <w:spacing w:after="0"/>
        <w:ind w:left="0"/>
        <w:jc w:val="left"/>
      </w:pPr>
      <w:r>
        <w:rPr>
          <w:rFonts w:ascii="Times New Roman"/>
          <w:b/>
          <w:i w:val="false"/>
          <w:color w:val="000000"/>
        </w:rPr>
        <w:t xml:space="preserve"> Құрманғазы ауылдық округі</w:t>
      </w:r>
    </w:p>
    <w:bookmarkEnd w:id="50"/>
    <w:bookmarkStart w:name="z67"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695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5-қосымша</w:t>
            </w:r>
          </w:p>
        </w:tc>
      </w:tr>
    </w:tbl>
    <w:bookmarkStart w:name="z69" w:id="5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2"/>
    <w:bookmarkStart w:name="z70"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67183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7183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6-қосымша</w:t>
            </w:r>
          </w:p>
        </w:tc>
      </w:tr>
    </w:tbl>
    <w:bookmarkStart w:name="z72" w:id="54"/>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4"/>
    <w:bookmarkStart w:name="z73"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66929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6929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ауылдық округіндегі 2021 жылға арналған Жайылымдарды басқару және оларды пайдалану жөніндегі жоспарға 7-қосымша</w:t>
            </w:r>
          </w:p>
        </w:tc>
      </w:tr>
    </w:tbl>
    <w:bookmarkStart w:name="z75" w:id="56"/>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76" w:id="57"/>
    <w:p>
      <w:pPr>
        <w:spacing w:after="0"/>
        <w:ind w:left="0"/>
        <w:jc w:val="both"/>
      </w:pPr>
      <w:r>
        <w:rPr>
          <w:rFonts w:ascii="Times New Roman"/>
          <w:b w:val="false"/>
          <w:i w:val="false"/>
          <w:color w:val="000000"/>
          <w:sz w:val="28"/>
        </w:rPr>
        <w:t>
      Ескертпе: аббревиатуралардың толық жазылуы:</w:t>
      </w:r>
    </w:p>
    <w:bookmarkEnd w:id="57"/>
    <w:bookmarkStart w:name="z77" w:id="58"/>
    <w:p>
      <w:pPr>
        <w:spacing w:after="0"/>
        <w:ind w:left="0"/>
        <w:jc w:val="both"/>
      </w:pPr>
      <w:r>
        <w:rPr>
          <w:rFonts w:ascii="Times New Roman"/>
          <w:b w:val="false"/>
          <w:i w:val="false"/>
          <w:color w:val="000000"/>
          <w:sz w:val="28"/>
        </w:rPr>
        <w:t>
      КЖМ – көктемгі-жазғы маусым;</w:t>
      </w:r>
    </w:p>
    <w:bookmarkEnd w:id="58"/>
    <w:bookmarkStart w:name="z78" w:id="59"/>
    <w:p>
      <w:pPr>
        <w:spacing w:after="0"/>
        <w:ind w:left="0"/>
        <w:jc w:val="both"/>
      </w:pPr>
      <w:r>
        <w:rPr>
          <w:rFonts w:ascii="Times New Roman"/>
          <w:b w:val="false"/>
          <w:i w:val="false"/>
          <w:color w:val="000000"/>
          <w:sz w:val="28"/>
        </w:rPr>
        <w:t>
      ЖКМ – жазғы-күзгі маусым;</w:t>
      </w:r>
    </w:p>
    <w:bookmarkEnd w:id="59"/>
    <w:bookmarkStart w:name="z79" w:id="60"/>
    <w:p>
      <w:pPr>
        <w:spacing w:after="0"/>
        <w:ind w:left="0"/>
        <w:jc w:val="both"/>
      </w:pPr>
      <w:r>
        <w:rPr>
          <w:rFonts w:ascii="Times New Roman"/>
          <w:b w:val="false"/>
          <w:i w:val="false"/>
          <w:color w:val="000000"/>
          <w:sz w:val="28"/>
        </w:rPr>
        <w:t>
      ЖМ – жазғы маусым;</w:t>
      </w:r>
    </w:p>
    <w:bookmarkEnd w:id="60"/>
    <w:bookmarkStart w:name="z80" w:id="61"/>
    <w:p>
      <w:pPr>
        <w:spacing w:after="0"/>
        <w:ind w:left="0"/>
        <w:jc w:val="both"/>
      </w:pPr>
      <w:r>
        <w:rPr>
          <w:rFonts w:ascii="Times New Roman"/>
          <w:b w:val="false"/>
          <w:i w:val="false"/>
          <w:color w:val="000000"/>
          <w:sz w:val="28"/>
        </w:rPr>
        <w:t>
      ДҚ – демалыс қорасы.</w:t>
      </w:r>
    </w:p>
    <w:bookmarkEnd w:id="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2-қосымша</w:t>
            </w:r>
          </w:p>
        </w:tc>
      </w:tr>
    </w:tbl>
    <w:bookmarkStart w:name="z82" w:id="62"/>
    <w:p>
      <w:pPr>
        <w:spacing w:after="0"/>
        <w:ind w:left="0"/>
        <w:jc w:val="left"/>
      </w:pPr>
      <w:r>
        <w:rPr>
          <w:rFonts w:ascii="Times New Roman"/>
          <w:b/>
          <w:i w:val="false"/>
          <w:color w:val="000000"/>
        </w:rPr>
        <w:t xml:space="preserve"> Орлы ауылдық округі бойынша 2021 жылға арналған жайылымдарды басқару және оларды пайдалану жөніндегі жоспар</w:t>
      </w:r>
    </w:p>
    <w:bookmarkEnd w:id="62"/>
    <w:bookmarkStart w:name="z83" w:id="63"/>
    <w:p>
      <w:pPr>
        <w:spacing w:after="0"/>
        <w:ind w:left="0"/>
        <w:jc w:val="both"/>
      </w:pPr>
      <w:r>
        <w:rPr>
          <w:rFonts w:ascii="Times New Roman"/>
          <w:b w:val="false"/>
          <w:i w:val="false"/>
          <w:color w:val="000000"/>
          <w:sz w:val="28"/>
        </w:rPr>
        <w:t xml:space="preserve">
      Осы Орлы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63"/>
    <w:bookmarkStart w:name="z84" w:id="6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64"/>
    <w:bookmarkStart w:name="z85" w:id="65"/>
    <w:p>
      <w:pPr>
        <w:spacing w:after="0"/>
        <w:ind w:left="0"/>
        <w:jc w:val="both"/>
      </w:pPr>
      <w:r>
        <w:rPr>
          <w:rFonts w:ascii="Times New Roman"/>
          <w:b w:val="false"/>
          <w:i w:val="false"/>
          <w:color w:val="000000"/>
          <w:sz w:val="28"/>
        </w:rPr>
        <w:t>
      Жоспар:</w:t>
      </w:r>
    </w:p>
    <w:bookmarkEnd w:id="65"/>
    <w:bookmarkStart w:name="z86" w:id="6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66"/>
    <w:bookmarkStart w:name="z87" w:id="67"/>
    <w:p>
      <w:pPr>
        <w:spacing w:after="0"/>
        <w:ind w:left="0"/>
        <w:jc w:val="both"/>
      </w:pPr>
      <w:r>
        <w:rPr>
          <w:rFonts w:ascii="Times New Roman"/>
          <w:b w:val="false"/>
          <w:i w:val="false"/>
          <w:color w:val="000000"/>
          <w:sz w:val="28"/>
        </w:rPr>
        <w:t>
      2) жайылым айналымдарының қолайлы схемаларын;</w:t>
      </w:r>
    </w:p>
    <w:bookmarkEnd w:id="67"/>
    <w:bookmarkStart w:name="z88" w:id="6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68"/>
    <w:bookmarkStart w:name="z89" w:id="6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69"/>
    <w:bookmarkStart w:name="z90" w:id="7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70"/>
    <w:bookmarkStart w:name="z91" w:id="71"/>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71"/>
    <w:bookmarkStart w:name="z92" w:id="7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72"/>
    <w:bookmarkStart w:name="z93" w:id="73"/>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73"/>
    <w:bookmarkStart w:name="z94" w:id="74"/>
    <w:p>
      <w:pPr>
        <w:spacing w:after="0"/>
        <w:ind w:left="0"/>
        <w:jc w:val="both"/>
      </w:pPr>
      <w:r>
        <w:rPr>
          <w:rFonts w:ascii="Times New Roman"/>
          <w:b w:val="false"/>
          <w:i w:val="false"/>
          <w:color w:val="000000"/>
          <w:sz w:val="28"/>
        </w:rPr>
        <w:t>
      Орлы ауылдық округі аумағының жалпы ауданы 1876 га, оның ішінде елді мекен жерлері - 1117 га, босалқы жерлер 58267 га.</w:t>
      </w:r>
    </w:p>
    <w:bookmarkEnd w:id="74"/>
    <w:bookmarkStart w:name="z95" w:id="75"/>
    <w:p>
      <w:pPr>
        <w:spacing w:after="0"/>
        <w:ind w:left="0"/>
        <w:jc w:val="both"/>
      </w:pPr>
      <w:r>
        <w:rPr>
          <w:rFonts w:ascii="Times New Roman"/>
          <w:b w:val="false"/>
          <w:i w:val="false"/>
          <w:color w:val="000000"/>
          <w:sz w:val="28"/>
        </w:rPr>
        <w:t>
      Әкімшілік-аумақтық бөлінісі бойынша Орлы ауылдық округінде 3 ауылдық елді мекен бар.</w:t>
      </w:r>
    </w:p>
    <w:bookmarkEnd w:id="75"/>
    <w:bookmarkStart w:name="z96" w:id="76"/>
    <w:p>
      <w:pPr>
        <w:spacing w:after="0"/>
        <w:ind w:left="0"/>
        <w:jc w:val="both"/>
      </w:pPr>
      <w:r>
        <w:rPr>
          <w:rFonts w:ascii="Times New Roman"/>
          <w:b w:val="false"/>
          <w:i w:val="false"/>
          <w:color w:val="000000"/>
          <w:sz w:val="28"/>
        </w:rPr>
        <w:t>
      Орлы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адыраспан, шытыр өседі.</w:t>
      </w:r>
    </w:p>
    <w:bookmarkEnd w:id="76"/>
    <w:bookmarkStart w:name="z97" w:id="77"/>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77"/>
    <w:bookmarkStart w:name="z98" w:id="78"/>
    <w:p>
      <w:pPr>
        <w:spacing w:after="0"/>
        <w:ind w:left="0"/>
        <w:jc w:val="both"/>
      </w:pPr>
      <w:r>
        <w:rPr>
          <w:rFonts w:ascii="Times New Roman"/>
          <w:b w:val="false"/>
          <w:i w:val="false"/>
          <w:color w:val="000000"/>
          <w:sz w:val="28"/>
        </w:rPr>
        <w:t>
      2020 жылдың 1 қарашасына Орлы ауылдық округінде (жеке ауласында) 1228 бас ірі қара, 1626 бас ұсақ мал, 243 бас жылқы, 77 түйе бар.</w:t>
      </w:r>
    </w:p>
    <w:bookmarkEnd w:id="78"/>
    <w:bookmarkStart w:name="z99" w:id="79"/>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35145 га жайылым қажет.</w:t>
      </w:r>
    </w:p>
    <w:bookmarkEnd w:id="79"/>
    <w:bookmarkStart w:name="z100" w:id="80"/>
    <w:p>
      <w:pPr>
        <w:spacing w:after="0"/>
        <w:ind w:left="0"/>
        <w:jc w:val="both"/>
      </w:pPr>
      <w:r>
        <w:rPr>
          <w:rFonts w:ascii="Times New Roman"/>
          <w:b w:val="false"/>
          <w:i w:val="false"/>
          <w:color w:val="000000"/>
          <w:sz w:val="28"/>
        </w:rPr>
        <w:t>
      Есебі:</w:t>
      </w:r>
    </w:p>
    <w:bookmarkEnd w:id="80"/>
    <w:bookmarkStart w:name="z101" w:id="81"/>
    <w:p>
      <w:pPr>
        <w:spacing w:after="0"/>
        <w:ind w:left="0"/>
        <w:jc w:val="both"/>
      </w:pPr>
      <w:r>
        <w:rPr>
          <w:rFonts w:ascii="Times New Roman"/>
          <w:b w:val="false"/>
          <w:i w:val="false"/>
          <w:color w:val="000000"/>
          <w:sz w:val="28"/>
        </w:rPr>
        <w:t>
      МІҚ үшін – 1228 бас.*18га./бас=22104 га.</w:t>
      </w:r>
    </w:p>
    <w:bookmarkEnd w:id="81"/>
    <w:bookmarkStart w:name="z102" w:id="82"/>
    <w:p>
      <w:pPr>
        <w:spacing w:after="0"/>
        <w:ind w:left="0"/>
        <w:jc w:val="both"/>
      </w:pPr>
      <w:r>
        <w:rPr>
          <w:rFonts w:ascii="Times New Roman"/>
          <w:b w:val="false"/>
          <w:i w:val="false"/>
          <w:color w:val="000000"/>
          <w:sz w:val="28"/>
        </w:rPr>
        <w:t>
      Ұсақ мал үшін – 1626 бас.*3,6га./бас= 5853 га.</w:t>
      </w:r>
    </w:p>
    <w:bookmarkEnd w:id="82"/>
    <w:bookmarkStart w:name="z103" w:id="83"/>
    <w:p>
      <w:pPr>
        <w:spacing w:after="0"/>
        <w:ind w:left="0"/>
        <w:jc w:val="both"/>
      </w:pPr>
      <w:r>
        <w:rPr>
          <w:rFonts w:ascii="Times New Roman"/>
          <w:b w:val="false"/>
          <w:i w:val="false"/>
          <w:color w:val="000000"/>
          <w:sz w:val="28"/>
        </w:rPr>
        <w:t>
      Жылқы үшін – 243 бас.*21,6га./бас=5248 га.</w:t>
      </w:r>
    </w:p>
    <w:bookmarkEnd w:id="83"/>
    <w:bookmarkStart w:name="z104" w:id="84"/>
    <w:p>
      <w:pPr>
        <w:spacing w:after="0"/>
        <w:ind w:left="0"/>
        <w:jc w:val="both"/>
      </w:pPr>
      <w:r>
        <w:rPr>
          <w:rFonts w:ascii="Times New Roman"/>
          <w:b w:val="false"/>
          <w:i w:val="false"/>
          <w:color w:val="000000"/>
          <w:sz w:val="28"/>
        </w:rPr>
        <w:t>
      Түйе үшін – 77 бас.*25,2 га./бас=1940 га.</w:t>
      </w:r>
    </w:p>
    <w:bookmarkEnd w:id="84"/>
    <w:bookmarkStart w:name="z105" w:id="85"/>
    <w:p>
      <w:pPr>
        <w:spacing w:after="0"/>
        <w:ind w:left="0"/>
        <w:jc w:val="both"/>
      </w:pPr>
      <w:r>
        <w:rPr>
          <w:rFonts w:ascii="Times New Roman"/>
          <w:b w:val="false"/>
          <w:i w:val="false"/>
          <w:color w:val="000000"/>
          <w:sz w:val="28"/>
        </w:rPr>
        <w:t>
      22104 га.+ 5853 га.+ 5248 га.+ 1940 га.= 35145 га.</w:t>
      </w:r>
    </w:p>
    <w:bookmarkEnd w:id="85"/>
    <w:bookmarkStart w:name="z106" w:id="86"/>
    <w:p>
      <w:pPr>
        <w:spacing w:after="0"/>
        <w:ind w:left="0"/>
        <w:jc w:val="both"/>
      </w:pPr>
      <w:r>
        <w:rPr>
          <w:rFonts w:ascii="Times New Roman"/>
          <w:b w:val="false"/>
          <w:i w:val="false"/>
          <w:color w:val="000000"/>
          <w:sz w:val="28"/>
        </w:rPr>
        <w:t>
      2020 жылдың 1 қарашасына Орлы ауылдық округінің ЖШС, шаруа және фермерлік қожалықтарындағы мал басы: ірі қара мал 1587 бас, ұсақ мал 2333 бас, жылқы 651 бас, түйе 96 бас құрайды.</w:t>
      </w:r>
    </w:p>
    <w:bookmarkEnd w:id="86"/>
    <w:bookmarkStart w:name="z107" w:id="87"/>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53444 га жайылым қажет.</w:t>
      </w:r>
    </w:p>
    <w:bookmarkEnd w:id="87"/>
    <w:bookmarkStart w:name="z108" w:id="88"/>
    <w:p>
      <w:pPr>
        <w:spacing w:after="0"/>
        <w:ind w:left="0"/>
        <w:jc w:val="both"/>
      </w:pPr>
      <w:r>
        <w:rPr>
          <w:rFonts w:ascii="Times New Roman"/>
          <w:b w:val="false"/>
          <w:i w:val="false"/>
          <w:color w:val="000000"/>
          <w:sz w:val="28"/>
        </w:rPr>
        <w:t>
      Есебі:</w:t>
      </w:r>
    </w:p>
    <w:bookmarkEnd w:id="88"/>
    <w:bookmarkStart w:name="z109" w:id="89"/>
    <w:p>
      <w:pPr>
        <w:spacing w:after="0"/>
        <w:ind w:left="0"/>
        <w:jc w:val="both"/>
      </w:pPr>
      <w:r>
        <w:rPr>
          <w:rFonts w:ascii="Times New Roman"/>
          <w:b w:val="false"/>
          <w:i w:val="false"/>
          <w:color w:val="000000"/>
          <w:sz w:val="28"/>
        </w:rPr>
        <w:t>
      МІҚ үшін –1587 бас *18га./бас=28566 га.</w:t>
      </w:r>
    </w:p>
    <w:bookmarkEnd w:id="89"/>
    <w:bookmarkStart w:name="z110" w:id="90"/>
    <w:p>
      <w:pPr>
        <w:spacing w:after="0"/>
        <w:ind w:left="0"/>
        <w:jc w:val="both"/>
      </w:pPr>
      <w:r>
        <w:rPr>
          <w:rFonts w:ascii="Times New Roman"/>
          <w:b w:val="false"/>
          <w:i w:val="false"/>
          <w:color w:val="000000"/>
          <w:sz w:val="28"/>
        </w:rPr>
        <w:t>
      Ұсақ мал үшін – 2333 бас *3,6га./бас=8398 га.</w:t>
      </w:r>
    </w:p>
    <w:bookmarkEnd w:id="90"/>
    <w:bookmarkStart w:name="z111" w:id="91"/>
    <w:p>
      <w:pPr>
        <w:spacing w:after="0"/>
        <w:ind w:left="0"/>
        <w:jc w:val="both"/>
      </w:pPr>
      <w:r>
        <w:rPr>
          <w:rFonts w:ascii="Times New Roman"/>
          <w:b w:val="false"/>
          <w:i w:val="false"/>
          <w:color w:val="000000"/>
          <w:sz w:val="28"/>
        </w:rPr>
        <w:t>
      Жылқы үшін – 651 бас *21,6га./бас=14061 га.</w:t>
      </w:r>
    </w:p>
    <w:bookmarkEnd w:id="91"/>
    <w:bookmarkStart w:name="z112" w:id="92"/>
    <w:p>
      <w:pPr>
        <w:spacing w:after="0"/>
        <w:ind w:left="0"/>
        <w:jc w:val="both"/>
      </w:pPr>
      <w:r>
        <w:rPr>
          <w:rFonts w:ascii="Times New Roman"/>
          <w:b w:val="false"/>
          <w:i w:val="false"/>
          <w:color w:val="000000"/>
          <w:sz w:val="28"/>
        </w:rPr>
        <w:t>
      Түйе үшін – 96 бас *25,2 га./бас =2419 га.</w:t>
      </w:r>
    </w:p>
    <w:bookmarkEnd w:id="92"/>
    <w:bookmarkStart w:name="z113" w:id="93"/>
    <w:p>
      <w:pPr>
        <w:spacing w:after="0"/>
        <w:ind w:left="0"/>
        <w:jc w:val="both"/>
      </w:pPr>
      <w:r>
        <w:rPr>
          <w:rFonts w:ascii="Times New Roman"/>
          <w:b w:val="false"/>
          <w:i w:val="false"/>
          <w:color w:val="000000"/>
          <w:sz w:val="28"/>
        </w:rPr>
        <w:t>
      28566 га.+ 8398 га.+ 14061 га.+ 2419 га.= 53444 га.</w:t>
      </w:r>
    </w:p>
    <w:bookmarkEnd w:id="93"/>
    <w:bookmarkStart w:name="z114" w:id="94"/>
    <w:p>
      <w:pPr>
        <w:spacing w:after="0"/>
        <w:ind w:left="0"/>
        <w:jc w:val="both"/>
      </w:pPr>
      <w:r>
        <w:rPr>
          <w:rFonts w:ascii="Times New Roman"/>
          <w:b w:val="false"/>
          <w:i w:val="false"/>
          <w:color w:val="000000"/>
          <w:sz w:val="28"/>
        </w:rPr>
        <w:t>
      Құрманғазы ауданының жер балансының мәліметтеріне сәйкес, Орлы ауылдық округі аумағындағы барлық ЖШС, шаруа және фермер қожалықтарының жер пайдалануындағы жайылым алаңы 895 га құрайды.</w:t>
      </w:r>
    </w:p>
    <w:bookmarkEnd w:id="94"/>
    <w:bookmarkStart w:name="z115" w:id="95"/>
    <w:p>
      <w:pPr>
        <w:spacing w:after="0"/>
        <w:ind w:left="0"/>
        <w:jc w:val="both"/>
      </w:pPr>
      <w:r>
        <w:rPr>
          <w:rFonts w:ascii="Times New Roman"/>
          <w:b w:val="false"/>
          <w:i w:val="false"/>
          <w:color w:val="000000"/>
          <w:sz w:val="28"/>
        </w:rPr>
        <w:t>
      Орлы ауылдық округінің аумағында 1 мал қорымы бар.</w:t>
      </w:r>
    </w:p>
    <w:bookmarkEnd w:id="95"/>
    <w:bookmarkStart w:name="z116" w:id="96"/>
    <w:p>
      <w:pPr>
        <w:spacing w:after="0"/>
        <w:ind w:left="0"/>
        <w:jc w:val="both"/>
      </w:pPr>
      <w:r>
        <w:rPr>
          <w:rFonts w:ascii="Times New Roman"/>
          <w:b w:val="false"/>
          <w:i w:val="false"/>
          <w:color w:val="000000"/>
          <w:sz w:val="28"/>
        </w:rPr>
        <w:t>
      Орлы ауылдық округінің аумағында аридтік жайылымдар жоқ.</w:t>
      </w:r>
    </w:p>
    <w:bookmarkEnd w:id="96"/>
    <w:bookmarkStart w:name="z117" w:id="97"/>
    <w:p>
      <w:pPr>
        <w:spacing w:after="0"/>
        <w:ind w:left="0"/>
        <w:jc w:val="both"/>
      </w:pPr>
      <w:r>
        <w:rPr>
          <w:rFonts w:ascii="Times New Roman"/>
          <w:b w:val="false"/>
          <w:i w:val="false"/>
          <w:color w:val="000000"/>
          <w:sz w:val="28"/>
        </w:rPr>
        <w:t>
      Орлы ауылдық округінде мал айдауға арналған сервитуттар орнатылмаған.</w:t>
      </w:r>
    </w:p>
    <w:bookmarkEnd w:id="97"/>
    <w:bookmarkStart w:name="z118" w:id="9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Орлы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1-қосымша</w:t>
            </w:r>
          </w:p>
        </w:tc>
      </w:tr>
    </w:tbl>
    <w:bookmarkStart w:name="z120" w:id="9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Бірлік ауылдық округі аумағында жайылымдардың орналасу</w:t>
      </w:r>
    </w:p>
    <w:bookmarkEnd w:id="99"/>
    <w:bookmarkStart w:name="z121"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Орлы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5"/>
        <w:gridCol w:w="1242"/>
        <w:gridCol w:w="5760"/>
        <w:gridCol w:w="981"/>
        <w:gridCol w:w="1497"/>
        <w:gridCol w:w="1889"/>
        <w:gridCol w:w="466"/>
      </w:tblGrid>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57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4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 /артығы(+), га</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57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 w:id="101"/>
          <w:p>
            <w:pPr>
              <w:spacing w:after="20"/>
              <w:ind w:left="20"/>
              <w:jc w:val="both"/>
            </w:pPr>
            <w:r>
              <w:rPr>
                <w:rFonts w:ascii="Times New Roman"/>
                <w:b w:val="false"/>
                <w:i w:val="false"/>
                <w:color w:val="000000"/>
                <w:sz w:val="20"/>
              </w:rPr>
              <w:t xml:space="preserve">
1228 бас ірі қара, </w:t>
            </w:r>
            <w:r>
              <w:br/>
            </w:r>
            <w:r>
              <w:rPr>
                <w:rFonts w:ascii="Times New Roman"/>
                <w:b w:val="false"/>
                <w:i w:val="false"/>
                <w:color w:val="000000"/>
                <w:sz w:val="20"/>
              </w:rPr>
              <w:t>
</w:t>
            </w:r>
            <w:r>
              <w:rPr>
                <w:rFonts w:ascii="Times New Roman"/>
                <w:b w:val="false"/>
                <w:i w:val="false"/>
                <w:color w:val="000000"/>
                <w:sz w:val="20"/>
              </w:rPr>
              <w:t xml:space="preserve">1626 бас ұсақ мал, </w:t>
            </w:r>
            <w:r>
              <w:br/>
            </w:r>
            <w:r>
              <w:rPr>
                <w:rFonts w:ascii="Times New Roman"/>
                <w:b w:val="false"/>
                <w:i w:val="false"/>
                <w:color w:val="000000"/>
                <w:sz w:val="20"/>
              </w:rPr>
              <w:t>
243 бас жылқы, 77 бас түйе</w:t>
            </w:r>
          </w:p>
          <w:bookmarkEnd w:id="101"/>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4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98438</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-97840</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57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 1587 бас, ұсақ мал 2333 бас, жылқы 651 бас, түйе 96 бас</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4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35145</w:t>
            </w:r>
          </w:p>
        </w:tc>
        <w:tc>
          <w:tcPr>
            <w:tcW w:w="18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34250</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2-қосымша</w:t>
            </w:r>
          </w:p>
        </w:tc>
      </w:tr>
    </w:tbl>
    <w:bookmarkStart w:name="z127" w:id="102"/>
    <w:p>
      <w:pPr>
        <w:spacing w:after="0"/>
        <w:ind w:left="0"/>
        <w:jc w:val="left"/>
      </w:pPr>
      <w:r>
        <w:rPr>
          <w:rFonts w:ascii="Times New Roman"/>
          <w:b/>
          <w:i w:val="false"/>
          <w:color w:val="000000"/>
        </w:rPr>
        <w:t xml:space="preserve"> Жайылым айналымдарының қолайлы схемалары Орлы ауылдық округі үшін қолайлы жайылым айналымдарының схемасы</w:t>
      </w:r>
    </w:p>
    <w:bookmarkEnd w:id="1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29" w:id="103"/>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1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3-қосымша</w:t>
            </w:r>
          </w:p>
        </w:tc>
      </w:tr>
    </w:tbl>
    <w:bookmarkStart w:name="z131" w:id="10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4"/>
    <w:bookmarkStart w:name="z132"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4622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4622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4-қосымша</w:t>
            </w:r>
          </w:p>
        </w:tc>
      </w:tr>
    </w:tbl>
    <w:bookmarkStart w:name="z134" w:id="10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6"/>
    <w:bookmarkStart w:name="z135" w:id="10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айқындалады.Орлы ауылдық округінің аумағы арқылы ұзындығы 6 шақырым болатын "Шарон" өзені, ұзындығы 7 шақырым болатын "Шүбеке" өзені, ұзындығы 10 шақырым болатын "Қызыл жар" өзені ағып өтеді.</w:t>
      </w:r>
    </w:p>
    <w:bookmarkEnd w:id="107"/>
    <w:p>
      <w:pPr>
        <w:spacing w:after="0"/>
        <w:ind w:left="0"/>
        <w:jc w:val="left"/>
      </w:pPr>
      <w:r>
        <w:rPr>
          <w:rFonts w:ascii="Times New Roman"/>
          <w:b/>
          <w:i w:val="false"/>
          <w:color w:val="000000"/>
        </w:rPr>
        <w:t xml:space="preserve"> Орлы ауылдық округі</w:t>
      </w:r>
    </w:p>
    <w:bookmarkStart w:name="z137"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45339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45339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5-қосымша</w:t>
            </w:r>
          </w:p>
        </w:tc>
      </w:tr>
    </w:tbl>
    <w:bookmarkStart w:name="z139" w:id="10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9"/>
    <w:bookmarkStart w:name="z140"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44577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44577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6-қосымша</w:t>
            </w:r>
          </w:p>
        </w:tc>
      </w:tr>
    </w:tbl>
    <w:bookmarkStart w:name="z142" w:id="11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1"/>
    <w:bookmarkStart w:name="z143"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4432300" cy="681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4432300" cy="681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Орлы ауылдық округіндегі 2021 жылға арналған Жайылымдарды басқару және оларды пайдалану жөніндегі жоспарға 7-қосымша</w:t>
            </w:r>
          </w:p>
        </w:tc>
      </w:tr>
    </w:tbl>
    <w:bookmarkStart w:name="z145" w:id="113"/>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Орлы</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Орлы</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Орлы</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46" w:id="114"/>
    <w:p>
      <w:pPr>
        <w:spacing w:after="0"/>
        <w:ind w:left="0"/>
        <w:jc w:val="both"/>
      </w:pPr>
      <w:r>
        <w:rPr>
          <w:rFonts w:ascii="Times New Roman"/>
          <w:b w:val="false"/>
          <w:i w:val="false"/>
          <w:color w:val="000000"/>
          <w:sz w:val="28"/>
        </w:rPr>
        <w:t>
      Ескертпе: аббревиатуралардың толық жазылуы:</w:t>
      </w:r>
    </w:p>
    <w:bookmarkEnd w:id="114"/>
    <w:bookmarkStart w:name="z147" w:id="115"/>
    <w:p>
      <w:pPr>
        <w:spacing w:after="0"/>
        <w:ind w:left="0"/>
        <w:jc w:val="both"/>
      </w:pPr>
      <w:r>
        <w:rPr>
          <w:rFonts w:ascii="Times New Roman"/>
          <w:b w:val="false"/>
          <w:i w:val="false"/>
          <w:color w:val="000000"/>
          <w:sz w:val="28"/>
        </w:rPr>
        <w:t>
      КЖМ – көктемгі-жазғы маусым;</w:t>
      </w:r>
    </w:p>
    <w:bookmarkEnd w:id="115"/>
    <w:bookmarkStart w:name="z148" w:id="116"/>
    <w:p>
      <w:pPr>
        <w:spacing w:after="0"/>
        <w:ind w:left="0"/>
        <w:jc w:val="both"/>
      </w:pPr>
      <w:r>
        <w:rPr>
          <w:rFonts w:ascii="Times New Roman"/>
          <w:b w:val="false"/>
          <w:i w:val="false"/>
          <w:color w:val="000000"/>
          <w:sz w:val="28"/>
        </w:rPr>
        <w:t>
      ЖКМ – жазғы-күзгі маусым;</w:t>
      </w:r>
    </w:p>
    <w:bookmarkEnd w:id="116"/>
    <w:bookmarkStart w:name="z149" w:id="117"/>
    <w:p>
      <w:pPr>
        <w:spacing w:after="0"/>
        <w:ind w:left="0"/>
        <w:jc w:val="both"/>
      </w:pPr>
      <w:r>
        <w:rPr>
          <w:rFonts w:ascii="Times New Roman"/>
          <w:b w:val="false"/>
          <w:i w:val="false"/>
          <w:color w:val="000000"/>
          <w:sz w:val="28"/>
        </w:rPr>
        <w:t>
      ЖМ – жазғы маусым;</w:t>
      </w:r>
    </w:p>
    <w:bookmarkEnd w:id="117"/>
    <w:bookmarkStart w:name="z150" w:id="118"/>
    <w:p>
      <w:pPr>
        <w:spacing w:after="0"/>
        <w:ind w:left="0"/>
        <w:jc w:val="both"/>
      </w:pPr>
      <w:r>
        <w:rPr>
          <w:rFonts w:ascii="Times New Roman"/>
          <w:b w:val="false"/>
          <w:i w:val="false"/>
          <w:color w:val="000000"/>
          <w:sz w:val="28"/>
        </w:rPr>
        <w:t>
      ДҚ – демалыс қорасы.</w:t>
      </w:r>
    </w:p>
    <w:bookmarkEnd w:id="1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3-қосымша</w:t>
            </w:r>
          </w:p>
        </w:tc>
      </w:tr>
    </w:tbl>
    <w:bookmarkStart w:name="z152" w:id="119"/>
    <w:p>
      <w:pPr>
        <w:spacing w:after="0"/>
        <w:ind w:left="0"/>
        <w:jc w:val="left"/>
      </w:pPr>
      <w:r>
        <w:rPr>
          <w:rFonts w:ascii="Times New Roman"/>
          <w:b/>
          <w:i w:val="false"/>
          <w:color w:val="000000"/>
        </w:rPr>
        <w:t xml:space="preserve"> Бірлік ауылдық округі бойынша 2021 жылға арналған жайылымдарды басқару және оларды пайдалану жөніндегі жоспар</w:t>
      </w:r>
    </w:p>
    <w:bookmarkEnd w:id="119"/>
    <w:bookmarkStart w:name="z153" w:id="120"/>
    <w:p>
      <w:pPr>
        <w:spacing w:after="0"/>
        <w:ind w:left="0"/>
        <w:jc w:val="both"/>
      </w:pPr>
      <w:r>
        <w:rPr>
          <w:rFonts w:ascii="Times New Roman"/>
          <w:b w:val="false"/>
          <w:i w:val="false"/>
          <w:color w:val="000000"/>
          <w:sz w:val="28"/>
        </w:rPr>
        <w:t xml:space="preserve">
      Осы Бірлік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120"/>
    <w:bookmarkStart w:name="z154" w:id="121"/>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121"/>
    <w:bookmarkStart w:name="z155" w:id="122"/>
    <w:p>
      <w:pPr>
        <w:spacing w:after="0"/>
        <w:ind w:left="0"/>
        <w:jc w:val="both"/>
      </w:pPr>
      <w:r>
        <w:rPr>
          <w:rFonts w:ascii="Times New Roman"/>
          <w:b w:val="false"/>
          <w:i w:val="false"/>
          <w:color w:val="000000"/>
          <w:sz w:val="28"/>
        </w:rPr>
        <w:t>
      Жоспар:</w:t>
      </w:r>
    </w:p>
    <w:bookmarkEnd w:id="122"/>
    <w:bookmarkStart w:name="z156" w:id="12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123"/>
    <w:bookmarkStart w:name="z157" w:id="124"/>
    <w:p>
      <w:pPr>
        <w:spacing w:after="0"/>
        <w:ind w:left="0"/>
        <w:jc w:val="both"/>
      </w:pPr>
      <w:r>
        <w:rPr>
          <w:rFonts w:ascii="Times New Roman"/>
          <w:b w:val="false"/>
          <w:i w:val="false"/>
          <w:color w:val="000000"/>
          <w:sz w:val="28"/>
        </w:rPr>
        <w:t>
      2) жайылым айналымдарының қолайлы схемаларын;</w:t>
      </w:r>
    </w:p>
    <w:bookmarkEnd w:id="124"/>
    <w:bookmarkStart w:name="z158" w:id="12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125"/>
    <w:bookmarkStart w:name="z159" w:id="12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126"/>
    <w:bookmarkStart w:name="z160" w:id="12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27"/>
    <w:bookmarkStart w:name="z161" w:id="128"/>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28"/>
    <w:bookmarkStart w:name="z162" w:id="12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129"/>
    <w:bookmarkStart w:name="z163" w:id="130"/>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130"/>
    <w:bookmarkStart w:name="z164" w:id="131"/>
    <w:p>
      <w:pPr>
        <w:spacing w:after="0"/>
        <w:ind w:left="0"/>
        <w:jc w:val="both"/>
      </w:pPr>
      <w:r>
        <w:rPr>
          <w:rFonts w:ascii="Times New Roman"/>
          <w:b w:val="false"/>
          <w:i w:val="false"/>
          <w:color w:val="000000"/>
          <w:sz w:val="28"/>
        </w:rPr>
        <w:t>
      Бірлік ауылдық округі аумағының жалпы ауданы 4850 га, оның ішінде елді мекен жерлері - 4850 га, босалқы жерлер жоқ.</w:t>
      </w:r>
    </w:p>
    <w:bookmarkEnd w:id="131"/>
    <w:bookmarkStart w:name="z165" w:id="132"/>
    <w:p>
      <w:pPr>
        <w:spacing w:after="0"/>
        <w:ind w:left="0"/>
        <w:jc w:val="both"/>
      </w:pPr>
      <w:r>
        <w:rPr>
          <w:rFonts w:ascii="Times New Roman"/>
          <w:b w:val="false"/>
          <w:i w:val="false"/>
          <w:color w:val="000000"/>
          <w:sz w:val="28"/>
        </w:rPr>
        <w:t>
      Әкімшілік-аумақтық бөлінісі бойынша Бірлік ауылдық округінде 2 ауылдық елді мекен бар.</w:t>
      </w:r>
    </w:p>
    <w:bookmarkEnd w:id="132"/>
    <w:bookmarkStart w:name="z166" w:id="133"/>
    <w:p>
      <w:pPr>
        <w:spacing w:after="0"/>
        <w:ind w:left="0"/>
        <w:jc w:val="both"/>
      </w:pPr>
      <w:r>
        <w:rPr>
          <w:rFonts w:ascii="Times New Roman"/>
          <w:b w:val="false"/>
          <w:i w:val="false"/>
          <w:color w:val="000000"/>
          <w:sz w:val="28"/>
        </w:rPr>
        <w:t>
      Бірлік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қырық сексеул өседі.</w:t>
      </w:r>
    </w:p>
    <w:bookmarkEnd w:id="133"/>
    <w:bookmarkStart w:name="z167" w:id="134"/>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134"/>
    <w:bookmarkStart w:name="z168" w:id="135"/>
    <w:p>
      <w:pPr>
        <w:spacing w:after="0"/>
        <w:ind w:left="0"/>
        <w:jc w:val="both"/>
      </w:pPr>
      <w:r>
        <w:rPr>
          <w:rFonts w:ascii="Times New Roman"/>
          <w:b w:val="false"/>
          <w:i w:val="false"/>
          <w:color w:val="000000"/>
          <w:sz w:val="28"/>
        </w:rPr>
        <w:t>
      2020 жылдың 1 қарашасына Бірлік ауылдық округінде (жеке ауласында) 1499 бас ірі қара, 325 бас ұсақ мал, 296 бас жылқы, 2 түйе бар.</w:t>
      </w:r>
    </w:p>
    <w:bookmarkEnd w:id="135"/>
    <w:bookmarkStart w:name="z169" w:id="136"/>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34595 га жайылым қажет.</w:t>
      </w:r>
    </w:p>
    <w:bookmarkEnd w:id="136"/>
    <w:bookmarkStart w:name="z170" w:id="137"/>
    <w:p>
      <w:pPr>
        <w:spacing w:after="0"/>
        <w:ind w:left="0"/>
        <w:jc w:val="both"/>
      </w:pPr>
      <w:r>
        <w:rPr>
          <w:rFonts w:ascii="Times New Roman"/>
          <w:b w:val="false"/>
          <w:i w:val="false"/>
          <w:color w:val="000000"/>
          <w:sz w:val="28"/>
        </w:rPr>
        <w:t>
      Есебі:</w:t>
      </w:r>
    </w:p>
    <w:bookmarkEnd w:id="137"/>
    <w:bookmarkStart w:name="z171" w:id="138"/>
    <w:p>
      <w:pPr>
        <w:spacing w:after="0"/>
        <w:ind w:left="0"/>
        <w:jc w:val="both"/>
      </w:pPr>
      <w:r>
        <w:rPr>
          <w:rFonts w:ascii="Times New Roman"/>
          <w:b w:val="false"/>
          <w:i w:val="false"/>
          <w:color w:val="000000"/>
          <w:sz w:val="28"/>
        </w:rPr>
        <w:t>
      МІҚ үшін – 1499 бас.*18га./бас=26982 га.</w:t>
      </w:r>
    </w:p>
    <w:bookmarkEnd w:id="138"/>
    <w:bookmarkStart w:name="z172" w:id="139"/>
    <w:p>
      <w:pPr>
        <w:spacing w:after="0"/>
        <w:ind w:left="0"/>
        <w:jc w:val="both"/>
      </w:pPr>
      <w:r>
        <w:rPr>
          <w:rFonts w:ascii="Times New Roman"/>
          <w:b w:val="false"/>
          <w:i w:val="false"/>
          <w:color w:val="000000"/>
          <w:sz w:val="28"/>
        </w:rPr>
        <w:t>
      Ұсақ мал үшін – 325 бас.*3,6га./бас= 1170 га.</w:t>
      </w:r>
    </w:p>
    <w:bookmarkEnd w:id="139"/>
    <w:bookmarkStart w:name="z173" w:id="140"/>
    <w:p>
      <w:pPr>
        <w:spacing w:after="0"/>
        <w:ind w:left="0"/>
        <w:jc w:val="both"/>
      </w:pPr>
      <w:r>
        <w:rPr>
          <w:rFonts w:ascii="Times New Roman"/>
          <w:b w:val="false"/>
          <w:i w:val="false"/>
          <w:color w:val="000000"/>
          <w:sz w:val="28"/>
        </w:rPr>
        <w:t>
      Жылқы үшін – 296 бас.*21,6га./бас=6393 га.</w:t>
      </w:r>
    </w:p>
    <w:bookmarkEnd w:id="140"/>
    <w:bookmarkStart w:name="z174" w:id="141"/>
    <w:p>
      <w:pPr>
        <w:spacing w:after="0"/>
        <w:ind w:left="0"/>
        <w:jc w:val="both"/>
      </w:pPr>
      <w:r>
        <w:rPr>
          <w:rFonts w:ascii="Times New Roman"/>
          <w:b w:val="false"/>
          <w:i w:val="false"/>
          <w:color w:val="000000"/>
          <w:sz w:val="28"/>
        </w:rPr>
        <w:t>
      Түйе үшін – 2 бас.*25,2 га./бас=50 га.</w:t>
      </w:r>
    </w:p>
    <w:bookmarkEnd w:id="141"/>
    <w:bookmarkStart w:name="z175" w:id="142"/>
    <w:p>
      <w:pPr>
        <w:spacing w:after="0"/>
        <w:ind w:left="0"/>
        <w:jc w:val="both"/>
      </w:pPr>
      <w:r>
        <w:rPr>
          <w:rFonts w:ascii="Times New Roman"/>
          <w:b w:val="false"/>
          <w:i w:val="false"/>
          <w:color w:val="000000"/>
          <w:sz w:val="28"/>
        </w:rPr>
        <w:t>
      26982 га.+ 1170 га.+ 6393 га.+ 6393 га.= 34596 га.</w:t>
      </w:r>
    </w:p>
    <w:bookmarkEnd w:id="142"/>
    <w:bookmarkStart w:name="z176" w:id="143"/>
    <w:p>
      <w:pPr>
        <w:spacing w:after="0"/>
        <w:ind w:left="0"/>
        <w:jc w:val="both"/>
      </w:pPr>
      <w:r>
        <w:rPr>
          <w:rFonts w:ascii="Times New Roman"/>
          <w:b w:val="false"/>
          <w:i w:val="false"/>
          <w:color w:val="000000"/>
          <w:sz w:val="28"/>
        </w:rPr>
        <w:t>
      2020 жылдың 1 қарашасына Бірлік ауылдық округінің ЖШС, шаруа және фермерлік қожалықтарындағы мал басы: ірі қара мал 303 бас, ұсақ мал 45 бас, жылқы 105 бас, түйе 2 бас құрайды.</w:t>
      </w:r>
    </w:p>
    <w:bookmarkEnd w:id="143"/>
    <w:bookmarkStart w:name="z177" w:id="144"/>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7934 га жайылым қажет.</w:t>
      </w:r>
    </w:p>
    <w:bookmarkEnd w:id="144"/>
    <w:bookmarkStart w:name="z178" w:id="145"/>
    <w:p>
      <w:pPr>
        <w:spacing w:after="0"/>
        <w:ind w:left="0"/>
        <w:jc w:val="both"/>
      </w:pPr>
      <w:r>
        <w:rPr>
          <w:rFonts w:ascii="Times New Roman"/>
          <w:b w:val="false"/>
          <w:i w:val="false"/>
          <w:color w:val="000000"/>
          <w:sz w:val="28"/>
        </w:rPr>
        <w:t>
      Есебі:</w:t>
      </w:r>
    </w:p>
    <w:bookmarkEnd w:id="145"/>
    <w:bookmarkStart w:name="z179" w:id="146"/>
    <w:p>
      <w:pPr>
        <w:spacing w:after="0"/>
        <w:ind w:left="0"/>
        <w:jc w:val="both"/>
      </w:pPr>
      <w:r>
        <w:rPr>
          <w:rFonts w:ascii="Times New Roman"/>
          <w:b w:val="false"/>
          <w:i w:val="false"/>
          <w:color w:val="000000"/>
          <w:sz w:val="28"/>
        </w:rPr>
        <w:t>
      МІҚ үшін –303 бас *18га./бас=5454 га.</w:t>
      </w:r>
    </w:p>
    <w:bookmarkEnd w:id="146"/>
    <w:bookmarkStart w:name="z180" w:id="147"/>
    <w:p>
      <w:pPr>
        <w:spacing w:after="0"/>
        <w:ind w:left="0"/>
        <w:jc w:val="both"/>
      </w:pPr>
      <w:r>
        <w:rPr>
          <w:rFonts w:ascii="Times New Roman"/>
          <w:b w:val="false"/>
          <w:i w:val="false"/>
          <w:color w:val="000000"/>
          <w:sz w:val="28"/>
        </w:rPr>
        <w:t>
      Ұсақ мал үшін – 45 бас *3,6га./бас=162 га.</w:t>
      </w:r>
    </w:p>
    <w:bookmarkEnd w:id="147"/>
    <w:bookmarkStart w:name="z181" w:id="148"/>
    <w:p>
      <w:pPr>
        <w:spacing w:after="0"/>
        <w:ind w:left="0"/>
        <w:jc w:val="both"/>
      </w:pPr>
      <w:r>
        <w:rPr>
          <w:rFonts w:ascii="Times New Roman"/>
          <w:b w:val="false"/>
          <w:i w:val="false"/>
          <w:color w:val="000000"/>
          <w:sz w:val="28"/>
        </w:rPr>
        <w:t>
      Жылқы үшін – 105 бас *21,6га./бас=2268 га.</w:t>
      </w:r>
    </w:p>
    <w:bookmarkEnd w:id="148"/>
    <w:bookmarkStart w:name="z182" w:id="149"/>
    <w:p>
      <w:pPr>
        <w:spacing w:after="0"/>
        <w:ind w:left="0"/>
        <w:jc w:val="both"/>
      </w:pPr>
      <w:r>
        <w:rPr>
          <w:rFonts w:ascii="Times New Roman"/>
          <w:b w:val="false"/>
          <w:i w:val="false"/>
          <w:color w:val="000000"/>
          <w:sz w:val="28"/>
        </w:rPr>
        <w:t>
      Түйе үшін – 2 бас *25,2 га./бас =50 га.</w:t>
      </w:r>
    </w:p>
    <w:bookmarkEnd w:id="149"/>
    <w:bookmarkStart w:name="z183" w:id="150"/>
    <w:p>
      <w:pPr>
        <w:spacing w:after="0"/>
        <w:ind w:left="0"/>
        <w:jc w:val="both"/>
      </w:pPr>
      <w:r>
        <w:rPr>
          <w:rFonts w:ascii="Times New Roman"/>
          <w:b w:val="false"/>
          <w:i w:val="false"/>
          <w:color w:val="000000"/>
          <w:sz w:val="28"/>
        </w:rPr>
        <w:t>
      5454 га.+ 162 га.+ 2268 га.+ 50 га.= 7934 га.</w:t>
      </w:r>
    </w:p>
    <w:bookmarkEnd w:id="150"/>
    <w:bookmarkStart w:name="z184" w:id="151"/>
    <w:p>
      <w:pPr>
        <w:spacing w:after="0"/>
        <w:ind w:left="0"/>
        <w:jc w:val="both"/>
      </w:pPr>
      <w:r>
        <w:rPr>
          <w:rFonts w:ascii="Times New Roman"/>
          <w:b w:val="false"/>
          <w:i w:val="false"/>
          <w:color w:val="000000"/>
          <w:sz w:val="28"/>
        </w:rPr>
        <w:t>
      Құрманғазы ауданының жер балансының мәліметтеріне сәйкес, Бірлік ауылдық округі аумағындағы барлық ЖШС, шаруа және фермер қожалықтарының жер пайдалануындағы жайылым алаңы 1131 га құрайды.</w:t>
      </w:r>
    </w:p>
    <w:bookmarkEnd w:id="151"/>
    <w:bookmarkStart w:name="z185" w:id="152"/>
    <w:p>
      <w:pPr>
        <w:spacing w:after="0"/>
        <w:ind w:left="0"/>
        <w:jc w:val="both"/>
      </w:pPr>
      <w:r>
        <w:rPr>
          <w:rFonts w:ascii="Times New Roman"/>
          <w:b w:val="false"/>
          <w:i w:val="false"/>
          <w:color w:val="000000"/>
          <w:sz w:val="28"/>
        </w:rPr>
        <w:t>
      Бірлік ауылдық округінің аумағында 1 мал қорымы бар.</w:t>
      </w:r>
    </w:p>
    <w:bookmarkEnd w:id="152"/>
    <w:bookmarkStart w:name="z186" w:id="153"/>
    <w:p>
      <w:pPr>
        <w:spacing w:after="0"/>
        <w:ind w:left="0"/>
        <w:jc w:val="both"/>
      </w:pPr>
      <w:r>
        <w:rPr>
          <w:rFonts w:ascii="Times New Roman"/>
          <w:b w:val="false"/>
          <w:i w:val="false"/>
          <w:color w:val="000000"/>
          <w:sz w:val="28"/>
        </w:rPr>
        <w:t>
      Бірлік ауылдық округінің аумағында аридтік жайылымдар жоқ.</w:t>
      </w:r>
    </w:p>
    <w:bookmarkEnd w:id="153"/>
    <w:bookmarkStart w:name="z187" w:id="154"/>
    <w:p>
      <w:pPr>
        <w:spacing w:after="0"/>
        <w:ind w:left="0"/>
        <w:jc w:val="both"/>
      </w:pPr>
      <w:r>
        <w:rPr>
          <w:rFonts w:ascii="Times New Roman"/>
          <w:b w:val="false"/>
          <w:i w:val="false"/>
          <w:color w:val="000000"/>
          <w:sz w:val="28"/>
        </w:rPr>
        <w:t>
      Бірлік ауылдық округінде мал айдауға арналған сервитуттар орнатылмаған.</w:t>
      </w:r>
    </w:p>
    <w:bookmarkEnd w:id="154"/>
    <w:bookmarkStart w:name="z188" w:id="15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Бірлік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1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1-қосымша</w:t>
            </w:r>
          </w:p>
        </w:tc>
      </w:tr>
    </w:tbl>
    <w:bookmarkStart w:name="z190" w:id="15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Бірлік ауылдық округі аумағында жайылымдардың орналасу</w:t>
      </w:r>
    </w:p>
    <w:bookmarkEnd w:id="156"/>
    <w:bookmarkStart w:name="z191"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65278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65278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2" w:id="158"/>
    <w:p>
      <w:pPr>
        <w:spacing w:after="0"/>
        <w:ind w:left="0"/>
        <w:jc w:val="left"/>
      </w:pPr>
      <w:r>
        <w:rPr>
          <w:rFonts w:ascii="Times New Roman"/>
          <w:b/>
          <w:i w:val="false"/>
          <w:color w:val="000000"/>
        </w:rPr>
        <w:t xml:space="preserve"> Бірлік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bookmarkEnd w:id="1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1"/>
        <w:gridCol w:w="1551"/>
        <w:gridCol w:w="3971"/>
        <w:gridCol w:w="1546"/>
        <w:gridCol w:w="1870"/>
        <w:gridCol w:w="2199"/>
        <w:gridCol w:w="582"/>
      </w:tblGrid>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9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9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 w:id="159"/>
          <w:p>
            <w:pPr>
              <w:spacing w:after="20"/>
              <w:ind w:left="20"/>
              <w:jc w:val="both"/>
            </w:pPr>
            <w:r>
              <w:rPr>
                <w:rFonts w:ascii="Times New Roman"/>
                <w:b w:val="false"/>
                <w:i w:val="false"/>
                <w:color w:val="000000"/>
                <w:sz w:val="20"/>
              </w:rPr>
              <w:t xml:space="preserve">
1499 бас ірі қара, </w:t>
            </w:r>
            <w:r>
              <w:br/>
            </w:r>
            <w:r>
              <w:rPr>
                <w:rFonts w:ascii="Times New Roman"/>
                <w:b w:val="false"/>
                <w:i w:val="false"/>
                <w:color w:val="000000"/>
                <w:sz w:val="20"/>
              </w:rPr>
              <w:t>
</w:t>
            </w:r>
            <w:r>
              <w:rPr>
                <w:rFonts w:ascii="Times New Roman"/>
                <w:b w:val="false"/>
                <w:i w:val="false"/>
                <w:color w:val="000000"/>
                <w:sz w:val="20"/>
              </w:rPr>
              <w:t xml:space="preserve">325 бас ұсақ мал, </w:t>
            </w:r>
            <w:r>
              <w:br/>
            </w:r>
            <w:r>
              <w:rPr>
                <w:rFonts w:ascii="Times New Roman"/>
                <w:b w:val="false"/>
                <w:i w:val="false"/>
                <w:color w:val="000000"/>
                <w:sz w:val="20"/>
              </w:rPr>
              <w:t>
296 бас жылқы, 2 бас түйе</w:t>
            </w:r>
          </w:p>
          <w:bookmarkEnd w:id="159"/>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34595</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-33464</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9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 w:id="160"/>
          <w:p>
            <w:pPr>
              <w:spacing w:after="20"/>
              <w:ind w:left="20"/>
              <w:jc w:val="both"/>
            </w:pPr>
            <w:r>
              <w:rPr>
                <w:rFonts w:ascii="Times New Roman"/>
                <w:b w:val="false"/>
                <w:i w:val="false"/>
                <w:color w:val="000000"/>
                <w:sz w:val="20"/>
              </w:rPr>
              <w:t xml:space="preserve">
ірі қара мал </w:t>
            </w:r>
            <w:r>
              <w:br/>
            </w:r>
            <w:r>
              <w:rPr>
                <w:rFonts w:ascii="Times New Roman"/>
                <w:b w:val="false"/>
                <w:i w:val="false"/>
                <w:color w:val="000000"/>
                <w:sz w:val="20"/>
              </w:rPr>
              <w:t>
</w:t>
            </w:r>
            <w:r>
              <w:rPr>
                <w:rFonts w:ascii="Times New Roman"/>
                <w:b w:val="false"/>
                <w:i w:val="false"/>
                <w:color w:val="000000"/>
                <w:sz w:val="20"/>
              </w:rPr>
              <w:t xml:space="preserve">303 бас, </w:t>
            </w:r>
            <w:r>
              <w:br/>
            </w:r>
            <w:r>
              <w:rPr>
                <w:rFonts w:ascii="Times New Roman"/>
                <w:b w:val="false"/>
                <w:i w:val="false"/>
                <w:color w:val="000000"/>
                <w:sz w:val="20"/>
              </w:rPr>
              <w:t>
ұсақ мал 45 бас, жылқы 105 бас, түйе 2 бас</w:t>
            </w:r>
          </w:p>
          <w:bookmarkEnd w:id="160"/>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7934</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2021 жылға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жоспарға 2-қосымша</w:t>
            </w:r>
          </w:p>
        </w:tc>
      </w:tr>
    </w:tbl>
    <w:bookmarkStart w:name="z202" w:id="161"/>
    <w:p>
      <w:pPr>
        <w:spacing w:after="0"/>
        <w:ind w:left="0"/>
        <w:jc w:val="left"/>
      </w:pPr>
      <w:r>
        <w:rPr>
          <w:rFonts w:ascii="Times New Roman"/>
          <w:b/>
          <w:i w:val="false"/>
          <w:color w:val="000000"/>
        </w:rPr>
        <w:t xml:space="preserve"> Жайылым айналымдарының қолайлы схемалары</w:t>
      </w:r>
    </w:p>
    <w:bookmarkEnd w:id="161"/>
    <w:bookmarkStart w:name="z203" w:id="162"/>
    <w:p>
      <w:pPr>
        <w:spacing w:after="0"/>
        <w:ind w:left="0"/>
        <w:jc w:val="left"/>
      </w:pPr>
      <w:r>
        <w:rPr>
          <w:rFonts w:ascii="Times New Roman"/>
          <w:b/>
          <w:i w:val="false"/>
          <w:color w:val="000000"/>
        </w:rPr>
        <w:t xml:space="preserve"> Бірлік ауылдық округі үшін қолайлы жайылым айналымдарының схемасы</w:t>
      </w:r>
    </w:p>
    <w:bookmarkEnd w:id="1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204" w:id="163"/>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1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3-қосымша</w:t>
            </w:r>
          </w:p>
        </w:tc>
      </w:tr>
    </w:tbl>
    <w:bookmarkStart w:name="z206" w:id="16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64"/>
    <w:bookmarkStart w:name="z207"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1247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1247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4-қосымша</w:t>
            </w:r>
          </w:p>
        </w:tc>
      </w:tr>
    </w:tbl>
    <w:bookmarkStart w:name="z209" w:id="16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66"/>
    <w:bookmarkStart w:name="z210" w:id="16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айқындалады.Бірлік ауылдық округінің аумағы арқылы ұзындығы 6 шақырым болатын "Қиғаш" өзені ағып өтеді.</w:t>
      </w:r>
    </w:p>
    <w:bookmarkEnd w:id="167"/>
    <w:bookmarkStart w:name="z211" w:id="168"/>
    <w:p>
      <w:pPr>
        <w:spacing w:after="0"/>
        <w:ind w:left="0"/>
        <w:jc w:val="left"/>
      </w:pPr>
      <w:r>
        <w:rPr>
          <w:rFonts w:ascii="Times New Roman"/>
          <w:b/>
          <w:i w:val="false"/>
          <w:color w:val="000000"/>
        </w:rPr>
        <w:t xml:space="preserve"> Бірлік ауылдық округі</w:t>
      </w:r>
    </w:p>
    <w:bookmarkEnd w:id="168"/>
    <w:bookmarkStart w:name="z212"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1120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112000" cy="612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5-қосымша</w:t>
            </w:r>
          </w:p>
        </w:tc>
      </w:tr>
    </w:tbl>
    <w:bookmarkStart w:name="z214" w:id="17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0"/>
    <w:bookmarkStart w:name="z215"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63881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63881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6-қосымша</w:t>
            </w:r>
          </w:p>
        </w:tc>
      </w:tr>
    </w:tbl>
    <w:bookmarkStart w:name="z217" w:id="17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72"/>
    <w:bookmarkStart w:name="z218"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64262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64262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Бірлік ауылдық округіндегі 2021 жылға арналған Жайылымдарды басқару және оларды пайдалану жөніндегі жоспарға 7-қосымша</w:t>
            </w:r>
          </w:p>
        </w:tc>
      </w:tr>
    </w:tbl>
    <w:bookmarkStart w:name="z220" w:id="174"/>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221" w:id="175"/>
    <w:p>
      <w:pPr>
        <w:spacing w:after="0"/>
        <w:ind w:left="0"/>
        <w:jc w:val="both"/>
      </w:pPr>
      <w:r>
        <w:rPr>
          <w:rFonts w:ascii="Times New Roman"/>
          <w:b w:val="false"/>
          <w:i w:val="false"/>
          <w:color w:val="000000"/>
          <w:sz w:val="28"/>
        </w:rPr>
        <w:t>
      Ескертпе: аббревиатуралардың толық жазылуы:</w:t>
      </w:r>
    </w:p>
    <w:bookmarkEnd w:id="175"/>
    <w:bookmarkStart w:name="z222" w:id="176"/>
    <w:p>
      <w:pPr>
        <w:spacing w:after="0"/>
        <w:ind w:left="0"/>
        <w:jc w:val="both"/>
      </w:pPr>
      <w:r>
        <w:rPr>
          <w:rFonts w:ascii="Times New Roman"/>
          <w:b w:val="false"/>
          <w:i w:val="false"/>
          <w:color w:val="000000"/>
          <w:sz w:val="28"/>
        </w:rPr>
        <w:t>
      КЖМ – көктемгі-жазғы маусым;</w:t>
      </w:r>
    </w:p>
    <w:bookmarkEnd w:id="176"/>
    <w:bookmarkStart w:name="z223" w:id="177"/>
    <w:p>
      <w:pPr>
        <w:spacing w:after="0"/>
        <w:ind w:left="0"/>
        <w:jc w:val="both"/>
      </w:pPr>
      <w:r>
        <w:rPr>
          <w:rFonts w:ascii="Times New Roman"/>
          <w:b w:val="false"/>
          <w:i w:val="false"/>
          <w:color w:val="000000"/>
          <w:sz w:val="28"/>
        </w:rPr>
        <w:t>
      ЖКМ – жазғы-күзгі маусым;</w:t>
      </w:r>
    </w:p>
    <w:bookmarkEnd w:id="177"/>
    <w:bookmarkStart w:name="z224" w:id="178"/>
    <w:p>
      <w:pPr>
        <w:spacing w:after="0"/>
        <w:ind w:left="0"/>
        <w:jc w:val="both"/>
      </w:pPr>
      <w:r>
        <w:rPr>
          <w:rFonts w:ascii="Times New Roman"/>
          <w:b w:val="false"/>
          <w:i w:val="false"/>
          <w:color w:val="000000"/>
          <w:sz w:val="28"/>
        </w:rPr>
        <w:t>
      ЖМ – жазғы маусым;</w:t>
      </w:r>
    </w:p>
    <w:bookmarkEnd w:id="178"/>
    <w:bookmarkStart w:name="z225" w:id="179"/>
    <w:p>
      <w:pPr>
        <w:spacing w:after="0"/>
        <w:ind w:left="0"/>
        <w:jc w:val="both"/>
      </w:pPr>
      <w:r>
        <w:rPr>
          <w:rFonts w:ascii="Times New Roman"/>
          <w:b w:val="false"/>
          <w:i w:val="false"/>
          <w:color w:val="000000"/>
          <w:sz w:val="28"/>
        </w:rPr>
        <w:t>
      ДҚ – демалыс қорасы.</w:t>
      </w:r>
    </w:p>
    <w:bookmarkEnd w:id="1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4-қосымша</w:t>
            </w:r>
          </w:p>
        </w:tc>
      </w:tr>
    </w:tbl>
    <w:bookmarkStart w:name="z227" w:id="180"/>
    <w:p>
      <w:pPr>
        <w:spacing w:after="0"/>
        <w:ind w:left="0"/>
        <w:jc w:val="left"/>
      </w:pPr>
      <w:r>
        <w:rPr>
          <w:rFonts w:ascii="Times New Roman"/>
          <w:b/>
          <w:i w:val="false"/>
          <w:color w:val="000000"/>
        </w:rPr>
        <w:t xml:space="preserve"> Кудряшов ауылдық округі бойынша 2021 жылға арналған жайылымдарды басқару және оларды пайдалану жөніндегі жоспар</w:t>
      </w:r>
    </w:p>
    <w:bookmarkEnd w:id="180"/>
    <w:bookmarkStart w:name="z228" w:id="181"/>
    <w:p>
      <w:pPr>
        <w:spacing w:after="0"/>
        <w:ind w:left="0"/>
        <w:jc w:val="both"/>
      </w:pPr>
      <w:r>
        <w:rPr>
          <w:rFonts w:ascii="Times New Roman"/>
          <w:b w:val="false"/>
          <w:i w:val="false"/>
          <w:color w:val="000000"/>
          <w:sz w:val="28"/>
        </w:rPr>
        <w:t xml:space="preserve">
      Осы Кудряшов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181"/>
    <w:bookmarkStart w:name="z229" w:id="182"/>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182"/>
    <w:bookmarkStart w:name="z230" w:id="183"/>
    <w:p>
      <w:pPr>
        <w:spacing w:after="0"/>
        <w:ind w:left="0"/>
        <w:jc w:val="both"/>
      </w:pPr>
      <w:r>
        <w:rPr>
          <w:rFonts w:ascii="Times New Roman"/>
          <w:b w:val="false"/>
          <w:i w:val="false"/>
          <w:color w:val="000000"/>
          <w:sz w:val="28"/>
        </w:rPr>
        <w:t>
      Жоспар:</w:t>
      </w:r>
    </w:p>
    <w:bookmarkEnd w:id="183"/>
    <w:bookmarkStart w:name="z231" w:id="18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184"/>
    <w:bookmarkStart w:name="z232" w:id="185"/>
    <w:p>
      <w:pPr>
        <w:spacing w:after="0"/>
        <w:ind w:left="0"/>
        <w:jc w:val="both"/>
      </w:pPr>
      <w:r>
        <w:rPr>
          <w:rFonts w:ascii="Times New Roman"/>
          <w:b w:val="false"/>
          <w:i w:val="false"/>
          <w:color w:val="000000"/>
          <w:sz w:val="28"/>
        </w:rPr>
        <w:t>
      2) жайылым айналымдарының қолайлы схемаларын;</w:t>
      </w:r>
    </w:p>
    <w:bookmarkEnd w:id="185"/>
    <w:bookmarkStart w:name="z233" w:id="18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186"/>
    <w:bookmarkStart w:name="z234" w:id="18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187"/>
    <w:bookmarkStart w:name="z235" w:id="18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88"/>
    <w:bookmarkStart w:name="z236" w:id="189"/>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89"/>
    <w:bookmarkStart w:name="z237" w:id="19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190"/>
    <w:bookmarkStart w:name="z238" w:id="191"/>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191"/>
    <w:bookmarkStart w:name="z239" w:id="192"/>
    <w:p>
      <w:pPr>
        <w:spacing w:after="0"/>
        <w:ind w:left="0"/>
        <w:jc w:val="both"/>
      </w:pPr>
      <w:r>
        <w:rPr>
          <w:rFonts w:ascii="Times New Roman"/>
          <w:b w:val="false"/>
          <w:i w:val="false"/>
          <w:color w:val="000000"/>
          <w:sz w:val="28"/>
        </w:rPr>
        <w:t>
      Кудряшов ауылдық округі аумағының жалпы ауданы 6735 га, оның ішінде елді мекен жерлері - 6555 га, босалқы жерлер 180 га.</w:t>
      </w:r>
    </w:p>
    <w:bookmarkEnd w:id="192"/>
    <w:bookmarkStart w:name="z240" w:id="193"/>
    <w:p>
      <w:pPr>
        <w:spacing w:after="0"/>
        <w:ind w:left="0"/>
        <w:jc w:val="both"/>
      </w:pPr>
      <w:r>
        <w:rPr>
          <w:rFonts w:ascii="Times New Roman"/>
          <w:b w:val="false"/>
          <w:i w:val="false"/>
          <w:color w:val="000000"/>
          <w:sz w:val="28"/>
        </w:rPr>
        <w:t>
      Әкімшілік-аумақтық бөлінісі бойынша Кудряшов ауылдық округінде 3 ауылдық елді мекен бар.</w:t>
      </w:r>
    </w:p>
    <w:bookmarkEnd w:id="193"/>
    <w:bookmarkStart w:name="z241" w:id="194"/>
    <w:p>
      <w:pPr>
        <w:spacing w:after="0"/>
        <w:ind w:left="0"/>
        <w:jc w:val="both"/>
      </w:pPr>
      <w:r>
        <w:rPr>
          <w:rFonts w:ascii="Times New Roman"/>
          <w:b w:val="false"/>
          <w:i w:val="false"/>
          <w:color w:val="000000"/>
          <w:sz w:val="28"/>
        </w:rPr>
        <w:t>
      Кудряшов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адыраспан, жантақ өседі.</w:t>
      </w:r>
    </w:p>
    <w:bookmarkEnd w:id="194"/>
    <w:bookmarkStart w:name="z242" w:id="195"/>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195"/>
    <w:bookmarkStart w:name="z243" w:id="196"/>
    <w:p>
      <w:pPr>
        <w:spacing w:after="0"/>
        <w:ind w:left="0"/>
        <w:jc w:val="both"/>
      </w:pPr>
      <w:r>
        <w:rPr>
          <w:rFonts w:ascii="Times New Roman"/>
          <w:b w:val="false"/>
          <w:i w:val="false"/>
          <w:color w:val="000000"/>
          <w:sz w:val="28"/>
        </w:rPr>
        <w:t>
      2020 жылдың 1 қарашасына Кудряшов ауылдық округінде (жеке ауласында) 906 бас ірі қара, 190 бас ұсақ мал, 223 бас жылқы бар.</w:t>
      </w:r>
    </w:p>
    <w:bookmarkEnd w:id="196"/>
    <w:bookmarkStart w:name="z244" w:id="197"/>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4816 га жайылым қажет.</w:t>
      </w:r>
    </w:p>
    <w:bookmarkEnd w:id="197"/>
    <w:bookmarkStart w:name="z245" w:id="198"/>
    <w:p>
      <w:pPr>
        <w:spacing w:after="0"/>
        <w:ind w:left="0"/>
        <w:jc w:val="both"/>
      </w:pPr>
      <w:r>
        <w:rPr>
          <w:rFonts w:ascii="Times New Roman"/>
          <w:b w:val="false"/>
          <w:i w:val="false"/>
          <w:color w:val="000000"/>
          <w:sz w:val="28"/>
        </w:rPr>
        <w:t>
      Есебі:</w:t>
      </w:r>
    </w:p>
    <w:bookmarkEnd w:id="198"/>
    <w:bookmarkStart w:name="z246" w:id="199"/>
    <w:p>
      <w:pPr>
        <w:spacing w:after="0"/>
        <w:ind w:left="0"/>
        <w:jc w:val="both"/>
      </w:pPr>
      <w:r>
        <w:rPr>
          <w:rFonts w:ascii="Times New Roman"/>
          <w:b w:val="false"/>
          <w:i w:val="false"/>
          <w:color w:val="000000"/>
          <w:sz w:val="28"/>
        </w:rPr>
        <w:t>
      МІҚ үшін – 906 бас.*18га./бас=16308 га.</w:t>
      </w:r>
    </w:p>
    <w:bookmarkEnd w:id="199"/>
    <w:bookmarkStart w:name="z247" w:id="200"/>
    <w:p>
      <w:pPr>
        <w:spacing w:after="0"/>
        <w:ind w:left="0"/>
        <w:jc w:val="both"/>
      </w:pPr>
      <w:r>
        <w:rPr>
          <w:rFonts w:ascii="Times New Roman"/>
          <w:b w:val="false"/>
          <w:i w:val="false"/>
          <w:color w:val="000000"/>
          <w:sz w:val="28"/>
        </w:rPr>
        <w:t>
      Ұсақ мал үшін – 190 бас.*3,6га./бас= 684 га.</w:t>
      </w:r>
    </w:p>
    <w:bookmarkEnd w:id="200"/>
    <w:bookmarkStart w:name="z248" w:id="201"/>
    <w:p>
      <w:pPr>
        <w:spacing w:after="0"/>
        <w:ind w:left="0"/>
        <w:jc w:val="both"/>
      </w:pPr>
      <w:r>
        <w:rPr>
          <w:rFonts w:ascii="Times New Roman"/>
          <w:b w:val="false"/>
          <w:i w:val="false"/>
          <w:color w:val="000000"/>
          <w:sz w:val="28"/>
        </w:rPr>
        <w:t>
      Жылқы үшін – 223 бас.*21,6га./бас=4816 га.</w:t>
      </w:r>
    </w:p>
    <w:bookmarkEnd w:id="201"/>
    <w:bookmarkStart w:name="z249" w:id="202"/>
    <w:p>
      <w:pPr>
        <w:spacing w:after="0"/>
        <w:ind w:left="0"/>
        <w:jc w:val="both"/>
      </w:pPr>
      <w:r>
        <w:rPr>
          <w:rFonts w:ascii="Times New Roman"/>
          <w:b w:val="false"/>
          <w:i w:val="false"/>
          <w:color w:val="000000"/>
          <w:sz w:val="28"/>
        </w:rPr>
        <w:t>
      16308 га.+ 684 га.+ 4816 га.= 4816 га.</w:t>
      </w:r>
    </w:p>
    <w:bookmarkEnd w:id="202"/>
    <w:bookmarkStart w:name="z250" w:id="203"/>
    <w:p>
      <w:pPr>
        <w:spacing w:after="0"/>
        <w:ind w:left="0"/>
        <w:jc w:val="both"/>
      </w:pPr>
      <w:r>
        <w:rPr>
          <w:rFonts w:ascii="Times New Roman"/>
          <w:b w:val="false"/>
          <w:i w:val="false"/>
          <w:color w:val="000000"/>
          <w:sz w:val="28"/>
        </w:rPr>
        <w:t>
      2020 жылдың 1 қарашасына Кудряшов ауылдық округінің ЖШС, шаруа және фермерлік қожалықтарындағы мал басы: ірі қара мал 547 бас, ұсақ мал 296 бас, жылқы 653 бас, түйе 24 бас құрайды.</w:t>
      </w:r>
    </w:p>
    <w:bookmarkEnd w:id="203"/>
    <w:bookmarkStart w:name="z251" w:id="204"/>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25619 га жайылым қажет.</w:t>
      </w:r>
    </w:p>
    <w:bookmarkEnd w:id="204"/>
    <w:bookmarkStart w:name="z252" w:id="205"/>
    <w:p>
      <w:pPr>
        <w:spacing w:after="0"/>
        <w:ind w:left="0"/>
        <w:jc w:val="both"/>
      </w:pPr>
      <w:r>
        <w:rPr>
          <w:rFonts w:ascii="Times New Roman"/>
          <w:b w:val="false"/>
          <w:i w:val="false"/>
          <w:color w:val="000000"/>
          <w:sz w:val="28"/>
        </w:rPr>
        <w:t>
      Есебі:</w:t>
      </w:r>
    </w:p>
    <w:bookmarkEnd w:id="205"/>
    <w:bookmarkStart w:name="z253" w:id="206"/>
    <w:p>
      <w:pPr>
        <w:spacing w:after="0"/>
        <w:ind w:left="0"/>
        <w:jc w:val="both"/>
      </w:pPr>
      <w:r>
        <w:rPr>
          <w:rFonts w:ascii="Times New Roman"/>
          <w:b w:val="false"/>
          <w:i w:val="false"/>
          <w:color w:val="000000"/>
          <w:sz w:val="28"/>
        </w:rPr>
        <w:t>
      МІҚ үшін –547 бас *18га./бас=9846 га.</w:t>
      </w:r>
    </w:p>
    <w:bookmarkEnd w:id="206"/>
    <w:bookmarkStart w:name="z254" w:id="207"/>
    <w:p>
      <w:pPr>
        <w:spacing w:after="0"/>
        <w:ind w:left="0"/>
        <w:jc w:val="both"/>
      </w:pPr>
      <w:r>
        <w:rPr>
          <w:rFonts w:ascii="Times New Roman"/>
          <w:b w:val="false"/>
          <w:i w:val="false"/>
          <w:color w:val="000000"/>
          <w:sz w:val="28"/>
        </w:rPr>
        <w:t>
      Ұсақ мал үшін – 296 бас *3,6га./бас=1065 га.</w:t>
      </w:r>
    </w:p>
    <w:bookmarkEnd w:id="207"/>
    <w:bookmarkStart w:name="z255" w:id="208"/>
    <w:p>
      <w:pPr>
        <w:spacing w:after="0"/>
        <w:ind w:left="0"/>
        <w:jc w:val="both"/>
      </w:pPr>
      <w:r>
        <w:rPr>
          <w:rFonts w:ascii="Times New Roman"/>
          <w:b w:val="false"/>
          <w:i w:val="false"/>
          <w:color w:val="000000"/>
          <w:sz w:val="28"/>
        </w:rPr>
        <w:t>
      Жылқы үшін – 653 бас *21,6га./бас=14104 га.</w:t>
      </w:r>
    </w:p>
    <w:bookmarkEnd w:id="208"/>
    <w:bookmarkStart w:name="z256" w:id="209"/>
    <w:p>
      <w:pPr>
        <w:spacing w:after="0"/>
        <w:ind w:left="0"/>
        <w:jc w:val="both"/>
      </w:pPr>
      <w:r>
        <w:rPr>
          <w:rFonts w:ascii="Times New Roman"/>
          <w:b w:val="false"/>
          <w:i w:val="false"/>
          <w:color w:val="000000"/>
          <w:sz w:val="28"/>
        </w:rPr>
        <w:t>
      Түйе үшін – 24 бас *25,2 га./бас =604 га.</w:t>
      </w:r>
    </w:p>
    <w:bookmarkEnd w:id="209"/>
    <w:bookmarkStart w:name="z257" w:id="210"/>
    <w:p>
      <w:pPr>
        <w:spacing w:after="0"/>
        <w:ind w:left="0"/>
        <w:jc w:val="both"/>
      </w:pPr>
      <w:r>
        <w:rPr>
          <w:rFonts w:ascii="Times New Roman"/>
          <w:b w:val="false"/>
          <w:i w:val="false"/>
          <w:color w:val="000000"/>
          <w:sz w:val="28"/>
        </w:rPr>
        <w:t>
      9846 га.+ 1065 га.+ 14104 га.+ 604 га.= 25619 га.</w:t>
      </w:r>
    </w:p>
    <w:bookmarkEnd w:id="210"/>
    <w:bookmarkStart w:name="z258" w:id="211"/>
    <w:p>
      <w:pPr>
        <w:spacing w:after="0"/>
        <w:ind w:left="0"/>
        <w:jc w:val="both"/>
      </w:pPr>
      <w:r>
        <w:rPr>
          <w:rFonts w:ascii="Times New Roman"/>
          <w:b w:val="false"/>
          <w:i w:val="false"/>
          <w:color w:val="000000"/>
          <w:sz w:val="28"/>
        </w:rPr>
        <w:t>
      Құрманғазы ауданының жер балансының мәліметтеріне сәйкес, Кудряшов ауылдық округі аумағындағы барлық ЖШС, шаруа және фермер қожалықтарының жер пайдалануындағы жайылым алаңы 246 га құрайды.</w:t>
      </w:r>
    </w:p>
    <w:bookmarkEnd w:id="211"/>
    <w:bookmarkStart w:name="z259" w:id="212"/>
    <w:p>
      <w:pPr>
        <w:spacing w:after="0"/>
        <w:ind w:left="0"/>
        <w:jc w:val="both"/>
      </w:pPr>
      <w:r>
        <w:rPr>
          <w:rFonts w:ascii="Times New Roman"/>
          <w:b w:val="false"/>
          <w:i w:val="false"/>
          <w:color w:val="000000"/>
          <w:sz w:val="28"/>
        </w:rPr>
        <w:t>
      Кудряшов ауылдық округінің аумағында мал қорымы жоқ.</w:t>
      </w:r>
    </w:p>
    <w:bookmarkEnd w:id="212"/>
    <w:bookmarkStart w:name="z260" w:id="213"/>
    <w:p>
      <w:pPr>
        <w:spacing w:after="0"/>
        <w:ind w:left="0"/>
        <w:jc w:val="both"/>
      </w:pPr>
      <w:r>
        <w:rPr>
          <w:rFonts w:ascii="Times New Roman"/>
          <w:b w:val="false"/>
          <w:i w:val="false"/>
          <w:color w:val="000000"/>
          <w:sz w:val="28"/>
        </w:rPr>
        <w:t>
      Кудряшов ауылдық округінің аумағында аридтік жайылымдар жоқ.</w:t>
      </w:r>
    </w:p>
    <w:bookmarkEnd w:id="213"/>
    <w:bookmarkStart w:name="z261" w:id="214"/>
    <w:p>
      <w:pPr>
        <w:spacing w:after="0"/>
        <w:ind w:left="0"/>
        <w:jc w:val="both"/>
      </w:pPr>
      <w:r>
        <w:rPr>
          <w:rFonts w:ascii="Times New Roman"/>
          <w:b w:val="false"/>
          <w:i w:val="false"/>
          <w:color w:val="000000"/>
          <w:sz w:val="28"/>
        </w:rPr>
        <w:t>
      Кудряшов ауылдық округінде мал айдауға арналған сервитуттар орнатылмаған.</w:t>
      </w:r>
    </w:p>
    <w:bookmarkEnd w:id="214"/>
    <w:bookmarkStart w:name="z262" w:id="21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Кудряшов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2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1-қосымша</w:t>
            </w:r>
          </w:p>
        </w:tc>
      </w:tr>
    </w:tbl>
    <w:bookmarkStart w:name="z264" w:id="21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Кудряшов ауылдық округі аумағында жайылымдардың орналасу</w:t>
      </w:r>
    </w:p>
    <w:bookmarkEnd w:id="216"/>
    <w:bookmarkStart w:name="z265"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6" w:id="218"/>
    <w:p>
      <w:pPr>
        <w:spacing w:after="0"/>
        <w:ind w:left="0"/>
        <w:jc w:val="left"/>
      </w:pPr>
      <w:r>
        <w:rPr>
          <w:rFonts w:ascii="Times New Roman"/>
          <w:b/>
          <w:i w:val="false"/>
          <w:color w:val="000000"/>
        </w:rPr>
        <w:t xml:space="preserve"> Кудряшов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bookmarkEnd w:id="2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3"/>
        <w:gridCol w:w="1637"/>
        <w:gridCol w:w="3849"/>
        <w:gridCol w:w="1293"/>
        <w:gridCol w:w="1973"/>
        <w:gridCol w:w="2320"/>
        <w:gridCol w:w="615"/>
      </w:tblGrid>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 w:id="219"/>
          <w:p>
            <w:pPr>
              <w:spacing w:after="20"/>
              <w:ind w:left="20"/>
              <w:jc w:val="both"/>
            </w:pPr>
            <w:r>
              <w:rPr>
                <w:rFonts w:ascii="Times New Roman"/>
                <w:b w:val="false"/>
                <w:i w:val="false"/>
                <w:color w:val="000000"/>
                <w:sz w:val="20"/>
              </w:rPr>
              <w:t xml:space="preserve">
906 бас ірі қара, 190 бас ұсақ мал, </w:t>
            </w:r>
            <w:r>
              <w:br/>
            </w:r>
            <w:r>
              <w:rPr>
                <w:rFonts w:ascii="Times New Roman"/>
                <w:b w:val="false"/>
                <w:i w:val="false"/>
                <w:color w:val="000000"/>
                <w:sz w:val="20"/>
              </w:rPr>
              <w:t>
223 бас жылқы</w:t>
            </w:r>
          </w:p>
          <w:bookmarkEnd w:id="219"/>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4816</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 w:id="220"/>
          <w:p>
            <w:pPr>
              <w:spacing w:after="20"/>
              <w:ind w:left="20"/>
              <w:jc w:val="both"/>
            </w:pPr>
            <w:r>
              <w:rPr>
                <w:rFonts w:ascii="Times New Roman"/>
                <w:b w:val="false"/>
                <w:i w:val="false"/>
                <w:color w:val="000000"/>
                <w:sz w:val="20"/>
              </w:rPr>
              <w:t xml:space="preserve">
ірі қара мал </w:t>
            </w:r>
            <w:r>
              <w:br/>
            </w:r>
            <w:r>
              <w:rPr>
                <w:rFonts w:ascii="Times New Roman"/>
                <w:b w:val="false"/>
                <w:i w:val="false"/>
                <w:color w:val="000000"/>
                <w:sz w:val="20"/>
              </w:rPr>
              <w:t>
</w:t>
            </w:r>
            <w:r>
              <w:rPr>
                <w:rFonts w:ascii="Times New Roman"/>
                <w:b w:val="false"/>
                <w:i w:val="false"/>
                <w:color w:val="000000"/>
                <w:sz w:val="20"/>
              </w:rPr>
              <w:t xml:space="preserve">547 бас, </w:t>
            </w:r>
            <w:r>
              <w:br/>
            </w:r>
            <w:r>
              <w:rPr>
                <w:rFonts w:ascii="Times New Roman"/>
                <w:b w:val="false"/>
                <w:i w:val="false"/>
                <w:color w:val="000000"/>
                <w:sz w:val="20"/>
              </w:rPr>
              <w:t>
</w:t>
            </w:r>
            <w:r>
              <w:rPr>
                <w:rFonts w:ascii="Times New Roman"/>
                <w:b w:val="false"/>
                <w:i w:val="false"/>
                <w:color w:val="000000"/>
                <w:sz w:val="20"/>
              </w:rPr>
              <w:t>ұсақ мал</w:t>
            </w:r>
            <w:r>
              <w:br/>
            </w:r>
            <w:r>
              <w:rPr>
                <w:rFonts w:ascii="Times New Roman"/>
                <w:b w:val="false"/>
                <w:i w:val="false"/>
                <w:color w:val="000000"/>
                <w:sz w:val="20"/>
              </w:rPr>
              <w:t>
</w:t>
            </w:r>
            <w:r>
              <w:rPr>
                <w:rFonts w:ascii="Times New Roman"/>
                <w:b w:val="false"/>
                <w:i w:val="false"/>
                <w:color w:val="000000"/>
                <w:sz w:val="20"/>
              </w:rPr>
              <w:t xml:space="preserve">296 бас, </w:t>
            </w:r>
            <w:r>
              <w:br/>
            </w:r>
            <w:r>
              <w:rPr>
                <w:rFonts w:ascii="Times New Roman"/>
                <w:b w:val="false"/>
                <w:i w:val="false"/>
                <w:color w:val="000000"/>
                <w:sz w:val="20"/>
              </w:rPr>
              <w:t>
жылқы 653 бас, түйе 24 бас</w:t>
            </w:r>
          </w:p>
          <w:bookmarkEnd w:id="220"/>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25619</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-25373</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2-қосымша</w:t>
            </w:r>
          </w:p>
        </w:tc>
      </w:tr>
    </w:tbl>
    <w:bookmarkStart w:name="z274" w:id="221"/>
    <w:p>
      <w:pPr>
        <w:spacing w:after="0"/>
        <w:ind w:left="0"/>
        <w:jc w:val="left"/>
      </w:pPr>
      <w:r>
        <w:rPr>
          <w:rFonts w:ascii="Times New Roman"/>
          <w:b/>
          <w:i w:val="false"/>
          <w:color w:val="000000"/>
        </w:rPr>
        <w:t xml:space="preserve"> Жайылым айналымдарының қолайлы схемалары</w:t>
      </w:r>
    </w:p>
    <w:bookmarkEnd w:id="221"/>
    <w:bookmarkStart w:name="z275" w:id="222"/>
    <w:p>
      <w:pPr>
        <w:spacing w:after="0"/>
        <w:ind w:left="0"/>
        <w:jc w:val="left"/>
      </w:pPr>
      <w:r>
        <w:rPr>
          <w:rFonts w:ascii="Times New Roman"/>
          <w:b/>
          <w:i w:val="false"/>
          <w:color w:val="000000"/>
        </w:rPr>
        <w:t xml:space="preserve"> Кудряшов ауылдық округі үшін қолайлы жайылым айналымдарының схемасы</w:t>
      </w:r>
    </w:p>
    <w:bookmarkEnd w:id="2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276" w:id="223"/>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2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3-қосымша</w:t>
            </w:r>
          </w:p>
        </w:tc>
      </w:tr>
    </w:tbl>
    <w:bookmarkStart w:name="z278" w:id="22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24"/>
    <w:bookmarkStart w:name="z279"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4-қосымша</w:t>
            </w:r>
          </w:p>
        </w:tc>
      </w:tr>
    </w:tbl>
    <w:bookmarkStart w:name="z281" w:id="22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226"/>
    <w:bookmarkStart w:name="z282" w:id="22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айқындалады.Кудряшов ауылдық округінің аумағы арқылы ұзындығы 6 шақырым болатын "Есіркеп" суландыру каналы ағып өтеді.</w:t>
      </w:r>
    </w:p>
    <w:bookmarkEnd w:id="227"/>
    <w:bookmarkStart w:name="z283" w:id="228"/>
    <w:p>
      <w:pPr>
        <w:spacing w:after="0"/>
        <w:ind w:left="0"/>
        <w:jc w:val="left"/>
      </w:pPr>
      <w:r>
        <w:rPr>
          <w:rFonts w:ascii="Times New Roman"/>
          <w:b/>
          <w:i w:val="false"/>
          <w:color w:val="000000"/>
        </w:rPr>
        <w:t xml:space="preserve"> Кудряшов ауылдық округі</w:t>
      </w:r>
    </w:p>
    <w:bookmarkEnd w:id="228"/>
    <w:bookmarkStart w:name="z284"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5-қосымша</w:t>
            </w:r>
          </w:p>
        </w:tc>
      </w:tr>
    </w:tbl>
    <w:bookmarkStart w:name="z286" w:id="23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30"/>
    <w:bookmarkStart w:name="z287"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6-қосымша</w:t>
            </w:r>
          </w:p>
        </w:tc>
      </w:tr>
    </w:tbl>
    <w:bookmarkStart w:name="z289" w:id="23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2"/>
    <w:bookmarkStart w:name="z290"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Кудряшов ауылдық округіндегі 2021 жылға арналған Жайылымдарды басқару және оларды пайдалану жөніндегі жоспарға 7-қосымша</w:t>
            </w:r>
          </w:p>
        </w:tc>
      </w:tr>
    </w:tbl>
    <w:bookmarkStart w:name="z292" w:id="234"/>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2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Кудряшов</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Кудряшов</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Кудряшов</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293" w:id="235"/>
    <w:p>
      <w:pPr>
        <w:spacing w:after="0"/>
        <w:ind w:left="0"/>
        <w:jc w:val="both"/>
      </w:pPr>
      <w:r>
        <w:rPr>
          <w:rFonts w:ascii="Times New Roman"/>
          <w:b w:val="false"/>
          <w:i w:val="false"/>
          <w:color w:val="000000"/>
          <w:sz w:val="28"/>
        </w:rPr>
        <w:t>
      Ескертпе: аббревиатуралардың толық жазылуы:</w:t>
      </w:r>
    </w:p>
    <w:bookmarkEnd w:id="235"/>
    <w:bookmarkStart w:name="z294" w:id="236"/>
    <w:p>
      <w:pPr>
        <w:spacing w:after="0"/>
        <w:ind w:left="0"/>
        <w:jc w:val="both"/>
      </w:pPr>
      <w:r>
        <w:rPr>
          <w:rFonts w:ascii="Times New Roman"/>
          <w:b w:val="false"/>
          <w:i w:val="false"/>
          <w:color w:val="000000"/>
          <w:sz w:val="28"/>
        </w:rPr>
        <w:t>
      КЖМ – көктемгі-жазғы маусым;</w:t>
      </w:r>
    </w:p>
    <w:bookmarkEnd w:id="236"/>
    <w:bookmarkStart w:name="z295" w:id="237"/>
    <w:p>
      <w:pPr>
        <w:spacing w:after="0"/>
        <w:ind w:left="0"/>
        <w:jc w:val="both"/>
      </w:pPr>
      <w:r>
        <w:rPr>
          <w:rFonts w:ascii="Times New Roman"/>
          <w:b w:val="false"/>
          <w:i w:val="false"/>
          <w:color w:val="000000"/>
          <w:sz w:val="28"/>
        </w:rPr>
        <w:t>
      ЖКМ – жазғы-күзгі маусым;</w:t>
      </w:r>
    </w:p>
    <w:bookmarkEnd w:id="237"/>
    <w:bookmarkStart w:name="z296" w:id="238"/>
    <w:p>
      <w:pPr>
        <w:spacing w:after="0"/>
        <w:ind w:left="0"/>
        <w:jc w:val="both"/>
      </w:pPr>
      <w:r>
        <w:rPr>
          <w:rFonts w:ascii="Times New Roman"/>
          <w:b w:val="false"/>
          <w:i w:val="false"/>
          <w:color w:val="000000"/>
          <w:sz w:val="28"/>
        </w:rPr>
        <w:t>
      ЖМ – жазғы маусым;</w:t>
      </w:r>
    </w:p>
    <w:bookmarkEnd w:id="238"/>
    <w:bookmarkStart w:name="z297" w:id="239"/>
    <w:p>
      <w:pPr>
        <w:spacing w:after="0"/>
        <w:ind w:left="0"/>
        <w:jc w:val="both"/>
      </w:pPr>
      <w:r>
        <w:rPr>
          <w:rFonts w:ascii="Times New Roman"/>
          <w:b w:val="false"/>
          <w:i w:val="false"/>
          <w:color w:val="000000"/>
          <w:sz w:val="28"/>
        </w:rPr>
        <w:t>
      ДҚ – демалыс қорасы.</w:t>
      </w:r>
    </w:p>
    <w:bookmarkEnd w:id="2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5-қосымша</w:t>
            </w:r>
          </w:p>
        </w:tc>
      </w:tr>
    </w:tbl>
    <w:bookmarkStart w:name="z299" w:id="240"/>
    <w:p>
      <w:pPr>
        <w:spacing w:after="0"/>
        <w:ind w:left="0"/>
        <w:jc w:val="left"/>
      </w:pPr>
      <w:r>
        <w:rPr>
          <w:rFonts w:ascii="Times New Roman"/>
          <w:b/>
          <w:i w:val="false"/>
          <w:color w:val="000000"/>
        </w:rPr>
        <w:t xml:space="preserve"> Еңбекші ауылдық округі бойынша 2021 жылға арналған жайылымдарды басқару және оларды пайдалану жөніндегі жоспар</w:t>
      </w:r>
    </w:p>
    <w:bookmarkEnd w:id="240"/>
    <w:bookmarkStart w:name="z300" w:id="241"/>
    <w:p>
      <w:pPr>
        <w:spacing w:after="0"/>
        <w:ind w:left="0"/>
        <w:jc w:val="both"/>
      </w:pPr>
      <w:r>
        <w:rPr>
          <w:rFonts w:ascii="Times New Roman"/>
          <w:b w:val="false"/>
          <w:i w:val="false"/>
          <w:color w:val="000000"/>
          <w:sz w:val="28"/>
        </w:rPr>
        <w:t xml:space="preserve">
      Осы Еңбекші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241"/>
    <w:bookmarkStart w:name="z301" w:id="24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242"/>
    <w:bookmarkStart w:name="z302" w:id="243"/>
    <w:p>
      <w:pPr>
        <w:spacing w:after="0"/>
        <w:ind w:left="0"/>
        <w:jc w:val="both"/>
      </w:pPr>
      <w:r>
        <w:rPr>
          <w:rFonts w:ascii="Times New Roman"/>
          <w:b w:val="false"/>
          <w:i w:val="false"/>
          <w:color w:val="000000"/>
          <w:sz w:val="28"/>
        </w:rPr>
        <w:t>
      Жоспар:</w:t>
      </w:r>
    </w:p>
    <w:bookmarkEnd w:id="243"/>
    <w:bookmarkStart w:name="z303" w:id="24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244"/>
    <w:bookmarkStart w:name="z304" w:id="245"/>
    <w:p>
      <w:pPr>
        <w:spacing w:after="0"/>
        <w:ind w:left="0"/>
        <w:jc w:val="both"/>
      </w:pPr>
      <w:r>
        <w:rPr>
          <w:rFonts w:ascii="Times New Roman"/>
          <w:b w:val="false"/>
          <w:i w:val="false"/>
          <w:color w:val="000000"/>
          <w:sz w:val="28"/>
        </w:rPr>
        <w:t>
      2) жайылым айналымдарының қолайлы схемаларын;</w:t>
      </w:r>
    </w:p>
    <w:bookmarkEnd w:id="245"/>
    <w:bookmarkStart w:name="z305" w:id="24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246"/>
    <w:bookmarkStart w:name="z306" w:id="24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247"/>
    <w:bookmarkStart w:name="z307" w:id="24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248"/>
    <w:bookmarkStart w:name="z308" w:id="249"/>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249"/>
    <w:bookmarkStart w:name="z309" w:id="25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250"/>
    <w:bookmarkStart w:name="z310" w:id="251"/>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251"/>
    <w:bookmarkStart w:name="z311" w:id="252"/>
    <w:p>
      <w:pPr>
        <w:spacing w:after="0"/>
        <w:ind w:left="0"/>
        <w:jc w:val="both"/>
      </w:pPr>
      <w:r>
        <w:rPr>
          <w:rFonts w:ascii="Times New Roman"/>
          <w:b w:val="false"/>
          <w:i w:val="false"/>
          <w:color w:val="000000"/>
          <w:sz w:val="28"/>
        </w:rPr>
        <w:t>
      Еңбекші ауылдық округі аумағының жалпы ауданы 173905 га, оның ішінде елді мекен жерлері - 8124 га, босалқы жерлер 104970 га.</w:t>
      </w:r>
    </w:p>
    <w:bookmarkEnd w:id="252"/>
    <w:bookmarkStart w:name="z312" w:id="253"/>
    <w:p>
      <w:pPr>
        <w:spacing w:after="0"/>
        <w:ind w:left="0"/>
        <w:jc w:val="both"/>
      </w:pPr>
      <w:r>
        <w:rPr>
          <w:rFonts w:ascii="Times New Roman"/>
          <w:b w:val="false"/>
          <w:i w:val="false"/>
          <w:color w:val="000000"/>
          <w:sz w:val="28"/>
        </w:rPr>
        <w:t>
      Әкімшілік-аумақтық бөлінісі бойынша Еңбекші ауылдық округінде 4 ауылдық елді мекен бар.</w:t>
      </w:r>
    </w:p>
    <w:bookmarkEnd w:id="253"/>
    <w:bookmarkStart w:name="z313" w:id="254"/>
    <w:p>
      <w:pPr>
        <w:spacing w:after="0"/>
        <w:ind w:left="0"/>
        <w:jc w:val="both"/>
      </w:pPr>
      <w:r>
        <w:rPr>
          <w:rFonts w:ascii="Times New Roman"/>
          <w:b w:val="false"/>
          <w:i w:val="false"/>
          <w:color w:val="000000"/>
          <w:sz w:val="28"/>
        </w:rPr>
        <w:t>
      Еңбекші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шытыр өседі.</w:t>
      </w:r>
    </w:p>
    <w:bookmarkEnd w:id="254"/>
    <w:bookmarkStart w:name="z314" w:id="255"/>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255"/>
    <w:bookmarkStart w:name="z315" w:id="256"/>
    <w:p>
      <w:pPr>
        <w:spacing w:after="0"/>
        <w:ind w:left="0"/>
        <w:jc w:val="both"/>
      </w:pPr>
      <w:r>
        <w:rPr>
          <w:rFonts w:ascii="Times New Roman"/>
          <w:b w:val="false"/>
          <w:i w:val="false"/>
          <w:color w:val="000000"/>
          <w:sz w:val="28"/>
        </w:rPr>
        <w:t>
      2020 жылдың 1 қарашасына Еңбекші ауылдық округінде (жеке ауласында) 2422 бас ірі қара, 3356 бас ұсақ мал, 900 бас жылқы, 131 түйе бар.</w:t>
      </w:r>
    </w:p>
    <w:bookmarkEnd w:id="256"/>
    <w:bookmarkStart w:name="z316" w:id="257"/>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73980 га жайылым қажет.</w:t>
      </w:r>
    </w:p>
    <w:bookmarkEnd w:id="257"/>
    <w:bookmarkStart w:name="z317" w:id="258"/>
    <w:p>
      <w:pPr>
        <w:spacing w:after="0"/>
        <w:ind w:left="0"/>
        <w:jc w:val="both"/>
      </w:pPr>
      <w:r>
        <w:rPr>
          <w:rFonts w:ascii="Times New Roman"/>
          <w:b w:val="false"/>
          <w:i w:val="false"/>
          <w:color w:val="000000"/>
          <w:sz w:val="28"/>
        </w:rPr>
        <w:t>
      Есебі:</w:t>
      </w:r>
    </w:p>
    <w:bookmarkEnd w:id="258"/>
    <w:bookmarkStart w:name="z318" w:id="259"/>
    <w:p>
      <w:pPr>
        <w:spacing w:after="0"/>
        <w:ind w:left="0"/>
        <w:jc w:val="both"/>
      </w:pPr>
      <w:r>
        <w:rPr>
          <w:rFonts w:ascii="Times New Roman"/>
          <w:b w:val="false"/>
          <w:i w:val="false"/>
          <w:color w:val="000000"/>
          <w:sz w:val="28"/>
        </w:rPr>
        <w:t>
      МІҚ үшін – 2422 бас.*18га./бас=54468 га.</w:t>
      </w:r>
    </w:p>
    <w:bookmarkEnd w:id="259"/>
    <w:bookmarkStart w:name="z319" w:id="260"/>
    <w:p>
      <w:pPr>
        <w:spacing w:after="0"/>
        <w:ind w:left="0"/>
        <w:jc w:val="both"/>
      </w:pPr>
      <w:r>
        <w:rPr>
          <w:rFonts w:ascii="Times New Roman"/>
          <w:b w:val="false"/>
          <w:i w:val="false"/>
          <w:color w:val="000000"/>
          <w:sz w:val="28"/>
        </w:rPr>
        <w:t>
      Ұсақ мал үшін – 3356 бас.*3,6га./бас= 7844 га.</w:t>
      </w:r>
    </w:p>
    <w:bookmarkEnd w:id="260"/>
    <w:bookmarkStart w:name="z320" w:id="261"/>
    <w:p>
      <w:pPr>
        <w:spacing w:after="0"/>
        <w:ind w:left="0"/>
        <w:jc w:val="both"/>
      </w:pPr>
      <w:r>
        <w:rPr>
          <w:rFonts w:ascii="Times New Roman"/>
          <w:b w:val="false"/>
          <w:i w:val="false"/>
          <w:color w:val="000000"/>
          <w:sz w:val="28"/>
        </w:rPr>
        <w:t>
      Жылқы үшін – 900 бас.*21,6га./бас=9526 га.</w:t>
      </w:r>
    </w:p>
    <w:bookmarkEnd w:id="261"/>
    <w:bookmarkStart w:name="z321" w:id="262"/>
    <w:p>
      <w:pPr>
        <w:spacing w:after="0"/>
        <w:ind w:left="0"/>
        <w:jc w:val="both"/>
      </w:pPr>
      <w:r>
        <w:rPr>
          <w:rFonts w:ascii="Times New Roman"/>
          <w:b w:val="false"/>
          <w:i w:val="false"/>
          <w:color w:val="000000"/>
          <w:sz w:val="28"/>
        </w:rPr>
        <w:t>
      Түйе үшін – 131 бас.*25,2 га./бас=2142 га.</w:t>
      </w:r>
    </w:p>
    <w:bookmarkEnd w:id="262"/>
    <w:bookmarkStart w:name="z322" w:id="263"/>
    <w:p>
      <w:pPr>
        <w:spacing w:after="0"/>
        <w:ind w:left="0"/>
        <w:jc w:val="both"/>
      </w:pPr>
      <w:r>
        <w:rPr>
          <w:rFonts w:ascii="Times New Roman"/>
          <w:b w:val="false"/>
          <w:i w:val="false"/>
          <w:color w:val="000000"/>
          <w:sz w:val="28"/>
        </w:rPr>
        <w:t>
      54468 га.+ 7844 га.+ 9526 га.+ 2142 га.= 73980 га.</w:t>
      </w:r>
    </w:p>
    <w:bookmarkEnd w:id="263"/>
    <w:bookmarkStart w:name="z323" w:id="264"/>
    <w:p>
      <w:pPr>
        <w:spacing w:after="0"/>
        <w:ind w:left="0"/>
        <w:jc w:val="both"/>
      </w:pPr>
      <w:r>
        <w:rPr>
          <w:rFonts w:ascii="Times New Roman"/>
          <w:b w:val="false"/>
          <w:i w:val="false"/>
          <w:color w:val="000000"/>
          <w:sz w:val="28"/>
        </w:rPr>
        <w:t>
      2020 жылдың 1 қарашасына Еңбекші ауылдық округінің ЖШС, шаруа және фермерлік қожалықтарындағы мал басы: ірі қара мал 2870 бас, ұсақ мал 5196 бас, жылқы 1180 бас, түйе 309 бас құрайды.</w:t>
      </w:r>
    </w:p>
    <w:bookmarkEnd w:id="264"/>
    <w:bookmarkStart w:name="z324" w:id="265"/>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103639 га жайылым қажет.</w:t>
      </w:r>
    </w:p>
    <w:bookmarkEnd w:id="265"/>
    <w:bookmarkStart w:name="z325" w:id="266"/>
    <w:p>
      <w:pPr>
        <w:spacing w:after="0"/>
        <w:ind w:left="0"/>
        <w:jc w:val="both"/>
      </w:pPr>
      <w:r>
        <w:rPr>
          <w:rFonts w:ascii="Times New Roman"/>
          <w:b w:val="false"/>
          <w:i w:val="false"/>
          <w:color w:val="000000"/>
          <w:sz w:val="28"/>
        </w:rPr>
        <w:t>
      Есебі:</w:t>
      </w:r>
    </w:p>
    <w:bookmarkEnd w:id="266"/>
    <w:bookmarkStart w:name="z326" w:id="267"/>
    <w:p>
      <w:pPr>
        <w:spacing w:after="0"/>
        <w:ind w:left="0"/>
        <w:jc w:val="both"/>
      </w:pPr>
      <w:r>
        <w:rPr>
          <w:rFonts w:ascii="Times New Roman"/>
          <w:b w:val="false"/>
          <w:i w:val="false"/>
          <w:color w:val="000000"/>
          <w:sz w:val="28"/>
        </w:rPr>
        <w:t>
      МІҚ үшін –2870 бас *18га./бас=51660 га.</w:t>
      </w:r>
    </w:p>
    <w:bookmarkEnd w:id="267"/>
    <w:bookmarkStart w:name="z327" w:id="268"/>
    <w:p>
      <w:pPr>
        <w:spacing w:after="0"/>
        <w:ind w:left="0"/>
        <w:jc w:val="both"/>
      </w:pPr>
      <w:r>
        <w:rPr>
          <w:rFonts w:ascii="Times New Roman"/>
          <w:b w:val="false"/>
          <w:i w:val="false"/>
          <w:color w:val="000000"/>
          <w:sz w:val="28"/>
        </w:rPr>
        <w:t>
      Ұсақ мал үшін – 5196 бас *3,6га./бас=18705 га.</w:t>
      </w:r>
    </w:p>
    <w:bookmarkEnd w:id="268"/>
    <w:bookmarkStart w:name="z328" w:id="269"/>
    <w:p>
      <w:pPr>
        <w:spacing w:after="0"/>
        <w:ind w:left="0"/>
        <w:jc w:val="both"/>
      </w:pPr>
      <w:r>
        <w:rPr>
          <w:rFonts w:ascii="Times New Roman"/>
          <w:b w:val="false"/>
          <w:i w:val="false"/>
          <w:color w:val="000000"/>
          <w:sz w:val="28"/>
        </w:rPr>
        <w:t>
      Жылқы үшін – 1180 бас *21,6га./бас=25488 га.</w:t>
      </w:r>
    </w:p>
    <w:bookmarkEnd w:id="269"/>
    <w:bookmarkStart w:name="z329" w:id="270"/>
    <w:p>
      <w:pPr>
        <w:spacing w:after="0"/>
        <w:ind w:left="0"/>
        <w:jc w:val="both"/>
      </w:pPr>
      <w:r>
        <w:rPr>
          <w:rFonts w:ascii="Times New Roman"/>
          <w:b w:val="false"/>
          <w:i w:val="false"/>
          <w:color w:val="000000"/>
          <w:sz w:val="28"/>
        </w:rPr>
        <w:t>
      Түйе үшін – 309 бас *25,2 га./бас =7786 га.</w:t>
      </w:r>
    </w:p>
    <w:bookmarkEnd w:id="270"/>
    <w:bookmarkStart w:name="z330" w:id="271"/>
    <w:p>
      <w:pPr>
        <w:spacing w:after="0"/>
        <w:ind w:left="0"/>
        <w:jc w:val="both"/>
      </w:pPr>
      <w:r>
        <w:rPr>
          <w:rFonts w:ascii="Times New Roman"/>
          <w:b w:val="false"/>
          <w:i w:val="false"/>
          <w:color w:val="000000"/>
          <w:sz w:val="28"/>
        </w:rPr>
        <w:t>
      51660 га.+ 18705 га.+ 25488 га.+ 7786 га.= 103639 га.</w:t>
      </w:r>
    </w:p>
    <w:bookmarkEnd w:id="271"/>
    <w:bookmarkStart w:name="z331" w:id="272"/>
    <w:p>
      <w:pPr>
        <w:spacing w:after="0"/>
        <w:ind w:left="0"/>
        <w:jc w:val="both"/>
      </w:pPr>
      <w:r>
        <w:rPr>
          <w:rFonts w:ascii="Times New Roman"/>
          <w:b w:val="false"/>
          <w:i w:val="false"/>
          <w:color w:val="000000"/>
          <w:sz w:val="28"/>
        </w:rPr>
        <w:t>
      Құрманғазы ауданының жер балансының мәліметтеріне сәйкес, Еңбекші ауылдық округі аумағындағы барлық ЖШС, шаруа және фермер қожалықтарының жер пайдалануындағы жайылым алаңы 7829 га құрайды.</w:t>
      </w:r>
    </w:p>
    <w:bookmarkEnd w:id="272"/>
    <w:bookmarkStart w:name="z332" w:id="273"/>
    <w:p>
      <w:pPr>
        <w:spacing w:after="0"/>
        <w:ind w:left="0"/>
        <w:jc w:val="both"/>
      </w:pPr>
      <w:r>
        <w:rPr>
          <w:rFonts w:ascii="Times New Roman"/>
          <w:b w:val="false"/>
          <w:i w:val="false"/>
          <w:color w:val="000000"/>
          <w:sz w:val="28"/>
        </w:rPr>
        <w:t>
      Еңбекші ауылдық округінің аумағында 1 мал қорымы бар.</w:t>
      </w:r>
    </w:p>
    <w:bookmarkEnd w:id="273"/>
    <w:bookmarkStart w:name="z333" w:id="274"/>
    <w:p>
      <w:pPr>
        <w:spacing w:after="0"/>
        <w:ind w:left="0"/>
        <w:jc w:val="both"/>
      </w:pPr>
      <w:r>
        <w:rPr>
          <w:rFonts w:ascii="Times New Roman"/>
          <w:b w:val="false"/>
          <w:i w:val="false"/>
          <w:color w:val="000000"/>
          <w:sz w:val="28"/>
        </w:rPr>
        <w:t>
      Еңбекші ауылдық округінің аумағында аридтік жайылымдар жоқ.</w:t>
      </w:r>
    </w:p>
    <w:bookmarkEnd w:id="274"/>
    <w:bookmarkStart w:name="z334" w:id="275"/>
    <w:p>
      <w:pPr>
        <w:spacing w:after="0"/>
        <w:ind w:left="0"/>
        <w:jc w:val="both"/>
      </w:pPr>
      <w:r>
        <w:rPr>
          <w:rFonts w:ascii="Times New Roman"/>
          <w:b w:val="false"/>
          <w:i w:val="false"/>
          <w:color w:val="000000"/>
          <w:sz w:val="28"/>
        </w:rPr>
        <w:t>
      Еңбекші ауылдық округінде мал айдауға арналған сервитуттар орнатылмаған.</w:t>
      </w:r>
    </w:p>
    <w:bookmarkEnd w:id="275"/>
    <w:bookmarkStart w:name="z335" w:id="276"/>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Еңбекші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2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1-қосымша</w:t>
            </w:r>
          </w:p>
        </w:tc>
      </w:tr>
    </w:tbl>
    <w:bookmarkStart w:name="z337" w:id="27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Еңбекші ауылдық округі аумағында жайылымдардың орналасу</w:t>
      </w:r>
    </w:p>
    <w:bookmarkEnd w:id="277"/>
    <w:bookmarkStart w:name="z338"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46609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46609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 w:id="279"/>
    <w:p>
      <w:pPr>
        <w:spacing w:after="0"/>
        <w:ind w:left="0"/>
        <w:jc w:val="left"/>
      </w:pPr>
      <w:r>
        <w:rPr>
          <w:rFonts w:ascii="Times New Roman"/>
          <w:b/>
          <w:i w:val="false"/>
          <w:color w:val="000000"/>
        </w:rPr>
        <w:t xml:space="preserve"> Еңбекші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bookmarkEnd w:id="2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3"/>
        <w:gridCol w:w="1157"/>
        <w:gridCol w:w="5848"/>
        <w:gridCol w:w="1153"/>
        <w:gridCol w:w="1634"/>
        <w:gridCol w:w="1640"/>
        <w:gridCol w:w="435"/>
      </w:tblGrid>
      <w:tr>
        <w:trPr>
          <w:trHeight w:val="30" w:hRule="atLeast"/>
        </w:trPr>
        <w:tc>
          <w:tcPr>
            <w:tcW w:w="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58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16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4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1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58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 w:id="280"/>
          <w:p>
            <w:pPr>
              <w:spacing w:after="20"/>
              <w:ind w:left="20"/>
              <w:jc w:val="both"/>
            </w:pPr>
            <w:r>
              <w:rPr>
                <w:rFonts w:ascii="Times New Roman"/>
                <w:b w:val="false"/>
                <w:i w:val="false"/>
                <w:color w:val="000000"/>
                <w:sz w:val="20"/>
              </w:rPr>
              <w:t xml:space="preserve">
2422 бас ірі қара, </w:t>
            </w:r>
            <w:r>
              <w:br/>
            </w:r>
            <w:r>
              <w:rPr>
                <w:rFonts w:ascii="Times New Roman"/>
                <w:b w:val="false"/>
                <w:i w:val="false"/>
                <w:color w:val="000000"/>
                <w:sz w:val="20"/>
              </w:rPr>
              <w:t>
</w:t>
            </w:r>
            <w:r>
              <w:rPr>
                <w:rFonts w:ascii="Times New Roman"/>
                <w:b w:val="false"/>
                <w:i w:val="false"/>
                <w:color w:val="000000"/>
                <w:sz w:val="20"/>
              </w:rPr>
              <w:t xml:space="preserve">3356 бас ұсақ мал, </w:t>
            </w:r>
            <w:r>
              <w:br/>
            </w:r>
            <w:r>
              <w:rPr>
                <w:rFonts w:ascii="Times New Roman"/>
                <w:b w:val="false"/>
                <w:i w:val="false"/>
                <w:color w:val="000000"/>
                <w:sz w:val="20"/>
              </w:rPr>
              <w:t>
900 бас жылқы, 131 түйе</w:t>
            </w:r>
          </w:p>
          <w:bookmarkEnd w:id="280"/>
        </w:tc>
        <w:tc>
          <w:tcPr>
            <w:tcW w:w="1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7829</w:t>
            </w:r>
          </w:p>
        </w:tc>
        <w:tc>
          <w:tcPr>
            <w:tcW w:w="1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73980</w:t>
            </w:r>
          </w:p>
        </w:tc>
        <w:tc>
          <w:tcPr>
            <w:tcW w:w="16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-66151</w:t>
            </w:r>
          </w:p>
        </w:tc>
        <w:tc>
          <w:tcPr>
            <w:tcW w:w="4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1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58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 2870 бас, ұсақ мал 5196 бас, жылқы 1180 бас, түйе 309 бас</w:t>
            </w:r>
          </w:p>
        </w:tc>
        <w:tc>
          <w:tcPr>
            <w:tcW w:w="11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7829</w:t>
            </w:r>
          </w:p>
        </w:tc>
        <w:tc>
          <w:tcPr>
            <w:tcW w:w="16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103639</w:t>
            </w:r>
          </w:p>
        </w:tc>
        <w:tc>
          <w:tcPr>
            <w:tcW w:w="16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-95810</w:t>
            </w:r>
          </w:p>
        </w:tc>
        <w:tc>
          <w:tcPr>
            <w:tcW w:w="4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2-қосымша</w:t>
            </w:r>
          </w:p>
        </w:tc>
      </w:tr>
    </w:tbl>
    <w:bookmarkStart w:name="z344" w:id="281"/>
    <w:p>
      <w:pPr>
        <w:spacing w:after="0"/>
        <w:ind w:left="0"/>
        <w:jc w:val="left"/>
      </w:pPr>
      <w:r>
        <w:rPr>
          <w:rFonts w:ascii="Times New Roman"/>
          <w:b/>
          <w:i w:val="false"/>
          <w:color w:val="000000"/>
        </w:rPr>
        <w:t xml:space="preserve"> Жайылым айналымдарының қолайлы схемалары</w:t>
      </w:r>
    </w:p>
    <w:bookmarkEnd w:id="281"/>
    <w:bookmarkStart w:name="z345" w:id="282"/>
    <w:p>
      <w:pPr>
        <w:spacing w:after="0"/>
        <w:ind w:left="0"/>
        <w:jc w:val="left"/>
      </w:pPr>
      <w:r>
        <w:rPr>
          <w:rFonts w:ascii="Times New Roman"/>
          <w:b/>
          <w:i w:val="false"/>
          <w:color w:val="000000"/>
        </w:rPr>
        <w:t xml:space="preserve"> Еңбекші ауылдық округі үшін қолайлы жайылым айналымдарының схемасы</w:t>
      </w:r>
    </w:p>
    <w:bookmarkEnd w:id="2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346" w:id="283"/>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2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3-қосымша</w:t>
            </w:r>
          </w:p>
        </w:tc>
      </w:tr>
    </w:tbl>
    <w:bookmarkStart w:name="z348" w:id="28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84"/>
    <w:bookmarkStart w:name="z349"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51181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51181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4-қосымша</w:t>
            </w:r>
          </w:p>
        </w:tc>
      </w:tr>
    </w:tbl>
    <w:bookmarkStart w:name="z351" w:id="28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286"/>
    <w:bookmarkStart w:name="z352" w:id="28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Еңбекші ауылдық округінің аумағы арқылы ұзындығы 8 шақырым болатын "Сурхан" суландыру каналы, ұзындығы 6 шақырым болатын "Кадырка" суландыру каналы ағып өтеді.</w:t>
      </w:r>
    </w:p>
    <w:bookmarkEnd w:id="287"/>
    <w:bookmarkStart w:name="z353" w:id="288"/>
    <w:p>
      <w:pPr>
        <w:spacing w:after="0"/>
        <w:ind w:left="0"/>
        <w:jc w:val="left"/>
      </w:pPr>
      <w:r>
        <w:rPr>
          <w:rFonts w:ascii="Times New Roman"/>
          <w:b/>
          <w:i w:val="false"/>
          <w:color w:val="000000"/>
        </w:rPr>
        <w:t xml:space="preserve"> Еңбекші ауылдық округі</w:t>
      </w:r>
    </w:p>
    <w:bookmarkEnd w:id="288"/>
    <w:bookmarkStart w:name="z354"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5-қосымша</w:t>
            </w:r>
          </w:p>
        </w:tc>
      </w:tr>
    </w:tbl>
    <w:bookmarkStart w:name="z356" w:id="29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90"/>
    <w:bookmarkStart w:name="z357"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45720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45720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6-қосымша</w:t>
            </w:r>
          </w:p>
        </w:tc>
      </w:tr>
    </w:tbl>
    <w:bookmarkStart w:name="z359" w:id="292"/>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92"/>
    <w:bookmarkStart w:name="z360"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46101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46101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Еңбекші ауылдық округіндегі 2021 жылға арналған Жайылымдарды басқару және оларды пайдалану жөніндегі жоспарға 7-қосымша</w:t>
            </w:r>
          </w:p>
        </w:tc>
      </w:tr>
    </w:tbl>
    <w:bookmarkStart w:name="z362" w:id="294"/>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2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363" w:id="295"/>
    <w:p>
      <w:pPr>
        <w:spacing w:after="0"/>
        <w:ind w:left="0"/>
        <w:jc w:val="both"/>
      </w:pPr>
      <w:r>
        <w:rPr>
          <w:rFonts w:ascii="Times New Roman"/>
          <w:b w:val="false"/>
          <w:i w:val="false"/>
          <w:color w:val="000000"/>
          <w:sz w:val="28"/>
        </w:rPr>
        <w:t>
      Ескертпе: аббревиатуралардың толық жазылуы:</w:t>
      </w:r>
    </w:p>
    <w:bookmarkEnd w:id="295"/>
    <w:bookmarkStart w:name="z364" w:id="296"/>
    <w:p>
      <w:pPr>
        <w:spacing w:after="0"/>
        <w:ind w:left="0"/>
        <w:jc w:val="both"/>
      </w:pPr>
      <w:r>
        <w:rPr>
          <w:rFonts w:ascii="Times New Roman"/>
          <w:b w:val="false"/>
          <w:i w:val="false"/>
          <w:color w:val="000000"/>
          <w:sz w:val="28"/>
        </w:rPr>
        <w:t>
      КЖМ – көктемгі-жазғы маусым;</w:t>
      </w:r>
    </w:p>
    <w:bookmarkEnd w:id="296"/>
    <w:bookmarkStart w:name="z365" w:id="297"/>
    <w:p>
      <w:pPr>
        <w:spacing w:after="0"/>
        <w:ind w:left="0"/>
        <w:jc w:val="both"/>
      </w:pPr>
      <w:r>
        <w:rPr>
          <w:rFonts w:ascii="Times New Roman"/>
          <w:b w:val="false"/>
          <w:i w:val="false"/>
          <w:color w:val="000000"/>
          <w:sz w:val="28"/>
        </w:rPr>
        <w:t>
      ЖКМ – жазғы-күзгі маусым;</w:t>
      </w:r>
    </w:p>
    <w:bookmarkEnd w:id="297"/>
    <w:bookmarkStart w:name="z366" w:id="298"/>
    <w:p>
      <w:pPr>
        <w:spacing w:after="0"/>
        <w:ind w:left="0"/>
        <w:jc w:val="both"/>
      </w:pPr>
      <w:r>
        <w:rPr>
          <w:rFonts w:ascii="Times New Roman"/>
          <w:b w:val="false"/>
          <w:i w:val="false"/>
          <w:color w:val="000000"/>
          <w:sz w:val="28"/>
        </w:rPr>
        <w:t>
      ЖМ – жазғы маусым;</w:t>
      </w:r>
    </w:p>
    <w:bookmarkEnd w:id="298"/>
    <w:bookmarkStart w:name="z367" w:id="299"/>
    <w:p>
      <w:pPr>
        <w:spacing w:after="0"/>
        <w:ind w:left="0"/>
        <w:jc w:val="both"/>
      </w:pPr>
      <w:r>
        <w:rPr>
          <w:rFonts w:ascii="Times New Roman"/>
          <w:b w:val="false"/>
          <w:i w:val="false"/>
          <w:color w:val="000000"/>
          <w:sz w:val="28"/>
        </w:rPr>
        <w:t>
      ДҚ – демалыс қорасы.</w:t>
      </w:r>
    </w:p>
    <w:bookmarkEnd w:id="2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6-қосымша</w:t>
            </w:r>
          </w:p>
        </w:tc>
      </w:tr>
    </w:tbl>
    <w:bookmarkStart w:name="z369" w:id="300"/>
    <w:p>
      <w:pPr>
        <w:spacing w:after="0"/>
        <w:ind w:left="0"/>
        <w:jc w:val="left"/>
      </w:pPr>
      <w:r>
        <w:rPr>
          <w:rFonts w:ascii="Times New Roman"/>
          <w:b/>
          <w:i w:val="false"/>
          <w:color w:val="000000"/>
        </w:rPr>
        <w:t xml:space="preserve"> Байда ауылдық округі бойынша 2021 жылға арналған жайылымдарды басқару және оларды пайдалану жөніндегі жоспар</w:t>
      </w:r>
    </w:p>
    <w:bookmarkEnd w:id="300"/>
    <w:bookmarkStart w:name="z370" w:id="301"/>
    <w:p>
      <w:pPr>
        <w:spacing w:after="0"/>
        <w:ind w:left="0"/>
        <w:jc w:val="both"/>
      </w:pPr>
      <w:r>
        <w:rPr>
          <w:rFonts w:ascii="Times New Roman"/>
          <w:b w:val="false"/>
          <w:i w:val="false"/>
          <w:color w:val="000000"/>
          <w:sz w:val="28"/>
        </w:rPr>
        <w:t xml:space="preserve">
      Осы Байда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301"/>
    <w:bookmarkStart w:name="z371" w:id="302"/>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302"/>
    <w:bookmarkStart w:name="z372" w:id="303"/>
    <w:p>
      <w:pPr>
        <w:spacing w:after="0"/>
        <w:ind w:left="0"/>
        <w:jc w:val="both"/>
      </w:pPr>
      <w:r>
        <w:rPr>
          <w:rFonts w:ascii="Times New Roman"/>
          <w:b w:val="false"/>
          <w:i w:val="false"/>
          <w:color w:val="000000"/>
          <w:sz w:val="28"/>
        </w:rPr>
        <w:t>
      Жоспар:</w:t>
      </w:r>
    </w:p>
    <w:bookmarkEnd w:id="303"/>
    <w:bookmarkStart w:name="z373" w:id="30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304"/>
    <w:bookmarkStart w:name="z374" w:id="305"/>
    <w:p>
      <w:pPr>
        <w:spacing w:after="0"/>
        <w:ind w:left="0"/>
        <w:jc w:val="both"/>
      </w:pPr>
      <w:r>
        <w:rPr>
          <w:rFonts w:ascii="Times New Roman"/>
          <w:b w:val="false"/>
          <w:i w:val="false"/>
          <w:color w:val="000000"/>
          <w:sz w:val="28"/>
        </w:rPr>
        <w:t>
      2) жайылым айналымдарының қолайлы схемаларын;</w:t>
      </w:r>
    </w:p>
    <w:bookmarkEnd w:id="305"/>
    <w:bookmarkStart w:name="z375" w:id="30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306"/>
    <w:bookmarkStart w:name="z376" w:id="30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307"/>
    <w:bookmarkStart w:name="z377" w:id="30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308"/>
    <w:bookmarkStart w:name="z378" w:id="309"/>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309"/>
    <w:bookmarkStart w:name="z379" w:id="31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310"/>
    <w:bookmarkStart w:name="z380" w:id="311"/>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311"/>
    <w:bookmarkStart w:name="z381" w:id="312"/>
    <w:p>
      <w:pPr>
        <w:spacing w:after="0"/>
        <w:ind w:left="0"/>
        <w:jc w:val="both"/>
      </w:pPr>
      <w:r>
        <w:rPr>
          <w:rFonts w:ascii="Times New Roman"/>
          <w:b w:val="false"/>
          <w:i w:val="false"/>
          <w:color w:val="000000"/>
          <w:sz w:val="28"/>
        </w:rPr>
        <w:t>
      Байда ауылдық округі аумағының жалпы ауданы 263,36 га, оның ішінде елді мекен жерлері – 30,444 га, босалқы жерлер жоқ.</w:t>
      </w:r>
    </w:p>
    <w:bookmarkEnd w:id="312"/>
    <w:bookmarkStart w:name="z382" w:id="313"/>
    <w:p>
      <w:pPr>
        <w:spacing w:after="0"/>
        <w:ind w:left="0"/>
        <w:jc w:val="both"/>
      </w:pPr>
      <w:r>
        <w:rPr>
          <w:rFonts w:ascii="Times New Roman"/>
          <w:b w:val="false"/>
          <w:i w:val="false"/>
          <w:color w:val="000000"/>
          <w:sz w:val="28"/>
        </w:rPr>
        <w:t>
      Әкімшілік-аумақтық бөлінісі бойынша Байда ауылдық округінде 1 ауылдық елді мекен бар.</w:t>
      </w:r>
    </w:p>
    <w:bookmarkEnd w:id="313"/>
    <w:bookmarkStart w:name="z383" w:id="314"/>
    <w:p>
      <w:pPr>
        <w:spacing w:after="0"/>
        <w:ind w:left="0"/>
        <w:jc w:val="both"/>
      </w:pPr>
      <w:r>
        <w:rPr>
          <w:rFonts w:ascii="Times New Roman"/>
          <w:b w:val="false"/>
          <w:i w:val="false"/>
          <w:color w:val="000000"/>
          <w:sz w:val="28"/>
        </w:rPr>
        <w:t>
      Байда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шытыр, жантақ өседі.</w:t>
      </w:r>
    </w:p>
    <w:bookmarkEnd w:id="314"/>
    <w:bookmarkStart w:name="z384" w:id="315"/>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315"/>
    <w:bookmarkStart w:name="z385" w:id="316"/>
    <w:p>
      <w:pPr>
        <w:spacing w:after="0"/>
        <w:ind w:left="0"/>
        <w:jc w:val="both"/>
      </w:pPr>
      <w:r>
        <w:rPr>
          <w:rFonts w:ascii="Times New Roman"/>
          <w:b w:val="false"/>
          <w:i w:val="false"/>
          <w:color w:val="000000"/>
          <w:sz w:val="28"/>
        </w:rPr>
        <w:t>
      2020 жылдың 1 қарашасына Байда ауылдық округінде (жеке ауласында) 641 бас ірі қара, 523 бас ұсақ мал, 237 бас жылқы бар.</w:t>
      </w:r>
    </w:p>
    <w:bookmarkEnd w:id="316"/>
    <w:bookmarkStart w:name="z386" w:id="317"/>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18540 га жайылым қажет.</w:t>
      </w:r>
    </w:p>
    <w:bookmarkEnd w:id="317"/>
    <w:bookmarkStart w:name="z387" w:id="318"/>
    <w:p>
      <w:pPr>
        <w:spacing w:after="0"/>
        <w:ind w:left="0"/>
        <w:jc w:val="both"/>
      </w:pPr>
      <w:r>
        <w:rPr>
          <w:rFonts w:ascii="Times New Roman"/>
          <w:b w:val="false"/>
          <w:i w:val="false"/>
          <w:color w:val="000000"/>
          <w:sz w:val="28"/>
        </w:rPr>
        <w:t>
      Есебі:</w:t>
      </w:r>
    </w:p>
    <w:bookmarkEnd w:id="318"/>
    <w:bookmarkStart w:name="z388" w:id="319"/>
    <w:p>
      <w:pPr>
        <w:spacing w:after="0"/>
        <w:ind w:left="0"/>
        <w:jc w:val="both"/>
      </w:pPr>
      <w:r>
        <w:rPr>
          <w:rFonts w:ascii="Times New Roman"/>
          <w:b w:val="false"/>
          <w:i w:val="false"/>
          <w:color w:val="000000"/>
          <w:sz w:val="28"/>
        </w:rPr>
        <w:t>
      МІҚ үшін – 641 бас.*18га./бас=11538 га.</w:t>
      </w:r>
    </w:p>
    <w:bookmarkEnd w:id="319"/>
    <w:bookmarkStart w:name="z389" w:id="320"/>
    <w:p>
      <w:pPr>
        <w:spacing w:after="0"/>
        <w:ind w:left="0"/>
        <w:jc w:val="both"/>
      </w:pPr>
      <w:r>
        <w:rPr>
          <w:rFonts w:ascii="Times New Roman"/>
          <w:b w:val="false"/>
          <w:i w:val="false"/>
          <w:color w:val="000000"/>
          <w:sz w:val="28"/>
        </w:rPr>
        <w:t>
      Ұсақ мал үшін – 523 бас.*3,6га./бас= 1882 га.</w:t>
      </w:r>
    </w:p>
    <w:bookmarkEnd w:id="320"/>
    <w:bookmarkStart w:name="z390" w:id="321"/>
    <w:p>
      <w:pPr>
        <w:spacing w:after="0"/>
        <w:ind w:left="0"/>
        <w:jc w:val="both"/>
      </w:pPr>
      <w:r>
        <w:rPr>
          <w:rFonts w:ascii="Times New Roman"/>
          <w:b w:val="false"/>
          <w:i w:val="false"/>
          <w:color w:val="000000"/>
          <w:sz w:val="28"/>
        </w:rPr>
        <w:t>
      Жылқы үшін – 237 бас.*21,6га./бас=5119 га.</w:t>
      </w:r>
    </w:p>
    <w:bookmarkEnd w:id="321"/>
    <w:bookmarkStart w:name="z391" w:id="322"/>
    <w:p>
      <w:pPr>
        <w:spacing w:after="0"/>
        <w:ind w:left="0"/>
        <w:jc w:val="both"/>
      </w:pPr>
      <w:r>
        <w:rPr>
          <w:rFonts w:ascii="Times New Roman"/>
          <w:b w:val="false"/>
          <w:i w:val="false"/>
          <w:color w:val="000000"/>
          <w:sz w:val="28"/>
        </w:rPr>
        <w:t>
      11538 га.+ 1882 га.+ 5119 га.+ 2142 га.= 18540 га.</w:t>
      </w:r>
    </w:p>
    <w:bookmarkEnd w:id="322"/>
    <w:bookmarkStart w:name="z392" w:id="323"/>
    <w:p>
      <w:pPr>
        <w:spacing w:after="0"/>
        <w:ind w:left="0"/>
        <w:jc w:val="both"/>
      </w:pPr>
      <w:r>
        <w:rPr>
          <w:rFonts w:ascii="Times New Roman"/>
          <w:b w:val="false"/>
          <w:i w:val="false"/>
          <w:color w:val="000000"/>
          <w:sz w:val="28"/>
        </w:rPr>
        <w:t>
      2020 жылдың 1 қарашасына Байда ауылдық округінің ЖШС, шаруа және фермерлік қожалықтарындағы мал басы: ірі қара мал 716 бас, ұсақ мал 897 бас, жылқы 194 бас, түйе 50 бас құрайды.</w:t>
      </w:r>
    </w:p>
    <w:bookmarkEnd w:id="323"/>
    <w:bookmarkStart w:name="z393" w:id="324"/>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21567 га жайылым қажет.</w:t>
      </w:r>
    </w:p>
    <w:bookmarkEnd w:id="324"/>
    <w:bookmarkStart w:name="z394" w:id="325"/>
    <w:p>
      <w:pPr>
        <w:spacing w:after="0"/>
        <w:ind w:left="0"/>
        <w:jc w:val="both"/>
      </w:pPr>
      <w:r>
        <w:rPr>
          <w:rFonts w:ascii="Times New Roman"/>
          <w:b w:val="false"/>
          <w:i w:val="false"/>
          <w:color w:val="000000"/>
          <w:sz w:val="28"/>
        </w:rPr>
        <w:t>
      Есебі:</w:t>
      </w:r>
    </w:p>
    <w:bookmarkEnd w:id="325"/>
    <w:bookmarkStart w:name="z395" w:id="326"/>
    <w:p>
      <w:pPr>
        <w:spacing w:after="0"/>
        <w:ind w:left="0"/>
        <w:jc w:val="both"/>
      </w:pPr>
      <w:r>
        <w:rPr>
          <w:rFonts w:ascii="Times New Roman"/>
          <w:b w:val="false"/>
          <w:i w:val="false"/>
          <w:color w:val="000000"/>
          <w:sz w:val="28"/>
        </w:rPr>
        <w:t>
      МІҚ үшін –716 бас *18га./бас=12888 га.</w:t>
      </w:r>
    </w:p>
    <w:bookmarkEnd w:id="326"/>
    <w:bookmarkStart w:name="z396" w:id="327"/>
    <w:p>
      <w:pPr>
        <w:spacing w:after="0"/>
        <w:ind w:left="0"/>
        <w:jc w:val="both"/>
      </w:pPr>
      <w:r>
        <w:rPr>
          <w:rFonts w:ascii="Times New Roman"/>
          <w:b w:val="false"/>
          <w:i w:val="false"/>
          <w:color w:val="000000"/>
          <w:sz w:val="28"/>
        </w:rPr>
        <w:t>
      Ұсақ мал үшін – 897 бас *3,6га./бас=3229 га.</w:t>
      </w:r>
    </w:p>
    <w:bookmarkEnd w:id="327"/>
    <w:bookmarkStart w:name="z397" w:id="328"/>
    <w:p>
      <w:pPr>
        <w:spacing w:after="0"/>
        <w:ind w:left="0"/>
        <w:jc w:val="both"/>
      </w:pPr>
      <w:r>
        <w:rPr>
          <w:rFonts w:ascii="Times New Roman"/>
          <w:b w:val="false"/>
          <w:i w:val="false"/>
          <w:color w:val="000000"/>
          <w:sz w:val="28"/>
        </w:rPr>
        <w:t>
      Жылқы үшін – 194 бас *21,6га./бас=4190 га.</w:t>
      </w:r>
    </w:p>
    <w:bookmarkEnd w:id="328"/>
    <w:bookmarkStart w:name="z398" w:id="329"/>
    <w:p>
      <w:pPr>
        <w:spacing w:after="0"/>
        <w:ind w:left="0"/>
        <w:jc w:val="both"/>
      </w:pPr>
      <w:r>
        <w:rPr>
          <w:rFonts w:ascii="Times New Roman"/>
          <w:b w:val="false"/>
          <w:i w:val="false"/>
          <w:color w:val="000000"/>
          <w:sz w:val="28"/>
        </w:rPr>
        <w:t>
      Түйе үшін – 50 бас *25,2 га./бас =1260 га.</w:t>
      </w:r>
    </w:p>
    <w:bookmarkEnd w:id="329"/>
    <w:bookmarkStart w:name="z399" w:id="330"/>
    <w:p>
      <w:pPr>
        <w:spacing w:after="0"/>
        <w:ind w:left="0"/>
        <w:jc w:val="both"/>
      </w:pPr>
      <w:r>
        <w:rPr>
          <w:rFonts w:ascii="Times New Roman"/>
          <w:b w:val="false"/>
          <w:i w:val="false"/>
          <w:color w:val="000000"/>
          <w:sz w:val="28"/>
        </w:rPr>
        <w:t>
      12888 га.+3229 га.+ 4190 га.+ 1260 га.= 21567 га.</w:t>
      </w:r>
    </w:p>
    <w:bookmarkEnd w:id="330"/>
    <w:bookmarkStart w:name="z400" w:id="331"/>
    <w:p>
      <w:pPr>
        <w:spacing w:after="0"/>
        <w:ind w:left="0"/>
        <w:jc w:val="both"/>
      </w:pPr>
      <w:r>
        <w:rPr>
          <w:rFonts w:ascii="Times New Roman"/>
          <w:b w:val="false"/>
          <w:i w:val="false"/>
          <w:color w:val="000000"/>
          <w:sz w:val="28"/>
        </w:rPr>
        <w:t>
      Құрманғазы ауданының жер балансының мәліметтеріне сәйкес, Байда ауылдық округі аумағындағы барлық ЖШС, шаруа және фермер қожалықтарының жер пайдалануындағы жайылым алаңы 54 га құрайды.</w:t>
      </w:r>
    </w:p>
    <w:bookmarkEnd w:id="331"/>
    <w:bookmarkStart w:name="z401" w:id="332"/>
    <w:p>
      <w:pPr>
        <w:spacing w:after="0"/>
        <w:ind w:left="0"/>
        <w:jc w:val="both"/>
      </w:pPr>
      <w:r>
        <w:rPr>
          <w:rFonts w:ascii="Times New Roman"/>
          <w:b w:val="false"/>
          <w:i w:val="false"/>
          <w:color w:val="000000"/>
          <w:sz w:val="28"/>
        </w:rPr>
        <w:t>
      Байда ауылдық округінің аумағында 1 мал қорымы бар.</w:t>
      </w:r>
    </w:p>
    <w:bookmarkEnd w:id="332"/>
    <w:bookmarkStart w:name="z402" w:id="333"/>
    <w:p>
      <w:pPr>
        <w:spacing w:after="0"/>
        <w:ind w:left="0"/>
        <w:jc w:val="both"/>
      </w:pPr>
      <w:r>
        <w:rPr>
          <w:rFonts w:ascii="Times New Roman"/>
          <w:b w:val="false"/>
          <w:i w:val="false"/>
          <w:color w:val="000000"/>
          <w:sz w:val="28"/>
        </w:rPr>
        <w:t>
      Байда ауылдық округінің аумағында аридтік жайылымдар жоқ.</w:t>
      </w:r>
    </w:p>
    <w:bookmarkEnd w:id="333"/>
    <w:bookmarkStart w:name="z403" w:id="334"/>
    <w:p>
      <w:pPr>
        <w:spacing w:after="0"/>
        <w:ind w:left="0"/>
        <w:jc w:val="both"/>
      </w:pPr>
      <w:r>
        <w:rPr>
          <w:rFonts w:ascii="Times New Roman"/>
          <w:b w:val="false"/>
          <w:i w:val="false"/>
          <w:color w:val="000000"/>
          <w:sz w:val="28"/>
        </w:rPr>
        <w:t>
      Байда ауылдық округінде мал айдауға арналған сервитуттар орнатылмаған.</w:t>
      </w:r>
    </w:p>
    <w:bookmarkEnd w:id="334"/>
    <w:bookmarkStart w:name="z404" w:id="33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Байда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3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1-қосымша</w:t>
            </w:r>
          </w:p>
        </w:tc>
      </w:tr>
    </w:tbl>
    <w:bookmarkStart w:name="z406" w:id="33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Байда ауылдық округі аумағында жайылымдардың орналасу</w:t>
      </w:r>
    </w:p>
    <w:bookmarkEnd w:id="336"/>
    <w:bookmarkStart w:name="z407"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Байда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31"/>
        <w:gridCol w:w="1683"/>
        <w:gridCol w:w="3959"/>
        <w:gridCol w:w="979"/>
        <w:gridCol w:w="2030"/>
        <w:gridCol w:w="2386"/>
        <w:gridCol w:w="632"/>
      </w:tblGrid>
      <w:tr>
        <w:trPr>
          <w:trHeight w:val="30" w:hRule="atLeast"/>
        </w:trPr>
        <w:tc>
          <w:tcPr>
            <w:tcW w:w="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9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0" w:id="338"/>
          <w:p>
            <w:pPr>
              <w:spacing w:after="20"/>
              <w:ind w:left="20"/>
              <w:jc w:val="both"/>
            </w:pPr>
            <w:r>
              <w:rPr>
                <w:rFonts w:ascii="Times New Roman"/>
                <w:b w:val="false"/>
                <w:i w:val="false"/>
                <w:color w:val="000000"/>
                <w:sz w:val="20"/>
              </w:rPr>
              <w:t xml:space="preserve">
641 бас ірі қара, 523 бас ұсақ мал, </w:t>
            </w:r>
            <w:r>
              <w:br/>
            </w:r>
            <w:r>
              <w:rPr>
                <w:rFonts w:ascii="Times New Roman"/>
                <w:b w:val="false"/>
                <w:i w:val="false"/>
                <w:color w:val="000000"/>
                <w:sz w:val="20"/>
              </w:rPr>
              <w:t>
237 бас жылқы</w:t>
            </w:r>
          </w:p>
          <w:bookmarkEnd w:id="338"/>
        </w:tc>
        <w:tc>
          <w:tcPr>
            <w:tcW w:w="9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18540</w:t>
            </w:r>
          </w:p>
        </w:tc>
        <w:tc>
          <w:tcPr>
            <w:tcW w:w="2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-18486</w:t>
            </w:r>
          </w:p>
        </w:tc>
        <w:tc>
          <w:tcPr>
            <w:tcW w:w="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1" w:id="339"/>
          <w:p>
            <w:pPr>
              <w:spacing w:after="20"/>
              <w:ind w:left="20"/>
              <w:jc w:val="both"/>
            </w:pPr>
            <w:r>
              <w:rPr>
                <w:rFonts w:ascii="Times New Roman"/>
                <w:b w:val="false"/>
                <w:i w:val="false"/>
                <w:color w:val="000000"/>
                <w:sz w:val="20"/>
              </w:rPr>
              <w:t xml:space="preserve">
ірі қара мал </w:t>
            </w:r>
            <w:r>
              <w:br/>
            </w:r>
            <w:r>
              <w:rPr>
                <w:rFonts w:ascii="Times New Roman"/>
                <w:b w:val="false"/>
                <w:i w:val="false"/>
                <w:color w:val="000000"/>
                <w:sz w:val="20"/>
              </w:rPr>
              <w:t>
</w:t>
            </w:r>
            <w:r>
              <w:rPr>
                <w:rFonts w:ascii="Times New Roman"/>
                <w:b w:val="false"/>
                <w:i w:val="false"/>
                <w:color w:val="000000"/>
                <w:sz w:val="20"/>
              </w:rPr>
              <w:t xml:space="preserve">716 бас, </w:t>
            </w:r>
            <w:r>
              <w:br/>
            </w:r>
            <w:r>
              <w:rPr>
                <w:rFonts w:ascii="Times New Roman"/>
                <w:b w:val="false"/>
                <w:i w:val="false"/>
                <w:color w:val="000000"/>
                <w:sz w:val="20"/>
              </w:rPr>
              <w:t>
</w:t>
            </w:r>
            <w:r>
              <w:rPr>
                <w:rFonts w:ascii="Times New Roman"/>
                <w:b w:val="false"/>
                <w:i w:val="false"/>
                <w:color w:val="000000"/>
                <w:sz w:val="20"/>
              </w:rPr>
              <w:t>ұсақ мал</w:t>
            </w:r>
            <w:r>
              <w:br/>
            </w:r>
            <w:r>
              <w:rPr>
                <w:rFonts w:ascii="Times New Roman"/>
                <w:b w:val="false"/>
                <w:i w:val="false"/>
                <w:color w:val="000000"/>
                <w:sz w:val="20"/>
              </w:rPr>
              <w:t>
</w:t>
            </w:r>
            <w:r>
              <w:rPr>
                <w:rFonts w:ascii="Times New Roman"/>
                <w:b w:val="false"/>
                <w:i w:val="false"/>
                <w:color w:val="000000"/>
                <w:sz w:val="20"/>
              </w:rPr>
              <w:t xml:space="preserve"> 897 бас, </w:t>
            </w:r>
            <w:r>
              <w:br/>
            </w:r>
            <w:r>
              <w:rPr>
                <w:rFonts w:ascii="Times New Roman"/>
                <w:b w:val="false"/>
                <w:i w:val="false"/>
                <w:color w:val="000000"/>
                <w:sz w:val="20"/>
              </w:rPr>
              <w:t>
жылқы 194 бас, түйе 50 бас</w:t>
            </w:r>
          </w:p>
          <w:bookmarkEnd w:id="339"/>
        </w:tc>
        <w:tc>
          <w:tcPr>
            <w:tcW w:w="9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21567</w:t>
            </w:r>
          </w:p>
        </w:tc>
        <w:tc>
          <w:tcPr>
            <w:tcW w:w="2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-21513</w:t>
            </w:r>
          </w:p>
        </w:tc>
        <w:tc>
          <w:tcPr>
            <w:tcW w:w="6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2-қосымша</w:t>
            </w:r>
          </w:p>
        </w:tc>
      </w:tr>
    </w:tbl>
    <w:bookmarkStart w:name="z416" w:id="340"/>
    <w:p>
      <w:pPr>
        <w:spacing w:after="0"/>
        <w:ind w:left="0"/>
        <w:jc w:val="left"/>
      </w:pPr>
      <w:r>
        <w:rPr>
          <w:rFonts w:ascii="Times New Roman"/>
          <w:b/>
          <w:i w:val="false"/>
          <w:color w:val="000000"/>
        </w:rPr>
        <w:t xml:space="preserve"> Жайылым айналымдарының қолайлы схемалары</w:t>
      </w:r>
    </w:p>
    <w:bookmarkEnd w:id="340"/>
    <w:bookmarkStart w:name="z417" w:id="341"/>
    <w:p>
      <w:pPr>
        <w:spacing w:after="0"/>
        <w:ind w:left="0"/>
        <w:jc w:val="left"/>
      </w:pPr>
      <w:r>
        <w:rPr>
          <w:rFonts w:ascii="Times New Roman"/>
          <w:b/>
          <w:i w:val="false"/>
          <w:color w:val="000000"/>
        </w:rPr>
        <w:t xml:space="preserve"> Байда ауылдық округі үшін қолайлы жайылым айналымдарының схемасы</w:t>
      </w:r>
    </w:p>
    <w:bookmarkEnd w:id="3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418" w:id="342"/>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3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3-қосымша</w:t>
            </w:r>
          </w:p>
        </w:tc>
      </w:tr>
    </w:tbl>
    <w:bookmarkStart w:name="z420" w:id="34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343"/>
    <w:bookmarkStart w:name="z421"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4-қосымша</w:t>
            </w:r>
          </w:p>
        </w:tc>
      </w:tr>
    </w:tbl>
    <w:bookmarkStart w:name="z423" w:id="34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345"/>
    <w:bookmarkStart w:name="z424" w:id="346"/>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Байда ауылдық округінің аумағы арқылы ұзындығы 6 шақырым болатын "Қиғаш" өзені, ұзындығы 7 шақырым болатын "Шарон" өзені ағып өтеді.</w:t>
      </w:r>
    </w:p>
    <w:bookmarkEnd w:id="346"/>
    <w:bookmarkStart w:name="z425" w:id="347"/>
    <w:p>
      <w:pPr>
        <w:spacing w:after="0"/>
        <w:ind w:left="0"/>
        <w:jc w:val="left"/>
      </w:pPr>
      <w:r>
        <w:rPr>
          <w:rFonts w:ascii="Times New Roman"/>
          <w:b/>
          <w:i w:val="false"/>
          <w:color w:val="000000"/>
        </w:rPr>
        <w:t xml:space="preserve"> Байда ауылдық округі</w:t>
      </w:r>
    </w:p>
    <w:bookmarkEnd w:id="347"/>
    <w:bookmarkStart w:name="z426"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5-қосымша</w:t>
            </w:r>
          </w:p>
        </w:tc>
      </w:tr>
    </w:tbl>
    <w:bookmarkStart w:name="z428" w:id="34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49"/>
    <w:bookmarkStart w:name="z429"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6-қосымша</w:t>
            </w:r>
          </w:p>
        </w:tc>
      </w:tr>
    </w:tbl>
    <w:bookmarkStart w:name="z431" w:id="35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51"/>
    <w:bookmarkStart w:name="z432"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Байда ауылдық округіндегі 2021 жылға арналған Жайылымдарды басқару және оларды пайдалану жөніндегі жоспарға 7-қосымша</w:t>
            </w:r>
          </w:p>
        </w:tc>
      </w:tr>
    </w:tbl>
    <w:bookmarkStart w:name="z434" w:id="353"/>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3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435" w:id="354"/>
    <w:p>
      <w:pPr>
        <w:spacing w:after="0"/>
        <w:ind w:left="0"/>
        <w:jc w:val="both"/>
      </w:pPr>
      <w:r>
        <w:rPr>
          <w:rFonts w:ascii="Times New Roman"/>
          <w:b w:val="false"/>
          <w:i w:val="false"/>
          <w:color w:val="000000"/>
          <w:sz w:val="28"/>
        </w:rPr>
        <w:t>
      Ескертпе: аббревиатуралардың толық жазылуы:</w:t>
      </w:r>
    </w:p>
    <w:bookmarkEnd w:id="354"/>
    <w:bookmarkStart w:name="z436" w:id="355"/>
    <w:p>
      <w:pPr>
        <w:spacing w:after="0"/>
        <w:ind w:left="0"/>
        <w:jc w:val="both"/>
      </w:pPr>
      <w:r>
        <w:rPr>
          <w:rFonts w:ascii="Times New Roman"/>
          <w:b w:val="false"/>
          <w:i w:val="false"/>
          <w:color w:val="000000"/>
          <w:sz w:val="28"/>
        </w:rPr>
        <w:t>
      КЖМ – көктемгі-жазғы маусым;</w:t>
      </w:r>
    </w:p>
    <w:bookmarkEnd w:id="355"/>
    <w:bookmarkStart w:name="z437" w:id="356"/>
    <w:p>
      <w:pPr>
        <w:spacing w:after="0"/>
        <w:ind w:left="0"/>
        <w:jc w:val="both"/>
      </w:pPr>
      <w:r>
        <w:rPr>
          <w:rFonts w:ascii="Times New Roman"/>
          <w:b w:val="false"/>
          <w:i w:val="false"/>
          <w:color w:val="000000"/>
          <w:sz w:val="28"/>
        </w:rPr>
        <w:t>
      ЖКМ – жазғы-күзгі маусым;</w:t>
      </w:r>
    </w:p>
    <w:bookmarkEnd w:id="356"/>
    <w:bookmarkStart w:name="z438" w:id="357"/>
    <w:p>
      <w:pPr>
        <w:spacing w:after="0"/>
        <w:ind w:left="0"/>
        <w:jc w:val="both"/>
      </w:pPr>
      <w:r>
        <w:rPr>
          <w:rFonts w:ascii="Times New Roman"/>
          <w:b w:val="false"/>
          <w:i w:val="false"/>
          <w:color w:val="000000"/>
          <w:sz w:val="28"/>
        </w:rPr>
        <w:t>
      ЖМ – жазғы маусым;</w:t>
      </w:r>
    </w:p>
    <w:bookmarkEnd w:id="357"/>
    <w:bookmarkStart w:name="z439" w:id="358"/>
    <w:p>
      <w:pPr>
        <w:spacing w:after="0"/>
        <w:ind w:left="0"/>
        <w:jc w:val="both"/>
      </w:pPr>
      <w:r>
        <w:rPr>
          <w:rFonts w:ascii="Times New Roman"/>
          <w:b w:val="false"/>
          <w:i w:val="false"/>
          <w:color w:val="000000"/>
          <w:sz w:val="28"/>
        </w:rPr>
        <w:t>
      ДҚ – демалыс қорасы.</w:t>
      </w:r>
    </w:p>
    <w:bookmarkEnd w:id="3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7-қосымша</w:t>
            </w:r>
          </w:p>
        </w:tc>
      </w:tr>
    </w:tbl>
    <w:bookmarkStart w:name="z441" w:id="359"/>
    <w:p>
      <w:pPr>
        <w:spacing w:after="0"/>
        <w:ind w:left="0"/>
        <w:jc w:val="left"/>
      </w:pPr>
      <w:r>
        <w:rPr>
          <w:rFonts w:ascii="Times New Roman"/>
          <w:b/>
          <w:i w:val="false"/>
          <w:color w:val="000000"/>
        </w:rPr>
        <w:t xml:space="preserve"> Шортанбай ауылдық округі бойынша 2021 жылға арналған жайылымдарды басқару және оларды пайдалану жөніндегі жоспар</w:t>
      </w:r>
    </w:p>
    <w:bookmarkEnd w:id="359"/>
    <w:bookmarkStart w:name="z442" w:id="360"/>
    <w:p>
      <w:pPr>
        <w:spacing w:after="0"/>
        <w:ind w:left="0"/>
        <w:jc w:val="both"/>
      </w:pPr>
      <w:r>
        <w:rPr>
          <w:rFonts w:ascii="Times New Roman"/>
          <w:b w:val="false"/>
          <w:i w:val="false"/>
          <w:color w:val="000000"/>
          <w:sz w:val="28"/>
        </w:rPr>
        <w:t xml:space="preserve">
      Осы Шортанбай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360"/>
    <w:bookmarkStart w:name="z443" w:id="361"/>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361"/>
    <w:bookmarkStart w:name="z444" w:id="362"/>
    <w:p>
      <w:pPr>
        <w:spacing w:after="0"/>
        <w:ind w:left="0"/>
        <w:jc w:val="both"/>
      </w:pPr>
      <w:r>
        <w:rPr>
          <w:rFonts w:ascii="Times New Roman"/>
          <w:b w:val="false"/>
          <w:i w:val="false"/>
          <w:color w:val="000000"/>
          <w:sz w:val="28"/>
        </w:rPr>
        <w:t>
      Жоспар:</w:t>
      </w:r>
    </w:p>
    <w:bookmarkEnd w:id="362"/>
    <w:bookmarkStart w:name="z445" w:id="36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363"/>
    <w:bookmarkStart w:name="z446" w:id="364"/>
    <w:p>
      <w:pPr>
        <w:spacing w:after="0"/>
        <w:ind w:left="0"/>
        <w:jc w:val="both"/>
      </w:pPr>
      <w:r>
        <w:rPr>
          <w:rFonts w:ascii="Times New Roman"/>
          <w:b w:val="false"/>
          <w:i w:val="false"/>
          <w:color w:val="000000"/>
          <w:sz w:val="28"/>
        </w:rPr>
        <w:t>
      2) жайылым айналымдарының қолайлы схемаларын;</w:t>
      </w:r>
    </w:p>
    <w:bookmarkEnd w:id="364"/>
    <w:bookmarkStart w:name="z447" w:id="36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365"/>
    <w:bookmarkStart w:name="z448" w:id="36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366"/>
    <w:bookmarkStart w:name="z449" w:id="36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367"/>
    <w:bookmarkStart w:name="z450" w:id="368"/>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368"/>
    <w:bookmarkStart w:name="z451" w:id="36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369"/>
    <w:bookmarkStart w:name="z452" w:id="370"/>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370"/>
    <w:bookmarkStart w:name="z453" w:id="371"/>
    <w:p>
      <w:pPr>
        <w:spacing w:after="0"/>
        <w:ind w:left="0"/>
        <w:jc w:val="both"/>
      </w:pPr>
      <w:r>
        <w:rPr>
          <w:rFonts w:ascii="Times New Roman"/>
          <w:b w:val="false"/>
          <w:i w:val="false"/>
          <w:color w:val="000000"/>
          <w:sz w:val="28"/>
        </w:rPr>
        <w:t>
      Шортанбай ауылдық округі аумағының жалпы ауданы 1892 га, оның ішінде елді мекен жерлері - 1246 га, босалқы жерлер 220 га.</w:t>
      </w:r>
    </w:p>
    <w:bookmarkEnd w:id="371"/>
    <w:bookmarkStart w:name="z454" w:id="372"/>
    <w:p>
      <w:pPr>
        <w:spacing w:after="0"/>
        <w:ind w:left="0"/>
        <w:jc w:val="both"/>
      </w:pPr>
      <w:r>
        <w:rPr>
          <w:rFonts w:ascii="Times New Roman"/>
          <w:b w:val="false"/>
          <w:i w:val="false"/>
          <w:color w:val="000000"/>
          <w:sz w:val="28"/>
        </w:rPr>
        <w:t>
      Әкімшілік-аумақтық бөлінісі бойынша Шортанбай ауылдық округінде 2 ауылдық елді мекен бар.</w:t>
      </w:r>
    </w:p>
    <w:bookmarkEnd w:id="372"/>
    <w:bookmarkStart w:name="z455" w:id="373"/>
    <w:p>
      <w:pPr>
        <w:spacing w:after="0"/>
        <w:ind w:left="0"/>
        <w:jc w:val="both"/>
      </w:pPr>
      <w:r>
        <w:rPr>
          <w:rFonts w:ascii="Times New Roman"/>
          <w:b w:val="false"/>
          <w:i w:val="false"/>
          <w:color w:val="000000"/>
          <w:sz w:val="28"/>
        </w:rPr>
        <w:t>
      Шортанбай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өседі.</w:t>
      </w:r>
    </w:p>
    <w:bookmarkEnd w:id="373"/>
    <w:bookmarkStart w:name="z456" w:id="374"/>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374"/>
    <w:bookmarkStart w:name="z457" w:id="375"/>
    <w:p>
      <w:pPr>
        <w:spacing w:after="0"/>
        <w:ind w:left="0"/>
        <w:jc w:val="both"/>
      </w:pPr>
      <w:r>
        <w:rPr>
          <w:rFonts w:ascii="Times New Roman"/>
          <w:b w:val="false"/>
          <w:i w:val="false"/>
          <w:color w:val="000000"/>
          <w:sz w:val="28"/>
        </w:rPr>
        <w:t>
      2020 жылдың 1 қарашасына Шортанбай ауылдық округінде (жеке ауласында) 637 бас ірі қара, 474 бас ұсақ мал, 121 бас жылқы, 6 түйе бар.</w:t>
      </w:r>
    </w:p>
    <w:bookmarkEnd w:id="375"/>
    <w:bookmarkStart w:name="z458" w:id="376"/>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15936 га жайылым қажет.</w:t>
      </w:r>
    </w:p>
    <w:bookmarkEnd w:id="376"/>
    <w:bookmarkStart w:name="z459" w:id="377"/>
    <w:p>
      <w:pPr>
        <w:spacing w:after="0"/>
        <w:ind w:left="0"/>
        <w:jc w:val="both"/>
      </w:pPr>
      <w:r>
        <w:rPr>
          <w:rFonts w:ascii="Times New Roman"/>
          <w:b w:val="false"/>
          <w:i w:val="false"/>
          <w:color w:val="000000"/>
          <w:sz w:val="28"/>
        </w:rPr>
        <w:t>
      Есебі:</w:t>
      </w:r>
    </w:p>
    <w:bookmarkEnd w:id="377"/>
    <w:bookmarkStart w:name="z460" w:id="378"/>
    <w:p>
      <w:pPr>
        <w:spacing w:after="0"/>
        <w:ind w:left="0"/>
        <w:jc w:val="both"/>
      </w:pPr>
      <w:r>
        <w:rPr>
          <w:rFonts w:ascii="Times New Roman"/>
          <w:b w:val="false"/>
          <w:i w:val="false"/>
          <w:color w:val="000000"/>
          <w:sz w:val="28"/>
        </w:rPr>
        <w:t>
      МІҚ үшін – 637 бас.*18га./бас=11466 га.</w:t>
      </w:r>
    </w:p>
    <w:bookmarkEnd w:id="378"/>
    <w:bookmarkStart w:name="z461" w:id="379"/>
    <w:p>
      <w:pPr>
        <w:spacing w:after="0"/>
        <w:ind w:left="0"/>
        <w:jc w:val="both"/>
      </w:pPr>
      <w:r>
        <w:rPr>
          <w:rFonts w:ascii="Times New Roman"/>
          <w:b w:val="false"/>
          <w:i w:val="false"/>
          <w:color w:val="000000"/>
          <w:sz w:val="28"/>
        </w:rPr>
        <w:t>
      Ұсақ мал үшін – 474 бас.*3,6га./бас= 1706 га.</w:t>
      </w:r>
    </w:p>
    <w:bookmarkEnd w:id="379"/>
    <w:bookmarkStart w:name="z462" w:id="380"/>
    <w:p>
      <w:pPr>
        <w:spacing w:after="0"/>
        <w:ind w:left="0"/>
        <w:jc w:val="both"/>
      </w:pPr>
      <w:r>
        <w:rPr>
          <w:rFonts w:ascii="Times New Roman"/>
          <w:b w:val="false"/>
          <w:i w:val="false"/>
          <w:color w:val="000000"/>
          <w:sz w:val="28"/>
        </w:rPr>
        <w:t>
      Жылқы үшін – 121 бас.*21,6га./бас=2613 га.</w:t>
      </w:r>
    </w:p>
    <w:bookmarkEnd w:id="380"/>
    <w:bookmarkStart w:name="z463" w:id="381"/>
    <w:p>
      <w:pPr>
        <w:spacing w:after="0"/>
        <w:ind w:left="0"/>
        <w:jc w:val="both"/>
      </w:pPr>
      <w:r>
        <w:rPr>
          <w:rFonts w:ascii="Times New Roman"/>
          <w:b w:val="false"/>
          <w:i w:val="false"/>
          <w:color w:val="000000"/>
          <w:sz w:val="28"/>
        </w:rPr>
        <w:t>
      Түйе үшін – 6 бас.*25,2 га./бас=151 га.</w:t>
      </w:r>
    </w:p>
    <w:bookmarkEnd w:id="381"/>
    <w:bookmarkStart w:name="z464" w:id="382"/>
    <w:p>
      <w:pPr>
        <w:spacing w:after="0"/>
        <w:ind w:left="0"/>
        <w:jc w:val="both"/>
      </w:pPr>
      <w:r>
        <w:rPr>
          <w:rFonts w:ascii="Times New Roman"/>
          <w:b w:val="false"/>
          <w:i w:val="false"/>
          <w:color w:val="000000"/>
          <w:sz w:val="28"/>
        </w:rPr>
        <w:t>
      11466 га.+ 1706 га.+ 2613 га.+ 151 га.= 15936 га.</w:t>
      </w:r>
    </w:p>
    <w:bookmarkEnd w:id="382"/>
    <w:bookmarkStart w:name="z465" w:id="383"/>
    <w:p>
      <w:pPr>
        <w:spacing w:after="0"/>
        <w:ind w:left="0"/>
        <w:jc w:val="both"/>
      </w:pPr>
      <w:r>
        <w:rPr>
          <w:rFonts w:ascii="Times New Roman"/>
          <w:b w:val="false"/>
          <w:i w:val="false"/>
          <w:color w:val="000000"/>
          <w:sz w:val="28"/>
        </w:rPr>
        <w:t>
      2020 жылдың 1 қарашасына Шортанбай ауылдық округінің ЖШС, шаруа және фермерлік қожалықтарындағы мал басы: ірі қара мал 1098 бас, ұсақ мал 359 бас, жылқы 205 бас, түйе 41 бас құрайды.</w:t>
      </w:r>
    </w:p>
    <w:bookmarkEnd w:id="383"/>
    <w:bookmarkStart w:name="z466" w:id="384"/>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26517 га жайылым қажет.</w:t>
      </w:r>
    </w:p>
    <w:bookmarkEnd w:id="384"/>
    <w:bookmarkStart w:name="z467" w:id="385"/>
    <w:p>
      <w:pPr>
        <w:spacing w:after="0"/>
        <w:ind w:left="0"/>
        <w:jc w:val="both"/>
      </w:pPr>
      <w:r>
        <w:rPr>
          <w:rFonts w:ascii="Times New Roman"/>
          <w:b w:val="false"/>
          <w:i w:val="false"/>
          <w:color w:val="000000"/>
          <w:sz w:val="28"/>
        </w:rPr>
        <w:t>
      Есебі:</w:t>
      </w:r>
    </w:p>
    <w:bookmarkEnd w:id="385"/>
    <w:bookmarkStart w:name="z468" w:id="386"/>
    <w:p>
      <w:pPr>
        <w:spacing w:after="0"/>
        <w:ind w:left="0"/>
        <w:jc w:val="both"/>
      </w:pPr>
      <w:r>
        <w:rPr>
          <w:rFonts w:ascii="Times New Roman"/>
          <w:b w:val="false"/>
          <w:i w:val="false"/>
          <w:color w:val="000000"/>
          <w:sz w:val="28"/>
        </w:rPr>
        <w:t>
      МІҚ үшін –1098 бас *18га./бас=19764 га.</w:t>
      </w:r>
    </w:p>
    <w:bookmarkEnd w:id="386"/>
    <w:bookmarkStart w:name="z469" w:id="387"/>
    <w:p>
      <w:pPr>
        <w:spacing w:after="0"/>
        <w:ind w:left="0"/>
        <w:jc w:val="both"/>
      </w:pPr>
      <w:r>
        <w:rPr>
          <w:rFonts w:ascii="Times New Roman"/>
          <w:b w:val="false"/>
          <w:i w:val="false"/>
          <w:color w:val="000000"/>
          <w:sz w:val="28"/>
        </w:rPr>
        <w:t>
      Ұсақ мал үшін – 359 бас *3,6га./бас=1292 га.</w:t>
      </w:r>
    </w:p>
    <w:bookmarkEnd w:id="387"/>
    <w:bookmarkStart w:name="z470" w:id="388"/>
    <w:p>
      <w:pPr>
        <w:spacing w:after="0"/>
        <w:ind w:left="0"/>
        <w:jc w:val="both"/>
      </w:pPr>
      <w:r>
        <w:rPr>
          <w:rFonts w:ascii="Times New Roman"/>
          <w:b w:val="false"/>
          <w:i w:val="false"/>
          <w:color w:val="000000"/>
          <w:sz w:val="28"/>
        </w:rPr>
        <w:t>
      Жылқы үшін – 205 бас *21,6га./бас=4428 га.</w:t>
      </w:r>
    </w:p>
    <w:bookmarkEnd w:id="388"/>
    <w:bookmarkStart w:name="z471" w:id="389"/>
    <w:p>
      <w:pPr>
        <w:spacing w:after="0"/>
        <w:ind w:left="0"/>
        <w:jc w:val="both"/>
      </w:pPr>
      <w:r>
        <w:rPr>
          <w:rFonts w:ascii="Times New Roman"/>
          <w:b w:val="false"/>
          <w:i w:val="false"/>
          <w:color w:val="000000"/>
          <w:sz w:val="28"/>
        </w:rPr>
        <w:t>
      Түйе үшін – 41 бас *25,2 га./бас =1033 га.</w:t>
      </w:r>
    </w:p>
    <w:bookmarkEnd w:id="389"/>
    <w:bookmarkStart w:name="z472" w:id="390"/>
    <w:p>
      <w:pPr>
        <w:spacing w:after="0"/>
        <w:ind w:left="0"/>
        <w:jc w:val="both"/>
      </w:pPr>
      <w:r>
        <w:rPr>
          <w:rFonts w:ascii="Times New Roman"/>
          <w:b w:val="false"/>
          <w:i w:val="false"/>
          <w:color w:val="000000"/>
          <w:sz w:val="28"/>
        </w:rPr>
        <w:t>
      19764 га.+ 1292 га.+ 4428 га.+ 1033 га.= 26517 га.</w:t>
      </w:r>
    </w:p>
    <w:bookmarkEnd w:id="390"/>
    <w:bookmarkStart w:name="z473" w:id="391"/>
    <w:p>
      <w:pPr>
        <w:spacing w:after="0"/>
        <w:ind w:left="0"/>
        <w:jc w:val="both"/>
      </w:pPr>
      <w:r>
        <w:rPr>
          <w:rFonts w:ascii="Times New Roman"/>
          <w:b w:val="false"/>
          <w:i w:val="false"/>
          <w:color w:val="000000"/>
          <w:sz w:val="28"/>
        </w:rPr>
        <w:t>
      Құрманғазы ауданының жер балансының мәліметтеріне сәйкес, Шортанбай ауылдық округі аумағындағы барлық ЖШС, шаруа және фермер қожалықтарының жер пайдалануындағы жайылым алаңы 898 га құрайды.</w:t>
      </w:r>
    </w:p>
    <w:bookmarkEnd w:id="391"/>
    <w:bookmarkStart w:name="z474" w:id="392"/>
    <w:p>
      <w:pPr>
        <w:spacing w:after="0"/>
        <w:ind w:left="0"/>
        <w:jc w:val="both"/>
      </w:pPr>
      <w:r>
        <w:rPr>
          <w:rFonts w:ascii="Times New Roman"/>
          <w:b w:val="false"/>
          <w:i w:val="false"/>
          <w:color w:val="000000"/>
          <w:sz w:val="28"/>
        </w:rPr>
        <w:t>
      Шортанбай ауылдық округінің аумағында 1 мал қорымы бар.</w:t>
      </w:r>
    </w:p>
    <w:bookmarkEnd w:id="392"/>
    <w:bookmarkStart w:name="z475" w:id="393"/>
    <w:p>
      <w:pPr>
        <w:spacing w:after="0"/>
        <w:ind w:left="0"/>
        <w:jc w:val="both"/>
      </w:pPr>
      <w:r>
        <w:rPr>
          <w:rFonts w:ascii="Times New Roman"/>
          <w:b w:val="false"/>
          <w:i w:val="false"/>
          <w:color w:val="000000"/>
          <w:sz w:val="28"/>
        </w:rPr>
        <w:t>
      Шортанбай ауылдық округінің аумағында аридтік жайылымдар жоқ.</w:t>
      </w:r>
    </w:p>
    <w:bookmarkEnd w:id="393"/>
    <w:bookmarkStart w:name="z476" w:id="394"/>
    <w:p>
      <w:pPr>
        <w:spacing w:after="0"/>
        <w:ind w:left="0"/>
        <w:jc w:val="both"/>
      </w:pPr>
      <w:r>
        <w:rPr>
          <w:rFonts w:ascii="Times New Roman"/>
          <w:b w:val="false"/>
          <w:i w:val="false"/>
          <w:color w:val="000000"/>
          <w:sz w:val="28"/>
        </w:rPr>
        <w:t>
      Шортанбай ауылдық округінде мал айдауға арналған сервитуттар орнатылмаған.</w:t>
      </w:r>
    </w:p>
    <w:bookmarkEnd w:id="394"/>
    <w:bookmarkStart w:name="z477" w:id="39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Шортанбай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3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1-қосымша</w:t>
            </w:r>
          </w:p>
        </w:tc>
      </w:tr>
    </w:tbl>
    <w:bookmarkStart w:name="z479" w:id="39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Шортанбай ауылдық округі аумағында жайылымдардың орналасу</w:t>
      </w:r>
    </w:p>
    <w:bookmarkEnd w:id="396"/>
    <w:bookmarkStart w:name="z480" w:id="397"/>
    <w:p>
      <w:pPr>
        <w:spacing w:after="0"/>
        <w:ind w:left="0"/>
        <w:jc w:val="both"/>
      </w:pPr>
      <w:r>
        <w:rPr>
          <w:rFonts w:ascii="Times New Roman"/>
          <w:b w:val="false"/>
          <w:i w:val="false"/>
          <w:color w:val="000000"/>
          <w:sz w:val="28"/>
        </w:rPr>
        <w:t xml:space="preserve">
      </w:t>
      </w:r>
    </w:p>
    <w:bookmarkEnd w:id="397"/>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Шортанбай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3"/>
        <w:gridCol w:w="1637"/>
        <w:gridCol w:w="3849"/>
        <w:gridCol w:w="1293"/>
        <w:gridCol w:w="1973"/>
        <w:gridCol w:w="2320"/>
        <w:gridCol w:w="615"/>
      </w:tblGrid>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3" w:id="398"/>
          <w:p>
            <w:pPr>
              <w:spacing w:after="20"/>
              <w:ind w:left="20"/>
              <w:jc w:val="both"/>
            </w:pPr>
            <w:r>
              <w:rPr>
                <w:rFonts w:ascii="Times New Roman"/>
                <w:b w:val="false"/>
                <w:i w:val="false"/>
                <w:color w:val="000000"/>
                <w:sz w:val="20"/>
              </w:rPr>
              <w:t xml:space="preserve">
637 бас ірі қара, 474 бас ұсақ мал, </w:t>
            </w:r>
            <w:r>
              <w:br/>
            </w:r>
            <w:r>
              <w:rPr>
                <w:rFonts w:ascii="Times New Roman"/>
                <w:b w:val="false"/>
                <w:i w:val="false"/>
                <w:color w:val="000000"/>
                <w:sz w:val="20"/>
              </w:rPr>
              <w:t>
121 бас жылқы, 6 түйе</w:t>
            </w:r>
          </w:p>
          <w:bookmarkEnd w:id="398"/>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15936</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15038</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4" w:id="399"/>
          <w:p>
            <w:pPr>
              <w:spacing w:after="20"/>
              <w:ind w:left="20"/>
              <w:jc w:val="both"/>
            </w:pPr>
            <w:r>
              <w:rPr>
                <w:rFonts w:ascii="Times New Roman"/>
                <w:b w:val="false"/>
                <w:i w:val="false"/>
                <w:color w:val="000000"/>
                <w:sz w:val="20"/>
              </w:rPr>
              <w:t xml:space="preserve">
ірі қара мал 3106 бас, </w:t>
            </w:r>
            <w:r>
              <w:br/>
            </w:r>
            <w:r>
              <w:rPr>
                <w:rFonts w:ascii="Times New Roman"/>
                <w:b w:val="false"/>
                <w:i w:val="false"/>
                <w:color w:val="000000"/>
                <w:sz w:val="20"/>
              </w:rPr>
              <w:t>
</w:t>
            </w:r>
            <w:r>
              <w:rPr>
                <w:rFonts w:ascii="Times New Roman"/>
                <w:b w:val="false"/>
                <w:i w:val="false"/>
                <w:color w:val="000000"/>
                <w:sz w:val="20"/>
              </w:rPr>
              <w:t>ұсақ мал 4733 бас,</w:t>
            </w:r>
            <w:r>
              <w:br/>
            </w:r>
            <w:r>
              <w:rPr>
                <w:rFonts w:ascii="Times New Roman"/>
                <w:b w:val="false"/>
                <w:i w:val="false"/>
                <w:color w:val="000000"/>
                <w:sz w:val="20"/>
              </w:rPr>
              <w:t>
жылқы 1013 бас, түйе 278 бас</w:t>
            </w:r>
          </w:p>
          <w:bookmarkEnd w:id="399"/>
        </w:tc>
        <w:tc>
          <w:tcPr>
            <w:tcW w:w="1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9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26517</w:t>
            </w:r>
          </w:p>
        </w:tc>
        <w:tc>
          <w:tcPr>
            <w:tcW w:w="23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-25619</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2-қосымша</w:t>
            </w:r>
          </w:p>
        </w:tc>
      </w:tr>
    </w:tbl>
    <w:bookmarkStart w:name="z487" w:id="400"/>
    <w:p>
      <w:pPr>
        <w:spacing w:after="0"/>
        <w:ind w:left="0"/>
        <w:jc w:val="left"/>
      </w:pPr>
      <w:r>
        <w:rPr>
          <w:rFonts w:ascii="Times New Roman"/>
          <w:b/>
          <w:i w:val="false"/>
          <w:color w:val="000000"/>
        </w:rPr>
        <w:t xml:space="preserve"> Жайылым айналымдарының қолайлы схемалары</w:t>
      </w:r>
    </w:p>
    <w:bookmarkEnd w:id="400"/>
    <w:bookmarkStart w:name="z488" w:id="401"/>
    <w:p>
      <w:pPr>
        <w:spacing w:after="0"/>
        <w:ind w:left="0"/>
        <w:jc w:val="left"/>
      </w:pPr>
      <w:r>
        <w:rPr>
          <w:rFonts w:ascii="Times New Roman"/>
          <w:b/>
          <w:i w:val="false"/>
          <w:color w:val="000000"/>
        </w:rPr>
        <w:t xml:space="preserve"> Шортанбай ауылдық округі үшін қолайлы жайылым айналымдарының схемасы</w:t>
      </w:r>
    </w:p>
    <w:bookmarkEnd w:id="4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489" w:id="402"/>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4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3-қосымша</w:t>
            </w:r>
          </w:p>
        </w:tc>
      </w:tr>
    </w:tbl>
    <w:bookmarkStart w:name="z491" w:id="40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03"/>
    <w:bookmarkStart w:name="z492" w:id="404"/>
    <w:p>
      <w:pPr>
        <w:spacing w:after="0"/>
        <w:ind w:left="0"/>
        <w:jc w:val="both"/>
      </w:pPr>
      <w:r>
        <w:rPr>
          <w:rFonts w:ascii="Times New Roman"/>
          <w:b w:val="false"/>
          <w:i w:val="false"/>
          <w:color w:val="000000"/>
          <w:sz w:val="28"/>
        </w:rPr>
        <w:t xml:space="preserve">
      </w:t>
      </w:r>
    </w:p>
    <w:bookmarkEnd w:id="404"/>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4-қосымша</w:t>
            </w:r>
          </w:p>
        </w:tc>
      </w:tr>
    </w:tbl>
    <w:bookmarkStart w:name="z494" w:id="40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405"/>
    <w:bookmarkStart w:name="z495" w:id="406"/>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бұйрығымен</w:t>
      </w:r>
      <w:r>
        <w:rPr>
          <w:rFonts w:ascii="Times New Roman"/>
          <w:b w:val="false"/>
          <w:i w:val="false"/>
          <w:color w:val="000000"/>
          <w:sz w:val="28"/>
        </w:rPr>
        <w:t xml:space="preserve"> сәйкес айқындалады.Шортанбай ауылдық округінің аумағы арқылы ұзындығы 5 шақырым болатын "Қиғаш" өзені ағып өтеді.</w:t>
      </w:r>
    </w:p>
    <w:bookmarkEnd w:id="406"/>
    <w:bookmarkStart w:name="z496" w:id="407"/>
    <w:p>
      <w:pPr>
        <w:spacing w:after="0"/>
        <w:ind w:left="0"/>
        <w:jc w:val="left"/>
      </w:pPr>
      <w:r>
        <w:rPr>
          <w:rFonts w:ascii="Times New Roman"/>
          <w:b/>
          <w:i w:val="false"/>
          <w:color w:val="000000"/>
        </w:rPr>
        <w:t xml:space="preserve"> Шортанбай ауылдық округі</w:t>
      </w:r>
    </w:p>
    <w:bookmarkEnd w:id="407"/>
    <w:bookmarkStart w:name="z497" w:id="408"/>
    <w:p>
      <w:pPr>
        <w:spacing w:after="0"/>
        <w:ind w:left="0"/>
        <w:jc w:val="both"/>
      </w:pPr>
      <w:r>
        <w:rPr>
          <w:rFonts w:ascii="Times New Roman"/>
          <w:b w:val="false"/>
          <w:i w:val="false"/>
          <w:color w:val="000000"/>
          <w:sz w:val="28"/>
        </w:rPr>
        <w:t xml:space="preserve">
      </w:t>
      </w:r>
    </w:p>
    <w:bookmarkEnd w:id="408"/>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5-қосымша</w:t>
            </w:r>
          </w:p>
        </w:tc>
      </w:tr>
    </w:tbl>
    <w:bookmarkStart w:name="z499" w:id="40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09"/>
    <w:bookmarkStart w:name="z500" w:id="410"/>
    <w:p>
      <w:pPr>
        <w:spacing w:after="0"/>
        <w:ind w:left="0"/>
        <w:jc w:val="both"/>
      </w:pPr>
      <w:r>
        <w:rPr>
          <w:rFonts w:ascii="Times New Roman"/>
          <w:b w:val="false"/>
          <w:i w:val="false"/>
          <w:color w:val="000000"/>
          <w:sz w:val="28"/>
        </w:rPr>
        <w:t xml:space="preserve">
      </w:t>
      </w:r>
    </w:p>
    <w:bookmarkEnd w:id="410"/>
    <w:p>
      <w:pPr>
        <w:spacing w:after="0"/>
        <w:ind w:left="0"/>
        <w:jc w:val="both"/>
      </w:pPr>
      <w:r>
        <w:drawing>
          <wp:inline distT="0" distB="0" distL="0" distR="0">
            <wp:extent cx="78105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6-қосымша</w:t>
            </w:r>
          </w:p>
        </w:tc>
      </w:tr>
    </w:tbl>
    <w:bookmarkStart w:name="z502" w:id="411"/>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11"/>
    <w:bookmarkStart w:name="z503" w:id="412"/>
    <w:p>
      <w:pPr>
        <w:spacing w:after="0"/>
        <w:ind w:left="0"/>
        <w:jc w:val="both"/>
      </w:pPr>
      <w:r>
        <w:rPr>
          <w:rFonts w:ascii="Times New Roman"/>
          <w:b w:val="false"/>
          <w:i w:val="false"/>
          <w:color w:val="000000"/>
          <w:sz w:val="28"/>
        </w:rPr>
        <w:t xml:space="preserve">
      </w:t>
      </w:r>
    </w:p>
    <w:bookmarkEnd w:id="412"/>
    <w:p>
      <w:pPr>
        <w:spacing w:after="0"/>
        <w:ind w:left="0"/>
        <w:jc w:val="both"/>
      </w:pPr>
      <w:r>
        <w:drawing>
          <wp:inline distT="0" distB="0" distL="0" distR="0">
            <wp:extent cx="7810500" cy="671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671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Шортанбай ауылдық округіндегі 2021 жылға арналған Жайылымдарды басқару және оларды пайдалану жөніндегі жоспарға 7-қосымша</w:t>
            </w:r>
          </w:p>
        </w:tc>
      </w:tr>
    </w:tbl>
    <w:bookmarkStart w:name="z505" w:id="413"/>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4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Шортанбай</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Шортанбай</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Шортанбай</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506" w:id="414"/>
    <w:p>
      <w:pPr>
        <w:spacing w:after="0"/>
        <w:ind w:left="0"/>
        <w:jc w:val="both"/>
      </w:pPr>
      <w:r>
        <w:rPr>
          <w:rFonts w:ascii="Times New Roman"/>
          <w:b w:val="false"/>
          <w:i w:val="false"/>
          <w:color w:val="000000"/>
          <w:sz w:val="28"/>
        </w:rPr>
        <w:t>
      Ескертпе: аббревиатуралардың толық жазылуы:</w:t>
      </w:r>
    </w:p>
    <w:bookmarkEnd w:id="414"/>
    <w:bookmarkStart w:name="z507" w:id="415"/>
    <w:p>
      <w:pPr>
        <w:spacing w:after="0"/>
        <w:ind w:left="0"/>
        <w:jc w:val="both"/>
      </w:pPr>
      <w:r>
        <w:rPr>
          <w:rFonts w:ascii="Times New Roman"/>
          <w:b w:val="false"/>
          <w:i w:val="false"/>
          <w:color w:val="000000"/>
          <w:sz w:val="28"/>
        </w:rPr>
        <w:t>
      КЖМ – көктемгі-жазғы маусым;</w:t>
      </w:r>
    </w:p>
    <w:bookmarkEnd w:id="415"/>
    <w:bookmarkStart w:name="z508" w:id="416"/>
    <w:p>
      <w:pPr>
        <w:spacing w:after="0"/>
        <w:ind w:left="0"/>
        <w:jc w:val="both"/>
      </w:pPr>
      <w:r>
        <w:rPr>
          <w:rFonts w:ascii="Times New Roman"/>
          <w:b w:val="false"/>
          <w:i w:val="false"/>
          <w:color w:val="000000"/>
          <w:sz w:val="28"/>
        </w:rPr>
        <w:t>
      ЖКМ – жазғы-күзгі маусым;</w:t>
      </w:r>
    </w:p>
    <w:bookmarkEnd w:id="416"/>
    <w:bookmarkStart w:name="z509" w:id="417"/>
    <w:p>
      <w:pPr>
        <w:spacing w:after="0"/>
        <w:ind w:left="0"/>
        <w:jc w:val="both"/>
      </w:pPr>
      <w:r>
        <w:rPr>
          <w:rFonts w:ascii="Times New Roman"/>
          <w:b w:val="false"/>
          <w:i w:val="false"/>
          <w:color w:val="000000"/>
          <w:sz w:val="28"/>
        </w:rPr>
        <w:t>
      ЖМ – жазғы маусым;</w:t>
      </w:r>
    </w:p>
    <w:bookmarkEnd w:id="417"/>
    <w:bookmarkStart w:name="z510" w:id="418"/>
    <w:p>
      <w:pPr>
        <w:spacing w:after="0"/>
        <w:ind w:left="0"/>
        <w:jc w:val="both"/>
      </w:pPr>
      <w:r>
        <w:rPr>
          <w:rFonts w:ascii="Times New Roman"/>
          <w:b w:val="false"/>
          <w:i w:val="false"/>
          <w:color w:val="000000"/>
          <w:sz w:val="28"/>
        </w:rPr>
        <w:t>
      ДҚ – демалыс қорасы.</w:t>
      </w:r>
    </w:p>
    <w:bookmarkEnd w:id="4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8-қосымша</w:t>
            </w:r>
          </w:p>
        </w:tc>
      </w:tr>
    </w:tbl>
    <w:bookmarkStart w:name="z512" w:id="419"/>
    <w:p>
      <w:pPr>
        <w:spacing w:after="0"/>
        <w:ind w:left="0"/>
        <w:jc w:val="left"/>
      </w:pPr>
      <w:r>
        <w:rPr>
          <w:rFonts w:ascii="Times New Roman"/>
          <w:b/>
          <w:i w:val="false"/>
          <w:color w:val="000000"/>
        </w:rPr>
        <w:t xml:space="preserve"> Көптоғай ауылдық округі бойынша 2021 жылға арналған жайылымдарды басқару және оларды пайдалану жөніндегі жоспар</w:t>
      </w:r>
    </w:p>
    <w:bookmarkEnd w:id="419"/>
    <w:bookmarkStart w:name="z513" w:id="420"/>
    <w:p>
      <w:pPr>
        <w:spacing w:after="0"/>
        <w:ind w:left="0"/>
        <w:jc w:val="both"/>
      </w:pPr>
      <w:r>
        <w:rPr>
          <w:rFonts w:ascii="Times New Roman"/>
          <w:b w:val="false"/>
          <w:i w:val="false"/>
          <w:color w:val="000000"/>
          <w:sz w:val="28"/>
        </w:rPr>
        <w:t xml:space="preserve">
      Осы Көптоғай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420"/>
    <w:bookmarkStart w:name="z514" w:id="421"/>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421"/>
    <w:bookmarkStart w:name="z515" w:id="422"/>
    <w:p>
      <w:pPr>
        <w:spacing w:after="0"/>
        <w:ind w:left="0"/>
        <w:jc w:val="both"/>
      </w:pPr>
      <w:r>
        <w:rPr>
          <w:rFonts w:ascii="Times New Roman"/>
          <w:b w:val="false"/>
          <w:i w:val="false"/>
          <w:color w:val="000000"/>
          <w:sz w:val="28"/>
        </w:rPr>
        <w:t>
      Жоспар:</w:t>
      </w:r>
    </w:p>
    <w:bookmarkEnd w:id="422"/>
    <w:bookmarkStart w:name="z516" w:id="42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423"/>
    <w:bookmarkStart w:name="z517" w:id="424"/>
    <w:p>
      <w:pPr>
        <w:spacing w:after="0"/>
        <w:ind w:left="0"/>
        <w:jc w:val="both"/>
      </w:pPr>
      <w:r>
        <w:rPr>
          <w:rFonts w:ascii="Times New Roman"/>
          <w:b w:val="false"/>
          <w:i w:val="false"/>
          <w:color w:val="000000"/>
          <w:sz w:val="28"/>
        </w:rPr>
        <w:t>
      2) жайылым айналымдарының қолайлы схемаларын;</w:t>
      </w:r>
    </w:p>
    <w:bookmarkEnd w:id="424"/>
    <w:bookmarkStart w:name="z518" w:id="42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425"/>
    <w:bookmarkStart w:name="z519" w:id="42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426"/>
    <w:bookmarkStart w:name="z520" w:id="42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427"/>
    <w:bookmarkStart w:name="z521" w:id="428"/>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428"/>
    <w:bookmarkStart w:name="z522" w:id="42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429"/>
    <w:bookmarkStart w:name="z523" w:id="430"/>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430"/>
    <w:bookmarkStart w:name="z524" w:id="431"/>
    <w:p>
      <w:pPr>
        <w:spacing w:after="0"/>
        <w:ind w:left="0"/>
        <w:jc w:val="both"/>
      </w:pPr>
      <w:r>
        <w:rPr>
          <w:rFonts w:ascii="Times New Roman"/>
          <w:b w:val="false"/>
          <w:i w:val="false"/>
          <w:color w:val="000000"/>
          <w:sz w:val="28"/>
        </w:rPr>
        <w:t>
      Көптоғай ауылдық округі аумағының жалпы ауданы 3326 га, оның ішінде елді мекен жерлері - 3234 га, босалқы жерлер 92 га.</w:t>
      </w:r>
    </w:p>
    <w:bookmarkEnd w:id="431"/>
    <w:bookmarkStart w:name="z525" w:id="432"/>
    <w:p>
      <w:pPr>
        <w:spacing w:after="0"/>
        <w:ind w:left="0"/>
        <w:jc w:val="both"/>
      </w:pPr>
      <w:r>
        <w:rPr>
          <w:rFonts w:ascii="Times New Roman"/>
          <w:b w:val="false"/>
          <w:i w:val="false"/>
          <w:color w:val="000000"/>
          <w:sz w:val="28"/>
        </w:rPr>
        <w:t>
      Әкімшілік-аумақтық бөлінісі бойынша Көптоғай ауылдық округінде 2 ауылдық елді мекен бар.</w:t>
      </w:r>
    </w:p>
    <w:bookmarkEnd w:id="432"/>
    <w:bookmarkStart w:name="z526" w:id="433"/>
    <w:p>
      <w:pPr>
        <w:spacing w:after="0"/>
        <w:ind w:left="0"/>
        <w:jc w:val="both"/>
      </w:pPr>
      <w:r>
        <w:rPr>
          <w:rFonts w:ascii="Times New Roman"/>
          <w:b w:val="false"/>
          <w:i w:val="false"/>
          <w:color w:val="000000"/>
          <w:sz w:val="28"/>
        </w:rPr>
        <w:t>
      Көптоғай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мия өседі.</w:t>
      </w:r>
    </w:p>
    <w:bookmarkEnd w:id="433"/>
    <w:bookmarkStart w:name="z527" w:id="434"/>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434"/>
    <w:bookmarkStart w:name="z528" w:id="435"/>
    <w:p>
      <w:pPr>
        <w:spacing w:after="0"/>
        <w:ind w:left="0"/>
        <w:jc w:val="both"/>
      </w:pPr>
      <w:r>
        <w:rPr>
          <w:rFonts w:ascii="Times New Roman"/>
          <w:b w:val="false"/>
          <w:i w:val="false"/>
          <w:color w:val="000000"/>
          <w:sz w:val="28"/>
        </w:rPr>
        <w:t>
      2020 жылдың 1 қарашасына Көптоғай ауылдық округінде (жеке ауласында) 1181 бас ірі қара, 1186 бас ұсақ мал, 450 бас жылқы, 195 түйе бар.</w:t>
      </w:r>
    </w:p>
    <w:bookmarkEnd w:id="435"/>
    <w:bookmarkStart w:name="z529" w:id="436"/>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40161 га жайылым қажет.</w:t>
      </w:r>
    </w:p>
    <w:bookmarkEnd w:id="436"/>
    <w:bookmarkStart w:name="z530" w:id="437"/>
    <w:p>
      <w:pPr>
        <w:spacing w:after="0"/>
        <w:ind w:left="0"/>
        <w:jc w:val="both"/>
      </w:pPr>
      <w:r>
        <w:rPr>
          <w:rFonts w:ascii="Times New Roman"/>
          <w:b w:val="false"/>
          <w:i w:val="false"/>
          <w:color w:val="000000"/>
          <w:sz w:val="28"/>
        </w:rPr>
        <w:t>
      Есебі:</w:t>
      </w:r>
    </w:p>
    <w:bookmarkEnd w:id="437"/>
    <w:bookmarkStart w:name="z531" w:id="438"/>
    <w:p>
      <w:pPr>
        <w:spacing w:after="0"/>
        <w:ind w:left="0"/>
        <w:jc w:val="both"/>
      </w:pPr>
      <w:r>
        <w:rPr>
          <w:rFonts w:ascii="Times New Roman"/>
          <w:b w:val="false"/>
          <w:i w:val="false"/>
          <w:color w:val="000000"/>
          <w:sz w:val="28"/>
        </w:rPr>
        <w:t>
      МІҚ үшін – 1181 бас.*18га./бас=21258 га.</w:t>
      </w:r>
    </w:p>
    <w:bookmarkEnd w:id="438"/>
    <w:bookmarkStart w:name="z532" w:id="439"/>
    <w:p>
      <w:pPr>
        <w:spacing w:after="0"/>
        <w:ind w:left="0"/>
        <w:jc w:val="both"/>
      </w:pPr>
      <w:r>
        <w:rPr>
          <w:rFonts w:ascii="Times New Roman"/>
          <w:b w:val="false"/>
          <w:i w:val="false"/>
          <w:color w:val="000000"/>
          <w:sz w:val="28"/>
        </w:rPr>
        <w:t>
      Ұсақ мал үшін – 1186 бас.*3,6га./бас= 4269 га.</w:t>
      </w:r>
    </w:p>
    <w:bookmarkEnd w:id="439"/>
    <w:bookmarkStart w:name="z533" w:id="440"/>
    <w:p>
      <w:pPr>
        <w:spacing w:after="0"/>
        <w:ind w:left="0"/>
        <w:jc w:val="both"/>
      </w:pPr>
      <w:r>
        <w:rPr>
          <w:rFonts w:ascii="Times New Roman"/>
          <w:b w:val="false"/>
          <w:i w:val="false"/>
          <w:color w:val="000000"/>
          <w:sz w:val="28"/>
        </w:rPr>
        <w:t>
      Жылқы үшін – 450 бас.*21,6га./бас=9720 га.</w:t>
      </w:r>
    </w:p>
    <w:bookmarkEnd w:id="440"/>
    <w:bookmarkStart w:name="z534" w:id="441"/>
    <w:p>
      <w:pPr>
        <w:spacing w:after="0"/>
        <w:ind w:left="0"/>
        <w:jc w:val="both"/>
      </w:pPr>
      <w:r>
        <w:rPr>
          <w:rFonts w:ascii="Times New Roman"/>
          <w:b w:val="false"/>
          <w:i w:val="false"/>
          <w:color w:val="000000"/>
          <w:sz w:val="28"/>
        </w:rPr>
        <w:t>
      Түйе үшін – 195 бас.*25,2 га./бас=4914 га.</w:t>
      </w:r>
    </w:p>
    <w:bookmarkEnd w:id="441"/>
    <w:bookmarkStart w:name="z535" w:id="442"/>
    <w:p>
      <w:pPr>
        <w:spacing w:after="0"/>
        <w:ind w:left="0"/>
        <w:jc w:val="both"/>
      </w:pPr>
      <w:r>
        <w:rPr>
          <w:rFonts w:ascii="Times New Roman"/>
          <w:b w:val="false"/>
          <w:i w:val="false"/>
          <w:color w:val="000000"/>
          <w:sz w:val="28"/>
        </w:rPr>
        <w:t>
      21258 га.+ 4269 га.+ 9720 га.+ 4914 га.= 40161 га.</w:t>
      </w:r>
    </w:p>
    <w:bookmarkEnd w:id="442"/>
    <w:bookmarkStart w:name="z536" w:id="443"/>
    <w:p>
      <w:pPr>
        <w:spacing w:after="0"/>
        <w:ind w:left="0"/>
        <w:jc w:val="both"/>
      </w:pPr>
      <w:r>
        <w:rPr>
          <w:rFonts w:ascii="Times New Roman"/>
          <w:b w:val="false"/>
          <w:i w:val="false"/>
          <w:color w:val="000000"/>
          <w:sz w:val="28"/>
        </w:rPr>
        <w:t>
      2020 жылдың 1 қарашасына Көптоғай ауылдық округінің ЖШС, шаруа және фермерлік қожалықтарындағы мал басы: ірі қара мал 270 бас, ұсақ мал 485 бас, жылқы 179 бас, түйе 42 бас құрайды.</w:t>
      </w:r>
    </w:p>
    <w:bookmarkEnd w:id="443"/>
    <w:bookmarkStart w:name="z537" w:id="444"/>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11530 га жайылым қажет.</w:t>
      </w:r>
    </w:p>
    <w:bookmarkEnd w:id="444"/>
    <w:bookmarkStart w:name="z538" w:id="445"/>
    <w:p>
      <w:pPr>
        <w:spacing w:after="0"/>
        <w:ind w:left="0"/>
        <w:jc w:val="both"/>
      </w:pPr>
      <w:r>
        <w:rPr>
          <w:rFonts w:ascii="Times New Roman"/>
          <w:b w:val="false"/>
          <w:i w:val="false"/>
          <w:color w:val="000000"/>
          <w:sz w:val="28"/>
        </w:rPr>
        <w:t>
      Есебі:</w:t>
      </w:r>
    </w:p>
    <w:bookmarkEnd w:id="445"/>
    <w:bookmarkStart w:name="z539" w:id="446"/>
    <w:p>
      <w:pPr>
        <w:spacing w:after="0"/>
        <w:ind w:left="0"/>
        <w:jc w:val="both"/>
      </w:pPr>
      <w:r>
        <w:rPr>
          <w:rFonts w:ascii="Times New Roman"/>
          <w:b w:val="false"/>
          <w:i w:val="false"/>
          <w:color w:val="000000"/>
          <w:sz w:val="28"/>
        </w:rPr>
        <w:t>
      МІҚ үшін –270 бас *18га./бас=4860 га.</w:t>
      </w:r>
    </w:p>
    <w:bookmarkEnd w:id="446"/>
    <w:bookmarkStart w:name="z540" w:id="447"/>
    <w:p>
      <w:pPr>
        <w:spacing w:after="0"/>
        <w:ind w:left="0"/>
        <w:jc w:val="both"/>
      </w:pPr>
      <w:r>
        <w:rPr>
          <w:rFonts w:ascii="Times New Roman"/>
          <w:b w:val="false"/>
          <w:i w:val="false"/>
          <w:color w:val="000000"/>
          <w:sz w:val="28"/>
        </w:rPr>
        <w:t>
      Ұсақ мал үшін – 485 бас *3,6га./бас=1746 га.</w:t>
      </w:r>
    </w:p>
    <w:bookmarkEnd w:id="447"/>
    <w:bookmarkStart w:name="z541" w:id="448"/>
    <w:p>
      <w:pPr>
        <w:spacing w:after="0"/>
        <w:ind w:left="0"/>
        <w:jc w:val="both"/>
      </w:pPr>
      <w:r>
        <w:rPr>
          <w:rFonts w:ascii="Times New Roman"/>
          <w:b w:val="false"/>
          <w:i w:val="false"/>
          <w:color w:val="000000"/>
          <w:sz w:val="28"/>
        </w:rPr>
        <w:t>
      Жылқы үшін – 179 бас *21,6га./бас=3866 га.</w:t>
      </w:r>
    </w:p>
    <w:bookmarkEnd w:id="448"/>
    <w:bookmarkStart w:name="z542" w:id="449"/>
    <w:p>
      <w:pPr>
        <w:spacing w:after="0"/>
        <w:ind w:left="0"/>
        <w:jc w:val="both"/>
      </w:pPr>
      <w:r>
        <w:rPr>
          <w:rFonts w:ascii="Times New Roman"/>
          <w:b w:val="false"/>
          <w:i w:val="false"/>
          <w:color w:val="000000"/>
          <w:sz w:val="28"/>
        </w:rPr>
        <w:t>
      Түйе үшін – 42 бас *25,2 га./бас =1058 га.</w:t>
      </w:r>
    </w:p>
    <w:bookmarkEnd w:id="449"/>
    <w:bookmarkStart w:name="z543" w:id="450"/>
    <w:p>
      <w:pPr>
        <w:spacing w:after="0"/>
        <w:ind w:left="0"/>
        <w:jc w:val="both"/>
      </w:pPr>
      <w:r>
        <w:rPr>
          <w:rFonts w:ascii="Times New Roman"/>
          <w:b w:val="false"/>
          <w:i w:val="false"/>
          <w:color w:val="000000"/>
          <w:sz w:val="28"/>
        </w:rPr>
        <w:t>
      4860 га.+ 1746.+ 3866 га.+ 1058 га.= 11530 га.</w:t>
      </w:r>
    </w:p>
    <w:bookmarkEnd w:id="450"/>
    <w:bookmarkStart w:name="z544" w:id="451"/>
    <w:p>
      <w:pPr>
        <w:spacing w:after="0"/>
        <w:ind w:left="0"/>
        <w:jc w:val="both"/>
      </w:pPr>
      <w:r>
        <w:rPr>
          <w:rFonts w:ascii="Times New Roman"/>
          <w:b w:val="false"/>
          <w:i w:val="false"/>
          <w:color w:val="000000"/>
          <w:sz w:val="28"/>
        </w:rPr>
        <w:t>
      Құрманғазы ауданының жер балансының мәліметтеріне сәйкес, Көптоғай ауылдық округі аумағындағы барлық ЖШС, шаруа және фермер қожалықтарының жер пайдалануындағы жайылым алаңы 3142 га құрайды.</w:t>
      </w:r>
    </w:p>
    <w:bookmarkEnd w:id="451"/>
    <w:bookmarkStart w:name="z545" w:id="452"/>
    <w:p>
      <w:pPr>
        <w:spacing w:after="0"/>
        <w:ind w:left="0"/>
        <w:jc w:val="both"/>
      </w:pPr>
      <w:r>
        <w:rPr>
          <w:rFonts w:ascii="Times New Roman"/>
          <w:b w:val="false"/>
          <w:i w:val="false"/>
          <w:color w:val="000000"/>
          <w:sz w:val="28"/>
        </w:rPr>
        <w:t>
      Көптоғай ауылдық округінің аумағында 1 мал қорымы бар.</w:t>
      </w:r>
    </w:p>
    <w:bookmarkEnd w:id="452"/>
    <w:bookmarkStart w:name="z546" w:id="453"/>
    <w:p>
      <w:pPr>
        <w:spacing w:after="0"/>
        <w:ind w:left="0"/>
        <w:jc w:val="both"/>
      </w:pPr>
      <w:r>
        <w:rPr>
          <w:rFonts w:ascii="Times New Roman"/>
          <w:b w:val="false"/>
          <w:i w:val="false"/>
          <w:color w:val="000000"/>
          <w:sz w:val="28"/>
        </w:rPr>
        <w:t>
      Көптоғай ауылдық округінің аумағында аридтік жайылымдар жоқ.</w:t>
      </w:r>
    </w:p>
    <w:bookmarkEnd w:id="453"/>
    <w:bookmarkStart w:name="z547" w:id="454"/>
    <w:p>
      <w:pPr>
        <w:spacing w:after="0"/>
        <w:ind w:left="0"/>
        <w:jc w:val="both"/>
      </w:pPr>
      <w:r>
        <w:rPr>
          <w:rFonts w:ascii="Times New Roman"/>
          <w:b w:val="false"/>
          <w:i w:val="false"/>
          <w:color w:val="000000"/>
          <w:sz w:val="28"/>
        </w:rPr>
        <w:t>
      Көптоғай ауылдық округінде мал айдауға арналған сервитуттар орнатылмаған.</w:t>
      </w:r>
    </w:p>
    <w:bookmarkEnd w:id="454"/>
    <w:bookmarkStart w:name="z548" w:id="45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Көптоғай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4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1-қосымша</w:t>
            </w:r>
          </w:p>
        </w:tc>
      </w:tr>
    </w:tbl>
    <w:bookmarkStart w:name="z550" w:id="45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Көптоғай ауылдық округі аумағында жайылымдардың орналасу</w:t>
      </w:r>
    </w:p>
    <w:bookmarkEnd w:id="456"/>
    <w:bookmarkStart w:name="z551" w:id="457"/>
    <w:p>
      <w:pPr>
        <w:spacing w:after="0"/>
        <w:ind w:left="0"/>
        <w:jc w:val="both"/>
      </w:pPr>
      <w:r>
        <w:rPr>
          <w:rFonts w:ascii="Times New Roman"/>
          <w:b w:val="false"/>
          <w:i w:val="false"/>
          <w:color w:val="000000"/>
          <w:sz w:val="28"/>
        </w:rPr>
        <w:t xml:space="preserve">
      </w:t>
      </w:r>
    </w:p>
    <w:bookmarkEnd w:id="457"/>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Көптоғай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05"/>
        <w:gridCol w:w="1615"/>
        <w:gridCol w:w="3627"/>
        <w:gridCol w:w="1610"/>
        <w:gridCol w:w="1947"/>
        <w:gridCol w:w="2290"/>
        <w:gridCol w:w="606"/>
      </w:tblGrid>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6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6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4" w:id="458"/>
          <w:p>
            <w:pPr>
              <w:spacing w:after="20"/>
              <w:ind w:left="20"/>
              <w:jc w:val="both"/>
            </w:pPr>
            <w:r>
              <w:rPr>
                <w:rFonts w:ascii="Times New Roman"/>
                <w:b w:val="false"/>
                <w:i w:val="false"/>
                <w:color w:val="000000"/>
                <w:sz w:val="20"/>
              </w:rPr>
              <w:t xml:space="preserve">
ірі қара </w:t>
            </w:r>
            <w:r>
              <w:br/>
            </w:r>
            <w:r>
              <w:rPr>
                <w:rFonts w:ascii="Times New Roman"/>
                <w:b w:val="false"/>
                <w:i w:val="false"/>
                <w:color w:val="000000"/>
                <w:sz w:val="20"/>
              </w:rPr>
              <w:t>
</w:t>
            </w:r>
            <w:r>
              <w:rPr>
                <w:rFonts w:ascii="Times New Roman"/>
                <w:b w:val="false"/>
                <w:i w:val="false"/>
                <w:color w:val="000000"/>
                <w:sz w:val="20"/>
              </w:rPr>
              <w:t xml:space="preserve">3026 бас, </w:t>
            </w:r>
            <w:r>
              <w:br/>
            </w:r>
            <w:r>
              <w:rPr>
                <w:rFonts w:ascii="Times New Roman"/>
                <w:b w:val="false"/>
                <w:i w:val="false"/>
                <w:color w:val="000000"/>
                <w:sz w:val="20"/>
              </w:rPr>
              <w:t>
</w:t>
            </w:r>
            <w:r>
              <w:rPr>
                <w:rFonts w:ascii="Times New Roman"/>
                <w:b w:val="false"/>
                <w:i w:val="false"/>
                <w:color w:val="000000"/>
                <w:sz w:val="20"/>
              </w:rPr>
              <w:t>ұсақ мал</w:t>
            </w:r>
            <w:r>
              <w:br/>
            </w:r>
            <w:r>
              <w:rPr>
                <w:rFonts w:ascii="Times New Roman"/>
                <w:b w:val="false"/>
                <w:i w:val="false"/>
                <w:color w:val="000000"/>
                <w:sz w:val="20"/>
              </w:rPr>
              <w:t>
</w:t>
            </w:r>
            <w:r>
              <w:rPr>
                <w:rFonts w:ascii="Times New Roman"/>
                <w:b w:val="false"/>
                <w:i w:val="false"/>
                <w:color w:val="000000"/>
                <w:sz w:val="20"/>
              </w:rPr>
              <w:t xml:space="preserve">2179 бас, </w:t>
            </w:r>
            <w:r>
              <w:br/>
            </w:r>
            <w:r>
              <w:rPr>
                <w:rFonts w:ascii="Times New Roman"/>
                <w:b w:val="false"/>
                <w:i w:val="false"/>
                <w:color w:val="000000"/>
                <w:sz w:val="20"/>
              </w:rPr>
              <w:t>
жылқы 441 бас, түйе 85 бас</w:t>
            </w:r>
          </w:p>
          <w:bookmarkEnd w:id="458"/>
        </w:tc>
        <w:tc>
          <w:tcPr>
            <w:tcW w:w="1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3142</w:t>
            </w:r>
          </w:p>
        </w:tc>
        <w:tc>
          <w:tcPr>
            <w:tcW w:w="1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40161</w:t>
            </w:r>
          </w:p>
        </w:tc>
        <w:tc>
          <w:tcPr>
            <w:tcW w:w="2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37019</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6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8" w:id="459"/>
          <w:p>
            <w:pPr>
              <w:spacing w:after="20"/>
              <w:ind w:left="20"/>
              <w:jc w:val="both"/>
            </w:pPr>
            <w:r>
              <w:rPr>
                <w:rFonts w:ascii="Times New Roman"/>
                <w:b w:val="false"/>
                <w:i w:val="false"/>
                <w:color w:val="000000"/>
                <w:sz w:val="20"/>
              </w:rPr>
              <w:t xml:space="preserve">
ірі қара мал 3106 бас, </w:t>
            </w:r>
            <w:r>
              <w:br/>
            </w:r>
            <w:r>
              <w:rPr>
                <w:rFonts w:ascii="Times New Roman"/>
                <w:b w:val="false"/>
                <w:i w:val="false"/>
                <w:color w:val="000000"/>
                <w:sz w:val="20"/>
              </w:rPr>
              <w:t>
</w:t>
            </w:r>
            <w:r>
              <w:rPr>
                <w:rFonts w:ascii="Times New Roman"/>
                <w:b w:val="false"/>
                <w:i w:val="false"/>
                <w:color w:val="000000"/>
                <w:sz w:val="20"/>
              </w:rPr>
              <w:t>ұсақ мал 4733 бас,</w:t>
            </w:r>
            <w:r>
              <w:br/>
            </w:r>
            <w:r>
              <w:rPr>
                <w:rFonts w:ascii="Times New Roman"/>
                <w:b w:val="false"/>
                <w:i w:val="false"/>
                <w:color w:val="000000"/>
                <w:sz w:val="20"/>
              </w:rPr>
              <w:t>
жылқы 1013 бас, түйе 278 бас</w:t>
            </w:r>
          </w:p>
          <w:bookmarkEnd w:id="459"/>
        </w:tc>
        <w:tc>
          <w:tcPr>
            <w:tcW w:w="1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3142</w:t>
            </w:r>
          </w:p>
        </w:tc>
        <w:tc>
          <w:tcPr>
            <w:tcW w:w="1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11530</w:t>
            </w:r>
          </w:p>
        </w:tc>
        <w:tc>
          <w:tcPr>
            <w:tcW w:w="2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8388</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2-қосымша</w:t>
            </w:r>
          </w:p>
        </w:tc>
      </w:tr>
    </w:tbl>
    <w:bookmarkStart w:name="z561" w:id="460"/>
    <w:p>
      <w:pPr>
        <w:spacing w:after="0"/>
        <w:ind w:left="0"/>
        <w:jc w:val="left"/>
      </w:pPr>
      <w:r>
        <w:rPr>
          <w:rFonts w:ascii="Times New Roman"/>
          <w:b/>
          <w:i w:val="false"/>
          <w:color w:val="000000"/>
        </w:rPr>
        <w:t xml:space="preserve"> Жайылым айналымдарының қолайлы схемалары Көптоғай ауылдық округі үшін қолайлы жайылым айналымдарының схемасы</w:t>
      </w:r>
    </w:p>
    <w:bookmarkEnd w:id="4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563" w:id="46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4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3-қосымша</w:t>
            </w:r>
          </w:p>
        </w:tc>
      </w:tr>
    </w:tbl>
    <w:bookmarkStart w:name="z565" w:id="46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62"/>
    <w:bookmarkStart w:name="z566"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4-қосымша</w:t>
            </w:r>
          </w:p>
        </w:tc>
      </w:tr>
    </w:tbl>
    <w:bookmarkStart w:name="z568" w:id="46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464"/>
    <w:bookmarkStart w:name="z569" w:id="46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Көптоғай ауылдық округінің аумағы арқылы ұзындығы 12 шақырым болатын "Мухаморский" өзені ағып өтеді.</w:t>
      </w:r>
    </w:p>
    <w:bookmarkEnd w:id="465"/>
    <w:bookmarkStart w:name="z570" w:id="466"/>
    <w:p>
      <w:pPr>
        <w:spacing w:after="0"/>
        <w:ind w:left="0"/>
        <w:jc w:val="left"/>
      </w:pPr>
      <w:r>
        <w:rPr>
          <w:rFonts w:ascii="Times New Roman"/>
          <w:b/>
          <w:i w:val="false"/>
          <w:color w:val="000000"/>
        </w:rPr>
        <w:t xml:space="preserve"> Көптоғай ауылдық округі</w:t>
      </w:r>
    </w:p>
    <w:bookmarkEnd w:id="466"/>
    <w:bookmarkStart w:name="z571"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5-қосымша</w:t>
            </w:r>
          </w:p>
        </w:tc>
      </w:tr>
    </w:tbl>
    <w:bookmarkStart w:name="z573" w:id="46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68"/>
    <w:bookmarkStart w:name="z574"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6-қосымша</w:t>
            </w:r>
          </w:p>
        </w:tc>
      </w:tr>
    </w:tbl>
    <w:bookmarkStart w:name="z576" w:id="47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70"/>
    <w:bookmarkStart w:name="z577"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Көптоғай ауылдық округіндегі 2021 жылға арналған Жайылымдарды басқару және оларды пайдалану жөніндегі жоспарға 7-қосымша</w:t>
            </w:r>
          </w:p>
        </w:tc>
      </w:tr>
    </w:tbl>
    <w:bookmarkStart w:name="z579" w:id="47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4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Көптоғай</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Көптоғай</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Көптоғай</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580" w:id="473"/>
    <w:p>
      <w:pPr>
        <w:spacing w:after="0"/>
        <w:ind w:left="0"/>
        <w:jc w:val="both"/>
      </w:pPr>
      <w:r>
        <w:rPr>
          <w:rFonts w:ascii="Times New Roman"/>
          <w:b w:val="false"/>
          <w:i w:val="false"/>
          <w:color w:val="000000"/>
          <w:sz w:val="28"/>
        </w:rPr>
        <w:t>
      Ескертпе: аббревиатуралардың толық жазылуы:</w:t>
      </w:r>
    </w:p>
    <w:bookmarkEnd w:id="473"/>
    <w:bookmarkStart w:name="z581" w:id="474"/>
    <w:p>
      <w:pPr>
        <w:spacing w:after="0"/>
        <w:ind w:left="0"/>
        <w:jc w:val="both"/>
      </w:pPr>
      <w:r>
        <w:rPr>
          <w:rFonts w:ascii="Times New Roman"/>
          <w:b w:val="false"/>
          <w:i w:val="false"/>
          <w:color w:val="000000"/>
          <w:sz w:val="28"/>
        </w:rPr>
        <w:t>
      КЖМ – көктемгі-жазғы маусым;</w:t>
      </w:r>
    </w:p>
    <w:bookmarkEnd w:id="474"/>
    <w:bookmarkStart w:name="z582" w:id="475"/>
    <w:p>
      <w:pPr>
        <w:spacing w:after="0"/>
        <w:ind w:left="0"/>
        <w:jc w:val="both"/>
      </w:pPr>
      <w:r>
        <w:rPr>
          <w:rFonts w:ascii="Times New Roman"/>
          <w:b w:val="false"/>
          <w:i w:val="false"/>
          <w:color w:val="000000"/>
          <w:sz w:val="28"/>
        </w:rPr>
        <w:t>
      ЖКМ – жазғы-күзгі маусым;</w:t>
      </w:r>
    </w:p>
    <w:bookmarkEnd w:id="475"/>
    <w:bookmarkStart w:name="z583" w:id="476"/>
    <w:p>
      <w:pPr>
        <w:spacing w:after="0"/>
        <w:ind w:left="0"/>
        <w:jc w:val="both"/>
      </w:pPr>
      <w:r>
        <w:rPr>
          <w:rFonts w:ascii="Times New Roman"/>
          <w:b w:val="false"/>
          <w:i w:val="false"/>
          <w:color w:val="000000"/>
          <w:sz w:val="28"/>
        </w:rPr>
        <w:t>
      ЖМ – жазғы маусым;</w:t>
      </w:r>
    </w:p>
    <w:bookmarkEnd w:id="476"/>
    <w:bookmarkStart w:name="z584" w:id="477"/>
    <w:p>
      <w:pPr>
        <w:spacing w:after="0"/>
        <w:ind w:left="0"/>
        <w:jc w:val="both"/>
      </w:pPr>
      <w:r>
        <w:rPr>
          <w:rFonts w:ascii="Times New Roman"/>
          <w:b w:val="false"/>
          <w:i w:val="false"/>
          <w:color w:val="000000"/>
          <w:sz w:val="28"/>
        </w:rPr>
        <w:t>
      ДҚ – демалыс қорасы.</w:t>
      </w:r>
    </w:p>
    <w:bookmarkEnd w:id="4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9-қосымша</w:t>
            </w:r>
          </w:p>
        </w:tc>
      </w:tr>
    </w:tbl>
    <w:bookmarkStart w:name="z586" w:id="478"/>
    <w:p>
      <w:pPr>
        <w:spacing w:after="0"/>
        <w:ind w:left="0"/>
        <w:jc w:val="left"/>
      </w:pPr>
      <w:r>
        <w:rPr>
          <w:rFonts w:ascii="Times New Roman"/>
          <w:b/>
          <w:i w:val="false"/>
          <w:color w:val="000000"/>
        </w:rPr>
        <w:t xml:space="preserve"> Жаңаталап ауылдық округі бойынша 2021 жылға арналған жайылымдарды басқару және оларды пайдалану жөніндегі жоспар</w:t>
      </w:r>
    </w:p>
    <w:bookmarkEnd w:id="478"/>
    <w:bookmarkStart w:name="z587" w:id="479"/>
    <w:p>
      <w:pPr>
        <w:spacing w:after="0"/>
        <w:ind w:left="0"/>
        <w:jc w:val="both"/>
      </w:pPr>
      <w:r>
        <w:rPr>
          <w:rFonts w:ascii="Times New Roman"/>
          <w:b w:val="false"/>
          <w:i w:val="false"/>
          <w:color w:val="000000"/>
          <w:sz w:val="28"/>
        </w:rPr>
        <w:t xml:space="preserve">
      Осы Жаңаталап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479"/>
    <w:bookmarkStart w:name="z588" w:id="48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480"/>
    <w:bookmarkStart w:name="z589" w:id="481"/>
    <w:p>
      <w:pPr>
        <w:spacing w:after="0"/>
        <w:ind w:left="0"/>
        <w:jc w:val="both"/>
      </w:pPr>
      <w:r>
        <w:rPr>
          <w:rFonts w:ascii="Times New Roman"/>
          <w:b w:val="false"/>
          <w:i w:val="false"/>
          <w:color w:val="000000"/>
          <w:sz w:val="28"/>
        </w:rPr>
        <w:t>
      Жоспар:</w:t>
      </w:r>
    </w:p>
    <w:bookmarkEnd w:id="481"/>
    <w:bookmarkStart w:name="z590" w:id="48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482"/>
    <w:bookmarkStart w:name="z591" w:id="483"/>
    <w:p>
      <w:pPr>
        <w:spacing w:after="0"/>
        <w:ind w:left="0"/>
        <w:jc w:val="both"/>
      </w:pPr>
      <w:r>
        <w:rPr>
          <w:rFonts w:ascii="Times New Roman"/>
          <w:b w:val="false"/>
          <w:i w:val="false"/>
          <w:color w:val="000000"/>
          <w:sz w:val="28"/>
        </w:rPr>
        <w:t>
      2) жайылым айналымдарының қолайлы схемаларын;</w:t>
      </w:r>
    </w:p>
    <w:bookmarkEnd w:id="483"/>
    <w:bookmarkStart w:name="z592" w:id="48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484"/>
    <w:bookmarkStart w:name="z593" w:id="48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485"/>
    <w:bookmarkStart w:name="z594" w:id="48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486"/>
    <w:bookmarkStart w:name="z595" w:id="48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487"/>
    <w:bookmarkStart w:name="z596" w:id="48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488"/>
    <w:bookmarkStart w:name="z597" w:id="48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489"/>
    <w:bookmarkStart w:name="z598" w:id="490"/>
    <w:p>
      <w:pPr>
        <w:spacing w:after="0"/>
        <w:ind w:left="0"/>
        <w:jc w:val="both"/>
      </w:pPr>
      <w:r>
        <w:rPr>
          <w:rFonts w:ascii="Times New Roman"/>
          <w:b w:val="false"/>
          <w:i w:val="false"/>
          <w:color w:val="000000"/>
          <w:sz w:val="28"/>
        </w:rPr>
        <w:t>
      Жаңаталап ауылдық округі аумағының жалпы ауданы 110158 га, оның ішінде елді мекен жерлері - 14076 га, босалқы жерлер 96082.</w:t>
      </w:r>
    </w:p>
    <w:bookmarkEnd w:id="490"/>
    <w:bookmarkStart w:name="z599" w:id="491"/>
    <w:p>
      <w:pPr>
        <w:spacing w:after="0"/>
        <w:ind w:left="0"/>
        <w:jc w:val="both"/>
      </w:pPr>
      <w:r>
        <w:rPr>
          <w:rFonts w:ascii="Times New Roman"/>
          <w:b w:val="false"/>
          <w:i w:val="false"/>
          <w:color w:val="000000"/>
          <w:sz w:val="28"/>
        </w:rPr>
        <w:t>
      Әкімшілік-аумақтық бөлінісі бойынша Жаңаталап ауылдық округінде 4 ауылдық елді мекен бар.</w:t>
      </w:r>
    </w:p>
    <w:bookmarkEnd w:id="491"/>
    <w:bookmarkStart w:name="z600" w:id="492"/>
    <w:p>
      <w:pPr>
        <w:spacing w:after="0"/>
        <w:ind w:left="0"/>
        <w:jc w:val="both"/>
      </w:pPr>
      <w:r>
        <w:rPr>
          <w:rFonts w:ascii="Times New Roman"/>
          <w:b w:val="false"/>
          <w:i w:val="false"/>
          <w:color w:val="000000"/>
          <w:sz w:val="28"/>
        </w:rPr>
        <w:t>
      Жаңаталап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шағыр өседі.</w:t>
      </w:r>
    </w:p>
    <w:bookmarkEnd w:id="492"/>
    <w:bookmarkStart w:name="z601" w:id="49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493"/>
    <w:bookmarkStart w:name="z602" w:id="494"/>
    <w:p>
      <w:pPr>
        <w:spacing w:after="0"/>
        <w:ind w:left="0"/>
        <w:jc w:val="both"/>
      </w:pPr>
      <w:r>
        <w:rPr>
          <w:rFonts w:ascii="Times New Roman"/>
          <w:b w:val="false"/>
          <w:i w:val="false"/>
          <w:color w:val="000000"/>
          <w:sz w:val="28"/>
        </w:rPr>
        <w:t>
      2020 жылдың 1 қарашасына Жаңаталап ауылдық округінде (жеке ауласында) 2907 бас ірі қара, 2654 бас ұсақ мал, 314 бас жылқы, 184 түйе бар.</w:t>
      </w:r>
    </w:p>
    <w:bookmarkEnd w:id="494"/>
    <w:bookmarkStart w:name="z603" w:id="49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73298 га жайылым қажет.</w:t>
      </w:r>
    </w:p>
    <w:bookmarkEnd w:id="495"/>
    <w:bookmarkStart w:name="z604" w:id="496"/>
    <w:p>
      <w:pPr>
        <w:spacing w:after="0"/>
        <w:ind w:left="0"/>
        <w:jc w:val="both"/>
      </w:pPr>
      <w:r>
        <w:rPr>
          <w:rFonts w:ascii="Times New Roman"/>
          <w:b w:val="false"/>
          <w:i w:val="false"/>
          <w:color w:val="000000"/>
          <w:sz w:val="28"/>
        </w:rPr>
        <w:t>
      Есебі:</w:t>
      </w:r>
    </w:p>
    <w:bookmarkEnd w:id="496"/>
    <w:bookmarkStart w:name="z605" w:id="497"/>
    <w:p>
      <w:pPr>
        <w:spacing w:after="0"/>
        <w:ind w:left="0"/>
        <w:jc w:val="both"/>
      </w:pPr>
      <w:r>
        <w:rPr>
          <w:rFonts w:ascii="Times New Roman"/>
          <w:b w:val="false"/>
          <w:i w:val="false"/>
          <w:color w:val="000000"/>
          <w:sz w:val="28"/>
        </w:rPr>
        <w:t>
      МІҚ үшін – 2907 бас.*18га./бас=52326 га.</w:t>
      </w:r>
    </w:p>
    <w:bookmarkEnd w:id="497"/>
    <w:bookmarkStart w:name="z606" w:id="498"/>
    <w:p>
      <w:pPr>
        <w:spacing w:after="0"/>
        <w:ind w:left="0"/>
        <w:jc w:val="both"/>
      </w:pPr>
      <w:r>
        <w:rPr>
          <w:rFonts w:ascii="Times New Roman"/>
          <w:b w:val="false"/>
          <w:i w:val="false"/>
          <w:color w:val="000000"/>
          <w:sz w:val="28"/>
        </w:rPr>
        <w:t>
      Ұсақ мал үшін – 2654 бас.*3,6га./бас= 9554 га.</w:t>
      </w:r>
    </w:p>
    <w:bookmarkEnd w:id="498"/>
    <w:bookmarkStart w:name="z607" w:id="499"/>
    <w:p>
      <w:pPr>
        <w:spacing w:after="0"/>
        <w:ind w:left="0"/>
        <w:jc w:val="both"/>
      </w:pPr>
      <w:r>
        <w:rPr>
          <w:rFonts w:ascii="Times New Roman"/>
          <w:b w:val="false"/>
          <w:i w:val="false"/>
          <w:color w:val="000000"/>
          <w:sz w:val="28"/>
        </w:rPr>
        <w:t>
      Жылқы үшін – 314 бас.*21,6га./бас=6782 га.</w:t>
      </w:r>
    </w:p>
    <w:bookmarkEnd w:id="499"/>
    <w:bookmarkStart w:name="z608" w:id="500"/>
    <w:p>
      <w:pPr>
        <w:spacing w:after="0"/>
        <w:ind w:left="0"/>
        <w:jc w:val="both"/>
      </w:pPr>
      <w:r>
        <w:rPr>
          <w:rFonts w:ascii="Times New Roman"/>
          <w:b w:val="false"/>
          <w:i w:val="false"/>
          <w:color w:val="000000"/>
          <w:sz w:val="28"/>
        </w:rPr>
        <w:t>
      Түйе үшін – 184 бас.*25,2 га./бас=4636 га.</w:t>
      </w:r>
    </w:p>
    <w:bookmarkEnd w:id="500"/>
    <w:bookmarkStart w:name="z609" w:id="501"/>
    <w:p>
      <w:pPr>
        <w:spacing w:after="0"/>
        <w:ind w:left="0"/>
        <w:jc w:val="both"/>
      </w:pPr>
      <w:r>
        <w:rPr>
          <w:rFonts w:ascii="Times New Roman"/>
          <w:b w:val="false"/>
          <w:i w:val="false"/>
          <w:color w:val="000000"/>
          <w:sz w:val="28"/>
        </w:rPr>
        <w:t>
      52326 га.+ 9554 га.+ 6782 га.+ 4636 га.= 73298 га.</w:t>
      </w:r>
    </w:p>
    <w:bookmarkEnd w:id="501"/>
    <w:bookmarkStart w:name="z610" w:id="502"/>
    <w:p>
      <w:pPr>
        <w:spacing w:after="0"/>
        <w:ind w:left="0"/>
        <w:jc w:val="both"/>
      </w:pPr>
      <w:r>
        <w:rPr>
          <w:rFonts w:ascii="Times New Roman"/>
          <w:b w:val="false"/>
          <w:i w:val="false"/>
          <w:color w:val="000000"/>
          <w:sz w:val="28"/>
        </w:rPr>
        <w:t>
      2020 жылдың 1 қарашасына Жаңаталап ауылдық округінің ЖШС, шаруа және фермерлік қожалықтарындағы мал басы: ірі қара мал 3000 бас, ұсақ мал 2744 бас, жылқы 272 бас, түйе 191 бас құрайды.</w:t>
      </w:r>
    </w:p>
    <w:bookmarkEnd w:id="502"/>
    <w:bookmarkStart w:name="z611" w:id="50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74568 га жайылым қажет.</w:t>
      </w:r>
    </w:p>
    <w:bookmarkEnd w:id="503"/>
    <w:bookmarkStart w:name="z612" w:id="504"/>
    <w:p>
      <w:pPr>
        <w:spacing w:after="0"/>
        <w:ind w:left="0"/>
        <w:jc w:val="both"/>
      </w:pPr>
      <w:r>
        <w:rPr>
          <w:rFonts w:ascii="Times New Roman"/>
          <w:b w:val="false"/>
          <w:i w:val="false"/>
          <w:color w:val="000000"/>
          <w:sz w:val="28"/>
        </w:rPr>
        <w:t>
      Есебі:</w:t>
      </w:r>
    </w:p>
    <w:bookmarkEnd w:id="504"/>
    <w:bookmarkStart w:name="z613" w:id="505"/>
    <w:p>
      <w:pPr>
        <w:spacing w:after="0"/>
        <w:ind w:left="0"/>
        <w:jc w:val="both"/>
      </w:pPr>
      <w:r>
        <w:rPr>
          <w:rFonts w:ascii="Times New Roman"/>
          <w:b w:val="false"/>
          <w:i w:val="false"/>
          <w:color w:val="000000"/>
          <w:sz w:val="28"/>
        </w:rPr>
        <w:t>
      МІҚ үшін –3000 бас *18га./бас=54000 га.</w:t>
      </w:r>
    </w:p>
    <w:bookmarkEnd w:id="505"/>
    <w:bookmarkStart w:name="z614" w:id="506"/>
    <w:p>
      <w:pPr>
        <w:spacing w:after="0"/>
        <w:ind w:left="0"/>
        <w:jc w:val="both"/>
      </w:pPr>
      <w:r>
        <w:rPr>
          <w:rFonts w:ascii="Times New Roman"/>
          <w:b w:val="false"/>
          <w:i w:val="false"/>
          <w:color w:val="000000"/>
          <w:sz w:val="28"/>
        </w:rPr>
        <w:t>
      Ұсақ мал үшін – 2744 бас *3,6га./бас=9878 га.</w:t>
      </w:r>
    </w:p>
    <w:bookmarkEnd w:id="506"/>
    <w:bookmarkStart w:name="z615" w:id="507"/>
    <w:p>
      <w:pPr>
        <w:spacing w:after="0"/>
        <w:ind w:left="0"/>
        <w:jc w:val="both"/>
      </w:pPr>
      <w:r>
        <w:rPr>
          <w:rFonts w:ascii="Times New Roman"/>
          <w:b w:val="false"/>
          <w:i w:val="false"/>
          <w:color w:val="000000"/>
          <w:sz w:val="28"/>
        </w:rPr>
        <w:t>
      Жылқы үшін – 272 бас *21,6га./бас=5875 га.</w:t>
      </w:r>
    </w:p>
    <w:bookmarkEnd w:id="507"/>
    <w:bookmarkStart w:name="z616" w:id="508"/>
    <w:p>
      <w:pPr>
        <w:spacing w:after="0"/>
        <w:ind w:left="0"/>
        <w:jc w:val="both"/>
      </w:pPr>
      <w:r>
        <w:rPr>
          <w:rFonts w:ascii="Times New Roman"/>
          <w:b w:val="false"/>
          <w:i w:val="false"/>
          <w:color w:val="000000"/>
          <w:sz w:val="28"/>
        </w:rPr>
        <w:t>
      Түйе үшін – 191 бас *25,2 га./бас =4813 га.</w:t>
      </w:r>
    </w:p>
    <w:bookmarkEnd w:id="508"/>
    <w:bookmarkStart w:name="z617" w:id="509"/>
    <w:p>
      <w:pPr>
        <w:spacing w:after="0"/>
        <w:ind w:left="0"/>
        <w:jc w:val="both"/>
      </w:pPr>
      <w:r>
        <w:rPr>
          <w:rFonts w:ascii="Times New Roman"/>
          <w:b w:val="false"/>
          <w:i w:val="false"/>
          <w:color w:val="000000"/>
          <w:sz w:val="28"/>
        </w:rPr>
        <w:t>
      54000 га.+ 9878 га.+ 5875 га.+ 4813 га.= 74568 га.</w:t>
      </w:r>
    </w:p>
    <w:bookmarkEnd w:id="509"/>
    <w:bookmarkStart w:name="z618" w:id="510"/>
    <w:p>
      <w:pPr>
        <w:spacing w:after="0"/>
        <w:ind w:left="0"/>
        <w:jc w:val="both"/>
      </w:pPr>
      <w:r>
        <w:rPr>
          <w:rFonts w:ascii="Times New Roman"/>
          <w:b w:val="false"/>
          <w:i w:val="false"/>
          <w:color w:val="000000"/>
          <w:sz w:val="28"/>
        </w:rPr>
        <w:t>
      Құрманғазы ауданының жер балансының мәліметтеріне сәйкес, Жаңаталап ауылдық округі аумағындағы барлық ЖШС, шаруа және фермер қожалықтарының жер пайдалануындағы жайылым алаңы 13366 га құрайды.</w:t>
      </w:r>
    </w:p>
    <w:bookmarkEnd w:id="510"/>
    <w:bookmarkStart w:name="z619" w:id="511"/>
    <w:p>
      <w:pPr>
        <w:spacing w:after="0"/>
        <w:ind w:left="0"/>
        <w:jc w:val="both"/>
      </w:pPr>
      <w:r>
        <w:rPr>
          <w:rFonts w:ascii="Times New Roman"/>
          <w:b w:val="false"/>
          <w:i w:val="false"/>
          <w:color w:val="000000"/>
          <w:sz w:val="28"/>
        </w:rPr>
        <w:t>
      Жаңаталап ауылдық округінің аумағында 1 мал қорымы бар.</w:t>
      </w:r>
    </w:p>
    <w:bookmarkEnd w:id="511"/>
    <w:bookmarkStart w:name="z620" w:id="512"/>
    <w:p>
      <w:pPr>
        <w:spacing w:after="0"/>
        <w:ind w:left="0"/>
        <w:jc w:val="both"/>
      </w:pPr>
      <w:r>
        <w:rPr>
          <w:rFonts w:ascii="Times New Roman"/>
          <w:b w:val="false"/>
          <w:i w:val="false"/>
          <w:color w:val="000000"/>
          <w:sz w:val="28"/>
        </w:rPr>
        <w:t>
      Жаңаталап ауылдық округінің аумағында аридтік жайылымдар жоқ.</w:t>
      </w:r>
    </w:p>
    <w:bookmarkEnd w:id="512"/>
    <w:bookmarkStart w:name="z621" w:id="513"/>
    <w:p>
      <w:pPr>
        <w:spacing w:after="0"/>
        <w:ind w:left="0"/>
        <w:jc w:val="both"/>
      </w:pPr>
      <w:r>
        <w:rPr>
          <w:rFonts w:ascii="Times New Roman"/>
          <w:b w:val="false"/>
          <w:i w:val="false"/>
          <w:color w:val="000000"/>
          <w:sz w:val="28"/>
        </w:rPr>
        <w:t>
      Жаңаталап ауылдық округінде мал айдауға арналған сервитуттар орнатылмаған.</w:t>
      </w:r>
    </w:p>
    <w:bookmarkEnd w:id="513"/>
    <w:bookmarkStart w:name="z622" w:id="51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Жаңаталап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5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1-қосымша</w:t>
            </w:r>
          </w:p>
        </w:tc>
      </w:tr>
    </w:tbl>
    <w:bookmarkStart w:name="z624" w:id="5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Жаңаталап ауылдық округі аумағында жайылымдардың орналасу</w:t>
      </w:r>
    </w:p>
    <w:bookmarkEnd w:id="515"/>
    <w:bookmarkStart w:name="z625" w:id="516"/>
    <w:p>
      <w:pPr>
        <w:spacing w:after="0"/>
        <w:ind w:left="0"/>
        <w:jc w:val="both"/>
      </w:pPr>
      <w:r>
        <w:rPr>
          <w:rFonts w:ascii="Times New Roman"/>
          <w:b w:val="false"/>
          <w:i w:val="false"/>
          <w:color w:val="000000"/>
          <w:sz w:val="28"/>
        </w:rPr>
        <w:t xml:space="preserve">
      </w:t>
      </w:r>
    </w:p>
    <w:bookmarkEnd w:id="516"/>
    <w:p>
      <w:pPr>
        <w:spacing w:after="0"/>
        <w:ind w:left="0"/>
        <w:jc w:val="both"/>
      </w:pPr>
      <w:r>
        <w:drawing>
          <wp:inline distT="0" distB="0" distL="0" distR="0">
            <wp:extent cx="78105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708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Жаңаталап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05"/>
        <w:gridCol w:w="1615"/>
        <w:gridCol w:w="3293"/>
        <w:gridCol w:w="1946"/>
        <w:gridCol w:w="1946"/>
        <w:gridCol w:w="2289"/>
        <w:gridCol w:w="606"/>
      </w:tblGrid>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2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 w:id="517"/>
          <w:p>
            <w:pPr>
              <w:spacing w:after="20"/>
              <w:ind w:left="20"/>
              <w:jc w:val="both"/>
            </w:pPr>
            <w:r>
              <w:rPr>
                <w:rFonts w:ascii="Times New Roman"/>
                <w:b w:val="false"/>
                <w:i w:val="false"/>
                <w:color w:val="000000"/>
                <w:sz w:val="20"/>
              </w:rPr>
              <w:t xml:space="preserve">
2907 бас ірі қара, </w:t>
            </w:r>
            <w:r>
              <w:br/>
            </w:r>
            <w:r>
              <w:rPr>
                <w:rFonts w:ascii="Times New Roman"/>
                <w:b w:val="false"/>
                <w:i w:val="false"/>
                <w:color w:val="000000"/>
                <w:sz w:val="20"/>
              </w:rPr>
              <w:t>
</w:t>
            </w:r>
            <w:r>
              <w:rPr>
                <w:rFonts w:ascii="Times New Roman"/>
                <w:b w:val="false"/>
                <w:i w:val="false"/>
                <w:color w:val="000000"/>
                <w:sz w:val="20"/>
              </w:rPr>
              <w:t xml:space="preserve">2654 бас ұсақ мал, </w:t>
            </w:r>
            <w:r>
              <w:br/>
            </w:r>
            <w:r>
              <w:rPr>
                <w:rFonts w:ascii="Times New Roman"/>
                <w:b w:val="false"/>
                <w:i w:val="false"/>
                <w:color w:val="000000"/>
                <w:sz w:val="20"/>
              </w:rPr>
              <w:t>
314 бас жылқы, 184 түйе</w:t>
            </w:r>
          </w:p>
          <w:bookmarkEnd w:id="517"/>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13366</w:t>
            </w:r>
          </w:p>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73298</w:t>
            </w:r>
          </w:p>
        </w:tc>
        <w:tc>
          <w:tcPr>
            <w:tcW w:w="22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-59932</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 w:id="518"/>
          <w:p>
            <w:pPr>
              <w:spacing w:after="20"/>
              <w:ind w:left="20"/>
              <w:jc w:val="both"/>
            </w:pPr>
            <w:r>
              <w:rPr>
                <w:rFonts w:ascii="Times New Roman"/>
                <w:b w:val="false"/>
                <w:i w:val="false"/>
                <w:color w:val="000000"/>
                <w:sz w:val="20"/>
              </w:rPr>
              <w:t xml:space="preserve">
ірі қара мал 3000 бас, </w:t>
            </w:r>
            <w:r>
              <w:br/>
            </w:r>
            <w:r>
              <w:rPr>
                <w:rFonts w:ascii="Times New Roman"/>
                <w:b w:val="false"/>
                <w:i w:val="false"/>
                <w:color w:val="000000"/>
                <w:sz w:val="20"/>
              </w:rPr>
              <w:t>
</w:t>
            </w:r>
            <w:r>
              <w:rPr>
                <w:rFonts w:ascii="Times New Roman"/>
                <w:b w:val="false"/>
                <w:i w:val="false"/>
                <w:color w:val="000000"/>
                <w:sz w:val="20"/>
              </w:rPr>
              <w:t>ұсақ мал 2744 бас,</w:t>
            </w:r>
            <w:r>
              <w:br/>
            </w:r>
            <w:r>
              <w:rPr>
                <w:rFonts w:ascii="Times New Roman"/>
                <w:b w:val="false"/>
                <w:i w:val="false"/>
                <w:color w:val="000000"/>
                <w:sz w:val="20"/>
              </w:rPr>
              <w:t>
жылқы 272 бас, түйе 191 бас</w:t>
            </w:r>
          </w:p>
          <w:bookmarkEnd w:id="518"/>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13366</w:t>
            </w:r>
          </w:p>
        </w:tc>
        <w:tc>
          <w:tcPr>
            <w:tcW w:w="1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74568</w:t>
            </w:r>
          </w:p>
        </w:tc>
        <w:tc>
          <w:tcPr>
            <w:tcW w:w="22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-61202</w:t>
            </w:r>
          </w:p>
        </w:tc>
        <w:tc>
          <w:tcPr>
            <w:tcW w:w="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2-қосымша</w:t>
            </w:r>
          </w:p>
        </w:tc>
      </w:tr>
    </w:tbl>
    <w:bookmarkStart w:name="z633" w:id="519"/>
    <w:p>
      <w:pPr>
        <w:spacing w:after="0"/>
        <w:ind w:left="0"/>
        <w:jc w:val="left"/>
      </w:pPr>
      <w:r>
        <w:rPr>
          <w:rFonts w:ascii="Times New Roman"/>
          <w:b/>
          <w:i w:val="false"/>
          <w:color w:val="000000"/>
        </w:rPr>
        <w:t xml:space="preserve"> Жайылым айналымдарының қолайлы схемалары</w:t>
      </w:r>
    </w:p>
    <w:bookmarkEnd w:id="519"/>
    <w:bookmarkStart w:name="z634" w:id="520"/>
    <w:p>
      <w:pPr>
        <w:spacing w:after="0"/>
        <w:ind w:left="0"/>
        <w:jc w:val="left"/>
      </w:pPr>
      <w:r>
        <w:rPr>
          <w:rFonts w:ascii="Times New Roman"/>
          <w:b/>
          <w:i w:val="false"/>
          <w:color w:val="000000"/>
        </w:rPr>
        <w:t xml:space="preserve"> Жаңаталап ауылдық округі үшін қолайлы жайылым айналымдарының схемасы</w:t>
      </w:r>
    </w:p>
    <w:bookmarkEnd w:id="5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635" w:id="52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5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3-қосымша</w:t>
            </w:r>
          </w:p>
        </w:tc>
      </w:tr>
    </w:tbl>
    <w:bookmarkStart w:name="z637" w:id="52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22"/>
    <w:bookmarkStart w:name="z638"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4-қосымша</w:t>
            </w:r>
          </w:p>
        </w:tc>
      </w:tr>
    </w:tbl>
    <w:bookmarkStart w:name="z640" w:id="5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524"/>
    <w:bookmarkStart w:name="z641" w:id="525"/>
    <w:p>
      <w:pPr>
        <w:spacing w:after="0"/>
        <w:ind w:left="0"/>
        <w:jc w:val="both"/>
      </w:pPr>
      <w:r>
        <w:rPr>
          <w:rFonts w:ascii="Times New Roman"/>
          <w:b w:val="false"/>
          <w:i w:val="false"/>
          <w:color w:val="000000"/>
          <w:sz w:val="28"/>
        </w:rPr>
        <w:t>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бұйрығымен бекітілген (нормативтік құқықтық актілерді мемлекеттік тіркеу тізілімінде № 15090 болып тіркелген) Жайылымдарды ұтымды пайдалану қағидаларының 9-тармағына сәйкес айқындалады. Жаңаталап ауылдық округінің аумағы арқылы ұзындығы 24 шақырым болатын "Шарон" өзені, 6 шақырым болатын "Дәшін" өзені ағып өтеді.</w:t>
      </w:r>
    </w:p>
    <w:bookmarkEnd w:id="525"/>
    <w:bookmarkStart w:name="z642" w:id="526"/>
    <w:p>
      <w:pPr>
        <w:spacing w:after="0"/>
        <w:ind w:left="0"/>
        <w:jc w:val="left"/>
      </w:pPr>
      <w:r>
        <w:rPr>
          <w:rFonts w:ascii="Times New Roman"/>
          <w:b/>
          <w:i w:val="false"/>
          <w:color w:val="000000"/>
        </w:rPr>
        <w:t xml:space="preserve"> Жаңаталап ауылдық округі</w:t>
      </w:r>
    </w:p>
    <w:bookmarkEnd w:id="526"/>
    <w:bookmarkStart w:name="z643"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5-қосымша</w:t>
            </w:r>
          </w:p>
        </w:tc>
      </w:tr>
    </w:tbl>
    <w:bookmarkStart w:name="z645" w:id="52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28"/>
    <w:bookmarkStart w:name="z646" w:id="529"/>
    <w:p>
      <w:pPr>
        <w:spacing w:after="0"/>
        <w:ind w:left="0"/>
        <w:jc w:val="both"/>
      </w:pPr>
      <w:r>
        <w:rPr>
          <w:rFonts w:ascii="Times New Roman"/>
          <w:b w:val="false"/>
          <w:i w:val="false"/>
          <w:color w:val="000000"/>
          <w:sz w:val="28"/>
        </w:rPr>
        <w:t xml:space="preserve">
      </w:t>
      </w:r>
    </w:p>
    <w:bookmarkEnd w:id="529"/>
    <w:p>
      <w:pPr>
        <w:spacing w:after="0"/>
        <w:ind w:left="0"/>
        <w:jc w:val="both"/>
      </w:pPr>
      <w:r>
        <w:drawing>
          <wp:inline distT="0" distB="0" distL="0" distR="0">
            <wp:extent cx="78105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6-қосымша</w:t>
            </w:r>
          </w:p>
        </w:tc>
      </w:tr>
    </w:tbl>
    <w:bookmarkStart w:name="z648" w:id="53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30"/>
    <w:bookmarkStart w:name="z649"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Жаңаталап ауылдық округіндегі 2021 жылға арналған Жайылымдарды басқару және оларды пайдалану жөніндегі жоспарға 7-қосымша</w:t>
            </w:r>
          </w:p>
        </w:tc>
      </w:tr>
    </w:tbl>
    <w:bookmarkStart w:name="z651" w:id="53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5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652" w:id="533"/>
    <w:p>
      <w:pPr>
        <w:spacing w:after="0"/>
        <w:ind w:left="0"/>
        <w:jc w:val="both"/>
      </w:pPr>
      <w:r>
        <w:rPr>
          <w:rFonts w:ascii="Times New Roman"/>
          <w:b w:val="false"/>
          <w:i w:val="false"/>
          <w:color w:val="000000"/>
          <w:sz w:val="28"/>
        </w:rPr>
        <w:t>
      Ескертпе: аббревиатуралардың толық жазылуы:</w:t>
      </w:r>
    </w:p>
    <w:bookmarkEnd w:id="533"/>
    <w:bookmarkStart w:name="z653" w:id="534"/>
    <w:p>
      <w:pPr>
        <w:spacing w:after="0"/>
        <w:ind w:left="0"/>
        <w:jc w:val="both"/>
      </w:pPr>
      <w:r>
        <w:rPr>
          <w:rFonts w:ascii="Times New Roman"/>
          <w:b w:val="false"/>
          <w:i w:val="false"/>
          <w:color w:val="000000"/>
          <w:sz w:val="28"/>
        </w:rPr>
        <w:t>
      КЖМ – көктемгі-жазғы маусым;</w:t>
      </w:r>
    </w:p>
    <w:bookmarkEnd w:id="534"/>
    <w:bookmarkStart w:name="z654" w:id="535"/>
    <w:p>
      <w:pPr>
        <w:spacing w:after="0"/>
        <w:ind w:left="0"/>
        <w:jc w:val="both"/>
      </w:pPr>
      <w:r>
        <w:rPr>
          <w:rFonts w:ascii="Times New Roman"/>
          <w:b w:val="false"/>
          <w:i w:val="false"/>
          <w:color w:val="000000"/>
          <w:sz w:val="28"/>
        </w:rPr>
        <w:t>
      ЖКМ – жазғы-күзгі маусым;</w:t>
      </w:r>
    </w:p>
    <w:bookmarkEnd w:id="535"/>
    <w:bookmarkStart w:name="z655" w:id="536"/>
    <w:p>
      <w:pPr>
        <w:spacing w:after="0"/>
        <w:ind w:left="0"/>
        <w:jc w:val="both"/>
      </w:pPr>
      <w:r>
        <w:rPr>
          <w:rFonts w:ascii="Times New Roman"/>
          <w:b w:val="false"/>
          <w:i w:val="false"/>
          <w:color w:val="000000"/>
          <w:sz w:val="28"/>
        </w:rPr>
        <w:t>
      ЖМ – жазғы маусым;</w:t>
      </w:r>
    </w:p>
    <w:bookmarkEnd w:id="536"/>
    <w:bookmarkStart w:name="z656" w:id="537"/>
    <w:p>
      <w:pPr>
        <w:spacing w:after="0"/>
        <w:ind w:left="0"/>
        <w:jc w:val="both"/>
      </w:pPr>
      <w:r>
        <w:rPr>
          <w:rFonts w:ascii="Times New Roman"/>
          <w:b w:val="false"/>
          <w:i w:val="false"/>
          <w:color w:val="000000"/>
          <w:sz w:val="28"/>
        </w:rPr>
        <w:t>
      ДҚ – демалыс қорасы.</w:t>
      </w:r>
    </w:p>
    <w:bookmarkEnd w:id="5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10-қосымша</w:t>
            </w:r>
          </w:p>
        </w:tc>
      </w:tr>
    </w:tbl>
    <w:bookmarkStart w:name="z658" w:id="538"/>
    <w:p>
      <w:pPr>
        <w:spacing w:after="0"/>
        <w:ind w:left="0"/>
        <w:jc w:val="left"/>
      </w:pPr>
      <w:r>
        <w:rPr>
          <w:rFonts w:ascii="Times New Roman"/>
          <w:b/>
          <w:i w:val="false"/>
          <w:color w:val="000000"/>
        </w:rPr>
        <w:t xml:space="preserve"> Теңіз ауылдық округі бойынша 2021 жылға арналған жайылымдарды басқару және оларды пайдалану жөніндегі жоспар</w:t>
      </w:r>
    </w:p>
    <w:bookmarkEnd w:id="538"/>
    <w:bookmarkStart w:name="z659" w:id="539"/>
    <w:p>
      <w:pPr>
        <w:spacing w:after="0"/>
        <w:ind w:left="0"/>
        <w:jc w:val="both"/>
      </w:pPr>
      <w:r>
        <w:rPr>
          <w:rFonts w:ascii="Times New Roman"/>
          <w:b w:val="false"/>
          <w:i w:val="false"/>
          <w:color w:val="000000"/>
          <w:sz w:val="28"/>
        </w:rPr>
        <w:t xml:space="preserve">
      Осы Теңіз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539"/>
    <w:bookmarkStart w:name="z660" w:id="54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540"/>
    <w:bookmarkStart w:name="z661" w:id="541"/>
    <w:p>
      <w:pPr>
        <w:spacing w:after="0"/>
        <w:ind w:left="0"/>
        <w:jc w:val="both"/>
      </w:pPr>
      <w:r>
        <w:rPr>
          <w:rFonts w:ascii="Times New Roman"/>
          <w:b w:val="false"/>
          <w:i w:val="false"/>
          <w:color w:val="000000"/>
          <w:sz w:val="28"/>
        </w:rPr>
        <w:t>
      Жоспар:</w:t>
      </w:r>
    </w:p>
    <w:bookmarkEnd w:id="541"/>
    <w:bookmarkStart w:name="z662" w:id="54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542"/>
    <w:bookmarkStart w:name="z663" w:id="543"/>
    <w:p>
      <w:pPr>
        <w:spacing w:after="0"/>
        <w:ind w:left="0"/>
        <w:jc w:val="both"/>
      </w:pPr>
      <w:r>
        <w:rPr>
          <w:rFonts w:ascii="Times New Roman"/>
          <w:b w:val="false"/>
          <w:i w:val="false"/>
          <w:color w:val="000000"/>
          <w:sz w:val="28"/>
        </w:rPr>
        <w:t>
      2) жайылым айналымдарының қолайлы схемаларын;</w:t>
      </w:r>
    </w:p>
    <w:bookmarkEnd w:id="543"/>
    <w:bookmarkStart w:name="z664" w:id="54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544"/>
    <w:bookmarkStart w:name="z665" w:id="54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545"/>
    <w:bookmarkStart w:name="z666" w:id="54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546"/>
    <w:bookmarkStart w:name="z667" w:id="54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547"/>
    <w:bookmarkStart w:name="z668" w:id="54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548"/>
    <w:bookmarkStart w:name="z669" w:id="54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549"/>
    <w:bookmarkStart w:name="z670" w:id="550"/>
    <w:p>
      <w:pPr>
        <w:spacing w:after="0"/>
        <w:ind w:left="0"/>
        <w:jc w:val="both"/>
      </w:pPr>
      <w:r>
        <w:rPr>
          <w:rFonts w:ascii="Times New Roman"/>
          <w:b w:val="false"/>
          <w:i w:val="false"/>
          <w:color w:val="000000"/>
          <w:sz w:val="28"/>
        </w:rPr>
        <w:t>
      Теңіз ауылдық округі аумағының жалпы ауданы 3203 га, оның ішінде елді мекен жерлері - 570 га, босалқы жерлер 2633.</w:t>
      </w:r>
    </w:p>
    <w:bookmarkEnd w:id="550"/>
    <w:bookmarkStart w:name="z671" w:id="551"/>
    <w:p>
      <w:pPr>
        <w:spacing w:after="0"/>
        <w:ind w:left="0"/>
        <w:jc w:val="both"/>
      </w:pPr>
      <w:r>
        <w:rPr>
          <w:rFonts w:ascii="Times New Roman"/>
          <w:b w:val="false"/>
          <w:i w:val="false"/>
          <w:color w:val="000000"/>
          <w:sz w:val="28"/>
        </w:rPr>
        <w:t>
      Әкімшілік-аумақтық бөлінісі бойынша Теңіз ауылдық округінде 4 ауылдық елді мекен бар.</w:t>
      </w:r>
    </w:p>
    <w:bookmarkEnd w:id="551"/>
    <w:bookmarkStart w:name="z672" w:id="552"/>
    <w:p>
      <w:pPr>
        <w:spacing w:after="0"/>
        <w:ind w:left="0"/>
        <w:jc w:val="both"/>
      </w:pPr>
      <w:r>
        <w:rPr>
          <w:rFonts w:ascii="Times New Roman"/>
          <w:b w:val="false"/>
          <w:i w:val="false"/>
          <w:color w:val="000000"/>
          <w:sz w:val="28"/>
        </w:rPr>
        <w:t>
      Теңіз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ошаған өседі.</w:t>
      </w:r>
    </w:p>
    <w:bookmarkEnd w:id="552"/>
    <w:bookmarkStart w:name="z673" w:id="55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553"/>
    <w:bookmarkStart w:name="z674" w:id="554"/>
    <w:p>
      <w:pPr>
        <w:spacing w:after="0"/>
        <w:ind w:left="0"/>
        <w:jc w:val="both"/>
      </w:pPr>
      <w:r>
        <w:rPr>
          <w:rFonts w:ascii="Times New Roman"/>
          <w:b w:val="false"/>
          <w:i w:val="false"/>
          <w:color w:val="000000"/>
          <w:sz w:val="28"/>
        </w:rPr>
        <w:t>
      2020 жылдың 1 қарашасына Теңіз ауылдық округінде (жеке ауласында) 1453 бас ірі қара, 1121 бас ұсақ мал, 288 бас жылқы, 23 түйе бар.</w:t>
      </w:r>
    </w:p>
    <w:bookmarkEnd w:id="554"/>
    <w:bookmarkStart w:name="z675" w:id="55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36990 га жайылым қажет.</w:t>
      </w:r>
    </w:p>
    <w:bookmarkEnd w:id="555"/>
    <w:bookmarkStart w:name="z676" w:id="556"/>
    <w:p>
      <w:pPr>
        <w:spacing w:after="0"/>
        <w:ind w:left="0"/>
        <w:jc w:val="both"/>
      </w:pPr>
      <w:r>
        <w:rPr>
          <w:rFonts w:ascii="Times New Roman"/>
          <w:b w:val="false"/>
          <w:i w:val="false"/>
          <w:color w:val="000000"/>
          <w:sz w:val="28"/>
        </w:rPr>
        <w:t>
      Есебі:</w:t>
      </w:r>
    </w:p>
    <w:bookmarkEnd w:id="556"/>
    <w:bookmarkStart w:name="z677" w:id="557"/>
    <w:p>
      <w:pPr>
        <w:spacing w:after="0"/>
        <w:ind w:left="0"/>
        <w:jc w:val="both"/>
      </w:pPr>
      <w:r>
        <w:rPr>
          <w:rFonts w:ascii="Times New Roman"/>
          <w:b w:val="false"/>
          <w:i w:val="false"/>
          <w:color w:val="000000"/>
          <w:sz w:val="28"/>
        </w:rPr>
        <w:t>
      МІҚ үшін – 1453 бас.*18га./бас=26154 га.</w:t>
      </w:r>
    </w:p>
    <w:bookmarkEnd w:id="557"/>
    <w:bookmarkStart w:name="z678" w:id="558"/>
    <w:p>
      <w:pPr>
        <w:spacing w:after="0"/>
        <w:ind w:left="0"/>
        <w:jc w:val="both"/>
      </w:pPr>
      <w:r>
        <w:rPr>
          <w:rFonts w:ascii="Times New Roman"/>
          <w:b w:val="false"/>
          <w:i w:val="false"/>
          <w:color w:val="000000"/>
          <w:sz w:val="28"/>
        </w:rPr>
        <w:t>
      Ұсақ мал үшін – 1121 бас.*3,6га./бас= 4035,6 га.</w:t>
      </w:r>
    </w:p>
    <w:bookmarkEnd w:id="558"/>
    <w:bookmarkStart w:name="z679" w:id="559"/>
    <w:p>
      <w:pPr>
        <w:spacing w:after="0"/>
        <w:ind w:left="0"/>
        <w:jc w:val="both"/>
      </w:pPr>
      <w:r>
        <w:rPr>
          <w:rFonts w:ascii="Times New Roman"/>
          <w:b w:val="false"/>
          <w:i w:val="false"/>
          <w:color w:val="000000"/>
          <w:sz w:val="28"/>
        </w:rPr>
        <w:t>
      Жылқы үшін – 288 бас.*21,6га./бас=6220,8 га.</w:t>
      </w:r>
    </w:p>
    <w:bookmarkEnd w:id="559"/>
    <w:bookmarkStart w:name="z680" w:id="560"/>
    <w:p>
      <w:pPr>
        <w:spacing w:after="0"/>
        <w:ind w:left="0"/>
        <w:jc w:val="both"/>
      </w:pPr>
      <w:r>
        <w:rPr>
          <w:rFonts w:ascii="Times New Roman"/>
          <w:b w:val="false"/>
          <w:i w:val="false"/>
          <w:color w:val="000000"/>
          <w:sz w:val="28"/>
        </w:rPr>
        <w:t>
      Түйе үшін – 23 бас.*25,2 га./бас=579,6 га.</w:t>
      </w:r>
    </w:p>
    <w:bookmarkEnd w:id="560"/>
    <w:bookmarkStart w:name="z681" w:id="561"/>
    <w:p>
      <w:pPr>
        <w:spacing w:after="0"/>
        <w:ind w:left="0"/>
        <w:jc w:val="both"/>
      </w:pPr>
      <w:r>
        <w:rPr>
          <w:rFonts w:ascii="Times New Roman"/>
          <w:b w:val="false"/>
          <w:i w:val="false"/>
          <w:color w:val="000000"/>
          <w:sz w:val="28"/>
        </w:rPr>
        <w:t>
      26154 га.+ 4035,6га.+ 6220,8 га.+ 579,6 га.= 36990 га.</w:t>
      </w:r>
    </w:p>
    <w:bookmarkEnd w:id="561"/>
    <w:bookmarkStart w:name="z682" w:id="562"/>
    <w:p>
      <w:pPr>
        <w:spacing w:after="0"/>
        <w:ind w:left="0"/>
        <w:jc w:val="both"/>
      </w:pPr>
      <w:r>
        <w:rPr>
          <w:rFonts w:ascii="Times New Roman"/>
          <w:b w:val="false"/>
          <w:i w:val="false"/>
          <w:color w:val="000000"/>
          <w:sz w:val="28"/>
        </w:rPr>
        <w:t>
      2020 жылдың 1 қарашасына Теңіз ауылдық округінің ЖШС, шаруа және фермерлік қожалықтарындағы мал басы: ірі қара мал 864 бас, ұсақ мал 954 бас, жылқы 240 бас, түйе 34 бас құрайды.</w:t>
      </w:r>
    </w:p>
    <w:bookmarkEnd w:id="562"/>
    <w:bookmarkStart w:name="z683" w:id="56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25027 га жайылым қажет.</w:t>
      </w:r>
    </w:p>
    <w:bookmarkEnd w:id="563"/>
    <w:bookmarkStart w:name="z684" w:id="564"/>
    <w:p>
      <w:pPr>
        <w:spacing w:after="0"/>
        <w:ind w:left="0"/>
        <w:jc w:val="both"/>
      </w:pPr>
      <w:r>
        <w:rPr>
          <w:rFonts w:ascii="Times New Roman"/>
          <w:b w:val="false"/>
          <w:i w:val="false"/>
          <w:color w:val="000000"/>
          <w:sz w:val="28"/>
        </w:rPr>
        <w:t>
      Есебі:</w:t>
      </w:r>
    </w:p>
    <w:bookmarkEnd w:id="564"/>
    <w:bookmarkStart w:name="z685" w:id="565"/>
    <w:p>
      <w:pPr>
        <w:spacing w:after="0"/>
        <w:ind w:left="0"/>
        <w:jc w:val="both"/>
      </w:pPr>
      <w:r>
        <w:rPr>
          <w:rFonts w:ascii="Times New Roman"/>
          <w:b w:val="false"/>
          <w:i w:val="false"/>
          <w:color w:val="000000"/>
          <w:sz w:val="28"/>
        </w:rPr>
        <w:t>
      МІҚ үшін –864 бас *18га./бас=15552 га.</w:t>
      </w:r>
    </w:p>
    <w:bookmarkEnd w:id="565"/>
    <w:bookmarkStart w:name="z686" w:id="566"/>
    <w:p>
      <w:pPr>
        <w:spacing w:after="0"/>
        <w:ind w:left="0"/>
        <w:jc w:val="both"/>
      </w:pPr>
      <w:r>
        <w:rPr>
          <w:rFonts w:ascii="Times New Roman"/>
          <w:b w:val="false"/>
          <w:i w:val="false"/>
          <w:color w:val="000000"/>
          <w:sz w:val="28"/>
        </w:rPr>
        <w:t>
      Ұсақ мал үшін – 954 бас *3,6га./бас=3434,4 га.</w:t>
      </w:r>
    </w:p>
    <w:bookmarkEnd w:id="566"/>
    <w:bookmarkStart w:name="z687" w:id="567"/>
    <w:p>
      <w:pPr>
        <w:spacing w:after="0"/>
        <w:ind w:left="0"/>
        <w:jc w:val="both"/>
      </w:pPr>
      <w:r>
        <w:rPr>
          <w:rFonts w:ascii="Times New Roman"/>
          <w:b w:val="false"/>
          <w:i w:val="false"/>
          <w:color w:val="000000"/>
          <w:sz w:val="28"/>
        </w:rPr>
        <w:t>
      Жылқы үшін – 240 бас *21,6га./бас=5184 га.</w:t>
      </w:r>
    </w:p>
    <w:bookmarkEnd w:id="567"/>
    <w:bookmarkStart w:name="z688" w:id="568"/>
    <w:p>
      <w:pPr>
        <w:spacing w:after="0"/>
        <w:ind w:left="0"/>
        <w:jc w:val="both"/>
      </w:pPr>
      <w:r>
        <w:rPr>
          <w:rFonts w:ascii="Times New Roman"/>
          <w:b w:val="false"/>
          <w:i w:val="false"/>
          <w:color w:val="000000"/>
          <w:sz w:val="28"/>
        </w:rPr>
        <w:t xml:space="preserve">
      Түйе үшін – 34 бас *25,2 га./бас =856,8 га. </w:t>
      </w:r>
    </w:p>
    <w:bookmarkEnd w:id="568"/>
    <w:bookmarkStart w:name="z689" w:id="569"/>
    <w:p>
      <w:pPr>
        <w:spacing w:after="0"/>
        <w:ind w:left="0"/>
        <w:jc w:val="both"/>
      </w:pPr>
      <w:r>
        <w:rPr>
          <w:rFonts w:ascii="Times New Roman"/>
          <w:b w:val="false"/>
          <w:i w:val="false"/>
          <w:color w:val="000000"/>
          <w:sz w:val="28"/>
        </w:rPr>
        <w:t>
      15552 га.+ 3434,4 га.+ 5184 га.+ 856,8 га.= 25027 га.</w:t>
      </w:r>
    </w:p>
    <w:bookmarkEnd w:id="569"/>
    <w:bookmarkStart w:name="z690" w:id="570"/>
    <w:p>
      <w:pPr>
        <w:spacing w:after="0"/>
        <w:ind w:left="0"/>
        <w:jc w:val="both"/>
      </w:pPr>
      <w:r>
        <w:rPr>
          <w:rFonts w:ascii="Times New Roman"/>
          <w:b w:val="false"/>
          <w:i w:val="false"/>
          <w:color w:val="000000"/>
          <w:sz w:val="28"/>
        </w:rPr>
        <w:t>
      Құрманғазы ауданының жер балансының мәліметтеріне сәйкес, Теңіз ауылдық округі аумағындағы барлық ЖШС, шаруа және фермер қожалықтарының жер пайдалануындағы жайылым алаңы 402 га құрайды.</w:t>
      </w:r>
    </w:p>
    <w:bookmarkEnd w:id="570"/>
    <w:bookmarkStart w:name="z691" w:id="571"/>
    <w:p>
      <w:pPr>
        <w:spacing w:after="0"/>
        <w:ind w:left="0"/>
        <w:jc w:val="both"/>
      </w:pPr>
      <w:r>
        <w:rPr>
          <w:rFonts w:ascii="Times New Roman"/>
          <w:b w:val="false"/>
          <w:i w:val="false"/>
          <w:color w:val="000000"/>
          <w:sz w:val="28"/>
        </w:rPr>
        <w:t>
      Теңіз ауылдық округінің аумағында 1 мал қорымы бар.</w:t>
      </w:r>
    </w:p>
    <w:bookmarkEnd w:id="571"/>
    <w:bookmarkStart w:name="z692" w:id="572"/>
    <w:p>
      <w:pPr>
        <w:spacing w:after="0"/>
        <w:ind w:left="0"/>
        <w:jc w:val="both"/>
      </w:pPr>
      <w:r>
        <w:rPr>
          <w:rFonts w:ascii="Times New Roman"/>
          <w:b w:val="false"/>
          <w:i w:val="false"/>
          <w:color w:val="000000"/>
          <w:sz w:val="28"/>
        </w:rPr>
        <w:t>
      Теңіз ауылдық округінің аумағында аридтік жайылымдар жоқ.</w:t>
      </w:r>
    </w:p>
    <w:bookmarkEnd w:id="572"/>
    <w:bookmarkStart w:name="z693" w:id="573"/>
    <w:p>
      <w:pPr>
        <w:spacing w:after="0"/>
        <w:ind w:left="0"/>
        <w:jc w:val="both"/>
      </w:pPr>
      <w:r>
        <w:rPr>
          <w:rFonts w:ascii="Times New Roman"/>
          <w:b w:val="false"/>
          <w:i w:val="false"/>
          <w:color w:val="000000"/>
          <w:sz w:val="28"/>
        </w:rPr>
        <w:t>
      Теңіз ауылдық округінде мал айдауға арналған сервитуттар орнатылмаған.</w:t>
      </w:r>
    </w:p>
    <w:bookmarkEnd w:id="573"/>
    <w:bookmarkStart w:name="z694" w:id="57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Теңіз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5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1-қосымша</w:t>
            </w:r>
          </w:p>
        </w:tc>
      </w:tr>
    </w:tbl>
    <w:bookmarkStart w:name="z696" w:id="57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Теңіз ауылдық округі аумағында жайылымдардың орналасу</w:t>
      </w:r>
    </w:p>
    <w:bookmarkEnd w:id="575"/>
    <w:bookmarkStart w:name="z697"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Теңіз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1"/>
        <w:gridCol w:w="1551"/>
        <w:gridCol w:w="4292"/>
        <w:gridCol w:w="1225"/>
        <w:gridCol w:w="1870"/>
        <w:gridCol w:w="2199"/>
        <w:gridCol w:w="582"/>
      </w:tblGrid>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4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4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0" w:id="577"/>
          <w:p>
            <w:pPr>
              <w:spacing w:after="20"/>
              <w:ind w:left="20"/>
              <w:jc w:val="both"/>
            </w:pPr>
            <w:r>
              <w:rPr>
                <w:rFonts w:ascii="Times New Roman"/>
                <w:b w:val="false"/>
                <w:i w:val="false"/>
                <w:color w:val="000000"/>
                <w:sz w:val="20"/>
              </w:rPr>
              <w:t xml:space="preserve">
1453 бас ірі қара, </w:t>
            </w:r>
            <w:r>
              <w:br/>
            </w:r>
            <w:r>
              <w:rPr>
                <w:rFonts w:ascii="Times New Roman"/>
                <w:b w:val="false"/>
                <w:i w:val="false"/>
                <w:color w:val="000000"/>
                <w:sz w:val="20"/>
              </w:rPr>
              <w:t>
</w:t>
            </w:r>
            <w:r>
              <w:rPr>
                <w:rFonts w:ascii="Times New Roman"/>
                <w:b w:val="false"/>
                <w:i w:val="false"/>
                <w:color w:val="000000"/>
                <w:sz w:val="20"/>
              </w:rPr>
              <w:t xml:space="preserve">1121 бас ұсақ мал, </w:t>
            </w:r>
            <w:r>
              <w:br/>
            </w:r>
            <w:r>
              <w:rPr>
                <w:rFonts w:ascii="Times New Roman"/>
                <w:b w:val="false"/>
                <w:i w:val="false"/>
                <w:color w:val="000000"/>
                <w:sz w:val="20"/>
              </w:rPr>
              <w:t>
288 бас жылқы, 23 түйе</w:t>
            </w:r>
          </w:p>
          <w:bookmarkEnd w:id="577"/>
        </w:tc>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36990</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-36588</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42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2" w:id="578"/>
          <w:p>
            <w:pPr>
              <w:spacing w:after="20"/>
              <w:ind w:left="20"/>
              <w:jc w:val="both"/>
            </w:pPr>
            <w:r>
              <w:rPr>
                <w:rFonts w:ascii="Times New Roman"/>
                <w:b w:val="false"/>
                <w:i w:val="false"/>
                <w:color w:val="000000"/>
                <w:sz w:val="20"/>
              </w:rPr>
              <w:t>
ірі қара мал</w:t>
            </w:r>
            <w:r>
              <w:br/>
            </w:r>
            <w:r>
              <w:rPr>
                <w:rFonts w:ascii="Times New Roman"/>
                <w:b w:val="false"/>
                <w:i w:val="false"/>
                <w:color w:val="000000"/>
                <w:sz w:val="20"/>
              </w:rPr>
              <w:t>
</w:t>
            </w:r>
            <w:r>
              <w:rPr>
                <w:rFonts w:ascii="Times New Roman"/>
                <w:b w:val="false"/>
                <w:i w:val="false"/>
                <w:color w:val="000000"/>
                <w:sz w:val="20"/>
              </w:rPr>
              <w:t xml:space="preserve"> 864 бас, </w:t>
            </w:r>
            <w:r>
              <w:br/>
            </w:r>
            <w:r>
              <w:rPr>
                <w:rFonts w:ascii="Times New Roman"/>
                <w:b w:val="false"/>
                <w:i w:val="false"/>
                <w:color w:val="000000"/>
                <w:sz w:val="20"/>
              </w:rPr>
              <w:t>
</w:t>
            </w:r>
            <w:r>
              <w:rPr>
                <w:rFonts w:ascii="Times New Roman"/>
                <w:b w:val="false"/>
                <w:i w:val="false"/>
                <w:color w:val="000000"/>
                <w:sz w:val="20"/>
              </w:rPr>
              <w:t xml:space="preserve">ұсақ мал </w:t>
            </w:r>
            <w:r>
              <w:br/>
            </w:r>
            <w:r>
              <w:rPr>
                <w:rFonts w:ascii="Times New Roman"/>
                <w:b w:val="false"/>
                <w:i w:val="false"/>
                <w:color w:val="000000"/>
                <w:sz w:val="20"/>
              </w:rPr>
              <w:t>
954 бас, жылқы 240 бас, түйе 34 бас</w:t>
            </w:r>
          </w:p>
          <w:bookmarkEnd w:id="578"/>
        </w:tc>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8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25027</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-24625</w:t>
            </w:r>
          </w:p>
        </w:tc>
        <w:tc>
          <w:tcPr>
            <w:tcW w:w="5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2-қосымша</w:t>
            </w:r>
          </w:p>
        </w:tc>
      </w:tr>
    </w:tbl>
    <w:bookmarkStart w:name="z706" w:id="579"/>
    <w:p>
      <w:pPr>
        <w:spacing w:after="0"/>
        <w:ind w:left="0"/>
        <w:jc w:val="left"/>
      </w:pPr>
      <w:r>
        <w:rPr>
          <w:rFonts w:ascii="Times New Roman"/>
          <w:b/>
          <w:i w:val="false"/>
          <w:color w:val="000000"/>
        </w:rPr>
        <w:t xml:space="preserve"> Жайылым айналымдарының қолайлы схемалары</w:t>
      </w:r>
    </w:p>
    <w:bookmarkEnd w:id="579"/>
    <w:bookmarkStart w:name="z707" w:id="580"/>
    <w:p>
      <w:pPr>
        <w:spacing w:after="0"/>
        <w:ind w:left="0"/>
        <w:jc w:val="left"/>
      </w:pPr>
      <w:r>
        <w:rPr>
          <w:rFonts w:ascii="Times New Roman"/>
          <w:b/>
          <w:i w:val="false"/>
          <w:color w:val="000000"/>
        </w:rPr>
        <w:t xml:space="preserve"> Теңіз ауылдық округі үшін қолайлы жайылым айналымдарының схемасы</w:t>
      </w:r>
    </w:p>
    <w:bookmarkEnd w:id="5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708" w:id="58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5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3-қосымша</w:t>
            </w:r>
          </w:p>
        </w:tc>
      </w:tr>
    </w:tbl>
    <w:bookmarkStart w:name="z710" w:id="58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82"/>
    <w:bookmarkStart w:name="z711"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8105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4-қосымша</w:t>
            </w:r>
          </w:p>
        </w:tc>
      </w:tr>
    </w:tbl>
    <w:bookmarkStart w:name="z713" w:id="58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584"/>
    <w:bookmarkStart w:name="z714" w:id="58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Теңіз ауылдық округінің аумағы арқылы ұзындығы 18 шақырым болатын "Каспаркин" өзені, ұзындығы 5 шақырым болатын "Бажан" өзені ағып өтеді.</w:t>
      </w:r>
    </w:p>
    <w:bookmarkEnd w:id="585"/>
    <w:bookmarkStart w:name="z715" w:id="586"/>
    <w:p>
      <w:pPr>
        <w:spacing w:after="0"/>
        <w:ind w:left="0"/>
        <w:jc w:val="left"/>
      </w:pPr>
      <w:r>
        <w:rPr>
          <w:rFonts w:ascii="Times New Roman"/>
          <w:b/>
          <w:i w:val="false"/>
          <w:color w:val="000000"/>
        </w:rPr>
        <w:t xml:space="preserve"> Теңіз ауылдық округі</w:t>
      </w:r>
    </w:p>
    <w:bookmarkEnd w:id="586"/>
    <w:bookmarkStart w:name="z716"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5-қосымша</w:t>
            </w:r>
          </w:p>
        </w:tc>
      </w:tr>
    </w:tbl>
    <w:bookmarkStart w:name="z718" w:id="58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88"/>
    <w:bookmarkStart w:name="z719"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6-қосымша</w:t>
            </w:r>
          </w:p>
        </w:tc>
      </w:tr>
    </w:tbl>
    <w:bookmarkStart w:name="z721" w:id="59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w:t>
      </w:r>
    </w:p>
    <w:bookmarkEnd w:id="590"/>
    <w:bookmarkStart w:name="z722"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Теңіз ауылдық округіндегі 2021 жылға арналған Жайылымдарды басқару және оларды пайдалану жөніндегі жоспарға 7-қосымша</w:t>
            </w:r>
          </w:p>
        </w:tc>
      </w:tr>
    </w:tbl>
    <w:bookmarkStart w:name="z724" w:id="59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5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Теңіз</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Теңіз</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Теңіз</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725" w:id="593"/>
    <w:p>
      <w:pPr>
        <w:spacing w:after="0"/>
        <w:ind w:left="0"/>
        <w:jc w:val="both"/>
      </w:pPr>
      <w:r>
        <w:rPr>
          <w:rFonts w:ascii="Times New Roman"/>
          <w:b w:val="false"/>
          <w:i w:val="false"/>
          <w:color w:val="000000"/>
          <w:sz w:val="28"/>
        </w:rPr>
        <w:t>
      Ескертпе: аббревиатуралардың толық жазылуы:</w:t>
      </w:r>
    </w:p>
    <w:bookmarkEnd w:id="593"/>
    <w:bookmarkStart w:name="z726" w:id="594"/>
    <w:p>
      <w:pPr>
        <w:spacing w:after="0"/>
        <w:ind w:left="0"/>
        <w:jc w:val="both"/>
      </w:pPr>
      <w:r>
        <w:rPr>
          <w:rFonts w:ascii="Times New Roman"/>
          <w:b w:val="false"/>
          <w:i w:val="false"/>
          <w:color w:val="000000"/>
          <w:sz w:val="28"/>
        </w:rPr>
        <w:t>
      КЖМ – көктемгі-жазғы маусым;</w:t>
      </w:r>
    </w:p>
    <w:bookmarkEnd w:id="594"/>
    <w:bookmarkStart w:name="z727" w:id="595"/>
    <w:p>
      <w:pPr>
        <w:spacing w:after="0"/>
        <w:ind w:left="0"/>
        <w:jc w:val="both"/>
      </w:pPr>
      <w:r>
        <w:rPr>
          <w:rFonts w:ascii="Times New Roman"/>
          <w:b w:val="false"/>
          <w:i w:val="false"/>
          <w:color w:val="000000"/>
          <w:sz w:val="28"/>
        </w:rPr>
        <w:t>
      ЖКМ – жазғы-күзгі маусым;</w:t>
      </w:r>
    </w:p>
    <w:bookmarkEnd w:id="595"/>
    <w:bookmarkStart w:name="z728" w:id="596"/>
    <w:p>
      <w:pPr>
        <w:spacing w:after="0"/>
        <w:ind w:left="0"/>
        <w:jc w:val="both"/>
      </w:pPr>
      <w:r>
        <w:rPr>
          <w:rFonts w:ascii="Times New Roman"/>
          <w:b w:val="false"/>
          <w:i w:val="false"/>
          <w:color w:val="000000"/>
          <w:sz w:val="28"/>
        </w:rPr>
        <w:t>
      ЖМ – жазғы маусым;</w:t>
      </w:r>
    </w:p>
    <w:bookmarkEnd w:id="596"/>
    <w:bookmarkStart w:name="z729" w:id="597"/>
    <w:p>
      <w:pPr>
        <w:spacing w:after="0"/>
        <w:ind w:left="0"/>
        <w:jc w:val="both"/>
      </w:pPr>
      <w:r>
        <w:rPr>
          <w:rFonts w:ascii="Times New Roman"/>
          <w:b w:val="false"/>
          <w:i w:val="false"/>
          <w:color w:val="000000"/>
          <w:sz w:val="28"/>
        </w:rPr>
        <w:t>
      ДҚ – демалыс қорасы.</w:t>
      </w:r>
    </w:p>
    <w:bookmarkEnd w:id="5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11-қосымша</w:t>
            </w:r>
          </w:p>
        </w:tc>
      </w:tr>
    </w:tbl>
    <w:bookmarkStart w:name="z731" w:id="598"/>
    <w:p>
      <w:pPr>
        <w:spacing w:after="0"/>
        <w:ind w:left="0"/>
        <w:jc w:val="left"/>
      </w:pPr>
      <w:r>
        <w:rPr>
          <w:rFonts w:ascii="Times New Roman"/>
          <w:b/>
          <w:i w:val="false"/>
          <w:color w:val="000000"/>
        </w:rPr>
        <w:t xml:space="preserve"> Нұржау ауылдық округі бойынша 2021 жылға арналған жайылымдарды басқару және оларды пайдалану жөніндегі жоспар</w:t>
      </w:r>
    </w:p>
    <w:bookmarkEnd w:id="598"/>
    <w:bookmarkStart w:name="z732" w:id="599"/>
    <w:p>
      <w:pPr>
        <w:spacing w:after="0"/>
        <w:ind w:left="0"/>
        <w:jc w:val="both"/>
      </w:pPr>
      <w:r>
        <w:rPr>
          <w:rFonts w:ascii="Times New Roman"/>
          <w:b w:val="false"/>
          <w:i w:val="false"/>
          <w:color w:val="000000"/>
          <w:sz w:val="28"/>
        </w:rPr>
        <w:t xml:space="preserve">
      Осы Нұржау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599"/>
    <w:bookmarkStart w:name="z733" w:id="60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600"/>
    <w:bookmarkStart w:name="z734" w:id="601"/>
    <w:p>
      <w:pPr>
        <w:spacing w:after="0"/>
        <w:ind w:left="0"/>
        <w:jc w:val="both"/>
      </w:pPr>
      <w:r>
        <w:rPr>
          <w:rFonts w:ascii="Times New Roman"/>
          <w:b w:val="false"/>
          <w:i w:val="false"/>
          <w:color w:val="000000"/>
          <w:sz w:val="28"/>
        </w:rPr>
        <w:t>
      Жоспар:</w:t>
      </w:r>
    </w:p>
    <w:bookmarkEnd w:id="601"/>
    <w:bookmarkStart w:name="z735" w:id="60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602"/>
    <w:bookmarkStart w:name="z736" w:id="603"/>
    <w:p>
      <w:pPr>
        <w:spacing w:after="0"/>
        <w:ind w:left="0"/>
        <w:jc w:val="both"/>
      </w:pPr>
      <w:r>
        <w:rPr>
          <w:rFonts w:ascii="Times New Roman"/>
          <w:b w:val="false"/>
          <w:i w:val="false"/>
          <w:color w:val="000000"/>
          <w:sz w:val="28"/>
        </w:rPr>
        <w:t>
      2) жайылым айналымдарының қолайлы схемаларын;</w:t>
      </w:r>
    </w:p>
    <w:bookmarkEnd w:id="603"/>
    <w:bookmarkStart w:name="z737" w:id="60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604"/>
    <w:bookmarkStart w:name="z738" w:id="60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605"/>
    <w:bookmarkStart w:name="z739" w:id="60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606"/>
    <w:bookmarkStart w:name="z740" w:id="60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607"/>
    <w:bookmarkStart w:name="z741" w:id="60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608"/>
    <w:bookmarkStart w:name="z742" w:id="60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609"/>
    <w:bookmarkStart w:name="z743" w:id="610"/>
    <w:p>
      <w:pPr>
        <w:spacing w:after="0"/>
        <w:ind w:left="0"/>
        <w:jc w:val="both"/>
      </w:pPr>
      <w:r>
        <w:rPr>
          <w:rFonts w:ascii="Times New Roman"/>
          <w:b w:val="false"/>
          <w:i w:val="false"/>
          <w:color w:val="000000"/>
          <w:sz w:val="28"/>
        </w:rPr>
        <w:t>
      Нұржау ауылдық округі аумағының жалпы ауданы 1586 га, оның ішінде елді мекен жерлері - 852,45 га, босалқы жерлер 929 га.</w:t>
      </w:r>
    </w:p>
    <w:bookmarkEnd w:id="610"/>
    <w:bookmarkStart w:name="z744" w:id="611"/>
    <w:p>
      <w:pPr>
        <w:spacing w:after="0"/>
        <w:ind w:left="0"/>
        <w:jc w:val="both"/>
      </w:pPr>
      <w:r>
        <w:rPr>
          <w:rFonts w:ascii="Times New Roman"/>
          <w:b w:val="false"/>
          <w:i w:val="false"/>
          <w:color w:val="000000"/>
          <w:sz w:val="28"/>
        </w:rPr>
        <w:t>
      Әкімшілік-аумақтық бөлінісі бойынша Нұржау ауылдық округінде 2 ауылдық елді мекен бар.</w:t>
      </w:r>
    </w:p>
    <w:bookmarkEnd w:id="611"/>
    <w:bookmarkStart w:name="z745" w:id="612"/>
    <w:p>
      <w:pPr>
        <w:spacing w:after="0"/>
        <w:ind w:left="0"/>
        <w:jc w:val="both"/>
      </w:pPr>
      <w:r>
        <w:rPr>
          <w:rFonts w:ascii="Times New Roman"/>
          <w:b w:val="false"/>
          <w:i w:val="false"/>
          <w:color w:val="000000"/>
          <w:sz w:val="28"/>
        </w:rPr>
        <w:t>
      Нұржау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қияқ өседі.</w:t>
      </w:r>
    </w:p>
    <w:bookmarkEnd w:id="612"/>
    <w:bookmarkStart w:name="z746" w:id="61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613"/>
    <w:bookmarkStart w:name="z747" w:id="614"/>
    <w:p>
      <w:pPr>
        <w:spacing w:after="0"/>
        <w:ind w:left="0"/>
        <w:jc w:val="both"/>
      </w:pPr>
      <w:r>
        <w:rPr>
          <w:rFonts w:ascii="Times New Roman"/>
          <w:b w:val="false"/>
          <w:i w:val="false"/>
          <w:color w:val="000000"/>
          <w:sz w:val="28"/>
        </w:rPr>
        <w:t>
      2020 жылдың 1 қарашасына Нұржау ауылдық округінде (жеке ауласында) 1493 бас ірі қара, 987 бас ұсақ мал, 282 бас жылқы, 196 түйе бар.</w:t>
      </w:r>
    </w:p>
    <w:bookmarkEnd w:id="614"/>
    <w:bookmarkStart w:name="z748" w:id="61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41457 га жайылым қажет.</w:t>
      </w:r>
    </w:p>
    <w:bookmarkEnd w:id="615"/>
    <w:bookmarkStart w:name="z749" w:id="616"/>
    <w:p>
      <w:pPr>
        <w:spacing w:after="0"/>
        <w:ind w:left="0"/>
        <w:jc w:val="both"/>
      </w:pPr>
      <w:r>
        <w:rPr>
          <w:rFonts w:ascii="Times New Roman"/>
          <w:b w:val="false"/>
          <w:i w:val="false"/>
          <w:color w:val="000000"/>
          <w:sz w:val="28"/>
        </w:rPr>
        <w:t>
      Есебі:</w:t>
      </w:r>
    </w:p>
    <w:bookmarkEnd w:id="616"/>
    <w:bookmarkStart w:name="z750" w:id="617"/>
    <w:p>
      <w:pPr>
        <w:spacing w:after="0"/>
        <w:ind w:left="0"/>
        <w:jc w:val="both"/>
      </w:pPr>
      <w:r>
        <w:rPr>
          <w:rFonts w:ascii="Times New Roman"/>
          <w:b w:val="false"/>
          <w:i w:val="false"/>
          <w:color w:val="000000"/>
          <w:sz w:val="28"/>
        </w:rPr>
        <w:t>
      МІҚ үшін – 1493 бас.*18га./бас=26874 га.</w:t>
      </w:r>
    </w:p>
    <w:bookmarkEnd w:id="617"/>
    <w:bookmarkStart w:name="z751" w:id="618"/>
    <w:p>
      <w:pPr>
        <w:spacing w:after="0"/>
        <w:ind w:left="0"/>
        <w:jc w:val="both"/>
      </w:pPr>
      <w:r>
        <w:rPr>
          <w:rFonts w:ascii="Times New Roman"/>
          <w:b w:val="false"/>
          <w:i w:val="false"/>
          <w:color w:val="000000"/>
          <w:sz w:val="28"/>
        </w:rPr>
        <w:t>
      Ұсақ мал үшін – 987 бас.*3,6га./бас= 3553 га.</w:t>
      </w:r>
    </w:p>
    <w:bookmarkEnd w:id="618"/>
    <w:bookmarkStart w:name="z752" w:id="619"/>
    <w:p>
      <w:pPr>
        <w:spacing w:after="0"/>
        <w:ind w:left="0"/>
        <w:jc w:val="both"/>
      </w:pPr>
      <w:r>
        <w:rPr>
          <w:rFonts w:ascii="Times New Roman"/>
          <w:b w:val="false"/>
          <w:i w:val="false"/>
          <w:color w:val="000000"/>
          <w:sz w:val="28"/>
        </w:rPr>
        <w:t>
      Жылқы үшін – 282 бас.*21,6га./бас=6091 га.</w:t>
      </w:r>
    </w:p>
    <w:bookmarkEnd w:id="619"/>
    <w:bookmarkStart w:name="z753" w:id="620"/>
    <w:p>
      <w:pPr>
        <w:spacing w:after="0"/>
        <w:ind w:left="0"/>
        <w:jc w:val="both"/>
      </w:pPr>
      <w:r>
        <w:rPr>
          <w:rFonts w:ascii="Times New Roman"/>
          <w:b w:val="false"/>
          <w:i w:val="false"/>
          <w:color w:val="000000"/>
          <w:sz w:val="28"/>
        </w:rPr>
        <w:t>
      Түйе үшін – 196 бас.*25,2 га./бас=4939 га.</w:t>
      </w:r>
    </w:p>
    <w:bookmarkEnd w:id="620"/>
    <w:bookmarkStart w:name="z754" w:id="621"/>
    <w:p>
      <w:pPr>
        <w:spacing w:after="0"/>
        <w:ind w:left="0"/>
        <w:jc w:val="both"/>
      </w:pPr>
      <w:r>
        <w:rPr>
          <w:rFonts w:ascii="Times New Roman"/>
          <w:b w:val="false"/>
          <w:i w:val="false"/>
          <w:color w:val="000000"/>
          <w:sz w:val="28"/>
        </w:rPr>
        <w:t>
      26874 га.+ 3553 га.+ 6091 га.+ 4939 га.= 41457 га.</w:t>
      </w:r>
    </w:p>
    <w:bookmarkEnd w:id="621"/>
    <w:bookmarkStart w:name="z755" w:id="622"/>
    <w:p>
      <w:pPr>
        <w:spacing w:after="0"/>
        <w:ind w:left="0"/>
        <w:jc w:val="both"/>
      </w:pPr>
      <w:r>
        <w:rPr>
          <w:rFonts w:ascii="Times New Roman"/>
          <w:b w:val="false"/>
          <w:i w:val="false"/>
          <w:color w:val="000000"/>
          <w:sz w:val="28"/>
        </w:rPr>
        <w:t>
      2020 жылдың 1 қарашасына Нұржау ауылдық округінің ЖШС, шаруа және фермерлік қожалықтарындағы мал басы: ірі қара мал 3089 бас, ұсақ мал 3093 бас, жылқы 1061 бас, түйе 425 бас құрайды.</w:t>
      </w:r>
    </w:p>
    <w:bookmarkEnd w:id="622"/>
    <w:bookmarkStart w:name="z756" w:id="62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100364 га жайылым қажет.</w:t>
      </w:r>
    </w:p>
    <w:bookmarkEnd w:id="623"/>
    <w:bookmarkStart w:name="z757" w:id="624"/>
    <w:p>
      <w:pPr>
        <w:spacing w:after="0"/>
        <w:ind w:left="0"/>
        <w:jc w:val="both"/>
      </w:pPr>
      <w:r>
        <w:rPr>
          <w:rFonts w:ascii="Times New Roman"/>
          <w:b w:val="false"/>
          <w:i w:val="false"/>
          <w:color w:val="000000"/>
          <w:sz w:val="28"/>
        </w:rPr>
        <w:t>
      Есебі:</w:t>
      </w:r>
    </w:p>
    <w:bookmarkEnd w:id="624"/>
    <w:bookmarkStart w:name="z758" w:id="625"/>
    <w:p>
      <w:pPr>
        <w:spacing w:after="0"/>
        <w:ind w:left="0"/>
        <w:jc w:val="both"/>
      </w:pPr>
      <w:r>
        <w:rPr>
          <w:rFonts w:ascii="Times New Roman"/>
          <w:b w:val="false"/>
          <w:i w:val="false"/>
          <w:color w:val="000000"/>
          <w:sz w:val="28"/>
        </w:rPr>
        <w:t>
      МІҚ үшін –3089 бас *18га./бас=55602 га.</w:t>
      </w:r>
    </w:p>
    <w:bookmarkEnd w:id="625"/>
    <w:bookmarkStart w:name="z759" w:id="626"/>
    <w:p>
      <w:pPr>
        <w:spacing w:after="0"/>
        <w:ind w:left="0"/>
        <w:jc w:val="both"/>
      </w:pPr>
      <w:r>
        <w:rPr>
          <w:rFonts w:ascii="Times New Roman"/>
          <w:b w:val="false"/>
          <w:i w:val="false"/>
          <w:color w:val="000000"/>
          <w:sz w:val="28"/>
        </w:rPr>
        <w:t>
      Ұсақ мал үшін – 3093 бас *3,6га./бас=11135 га.</w:t>
      </w:r>
    </w:p>
    <w:bookmarkEnd w:id="626"/>
    <w:bookmarkStart w:name="z760" w:id="627"/>
    <w:p>
      <w:pPr>
        <w:spacing w:after="0"/>
        <w:ind w:left="0"/>
        <w:jc w:val="both"/>
      </w:pPr>
      <w:r>
        <w:rPr>
          <w:rFonts w:ascii="Times New Roman"/>
          <w:b w:val="false"/>
          <w:i w:val="false"/>
          <w:color w:val="000000"/>
          <w:sz w:val="28"/>
        </w:rPr>
        <w:t>
      Жылқы үшін – 1061 бас *21,6га./бас=22917 га.</w:t>
      </w:r>
    </w:p>
    <w:bookmarkEnd w:id="627"/>
    <w:bookmarkStart w:name="z761" w:id="628"/>
    <w:p>
      <w:pPr>
        <w:spacing w:after="0"/>
        <w:ind w:left="0"/>
        <w:jc w:val="both"/>
      </w:pPr>
      <w:r>
        <w:rPr>
          <w:rFonts w:ascii="Times New Roman"/>
          <w:b w:val="false"/>
          <w:i w:val="false"/>
          <w:color w:val="000000"/>
          <w:sz w:val="28"/>
        </w:rPr>
        <w:t>
      Түйе үшін – 425 бас *25,2 га./бас =10710 га.</w:t>
      </w:r>
    </w:p>
    <w:bookmarkEnd w:id="628"/>
    <w:bookmarkStart w:name="z762" w:id="629"/>
    <w:p>
      <w:pPr>
        <w:spacing w:after="0"/>
        <w:ind w:left="0"/>
        <w:jc w:val="both"/>
      </w:pPr>
      <w:r>
        <w:rPr>
          <w:rFonts w:ascii="Times New Roman"/>
          <w:b w:val="false"/>
          <w:i w:val="false"/>
          <w:color w:val="000000"/>
          <w:sz w:val="28"/>
        </w:rPr>
        <w:t>
      55602 га.+ 11135 га.+ 22917 га.+ 10710 га.= 100364 га.</w:t>
      </w:r>
    </w:p>
    <w:bookmarkEnd w:id="629"/>
    <w:bookmarkStart w:name="z763" w:id="630"/>
    <w:p>
      <w:pPr>
        <w:spacing w:after="0"/>
        <w:ind w:left="0"/>
        <w:jc w:val="both"/>
      </w:pPr>
      <w:r>
        <w:rPr>
          <w:rFonts w:ascii="Times New Roman"/>
          <w:b w:val="false"/>
          <w:i w:val="false"/>
          <w:color w:val="000000"/>
          <w:sz w:val="28"/>
        </w:rPr>
        <w:t>
      Құрманғазы ауданының жер балансының мәліметтеріне сәйкес, Нұржау ауылдық округі аумағындағы барлық ЖШС, шаруа және фермер қожалықтарының жер пайдалануындағы жайылым алаңы 929 га құрайды.</w:t>
      </w:r>
    </w:p>
    <w:bookmarkEnd w:id="630"/>
    <w:bookmarkStart w:name="z764" w:id="631"/>
    <w:p>
      <w:pPr>
        <w:spacing w:after="0"/>
        <w:ind w:left="0"/>
        <w:jc w:val="both"/>
      </w:pPr>
      <w:r>
        <w:rPr>
          <w:rFonts w:ascii="Times New Roman"/>
          <w:b w:val="false"/>
          <w:i w:val="false"/>
          <w:color w:val="000000"/>
          <w:sz w:val="28"/>
        </w:rPr>
        <w:t>
      Нұржау ауылдық округінің аумағында 1 мал қорымы бар.</w:t>
      </w:r>
    </w:p>
    <w:bookmarkEnd w:id="631"/>
    <w:bookmarkStart w:name="z765" w:id="632"/>
    <w:p>
      <w:pPr>
        <w:spacing w:after="0"/>
        <w:ind w:left="0"/>
        <w:jc w:val="both"/>
      </w:pPr>
      <w:r>
        <w:rPr>
          <w:rFonts w:ascii="Times New Roman"/>
          <w:b w:val="false"/>
          <w:i w:val="false"/>
          <w:color w:val="000000"/>
          <w:sz w:val="28"/>
        </w:rPr>
        <w:t>
      Нұржау ауылдық округінің аумағында аридтік жайылымдар жоқ.</w:t>
      </w:r>
    </w:p>
    <w:bookmarkEnd w:id="632"/>
    <w:bookmarkStart w:name="z766" w:id="633"/>
    <w:p>
      <w:pPr>
        <w:spacing w:after="0"/>
        <w:ind w:left="0"/>
        <w:jc w:val="both"/>
      </w:pPr>
      <w:r>
        <w:rPr>
          <w:rFonts w:ascii="Times New Roman"/>
          <w:b w:val="false"/>
          <w:i w:val="false"/>
          <w:color w:val="000000"/>
          <w:sz w:val="28"/>
        </w:rPr>
        <w:t>
      Нұржау ауылдық округінде мал айдауға арналған сервитуттар орнатылмаған.</w:t>
      </w:r>
    </w:p>
    <w:bookmarkEnd w:id="633"/>
    <w:bookmarkStart w:name="z767" w:id="63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Нұржау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6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1-қосымша</w:t>
            </w:r>
          </w:p>
        </w:tc>
      </w:tr>
    </w:tbl>
    <w:bookmarkStart w:name="z769" w:id="635"/>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Нұржау ауылдық округі аумағында жайылымдардың орналасу</w:t>
      </w:r>
    </w:p>
    <w:bookmarkEnd w:id="635"/>
    <w:bookmarkStart w:name="z770" w:id="636"/>
    <w:p>
      <w:pPr>
        <w:spacing w:after="0"/>
        <w:ind w:left="0"/>
        <w:jc w:val="both"/>
      </w:pPr>
      <w:r>
        <w:rPr>
          <w:rFonts w:ascii="Times New Roman"/>
          <w:b w:val="false"/>
          <w:i w:val="false"/>
          <w:color w:val="000000"/>
          <w:sz w:val="28"/>
        </w:rPr>
        <w:t xml:space="preserve">
      </w:t>
      </w:r>
    </w:p>
    <w:bookmarkEnd w:id="636"/>
    <w:p>
      <w:pPr>
        <w:spacing w:after="0"/>
        <w:ind w:left="0"/>
        <w:jc w:val="both"/>
      </w:pPr>
      <w:r>
        <w:drawing>
          <wp:inline distT="0" distB="0" distL="0" distR="0">
            <wp:extent cx="7810500" cy="1225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225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1" w:id="637"/>
    <w:p>
      <w:pPr>
        <w:spacing w:after="0"/>
        <w:ind w:left="0"/>
        <w:jc w:val="left"/>
      </w:pPr>
      <w:r>
        <w:rPr>
          <w:rFonts w:ascii="Times New Roman"/>
          <w:b/>
          <w:i w:val="false"/>
          <w:color w:val="000000"/>
        </w:rPr>
        <w:t xml:space="preserve"> Нұржау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bookmarkEnd w:id="6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2"/>
        <w:gridCol w:w="1180"/>
        <w:gridCol w:w="5964"/>
        <w:gridCol w:w="932"/>
        <w:gridCol w:w="1667"/>
        <w:gridCol w:w="1672"/>
        <w:gridCol w:w="443"/>
      </w:tblGrid>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59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16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59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 w:id="638"/>
          <w:p>
            <w:pPr>
              <w:spacing w:after="20"/>
              <w:ind w:left="20"/>
              <w:jc w:val="both"/>
            </w:pPr>
            <w:r>
              <w:rPr>
                <w:rFonts w:ascii="Times New Roman"/>
                <w:b w:val="false"/>
                <w:i w:val="false"/>
                <w:color w:val="000000"/>
                <w:sz w:val="20"/>
              </w:rPr>
              <w:t xml:space="preserve">
1493 бас ірі қара, </w:t>
            </w:r>
            <w:r>
              <w:br/>
            </w:r>
            <w:r>
              <w:rPr>
                <w:rFonts w:ascii="Times New Roman"/>
                <w:b w:val="false"/>
                <w:i w:val="false"/>
                <w:color w:val="000000"/>
                <w:sz w:val="20"/>
              </w:rPr>
              <w:t>
</w:t>
            </w:r>
            <w:r>
              <w:rPr>
                <w:rFonts w:ascii="Times New Roman"/>
                <w:b w:val="false"/>
                <w:i w:val="false"/>
                <w:color w:val="000000"/>
                <w:sz w:val="20"/>
              </w:rPr>
              <w:t>987 бас ұсақ мал,</w:t>
            </w:r>
            <w:r>
              <w:br/>
            </w:r>
            <w:r>
              <w:rPr>
                <w:rFonts w:ascii="Times New Roman"/>
                <w:b w:val="false"/>
                <w:i w:val="false"/>
                <w:color w:val="000000"/>
                <w:sz w:val="20"/>
              </w:rPr>
              <w:t>
 282 бас жылқы, 196 түйе</w:t>
            </w:r>
          </w:p>
          <w:bookmarkEnd w:id="638"/>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41457</w:t>
            </w:r>
          </w:p>
        </w:tc>
        <w:tc>
          <w:tcPr>
            <w:tcW w:w="16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-40528</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1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59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 3089 бас, ұсақ мал 3093 бас, жылқы 1061 бас, түйе 425 бас</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w:t>
            </w:r>
          </w:p>
        </w:tc>
        <w:tc>
          <w:tcPr>
            <w:tcW w:w="16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-99435</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2-қосымша</w:t>
            </w:r>
          </w:p>
        </w:tc>
      </w:tr>
    </w:tbl>
    <w:bookmarkStart w:name="z776" w:id="639"/>
    <w:p>
      <w:pPr>
        <w:spacing w:after="0"/>
        <w:ind w:left="0"/>
        <w:jc w:val="left"/>
      </w:pPr>
      <w:r>
        <w:rPr>
          <w:rFonts w:ascii="Times New Roman"/>
          <w:b/>
          <w:i w:val="false"/>
          <w:color w:val="000000"/>
        </w:rPr>
        <w:t xml:space="preserve"> Жайылым айналымдарының қолайлы схемалары</w:t>
      </w:r>
    </w:p>
    <w:bookmarkEnd w:id="639"/>
    <w:bookmarkStart w:name="z777" w:id="640"/>
    <w:p>
      <w:pPr>
        <w:spacing w:after="0"/>
        <w:ind w:left="0"/>
        <w:jc w:val="left"/>
      </w:pPr>
      <w:r>
        <w:rPr>
          <w:rFonts w:ascii="Times New Roman"/>
          <w:b/>
          <w:i w:val="false"/>
          <w:color w:val="000000"/>
        </w:rPr>
        <w:t xml:space="preserve"> Нұржау ауылдық округі үшін қолайлы жайылым айналымдарының схемасы</w:t>
      </w:r>
    </w:p>
    <w:bookmarkEnd w:id="6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778" w:id="64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6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3-қосымша</w:t>
            </w:r>
          </w:p>
        </w:tc>
      </w:tr>
    </w:tbl>
    <w:bookmarkStart w:name="z780" w:id="64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42"/>
    <w:bookmarkStart w:name="z781"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1339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339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4-қосымша</w:t>
            </w:r>
          </w:p>
        </w:tc>
      </w:tr>
    </w:tbl>
    <w:bookmarkStart w:name="z783" w:id="64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644"/>
    <w:bookmarkStart w:name="z784" w:id="64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Нұржау ауылдық округінің аумағы арқылы ұзындығы 3 шақырым болатын "Шарон" өзені ағып өтеді.</w:t>
      </w:r>
    </w:p>
    <w:bookmarkEnd w:id="645"/>
    <w:bookmarkStart w:name="z785" w:id="646"/>
    <w:p>
      <w:pPr>
        <w:spacing w:after="0"/>
        <w:ind w:left="0"/>
        <w:jc w:val="left"/>
      </w:pPr>
      <w:r>
        <w:rPr>
          <w:rFonts w:ascii="Times New Roman"/>
          <w:b/>
          <w:i w:val="false"/>
          <w:color w:val="000000"/>
        </w:rPr>
        <w:t xml:space="preserve"> Нұржау ауылдық округі</w:t>
      </w:r>
    </w:p>
    <w:bookmarkEnd w:id="646"/>
    <w:bookmarkStart w:name="z786"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141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41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5-қосымша</w:t>
            </w:r>
          </w:p>
        </w:tc>
      </w:tr>
    </w:tbl>
    <w:bookmarkStart w:name="z788" w:id="64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48"/>
    <w:bookmarkStart w:name="z789"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1252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252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6-қосымша</w:t>
            </w:r>
          </w:p>
        </w:tc>
      </w:tr>
    </w:tbl>
    <w:bookmarkStart w:name="z791" w:id="65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50"/>
    <w:bookmarkStart w:name="z792"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1268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268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Нұржау ауылдық округіндегі 2021 жылға арналған Жайылымдарды басқару және оларды пайдалану жөніндегі жоспарға 7-қосымша</w:t>
            </w:r>
          </w:p>
        </w:tc>
      </w:tr>
    </w:tbl>
    <w:bookmarkStart w:name="z794" w:id="65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6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Нұржау</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Нұржау</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Нұржау</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795" w:id="653"/>
    <w:p>
      <w:pPr>
        <w:spacing w:after="0"/>
        <w:ind w:left="0"/>
        <w:jc w:val="both"/>
      </w:pPr>
      <w:r>
        <w:rPr>
          <w:rFonts w:ascii="Times New Roman"/>
          <w:b w:val="false"/>
          <w:i w:val="false"/>
          <w:color w:val="000000"/>
          <w:sz w:val="28"/>
        </w:rPr>
        <w:t>
      Ескертпе: аббревиатуралардың толық жазылуы:</w:t>
      </w:r>
    </w:p>
    <w:bookmarkEnd w:id="653"/>
    <w:bookmarkStart w:name="z796" w:id="654"/>
    <w:p>
      <w:pPr>
        <w:spacing w:after="0"/>
        <w:ind w:left="0"/>
        <w:jc w:val="both"/>
      </w:pPr>
      <w:r>
        <w:rPr>
          <w:rFonts w:ascii="Times New Roman"/>
          <w:b w:val="false"/>
          <w:i w:val="false"/>
          <w:color w:val="000000"/>
          <w:sz w:val="28"/>
        </w:rPr>
        <w:t>
      КЖМ – көктемгі-жазғы маусым;</w:t>
      </w:r>
    </w:p>
    <w:bookmarkEnd w:id="654"/>
    <w:bookmarkStart w:name="z797" w:id="655"/>
    <w:p>
      <w:pPr>
        <w:spacing w:after="0"/>
        <w:ind w:left="0"/>
        <w:jc w:val="both"/>
      </w:pPr>
      <w:r>
        <w:rPr>
          <w:rFonts w:ascii="Times New Roman"/>
          <w:b w:val="false"/>
          <w:i w:val="false"/>
          <w:color w:val="000000"/>
          <w:sz w:val="28"/>
        </w:rPr>
        <w:t>
      ЖКМ – жазғы-күзгі маусым;</w:t>
      </w:r>
    </w:p>
    <w:bookmarkEnd w:id="655"/>
    <w:bookmarkStart w:name="z798" w:id="656"/>
    <w:p>
      <w:pPr>
        <w:spacing w:after="0"/>
        <w:ind w:left="0"/>
        <w:jc w:val="both"/>
      </w:pPr>
      <w:r>
        <w:rPr>
          <w:rFonts w:ascii="Times New Roman"/>
          <w:b w:val="false"/>
          <w:i w:val="false"/>
          <w:color w:val="000000"/>
          <w:sz w:val="28"/>
        </w:rPr>
        <w:t>
      ЖМ – жазғы маусым;</w:t>
      </w:r>
    </w:p>
    <w:bookmarkEnd w:id="656"/>
    <w:bookmarkStart w:name="z799" w:id="657"/>
    <w:p>
      <w:pPr>
        <w:spacing w:after="0"/>
        <w:ind w:left="0"/>
        <w:jc w:val="both"/>
      </w:pPr>
      <w:r>
        <w:rPr>
          <w:rFonts w:ascii="Times New Roman"/>
          <w:b w:val="false"/>
          <w:i w:val="false"/>
          <w:color w:val="000000"/>
          <w:sz w:val="28"/>
        </w:rPr>
        <w:t>
      ДҚ – демалыс қорасы.</w:t>
      </w:r>
    </w:p>
    <w:bookmarkEnd w:id="6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12-қосымша</w:t>
            </w:r>
          </w:p>
        </w:tc>
      </w:tr>
    </w:tbl>
    <w:bookmarkStart w:name="z801" w:id="658"/>
    <w:p>
      <w:pPr>
        <w:spacing w:after="0"/>
        <w:ind w:left="0"/>
        <w:jc w:val="left"/>
      </w:pPr>
      <w:r>
        <w:rPr>
          <w:rFonts w:ascii="Times New Roman"/>
          <w:b/>
          <w:i w:val="false"/>
          <w:color w:val="000000"/>
        </w:rPr>
        <w:t xml:space="preserve"> Ақкөл ауылдық округі бойынша 2021 жылға арналған жайылымдарды басқару және оларды пайдалану жөніндегі жоспар</w:t>
      </w:r>
    </w:p>
    <w:bookmarkEnd w:id="658"/>
    <w:bookmarkStart w:name="z802" w:id="659"/>
    <w:p>
      <w:pPr>
        <w:spacing w:after="0"/>
        <w:ind w:left="0"/>
        <w:jc w:val="both"/>
      </w:pPr>
      <w:r>
        <w:rPr>
          <w:rFonts w:ascii="Times New Roman"/>
          <w:b w:val="false"/>
          <w:i w:val="false"/>
          <w:color w:val="000000"/>
          <w:sz w:val="28"/>
        </w:rPr>
        <w:t xml:space="preserve">
      Осы Ақкөл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659"/>
    <w:bookmarkStart w:name="z803" w:id="66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660"/>
    <w:bookmarkStart w:name="z804" w:id="661"/>
    <w:p>
      <w:pPr>
        <w:spacing w:after="0"/>
        <w:ind w:left="0"/>
        <w:jc w:val="both"/>
      </w:pPr>
      <w:r>
        <w:rPr>
          <w:rFonts w:ascii="Times New Roman"/>
          <w:b w:val="false"/>
          <w:i w:val="false"/>
          <w:color w:val="000000"/>
          <w:sz w:val="28"/>
        </w:rPr>
        <w:t>
      Жоспар:</w:t>
      </w:r>
    </w:p>
    <w:bookmarkEnd w:id="661"/>
    <w:bookmarkStart w:name="z805" w:id="66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662"/>
    <w:bookmarkStart w:name="z806" w:id="663"/>
    <w:p>
      <w:pPr>
        <w:spacing w:after="0"/>
        <w:ind w:left="0"/>
        <w:jc w:val="both"/>
      </w:pPr>
      <w:r>
        <w:rPr>
          <w:rFonts w:ascii="Times New Roman"/>
          <w:b w:val="false"/>
          <w:i w:val="false"/>
          <w:color w:val="000000"/>
          <w:sz w:val="28"/>
        </w:rPr>
        <w:t>
      2) жайылым айналымдарының қолайлы схемаларын;</w:t>
      </w:r>
    </w:p>
    <w:bookmarkEnd w:id="663"/>
    <w:bookmarkStart w:name="z807" w:id="66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664"/>
    <w:bookmarkStart w:name="z808" w:id="66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665"/>
    <w:bookmarkStart w:name="z809" w:id="66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666"/>
    <w:bookmarkStart w:name="z810" w:id="66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667"/>
    <w:bookmarkStart w:name="z811" w:id="66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668"/>
    <w:bookmarkStart w:name="z812" w:id="66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669"/>
    <w:bookmarkStart w:name="z813" w:id="670"/>
    <w:p>
      <w:pPr>
        <w:spacing w:after="0"/>
        <w:ind w:left="0"/>
        <w:jc w:val="both"/>
      </w:pPr>
      <w:r>
        <w:rPr>
          <w:rFonts w:ascii="Times New Roman"/>
          <w:b w:val="false"/>
          <w:i w:val="false"/>
          <w:color w:val="000000"/>
          <w:sz w:val="28"/>
        </w:rPr>
        <w:t>
      Ақкөл ауылдық округі аумағының жалпы ауданы 55080 га, оның ішінде елді мекен жерлері - 2222 га, босалқы жерлер 52858 га.</w:t>
      </w:r>
    </w:p>
    <w:bookmarkEnd w:id="670"/>
    <w:bookmarkStart w:name="z814" w:id="671"/>
    <w:p>
      <w:pPr>
        <w:spacing w:after="0"/>
        <w:ind w:left="0"/>
        <w:jc w:val="both"/>
      </w:pPr>
      <w:r>
        <w:rPr>
          <w:rFonts w:ascii="Times New Roman"/>
          <w:b w:val="false"/>
          <w:i w:val="false"/>
          <w:color w:val="000000"/>
          <w:sz w:val="28"/>
        </w:rPr>
        <w:t>
      Әкімшілік-аумақтық бөлінісі бойынша Ақкөл ауылдық округінде 1 ауылдық елді мекен бар.</w:t>
      </w:r>
    </w:p>
    <w:bookmarkEnd w:id="671"/>
    <w:bookmarkStart w:name="z815" w:id="672"/>
    <w:p>
      <w:pPr>
        <w:spacing w:after="0"/>
        <w:ind w:left="0"/>
        <w:jc w:val="both"/>
      </w:pPr>
      <w:r>
        <w:rPr>
          <w:rFonts w:ascii="Times New Roman"/>
          <w:b w:val="false"/>
          <w:i w:val="false"/>
          <w:color w:val="000000"/>
          <w:sz w:val="28"/>
        </w:rPr>
        <w:t>
      Ақкөл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жантақ өседі.</w:t>
      </w:r>
    </w:p>
    <w:bookmarkEnd w:id="672"/>
    <w:bookmarkStart w:name="z816" w:id="67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673"/>
    <w:bookmarkStart w:name="z817" w:id="674"/>
    <w:p>
      <w:pPr>
        <w:spacing w:after="0"/>
        <w:ind w:left="0"/>
        <w:jc w:val="both"/>
      </w:pPr>
      <w:r>
        <w:rPr>
          <w:rFonts w:ascii="Times New Roman"/>
          <w:b w:val="false"/>
          <w:i w:val="false"/>
          <w:color w:val="000000"/>
          <w:sz w:val="28"/>
        </w:rPr>
        <w:t>
      2020 жылдың 1 қарашасына Ақкөл ауылдық округінде (жеке ауласында) 1814 бас ірі қара, 1356 бас ұсақ мал, 274 бас жылқы, 243 түйе бар.</w:t>
      </w:r>
    </w:p>
    <w:bookmarkEnd w:id="674"/>
    <w:bookmarkStart w:name="z818" w:id="67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49575 га жайылым қажет.</w:t>
      </w:r>
    </w:p>
    <w:bookmarkEnd w:id="675"/>
    <w:bookmarkStart w:name="z819" w:id="676"/>
    <w:p>
      <w:pPr>
        <w:spacing w:after="0"/>
        <w:ind w:left="0"/>
        <w:jc w:val="both"/>
      </w:pPr>
      <w:r>
        <w:rPr>
          <w:rFonts w:ascii="Times New Roman"/>
          <w:b w:val="false"/>
          <w:i w:val="false"/>
          <w:color w:val="000000"/>
          <w:sz w:val="28"/>
        </w:rPr>
        <w:t>
      Есебі:</w:t>
      </w:r>
    </w:p>
    <w:bookmarkEnd w:id="676"/>
    <w:bookmarkStart w:name="z820" w:id="677"/>
    <w:p>
      <w:pPr>
        <w:spacing w:after="0"/>
        <w:ind w:left="0"/>
        <w:jc w:val="both"/>
      </w:pPr>
      <w:r>
        <w:rPr>
          <w:rFonts w:ascii="Times New Roman"/>
          <w:b w:val="false"/>
          <w:i w:val="false"/>
          <w:color w:val="000000"/>
          <w:sz w:val="28"/>
        </w:rPr>
        <w:t>
      МІҚ үшін – 1814 бас.*18га./бас=32652 га.</w:t>
      </w:r>
    </w:p>
    <w:bookmarkEnd w:id="677"/>
    <w:bookmarkStart w:name="z821" w:id="678"/>
    <w:p>
      <w:pPr>
        <w:spacing w:after="0"/>
        <w:ind w:left="0"/>
        <w:jc w:val="both"/>
      </w:pPr>
      <w:r>
        <w:rPr>
          <w:rFonts w:ascii="Times New Roman"/>
          <w:b w:val="false"/>
          <w:i w:val="false"/>
          <w:color w:val="000000"/>
          <w:sz w:val="28"/>
        </w:rPr>
        <w:t>
      Ұсақ мал үшін – 1356 бас.*3,6га./бас= 4881,6 га.</w:t>
      </w:r>
    </w:p>
    <w:bookmarkEnd w:id="678"/>
    <w:bookmarkStart w:name="z822" w:id="679"/>
    <w:p>
      <w:pPr>
        <w:spacing w:after="0"/>
        <w:ind w:left="0"/>
        <w:jc w:val="both"/>
      </w:pPr>
      <w:r>
        <w:rPr>
          <w:rFonts w:ascii="Times New Roman"/>
          <w:b w:val="false"/>
          <w:i w:val="false"/>
          <w:color w:val="000000"/>
          <w:sz w:val="28"/>
        </w:rPr>
        <w:t>
      Жылқы үшін – 274 бас.*21,6га./бас=5918,4 га.</w:t>
      </w:r>
    </w:p>
    <w:bookmarkEnd w:id="679"/>
    <w:bookmarkStart w:name="z823" w:id="680"/>
    <w:p>
      <w:pPr>
        <w:spacing w:after="0"/>
        <w:ind w:left="0"/>
        <w:jc w:val="both"/>
      </w:pPr>
      <w:r>
        <w:rPr>
          <w:rFonts w:ascii="Times New Roman"/>
          <w:b w:val="false"/>
          <w:i w:val="false"/>
          <w:color w:val="000000"/>
          <w:sz w:val="28"/>
        </w:rPr>
        <w:t>
      Түйе үшін – 243 бас.*25,2 га./бас=6123,6 га.</w:t>
      </w:r>
    </w:p>
    <w:bookmarkEnd w:id="680"/>
    <w:bookmarkStart w:name="z824" w:id="681"/>
    <w:p>
      <w:pPr>
        <w:spacing w:after="0"/>
        <w:ind w:left="0"/>
        <w:jc w:val="both"/>
      </w:pPr>
      <w:r>
        <w:rPr>
          <w:rFonts w:ascii="Times New Roman"/>
          <w:b w:val="false"/>
          <w:i w:val="false"/>
          <w:color w:val="000000"/>
          <w:sz w:val="28"/>
        </w:rPr>
        <w:t>
      32652 га.+ 4881,6 га.+ 5918,4 га.+ 6123,6 га.= 49575 га.</w:t>
      </w:r>
    </w:p>
    <w:bookmarkEnd w:id="681"/>
    <w:bookmarkStart w:name="z825" w:id="682"/>
    <w:p>
      <w:pPr>
        <w:spacing w:after="0"/>
        <w:ind w:left="0"/>
        <w:jc w:val="both"/>
      </w:pPr>
      <w:r>
        <w:rPr>
          <w:rFonts w:ascii="Times New Roman"/>
          <w:b w:val="false"/>
          <w:i w:val="false"/>
          <w:color w:val="000000"/>
          <w:sz w:val="28"/>
        </w:rPr>
        <w:t>
      2020 жылдың 1 қарашасына Ақкөл ауылдық округінің ЖШС, шаруа және фермерлік қожалықтарындағы мал басы: ірі қара мал 944 бас, ұсақ мал 12257 бас, жылқы 253 бас, түйе 111 бас құрайды.</w:t>
      </w:r>
    </w:p>
    <w:bookmarkEnd w:id="682"/>
    <w:bookmarkStart w:name="z826" w:id="68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29799 га жайылым қажет.</w:t>
      </w:r>
    </w:p>
    <w:bookmarkEnd w:id="683"/>
    <w:bookmarkStart w:name="z827" w:id="684"/>
    <w:p>
      <w:pPr>
        <w:spacing w:after="0"/>
        <w:ind w:left="0"/>
        <w:jc w:val="both"/>
      </w:pPr>
      <w:r>
        <w:rPr>
          <w:rFonts w:ascii="Times New Roman"/>
          <w:b w:val="false"/>
          <w:i w:val="false"/>
          <w:color w:val="000000"/>
          <w:sz w:val="28"/>
        </w:rPr>
        <w:t>
      Есебі:</w:t>
      </w:r>
    </w:p>
    <w:bookmarkEnd w:id="684"/>
    <w:bookmarkStart w:name="z828" w:id="685"/>
    <w:p>
      <w:pPr>
        <w:spacing w:after="0"/>
        <w:ind w:left="0"/>
        <w:jc w:val="both"/>
      </w:pPr>
      <w:r>
        <w:rPr>
          <w:rFonts w:ascii="Times New Roman"/>
          <w:b w:val="false"/>
          <w:i w:val="false"/>
          <w:color w:val="000000"/>
          <w:sz w:val="28"/>
        </w:rPr>
        <w:t>
      МІҚ үшін –944 бас *18га./бас=16992 га.</w:t>
      </w:r>
    </w:p>
    <w:bookmarkEnd w:id="685"/>
    <w:bookmarkStart w:name="z829" w:id="686"/>
    <w:p>
      <w:pPr>
        <w:spacing w:after="0"/>
        <w:ind w:left="0"/>
        <w:jc w:val="both"/>
      </w:pPr>
      <w:r>
        <w:rPr>
          <w:rFonts w:ascii="Times New Roman"/>
          <w:b w:val="false"/>
          <w:i w:val="false"/>
          <w:color w:val="000000"/>
          <w:sz w:val="28"/>
        </w:rPr>
        <w:t>
      Ұсақ мал үшін – 1257 бас *3,6га./бас=4545 га.</w:t>
      </w:r>
    </w:p>
    <w:bookmarkEnd w:id="686"/>
    <w:bookmarkStart w:name="z830" w:id="687"/>
    <w:p>
      <w:pPr>
        <w:spacing w:after="0"/>
        <w:ind w:left="0"/>
        <w:jc w:val="both"/>
      </w:pPr>
      <w:r>
        <w:rPr>
          <w:rFonts w:ascii="Times New Roman"/>
          <w:b w:val="false"/>
          <w:i w:val="false"/>
          <w:color w:val="000000"/>
          <w:sz w:val="28"/>
        </w:rPr>
        <w:t>
      Жылқы үшін – 253 бас *21,6га./бас=5464,8 га.</w:t>
      </w:r>
    </w:p>
    <w:bookmarkEnd w:id="687"/>
    <w:bookmarkStart w:name="z831" w:id="688"/>
    <w:p>
      <w:pPr>
        <w:spacing w:after="0"/>
        <w:ind w:left="0"/>
        <w:jc w:val="both"/>
      </w:pPr>
      <w:r>
        <w:rPr>
          <w:rFonts w:ascii="Times New Roman"/>
          <w:b w:val="false"/>
          <w:i w:val="false"/>
          <w:color w:val="000000"/>
          <w:sz w:val="28"/>
        </w:rPr>
        <w:t xml:space="preserve">
      Түйе үшін – 111 бас *25,2 га./бас =2797,2 га. </w:t>
      </w:r>
    </w:p>
    <w:bookmarkEnd w:id="688"/>
    <w:bookmarkStart w:name="z832" w:id="689"/>
    <w:p>
      <w:pPr>
        <w:spacing w:after="0"/>
        <w:ind w:left="0"/>
        <w:jc w:val="both"/>
      </w:pPr>
      <w:r>
        <w:rPr>
          <w:rFonts w:ascii="Times New Roman"/>
          <w:b w:val="false"/>
          <w:i w:val="false"/>
          <w:color w:val="000000"/>
          <w:sz w:val="28"/>
        </w:rPr>
        <w:t>
      16992 га.+ 4545 га.+ 5464,8 га.+ 2797,2 га.= 29799 га.</w:t>
      </w:r>
    </w:p>
    <w:bookmarkEnd w:id="689"/>
    <w:bookmarkStart w:name="z833" w:id="690"/>
    <w:p>
      <w:pPr>
        <w:spacing w:after="0"/>
        <w:ind w:left="0"/>
        <w:jc w:val="both"/>
      </w:pPr>
      <w:r>
        <w:rPr>
          <w:rFonts w:ascii="Times New Roman"/>
          <w:b w:val="false"/>
          <w:i w:val="false"/>
          <w:color w:val="000000"/>
          <w:sz w:val="28"/>
        </w:rPr>
        <w:t>
      Құрманғазы ауданының жер балансының мәліметтеріне сәйкес, Ақкөл ауылдық округі аумағындағы барлық ЖШС, шаруа және фермер қожалықтарының жер пайдалануындағы жайылым алаңы 1447 га құрайды.</w:t>
      </w:r>
    </w:p>
    <w:bookmarkEnd w:id="690"/>
    <w:bookmarkStart w:name="z834" w:id="691"/>
    <w:p>
      <w:pPr>
        <w:spacing w:after="0"/>
        <w:ind w:left="0"/>
        <w:jc w:val="both"/>
      </w:pPr>
      <w:r>
        <w:rPr>
          <w:rFonts w:ascii="Times New Roman"/>
          <w:b w:val="false"/>
          <w:i w:val="false"/>
          <w:color w:val="000000"/>
          <w:sz w:val="28"/>
        </w:rPr>
        <w:t>
      Ақкөл ауылдық округінің аумағында 1 мал қорымы бар.</w:t>
      </w:r>
    </w:p>
    <w:bookmarkEnd w:id="691"/>
    <w:bookmarkStart w:name="z835" w:id="692"/>
    <w:p>
      <w:pPr>
        <w:spacing w:after="0"/>
        <w:ind w:left="0"/>
        <w:jc w:val="both"/>
      </w:pPr>
      <w:r>
        <w:rPr>
          <w:rFonts w:ascii="Times New Roman"/>
          <w:b w:val="false"/>
          <w:i w:val="false"/>
          <w:color w:val="000000"/>
          <w:sz w:val="28"/>
        </w:rPr>
        <w:t>
      Ақкөл ауылдық округінің аумағында аридтік жайылымдар жоқ.</w:t>
      </w:r>
    </w:p>
    <w:bookmarkEnd w:id="692"/>
    <w:bookmarkStart w:name="z836" w:id="693"/>
    <w:p>
      <w:pPr>
        <w:spacing w:after="0"/>
        <w:ind w:left="0"/>
        <w:jc w:val="both"/>
      </w:pPr>
      <w:r>
        <w:rPr>
          <w:rFonts w:ascii="Times New Roman"/>
          <w:b w:val="false"/>
          <w:i w:val="false"/>
          <w:color w:val="000000"/>
          <w:sz w:val="28"/>
        </w:rPr>
        <w:t>
      Ақкөл ауылдық округінде мал айдауға арналған сервитуттар орнатылмаған.</w:t>
      </w:r>
    </w:p>
    <w:bookmarkEnd w:id="693"/>
    <w:bookmarkStart w:name="z837" w:id="69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Ақкөл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6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1-қосымша</w:t>
            </w:r>
          </w:p>
        </w:tc>
      </w:tr>
    </w:tbl>
    <w:bookmarkStart w:name="z839" w:id="69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Ақкөл ауылдық округі аумағында жайылымдардың орналасу</w:t>
      </w:r>
    </w:p>
    <w:bookmarkEnd w:id="695"/>
    <w:bookmarkStart w:name="z840"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Ақкөл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26"/>
        <w:gridCol w:w="1404"/>
        <w:gridCol w:w="4761"/>
        <w:gridCol w:w="1400"/>
        <w:gridCol w:w="1692"/>
        <w:gridCol w:w="1990"/>
        <w:gridCol w:w="527"/>
      </w:tblGrid>
      <w:tr>
        <w:trPr>
          <w:trHeight w:val="30" w:hRule="atLeast"/>
        </w:trPr>
        <w:tc>
          <w:tcPr>
            <w:tcW w:w="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4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1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4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3" w:id="697"/>
          <w:p>
            <w:pPr>
              <w:spacing w:after="20"/>
              <w:ind w:left="20"/>
              <w:jc w:val="both"/>
            </w:pPr>
            <w:r>
              <w:rPr>
                <w:rFonts w:ascii="Times New Roman"/>
                <w:b w:val="false"/>
                <w:i w:val="false"/>
                <w:color w:val="000000"/>
                <w:sz w:val="20"/>
              </w:rPr>
              <w:t xml:space="preserve">
1814 бас ірі қара, </w:t>
            </w:r>
            <w:r>
              <w:br/>
            </w:r>
            <w:r>
              <w:rPr>
                <w:rFonts w:ascii="Times New Roman"/>
                <w:b w:val="false"/>
                <w:i w:val="false"/>
                <w:color w:val="000000"/>
                <w:sz w:val="20"/>
              </w:rPr>
              <w:t>
</w:t>
            </w:r>
            <w:r>
              <w:rPr>
                <w:rFonts w:ascii="Times New Roman"/>
                <w:b w:val="false"/>
                <w:i w:val="false"/>
                <w:color w:val="000000"/>
                <w:sz w:val="20"/>
              </w:rPr>
              <w:t xml:space="preserve">1356 бас ұсақ мал, </w:t>
            </w:r>
            <w:r>
              <w:br/>
            </w:r>
            <w:r>
              <w:rPr>
                <w:rFonts w:ascii="Times New Roman"/>
                <w:b w:val="false"/>
                <w:i w:val="false"/>
                <w:color w:val="000000"/>
                <w:sz w:val="20"/>
              </w:rPr>
              <w:t>
274 бас жылқы, 243 түйе</w:t>
            </w:r>
          </w:p>
          <w:bookmarkEnd w:id="697"/>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49575</w:t>
            </w:r>
          </w:p>
        </w:tc>
        <w:tc>
          <w:tcPr>
            <w:tcW w:w="1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-48128</w:t>
            </w:r>
          </w:p>
        </w:tc>
        <w:tc>
          <w:tcPr>
            <w:tcW w:w="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4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5" w:id="698"/>
          <w:p>
            <w:pPr>
              <w:spacing w:after="20"/>
              <w:ind w:left="20"/>
              <w:jc w:val="both"/>
            </w:pPr>
            <w:r>
              <w:rPr>
                <w:rFonts w:ascii="Times New Roman"/>
                <w:b w:val="false"/>
                <w:i w:val="false"/>
                <w:color w:val="000000"/>
                <w:sz w:val="20"/>
              </w:rPr>
              <w:t xml:space="preserve">
ірі қара мал </w:t>
            </w:r>
            <w:r>
              <w:br/>
            </w:r>
            <w:r>
              <w:rPr>
                <w:rFonts w:ascii="Times New Roman"/>
                <w:b w:val="false"/>
                <w:i w:val="false"/>
                <w:color w:val="000000"/>
                <w:sz w:val="20"/>
              </w:rPr>
              <w:t>
</w:t>
            </w:r>
            <w:r>
              <w:rPr>
                <w:rFonts w:ascii="Times New Roman"/>
                <w:b w:val="false"/>
                <w:i w:val="false"/>
                <w:color w:val="000000"/>
                <w:sz w:val="20"/>
              </w:rPr>
              <w:t xml:space="preserve">944 бас, </w:t>
            </w:r>
            <w:r>
              <w:br/>
            </w:r>
            <w:r>
              <w:rPr>
                <w:rFonts w:ascii="Times New Roman"/>
                <w:b w:val="false"/>
                <w:i w:val="false"/>
                <w:color w:val="000000"/>
                <w:sz w:val="20"/>
              </w:rPr>
              <w:t>
</w:t>
            </w:r>
            <w:r>
              <w:rPr>
                <w:rFonts w:ascii="Times New Roman"/>
                <w:b w:val="false"/>
                <w:i w:val="false"/>
                <w:color w:val="000000"/>
                <w:sz w:val="20"/>
              </w:rPr>
              <w:t>ұсақ мал</w:t>
            </w:r>
            <w:r>
              <w:br/>
            </w:r>
            <w:r>
              <w:rPr>
                <w:rFonts w:ascii="Times New Roman"/>
                <w:b w:val="false"/>
                <w:i w:val="false"/>
                <w:color w:val="000000"/>
                <w:sz w:val="20"/>
              </w:rPr>
              <w:t>
12257 бас, жылқы 253 бас, түйе 111 бас</w:t>
            </w:r>
          </w:p>
          <w:bookmarkEnd w:id="698"/>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29799</w:t>
            </w:r>
          </w:p>
        </w:tc>
        <w:tc>
          <w:tcPr>
            <w:tcW w:w="19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-28352</w:t>
            </w:r>
          </w:p>
        </w:tc>
        <w:tc>
          <w:tcPr>
            <w:tcW w:w="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2-қосымша</w:t>
            </w:r>
          </w:p>
        </w:tc>
      </w:tr>
    </w:tbl>
    <w:bookmarkStart w:name="z849" w:id="699"/>
    <w:p>
      <w:pPr>
        <w:spacing w:after="0"/>
        <w:ind w:left="0"/>
        <w:jc w:val="left"/>
      </w:pPr>
      <w:r>
        <w:rPr>
          <w:rFonts w:ascii="Times New Roman"/>
          <w:b/>
          <w:i w:val="false"/>
          <w:color w:val="000000"/>
        </w:rPr>
        <w:t xml:space="preserve"> Жайылым айналымдарының қолайлы схемалары</w:t>
      </w:r>
    </w:p>
    <w:bookmarkEnd w:id="699"/>
    <w:bookmarkStart w:name="z850" w:id="700"/>
    <w:p>
      <w:pPr>
        <w:spacing w:after="0"/>
        <w:ind w:left="0"/>
        <w:jc w:val="both"/>
      </w:pPr>
      <w:r>
        <w:rPr>
          <w:rFonts w:ascii="Times New Roman"/>
          <w:b w:val="false"/>
          <w:i w:val="false"/>
          <w:color w:val="000000"/>
          <w:sz w:val="28"/>
        </w:rPr>
        <w:t>
      Ақкөл ауылдық округі үшін қолайлы жайылым айналымдарының схемасы</w:t>
      </w:r>
    </w:p>
    <w:bookmarkEnd w:id="7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851" w:id="701"/>
    <w:p>
      <w:pPr>
        <w:spacing w:after="0"/>
        <w:ind w:left="0"/>
        <w:jc w:val="both"/>
      </w:pPr>
      <w:r>
        <w:rPr>
          <w:rFonts w:ascii="Times New Roman"/>
          <w:b w:val="false"/>
          <w:i w:val="false"/>
          <w:color w:val="000000"/>
          <w:sz w:val="28"/>
        </w:rPr>
        <w:t>
      Ескертпе: 1, 2, 3, 4 – жыл ішіндегі қораларды пайдалану кезегі.</w:t>
      </w:r>
    </w:p>
    <w:bookmarkEnd w:id="7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3-қосымша</w:t>
            </w:r>
          </w:p>
        </w:tc>
      </w:tr>
    </w:tbl>
    <w:bookmarkStart w:name="z853" w:id="70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02"/>
    <w:bookmarkStart w:name="z854"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4-қосымша</w:t>
            </w:r>
          </w:p>
        </w:tc>
      </w:tr>
    </w:tbl>
    <w:bookmarkStart w:name="z856" w:id="70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704"/>
    <w:bookmarkStart w:name="z857" w:id="70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Ақкөл ауылдық округінің аумағы арқылы ұзындығы 2 шақырым болатын "Қаракөл" көлі ағып өтеді.</w:t>
      </w:r>
    </w:p>
    <w:bookmarkEnd w:id="705"/>
    <w:bookmarkStart w:name="z858" w:id="706"/>
    <w:p>
      <w:pPr>
        <w:spacing w:after="0"/>
        <w:ind w:left="0"/>
        <w:jc w:val="left"/>
      </w:pPr>
      <w:r>
        <w:rPr>
          <w:rFonts w:ascii="Times New Roman"/>
          <w:b/>
          <w:i w:val="false"/>
          <w:color w:val="000000"/>
        </w:rPr>
        <w:t xml:space="preserve"> Ақкөл ауылдық округі</w:t>
      </w:r>
    </w:p>
    <w:bookmarkEnd w:id="706"/>
    <w:bookmarkStart w:name="z859"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868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868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5-қосымша</w:t>
            </w:r>
          </w:p>
        </w:tc>
      </w:tr>
    </w:tbl>
    <w:bookmarkStart w:name="z861" w:id="70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08"/>
    <w:bookmarkStart w:name="z862"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6-қосымша</w:t>
            </w:r>
          </w:p>
        </w:tc>
      </w:tr>
    </w:tbl>
    <w:bookmarkStart w:name="z864" w:id="71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10"/>
    <w:bookmarkStart w:name="z865"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Ақкөл ауылдық округіндегі 2021 жылға арналған Жайылымдарды басқару және оларды пайдалану жөніндегі жоспарға 7-қосымша</w:t>
            </w:r>
          </w:p>
        </w:tc>
      </w:tr>
    </w:tbl>
    <w:bookmarkStart w:name="z867" w:id="71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7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Ақкөл</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868" w:id="713"/>
    <w:p>
      <w:pPr>
        <w:spacing w:after="0"/>
        <w:ind w:left="0"/>
        <w:jc w:val="both"/>
      </w:pPr>
      <w:r>
        <w:rPr>
          <w:rFonts w:ascii="Times New Roman"/>
          <w:b w:val="false"/>
          <w:i w:val="false"/>
          <w:color w:val="000000"/>
          <w:sz w:val="28"/>
        </w:rPr>
        <w:t>
      Ескертпе: аббревиатуралардың толық жазылуы:</w:t>
      </w:r>
    </w:p>
    <w:bookmarkEnd w:id="713"/>
    <w:bookmarkStart w:name="z869" w:id="714"/>
    <w:p>
      <w:pPr>
        <w:spacing w:after="0"/>
        <w:ind w:left="0"/>
        <w:jc w:val="both"/>
      </w:pPr>
      <w:r>
        <w:rPr>
          <w:rFonts w:ascii="Times New Roman"/>
          <w:b w:val="false"/>
          <w:i w:val="false"/>
          <w:color w:val="000000"/>
          <w:sz w:val="28"/>
        </w:rPr>
        <w:t>
      КЖМ – көктемгі-жазғы маусым;</w:t>
      </w:r>
    </w:p>
    <w:bookmarkEnd w:id="714"/>
    <w:bookmarkStart w:name="z870" w:id="715"/>
    <w:p>
      <w:pPr>
        <w:spacing w:after="0"/>
        <w:ind w:left="0"/>
        <w:jc w:val="both"/>
      </w:pPr>
      <w:r>
        <w:rPr>
          <w:rFonts w:ascii="Times New Roman"/>
          <w:b w:val="false"/>
          <w:i w:val="false"/>
          <w:color w:val="000000"/>
          <w:sz w:val="28"/>
        </w:rPr>
        <w:t>
      ЖКМ – жазғы-күзгі маусым;</w:t>
      </w:r>
    </w:p>
    <w:bookmarkEnd w:id="715"/>
    <w:bookmarkStart w:name="z871" w:id="716"/>
    <w:p>
      <w:pPr>
        <w:spacing w:after="0"/>
        <w:ind w:left="0"/>
        <w:jc w:val="both"/>
      </w:pPr>
      <w:r>
        <w:rPr>
          <w:rFonts w:ascii="Times New Roman"/>
          <w:b w:val="false"/>
          <w:i w:val="false"/>
          <w:color w:val="000000"/>
          <w:sz w:val="28"/>
        </w:rPr>
        <w:t>
      ЖМ – жазғы маусым;</w:t>
      </w:r>
    </w:p>
    <w:bookmarkEnd w:id="716"/>
    <w:bookmarkStart w:name="z872" w:id="717"/>
    <w:p>
      <w:pPr>
        <w:spacing w:after="0"/>
        <w:ind w:left="0"/>
        <w:jc w:val="both"/>
      </w:pPr>
      <w:r>
        <w:rPr>
          <w:rFonts w:ascii="Times New Roman"/>
          <w:b w:val="false"/>
          <w:i w:val="false"/>
          <w:color w:val="000000"/>
          <w:sz w:val="28"/>
        </w:rPr>
        <w:t>
      ДҚ – демалыс қорасы.</w:t>
      </w:r>
    </w:p>
    <w:bookmarkEnd w:id="7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13-қосымша</w:t>
            </w:r>
          </w:p>
        </w:tc>
      </w:tr>
    </w:tbl>
    <w:bookmarkStart w:name="z874" w:id="718"/>
    <w:p>
      <w:pPr>
        <w:spacing w:after="0"/>
        <w:ind w:left="0"/>
        <w:jc w:val="left"/>
      </w:pPr>
      <w:r>
        <w:rPr>
          <w:rFonts w:ascii="Times New Roman"/>
          <w:b/>
          <w:i w:val="false"/>
          <w:color w:val="000000"/>
        </w:rPr>
        <w:t xml:space="preserve"> Сафон ауылдық округі бойынша 2021 жылға арналған жайылымдарды басқару және оларды пайдалану жөніндегі жоспар</w:t>
      </w:r>
    </w:p>
    <w:bookmarkEnd w:id="718"/>
    <w:bookmarkStart w:name="z875" w:id="719"/>
    <w:p>
      <w:pPr>
        <w:spacing w:after="0"/>
        <w:ind w:left="0"/>
        <w:jc w:val="both"/>
      </w:pPr>
      <w:r>
        <w:rPr>
          <w:rFonts w:ascii="Times New Roman"/>
          <w:b w:val="false"/>
          <w:i w:val="false"/>
          <w:color w:val="000000"/>
          <w:sz w:val="28"/>
        </w:rPr>
        <w:t xml:space="preserve">
      Осы Сафон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719"/>
    <w:bookmarkStart w:name="z876" w:id="72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720"/>
    <w:bookmarkStart w:name="z877" w:id="721"/>
    <w:p>
      <w:pPr>
        <w:spacing w:after="0"/>
        <w:ind w:left="0"/>
        <w:jc w:val="both"/>
      </w:pPr>
      <w:r>
        <w:rPr>
          <w:rFonts w:ascii="Times New Roman"/>
          <w:b w:val="false"/>
          <w:i w:val="false"/>
          <w:color w:val="000000"/>
          <w:sz w:val="28"/>
        </w:rPr>
        <w:t>
      Жоспар:</w:t>
      </w:r>
    </w:p>
    <w:bookmarkEnd w:id="721"/>
    <w:bookmarkStart w:name="z878" w:id="72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722"/>
    <w:bookmarkStart w:name="z879" w:id="723"/>
    <w:p>
      <w:pPr>
        <w:spacing w:after="0"/>
        <w:ind w:left="0"/>
        <w:jc w:val="both"/>
      </w:pPr>
      <w:r>
        <w:rPr>
          <w:rFonts w:ascii="Times New Roman"/>
          <w:b w:val="false"/>
          <w:i w:val="false"/>
          <w:color w:val="000000"/>
          <w:sz w:val="28"/>
        </w:rPr>
        <w:t>
      2) жайылым айналымдарының қолайлы схемаларын;</w:t>
      </w:r>
    </w:p>
    <w:bookmarkEnd w:id="723"/>
    <w:bookmarkStart w:name="z880" w:id="72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724"/>
    <w:bookmarkStart w:name="z881" w:id="72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725"/>
    <w:bookmarkStart w:name="z882" w:id="72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726"/>
    <w:bookmarkStart w:name="z883" w:id="72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727"/>
    <w:bookmarkStart w:name="z884" w:id="72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728"/>
    <w:bookmarkStart w:name="z885" w:id="72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729"/>
    <w:bookmarkStart w:name="z886" w:id="730"/>
    <w:p>
      <w:pPr>
        <w:spacing w:after="0"/>
        <w:ind w:left="0"/>
        <w:jc w:val="both"/>
      </w:pPr>
      <w:r>
        <w:rPr>
          <w:rFonts w:ascii="Times New Roman"/>
          <w:b w:val="false"/>
          <w:i w:val="false"/>
          <w:color w:val="000000"/>
          <w:sz w:val="28"/>
        </w:rPr>
        <w:t>
      Сафон ауылдық округі аумағының жалпы ауданы 659 га, оның ішінде елді мекен жерлері - 394,43 га, босалқы жерлер 264,57 га.</w:t>
      </w:r>
    </w:p>
    <w:bookmarkEnd w:id="730"/>
    <w:bookmarkStart w:name="z887" w:id="731"/>
    <w:p>
      <w:pPr>
        <w:spacing w:after="0"/>
        <w:ind w:left="0"/>
        <w:jc w:val="both"/>
      </w:pPr>
      <w:r>
        <w:rPr>
          <w:rFonts w:ascii="Times New Roman"/>
          <w:b w:val="false"/>
          <w:i w:val="false"/>
          <w:color w:val="000000"/>
          <w:sz w:val="28"/>
        </w:rPr>
        <w:t>
      Әкімшілік-аумақтық бөлінісі бойынша Сафон ауылдық округінде 1 ауылдық елді мекен бар.</w:t>
      </w:r>
    </w:p>
    <w:bookmarkEnd w:id="731"/>
    <w:bookmarkStart w:name="z888" w:id="732"/>
    <w:p>
      <w:pPr>
        <w:spacing w:after="0"/>
        <w:ind w:left="0"/>
        <w:jc w:val="both"/>
      </w:pPr>
      <w:r>
        <w:rPr>
          <w:rFonts w:ascii="Times New Roman"/>
          <w:b w:val="false"/>
          <w:i w:val="false"/>
          <w:color w:val="000000"/>
          <w:sz w:val="28"/>
        </w:rPr>
        <w:t>
      Сафон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өседі.</w:t>
      </w:r>
    </w:p>
    <w:bookmarkEnd w:id="732"/>
    <w:bookmarkStart w:name="z889" w:id="73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733"/>
    <w:bookmarkStart w:name="z890" w:id="734"/>
    <w:p>
      <w:pPr>
        <w:spacing w:after="0"/>
        <w:ind w:left="0"/>
        <w:jc w:val="both"/>
      </w:pPr>
      <w:r>
        <w:rPr>
          <w:rFonts w:ascii="Times New Roman"/>
          <w:b w:val="false"/>
          <w:i w:val="false"/>
          <w:color w:val="000000"/>
          <w:sz w:val="28"/>
        </w:rPr>
        <w:t>
      2020 жылдың 1 қарашасына Сафон ауылдық округінде (жеке ауласында) 2103 бас ірі қара, 1588 бас ұсақ мал, 1134 бас жылқы, 21 түйе бар.</w:t>
      </w:r>
    </w:p>
    <w:bookmarkEnd w:id="734"/>
    <w:bookmarkStart w:name="z891" w:id="73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68593 га жайылым қажет.</w:t>
      </w:r>
    </w:p>
    <w:bookmarkEnd w:id="735"/>
    <w:bookmarkStart w:name="z892" w:id="736"/>
    <w:p>
      <w:pPr>
        <w:spacing w:after="0"/>
        <w:ind w:left="0"/>
        <w:jc w:val="both"/>
      </w:pPr>
      <w:r>
        <w:rPr>
          <w:rFonts w:ascii="Times New Roman"/>
          <w:b w:val="false"/>
          <w:i w:val="false"/>
          <w:color w:val="000000"/>
          <w:sz w:val="28"/>
        </w:rPr>
        <w:t>
      Есебі:</w:t>
      </w:r>
    </w:p>
    <w:bookmarkEnd w:id="736"/>
    <w:bookmarkStart w:name="z893" w:id="737"/>
    <w:p>
      <w:pPr>
        <w:spacing w:after="0"/>
        <w:ind w:left="0"/>
        <w:jc w:val="both"/>
      </w:pPr>
      <w:r>
        <w:rPr>
          <w:rFonts w:ascii="Times New Roman"/>
          <w:b w:val="false"/>
          <w:i w:val="false"/>
          <w:color w:val="000000"/>
          <w:sz w:val="28"/>
        </w:rPr>
        <w:t>
      МІҚ үшін – 2103 бас.*18га./бас=37854 га.</w:t>
      </w:r>
    </w:p>
    <w:bookmarkEnd w:id="737"/>
    <w:bookmarkStart w:name="z894" w:id="738"/>
    <w:p>
      <w:pPr>
        <w:spacing w:after="0"/>
        <w:ind w:left="0"/>
        <w:jc w:val="both"/>
      </w:pPr>
      <w:r>
        <w:rPr>
          <w:rFonts w:ascii="Times New Roman"/>
          <w:b w:val="false"/>
          <w:i w:val="false"/>
          <w:color w:val="000000"/>
          <w:sz w:val="28"/>
        </w:rPr>
        <w:t>
      Ұсақ мал үшін – 1588 бас.*3,6га./бас= 5716,8 га.</w:t>
      </w:r>
    </w:p>
    <w:bookmarkEnd w:id="738"/>
    <w:bookmarkStart w:name="z895" w:id="739"/>
    <w:p>
      <w:pPr>
        <w:spacing w:after="0"/>
        <w:ind w:left="0"/>
        <w:jc w:val="both"/>
      </w:pPr>
      <w:r>
        <w:rPr>
          <w:rFonts w:ascii="Times New Roman"/>
          <w:b w:val="false"/>
          <w:i w:val="false"/>
          <w:color w:val="000000"/>
          <w:sz w:val="28"/>
        </w:rPr>
        <w:t>
      Жылқы үшін – 1134 бас.*21,6га./бас=24494 га.</w:t>
      </w:r>
    </w:p>
    <w:bookmarkEnd w:id="739"/>
    <w:bookmarkStart w:name="z896" w:id="740"/>
    <w:p>
      <w:pPr>
        <w:spacing w:after="0"/>
        <w:ind w:left="0"/>
        <w:jc w:val="both"/>
      </w:pPr>
      <w:r>
        <w:rPr>
          <w:rFonts w:ascii="Times New Roman"/>
          <w:b w:val="false"/>
          <w:i w:val="false"/>
          <w:color w:val="000000"/>
          <w:sz w:val="28"/>
        </w:rPr>
        <w:t>
      Түйе үшін – 21 бас.*25,2 га./бас=529 га.</w:t>
      </w:r>
    </w:p>
    <w:bookmarkEnd w:id="740"/>
    <w:bookmarkStart w:name="z897" w:id="741"/>
    <w:p>
      <w:pPr>
        <w:spacing w:after="0"/>
        <w:ind w:left="0"/>
        <w:jc w:val="both"/>
      </w:pPr>
      <w:r>
        <w:rPr>
          <w:rFonts w:ascii="Times New Roman"/>
          <w:b w:val="false"/>
          <w:i w:val="false"/>
          <w:color w:val="000000"/>
          <w:sz w:val="28"/>
        </w:rPr>
        <w:t>
      37854 га.+ 5716,8 га.+ 24494 га.+ 529 га.= 68593 га.</w:t>
      </w:r>
    </w:p>
    <w:bookmarkEnd w:id="741"/>
    <w:bookmarkStart w:name="z898" w:id="742"/>
    <w:p>
      <w:pPr>
        <w:spacing w:after="0"/>
        <w:ind w:left="0"/>
        <w:jc w:val="both"/>
      </w:pPr>
      <w:r>
        <w:rPr>
          <w:rFonts w:ascii="Times New Roman"/>
          <w:b w:val="false"/>
          <w:i w:val="false"/>
          <w:color w:val="000000"/>
          <w:sz w:val="28"/>
        </w:rPr>
        <w:t>
      2020 жылдың 1 қарашасына Сафон ауылдық округінің ЖШС, шаруа және фермерлік қожалықтарындағы мал басы: ірі қара мал 1195 бас, ұсақ мал 1235 бас, жылқы 505 бас, түйе 21 бас құрайды.</w:t>
      </w:r>
    </w:p>
    <w:bookmarkEnd w:id="742"/>
    <w:bookmarkStart w:name="z899" w:id="74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37393 га жайылым қажет.</w:t>
      </w:r>
    </w:p>
    <w:bookmarkEnd w:id="743"/>
    <w:bookmarkStart w:name="z900" w:id="744"/>
    <w:p>
      <w:pPr>
        <w:spacing w:after="0"/>
        <w:ind w:left="0"/>
        <w:jc w:val="both"/>
      </w:pPr>
      <w:r>
        <w:rPr>
          <w:rFonts w:ascii="Times New Roman"/>
          <w:b w:val="false"/>
          <w:i w:val="false"/>
          <w:color w:val="000000"/>
          <w:sz w:val="28"/>
        </w:rPr>
        <w:t>
      Есебі:</w:t>
      </w:r>
    </w:p>
    <w:bookmarkEnd w:id="744"/>
    <w:bookmarkStart w:name="z901" w:id="745"/>
    <w:p>
      <w:pPr>
        <w:spacing w:after="0"/>
        <w:ind w:left="0"/>
        <w:jc w:val="both"/>
      </w:pPr>
      <w:r>
        <w:rPr>
          <w:rFonts w:ascii="Times New Roman"/>
          <w:b w:val="false"/>
          <w:i w:val="false"/>
          <w:color w:val="000000"/>
          <w:sz w:val="28"/>
        </w:rPr>
        <w:t>
      МІҚ үшін –1195 бас *18га./бас=21510 га.</w:t>
      </w:r>
    </w:p>
    <w:bookmarkEnd w:id="745"/>
    <w:bookmarkStart w:name="z902" w:id="746"/>
    <w:p>
      <w:pPr>
        <w:spacing w:after="0"/>
        <w:ind w:left="0"/>
        <w:jc w:val="both"/>
      </w:pPr>
      <w:r>
        <w:rPr>
          <w:rFonts w:ascii="Times New Roman"/>
          <w:b w:val="false"/>
          <w:i w:val="false"/>
          <w:color w:val="000000"/>
          <w:sz w:val="28"/>
        </w:rPr>
        <w:t>
      Ұсақ мал үшін – 1235 бас *3,6га./бас=4446 га.</w:t>
      </w:r>
    </w:p>
    <w:bookmarkEnd w:id="746"/>
    <w:bookmarkStart w:name="z903" w:id="747"/>
    <w:p>
      <w:pPr>
        <w:spacing w:after="0"/>
        <w:ind w:left="0"/>
        <w:jc w:val="both"/>
      </w:pPr>
      <w:r>
        <w:rPr>
          <w:rFonts w:ascii="Times New Roman"/>
          <w:b w:val="false"/>
          <w:i w:val="false"/>
          <w:color w:val="000000"/>
          <w:sz w:val="28"/>
        </w:rPr>
        <w:t>
      Жылқы үшін – 505 бас *21,6га./бас=10908 га.</w:t>
      </w:r>
    </w:p>
    <w:bookmarkEnd w:id="747"/>
    <w:bookmarkStart w:name="z904" w:id="748"/>
    <w:p>
      <w:pPr>
        <w:spacing w:after="0"/>
        <w:ind w:left="0"/>
        <w:jc w:val="both"/>
      </w:pPr>
      <w:r>
        <w:rPr>
          <w:rFonts w:ascii="Times New Roman"/>
          <w:b w:val="false"/>
          <w:i w:val="false"/>
          <w:color w:val="000000"/>
          <w:sz w:val="28"/>
        </w:rPr>
        <w:t>
      Түйе үшін – 21 бас *25,2 га./бас =529,2 га.</w:t>
      </w:r>
    </w:p>
    <w:bookmarkEnd w:id="748"/>
    <w:bookmarkStart w:name="z905" w:id="749"/>
    <w:p>
      <w:pPr>
        <w:spacing w:after="0"/>
        <w:ind w:left="0"/>
        <w:jc w:val="both"/>
      </w:pPr>
      <w:r>
        <w:rPr>
          <w:rFonts w:ascii="Times New Roman"/>
          <w:b w:val="false"/>
          <w:i w:val="false"/>
          <w:color w:val="000000"/>
          <w:sz w:val="28"/>
        </w:rPr>
        <w:t>
      21510 га.+ 4446.+ 10908 га.+ 529,2 га.= 37393 га.</w:t>
      </w:r>
    </w:p>
    <w:bookmarkEnd w:id="749"/>
    <w:bookmarkStart w:name="z906" w:id="750"/>
    <w:p>
      <w:pPr>
        <w:spacing w:after="0"/>
        <w:ind w:left="0"/>
        <w:jc w:val="both"/>
      </w:pPr>
      <w:r>
        <w:rPr>
          <w:rFonts w:ascii="Times New Roman"/>
          <w:b w:val="false"/>
          <w:i w:val="false"/>
          <w:color w:val="000000"/>
          <w:sz w:val="28"/>
        </w:rPr>
        <w:t>
      Құрманғазы ауданының жер балансының мәліметтеріне сәйкес, Сафон ауылдық округі аумағындағы барлық ЖШС, шаруа және фермер қожалықтарының жер пайдалануындағы жайылым алаңы 496 га құрайды.</w:t>
      </w:r>
    </w:p>
    <w:bookmarkEnd w:id="750"/>
    <w:bookmarkStart w:name="z907" w:id="751"/>
    <w:p>
      <w:pPr>
        <w:spacing w:after="0"/>
        <w:ind w:left="0"/>
        <w:jc w:val="both"/>
      </w:pPr>
      <w:r>
        <w:rPr>
          <w:rFonts w:ascii="Times New Roman"/>
          <w:b w:val="false"/>
          <w:i w:val="false"/>
          <w:color w:val="000000"/>
          <w:sz w:val="28"/>
        </w:rPr>
        <w:t>
      Сафон ауылдық округінің аумағында мал қорымы жоқ.</w:t>
      </w:r>
    </w:p>
    <w:bookmarkEnd w:id="751"/>
    <w:bookmarkStart w:name="z908" w:id="752"/>
    <w:p>
      <w:pPr>
        <w:spacing w:after="0"/>
        <w:ind w:left="0"/>
        <w:jc w:val="both"/>
      </w:pPr>
      <w:r>
        <w:rPr>
          <w:rFonts w:ascii="Times New Roman"/>
          <w:b w:val="false"/>
          <w:i w:val="false"/>
          <w:color w:val="000000"/>
          <w:sz w:val="28"/>
        </w:rPr>
        <w:t>
      Сафон ауылдық округінің аумағында аридтік жайылымдар жоқ.</w:t>
      </w:r>
    </w:p>
    <w:bookmarkEnd w:id="752"/>
    <w:bookmarkStart w:name="z909" w:id="753"/>
    <w:p>
      <w:pPr>
        <w:spacing w:after="0"/>
        <w:ind w:left="0"/>
        <w:jc w:val="both"/>
      </w:pPr>
      <w:r>
        <w:rPr>
          <w:rFonts w:ascii="Times New Roman"/>
          <w:b w:val="false"/>
          <w:i w:val="false"/>
          <w:color w:val="000000"/>
          <w:sz w:val="28"/>
        </w:rPr>
        <w:t>
      Сафон ауылдық округінде мал айдауға арналған сервитуттар орнатылмаған.</w:t>
      </w:r>
    </w:p>
    <w:bookmarkEnd w:id="753"/>
    <w:bookmarkStart w:name="z910" w:id="75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Сафон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7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1-қосымша</w:t>
            </w:r>
          </w:p>
        </w:tc>
      </w:tr>
    </w:tbl>
    <w:bookmarkStart w:name="z912" w:id="75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Сафон ауылдық округі аумағында жайылымдардың орналасу</w:t>
      </w:r>
    </w:p>
    <w:bookmarkEnd w:id="755"/>
    <w:bookmarkStart w:name="z913" w:id="756"/>
    <w:p>
      <w:pPr>
        <w:spacing w:after="0"/>
        <w:ind w:left="0"/>
        <w:jc w:val="both"/>
      </w:pPr>
      <w:r>
        <w:rPr>
          <w:rFonts w:ascii="Times New Roman"/>
          <w:b w:val="false"/>
          <w:i w:val="false"/>
          <w:color w:val="000000"/>
          <w:sz w:val="28"/>
        </w:rPr>
        <w:t xml:space="preserve">
      </w:t>
      </w:r>
    </w:p>
    <w:bookmarkEnd w:id="756"/>
    <w:p>
      <w:pPr>
        <w:spacing w:after="0"/>
        <w:ind w:left="0"/>
        <w:jc w:val="both"/>
      </w:pPr>
      <w:r>
        <w:drawing>
          <wp:inline distT="0" distB="0" distL="0" distR="0">
            <wp:extent cx="78105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Сафон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49"/>
        <w:gridCol w:w="1733"/>
        <w:gridCol w:w="3351"/>
        <w:gridCol w:w="1370"/>
        <w:gridCol w:w="2090"/>
        <w:gridCol w:w="2457"/>
        <w:gridCol w:w="650"/>
      </w:tblGrid>
      <w:tr>
        <w:trPr>
          <w:trHeight w:val="30" w:hRule="atLeast"/>
        </w:trPr>
        <w:tc>
          <w:tcPr>
            <w:tcW w:w="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3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6" w:id="757"/>
          <w:p>
            <w:pPr>
              <w:spacing w:after="20"/>
              <w:ind w:left="20"/>
              <w:jc w:val="both"/>
            </w:pPr>
            <w:r>
              <w:rPr>
                <w:rFonts w:ascii="Times New Roman"/>
                <w:b w:val="false"/>
                <w:i w:val="false"/>
                <w:color w:val="000000"/>
                <w:sz w:val="20"/>
              </w:rPr>
              <w:t xml:space="preserve">
2103 бас ірі қара, </w:t>
            </w:r>
            <w:r>
              <w:br/>
            </w:r>
            <w:r>
              <w:rPr>
                <w:rFonts w:ascii="Times New Roman"/>
                <w:b w:val="false"/>
                <w:i w:val="false"/>
                <w:color w:val="000000"/>
                <w:sz w:val="20"/>
              </w:rPr>
              <w:t>
</w:t>
            </w:r>
            <w:r>
              <w:rPr>
                <w:rFonts w:ascii="Times New Roman"/>
                <w:b w:val="false"/>
                <w:i w:val="false"/>
                <w:color w:val="000000"/>
                <w:sz w:val="20"/>
              </w:rPr>
              <w:t xml:space="preserve">1588 бас ұсақ мал, </w:t>
            </w:r>
            <w:r>
              <w:br/>
            </w:r>
            <w:r>
              <w:rPr>
                <w:rFonts w:ascii="Times New Roman"/>
                <w:b w:val="false"/>
                <w:i w:val="false"/>
                <w:color w:val="000000"/>
                <w:sz w:val="20"/>
              </w:rPr>
              <w:t>
1134 бас жылқы, 21 түйе</w:t>
            </w:r>
          </w:p>
          <w:bookmarkEnd w:id="757"/>
        </w:tc>
        <w:tc>
          <w:tcPr>
            <w:tcW w:w="13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68593</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-68097</w:t>
            </w:r>
          </w:p>
        </w:tc>
        <w:tc>
          <w:tcPr>
            <w:tcW w:w="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 w:id="758"/>
          <w:p>
            <w:pPr>
              <w:spacing w:after="20"/>
              <w:ind w:left="20"/>
              <w:jc w:val="both"/>
            </w:pPr>
            <w:r>
              <w:rPr>
                <w:rFonts w:ascii="Times New Roman"/>
                <w:b w:val="false"/>
                <w:i w:val="false"/>
                <w:color w:val="000000"/>
                <w:sz w:val="20"/>
              </w:rPr>
              <w:t xml:space="preserve">
ірі қара мал 1195 бас, </w:t>
            </w:r>
            <w:r>
              <w:br/>
            </w:r>
            <w:r>
              <w:rPr>
                <w:rFonts w:ascii="Times New Roman"/>
                <w:b w:val="false"/>
                <w:i w:val="false"/>
                <w:color w:val="000000"/>
                <w:sz w:val="20"/>
              </w:rPr>
              <w:t>
</w:t>
            </w:r>
            <w:r>
              <w:rPr>
                <w:rFonts w:ascii="Times New Roman"/>
                <w:b w:val="false"/>
                <w:i w:val="false"/>
                <w:color w:val="000000"/>
                <w:sz w:val="20"/>
              </w:rPr>
              <w:t>ұсақ мал 1235 бас,</w:t>
            </w:r>
            <w:r>
              <w:br/>
            </w:r>
            <w:r>
              <w:rPr>
                <w:rFonts w:ascii="Times New Roman"/>
                <w:b w:val="false"/>
                <w:i w:val="false"/>
                <w:color w:val="000000"/>
                <w:sz w:val="20"/>
              </w:rPr>
              <w:t>
жылқы 505 бас, түйе 21 бас</w:t>
            </w:r>
          </w:p>
          <w:bookmarkEnd w:id="758"/>
        </w:tc>
        <w:tc>
          <w:tcPr>
            <w:tcW w:w="13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37393</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-36897</w:t>
            </w:r>
          </w:p>
        </w:tc>
        <w:tc>
          <w:tcPr>
            <w:tcW w:w="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2-қосымша</w:t>
            </w:r>
          </w:p>
        </w:tc>
      </w:tr>
    </w:tbl>
    <w:bookmarkStart w:name="z921" w:id="759"/>
    <w:p>
      <w:pPr>
        <w:spacing w:after="0"/>
        <w:ind w:left="0"/>
        <w:jc w:val="left"/>
      </w:pPr>
      <w:r>
        <w:rPr>
          <w:rFonts w:ascii="Times New Roman"/>
          <w:b/>
          <w:i w:val="false"/>
          <w:color w:val="000000"/>
        </w:rPr>
        <w:t xml:space="preserve"> Жайылым айналымдарының қолайлы схемалары</w:t>
      </w:r>
    </w:p>
    <w:bookmarkEnd w:id="759"/>
    <w:bookmarkStart w:name="z922" w:id="760"/>
    <w:p>
      <w:pPr>
        <w:spacing w:after="0"/>
        <w:ind w:left="0"/>
        <w:jc w:val="left"/>
      </w:pPr>
      <w:r>
        <w:rPr>
          <w:rFonts w:ascii="Times New Roman"/>
          <w:b/>
          <w:i w:val="false"/>
          <w:color w:val="000000"/>
        </w:rPr>
        <w:t xml:space="preserve"> Сафон ауылдық округі үшін қолайлы жайылым айналымдарының схемасы</w:t>
      </w:r>
    </w:p>
    <w:bookmarkEnd w:id="7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923" w:id="76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7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3-қосымша</w:t>
            </w:r>
          </w:p>
        </w:tc>
      </w:tr>
    </w:tbl>
    <w:bookmarkStart w:name="z925" w:id="76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62"/>
    <w:bookmarkStart w:name="z926"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4-қосымша</w:t>
            </w:r>
          </w:p>
        </w:tc>
      </w:tr>
    </w:tbl>
    <w:bookmarkStart w:name="z928" w:id="76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764"/>
    <w:bookmarkStart w:name="z929" w:id="76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Сафон ауылдық округінің аумағы арқылы ұзындығы 2,5 шақырым болатын "Қиғаш" өзені, ұзындығы 0,2 шақырым болатын "Күтуми" каналы ағып өтеді.</w:t>
      </w:r>
    </w:p>
    <w:bookmarkEnd w:id="765"/>
    <w:bookmarkStart w:name="z930" w:id="766"/>
    <w:p>
      <w:pPr>
        <w:spacing w:after="0"/>
        <w:ind w:left="0"/>
        <w:jc w:val="left"/>
      </w:pPr>
      <w:r>
        <w:rPr>
          <w:rFonts w:ascii="Times New Roman"/>
          <w:b/>
          <w:i w:val="false"/>
          <w:color w:val="000000"/>
        </w:rPr>
        <w:t xml:space="preserve"> Сафон ауылдық округі</w:t>
      </w:r>
    </w:p>
    <w:bookmarkEnd w:id="766"/>
    <w:bookmarkStart w:name="z931"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5-қосымша</w:t>
            </w:r>
          </w:p>
        </w:tc>
      </w:tr>
    </w:tbl>
    <w:bookmarkStart w:name="z933" w:id="76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68"/>
    <w:bookmarkStart w:name="z934" w:id="769"/>
    <w:p>
      <w:pPr>
        <w:spacing w:after="0"/>
        <w:ind w:left="0"/>
        <w:jc w:val="both"/>
      </w:pPr>
      <w:r>
        <w:rPr>
          <w:rFonts w:ascii="Times New Roman"/>
          <w:b w:val="false"/>
          <w:i w:val="false"/>
          <w:color w:val="000000"/>
          <w:sz w:val="28"/>
        </w:rPr>
        <w:t xml:space="preserve">
      </w:t>
      </w:r>
    </w:p>
    <w:bookmarkEnd w:id="769"/>
    <w:p>
      <w:pPr>
        <w:spacing w:after="0"/>
        <w:ind w:left="0"/>
        <w:jc w:val="both"/>
      </w:pPr>
      <w:r>
        <w:drawing>
          <wp:inline distT="0" distB="0" distL="0" distR="0">
            <wp:extent cx="7810500" cy="998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998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6-қосымша</w:t>
            </w:r>
          </w:p>
        </w:tc>
      </w:tr>
    </w:tbl>
    <w:bookmarkStart w:name="z936" w:id="77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70"/>
    <w:bookmarkStart w:name="z937" w:id="771"/>
    <w:p>
      <w:pPr>
        <w:spacing w:after="0"/>
        <w:ind w:left="0"/>
        <w:jc w:val="both"/>
      </w:pPr>
      <w:r>
        <w:rPr>
          <w:rFonts w:ascii="Times New Roman"/>
          <w:b w:val="false"/>
          <w:i w:val="false"/>
          <w:color w:val="000000"/>
          <w:sz w:val="28"/>
        </w:rPr>
        <w:t xml:space="preserve">
      </w:t>
      </w:r>
    </w:p>
    <w:bookmarkEnd w:id="771"/>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Сафон ауылдық округіндегі 2021 жылға арналған Жайылымдарды басқару және оларды пайдалану жөніндегі жоспарға 7-қосымша</w:t>
            </w:r>
          </w:p>
        </w:tc>
      </w:tr>
    </w:tbl>
    <w:bookmarkStart w:name="z939" w:id="77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7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Сафон</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Сафон</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Сафон</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940" w:id="773"/>
    <w:p>
      <w:pPr>
        <w:spacing w:after="0"/>
        <w:ind w:left="0"/>
        <w:jc w:val="both"/>
      </w:pPr>
      <w:r>
        <w:rPr>
          <w:rFonts w:ascii="Times New Roman"/>
          <w:b w:val="false"/>
          <w:i w:val="false"/>
          <w:color w:val="000000"/>
          <w:sz w:val="28"/>
        </w:rPr>
        <w:t>
      Ескертпе: аббревиатуралардың толық жазылуы:</w:t>
      </w:r>
    </w:p>
    <w:bookmarkEnd w:id="773"/>
    <w:bookmarkStart w:name="z941" w:id="774"/>
    <w:p>
      <w:pPr>
        <w:spacing w:after="0"/>
        <w:ind w:left="0"/>
        <w:jc w:val="both"/>
      </w:pPr>
      <w:r>
        <w:rPr>
          <w:rFonts w:ascii="Times New Roman"/>
          <w:b w:val="false"/>
          <w:i w:val="false"/>
          <w:color w:val="000000"/>
          <w:sz w:val="28"/>
        </w:rPr>
        <w:t>
      КЖМ – көктемгі-жазғы маусым;</w:t>
      </w:r>
    </w:p>
    <w:bookmarkEnd w:id="774"/>
    <w:bookmarkStart w:name="z942" w:id="775"/>
    <w:p>
      <w:pPr>
        <w:spacing w:after="0"/>
        <w:ind w:left="0"/>
        <w:jc w:val="both"/>
      </w:pPr>
      <w:r>
        <w:rPr>
          <w:rFonts w:ascii="Times New Roman"/>
          <w:b w:val="false"/>
          <w:i w:val="false"/>
          <w:color w:val="000000"/>
          <w:sz w:val="28"/>
        </w:rPr>
        <w:t>
      ЖКМ – жазғы-күзгі маусым;</w:t>
      </w:r>
    </w:p>
    <w:bookmarkEnd w:id="775"/>
    <w:bookmarkStart w:name="z943" w:id="776"/>
    <w:p>
      <w:pPr>
        <w:spacing w:after="0"/>
        <w:ind w:left="0"/>
        <w:jc w:val="both"/>
      </w:pPr>
      <w:r>
        <w:rPr>
          <w:rFonts w:ascii="Times New Roman"/>
          <w:b w:val="false"/>
          <w:i w:val="false"/>
          <w:color w:val="000000"/>
          <w:sz w:val="28"/>
        </w:rPr>
        <w:t>
      ЖМ – жазғы маусым;</w:t>
      </w:r>
    </w:p>
    <w:bookmarkEnd w:id="776"/>
    <w:bookmarkStart w:name="z944" w:id="777"/>
    <w:p>
      <w:pPr>
        <w:spacing w:after="0"/>
        <w:ind w:left="0"/>
        <w:jc w:val="both"/>
      </w:pPr>
      <w:r>
        <w:rPr>
          <w:rFonts w:ascii="Times New Roman"/>
          <w:b w:val="false"/>
          <w:i w:val="false"/>
          <w:color w:val="000000"/>
          <w:sz w:val="28"/>
        </w:rPr>
        <w:t>
      ДҚ – демалыс қорасы.</w:t>
      </w:r>
    </w:p>
    <w:bookmarkEnd w:id="7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14-қосымша</w:t>
            </w:r>
          </w:p>
        </w:tc>
      </w:tr>
    </w:tbl>
    <w:bookmarkStart w:name="z946" w:id="778"/>
    <w:p>
      <w:pPr>
        <w:spacing w:after="0"/>
        <w:ind w:left="0"/>
        <w:jc w:val="left"/>
      </w:pPr>
      <w:r>
        <w:rPr>
          <w:rFonts w:ascii="Times New Roman"/>
          <w:b/>
          <w:i w:val="false"/>
          <w:color w:val="000000"/>
        </w:rPr>
        <w:t xml:space="preserve"> Мақаш ауылдық округі бойынша 2021 жылға арналған жайылымдарды басқару және оларды пайдалану жөніндегі жоспар</w:t>
      </w:r>
    </w:p>
    <w:bookmarkEnd w:id="778"/>
    <w:bookmarkStart w:name="z947" w:id="779"/>
    <w:p>
      <w:pPr>
        <w:spacing w:after="0"/>
        <w:ind w:left="0"/>
        <w:jc w:val="both"/>
      </w:pPr>
      <w:r>
        <w:rPr>
          <w:rFonts w:ascii="Times New Roman"/>
          <w:b w:val="false"/>
          <w:i w:val="false"/>
          <w:color w:val="000000"/>
          <w:sz w:val="28"/>
        </w:rPr>
        <w:t xml:space="preserve">
      Осы Мақаш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779"/>
    <w:bookmarkStart w:name="z948" w:id="78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780"/>
    <w:bookmarkStart w:name="z949" w:id="781"/>
    <w:p>
      <w:pPr>
        <w:spacing w:after="0"/>
        <w:ind w:left="0"/>
        <w:jc w:val="both"/>
      </w:pPr>
      <w:r>
        <w:rPr>
          <w:rFonts w:ascii="Times New Roman"/>
          <w:b w:val="false"/>
          <w:i w:val="false"/>
          <w:color w:val="000000"/>
          <w:sz w:val="28"/>
        </w:rPr>
        <w:t>
      Жоспар:</w:t>
      </w:r>
    </w:p>
    <w:bookmarkEnd w:id="781"/>
    <w:bookmarkStart w:name="z950" w:id="78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782"/>
    <w:bookmarkStart w:name="z951" w:id="783"/>
    <w:p>
      <w:pPr>
        <w:spacing w:after="0"/>
        <w:ind w:left="0"/>
        <w:jc w:val="both"/>
      </w:pPr>
      <w:r>
        <w:rPr>
          <w:rFonts w:ascii="Times New Roman"/>
          <w:b w:val="false"/>
          <w:i w:val="false"/>
          <w:color w:val="000000"/>
          <w:sz w:val="28"/>
        </w:rPr>
        <w:t>
      2) жайылым айналымдарының қолайлы схемаларын;</w:t>
      </w:r>
    </w:p>
    <w:bookmarkEnd w:id="783"/>
    <w:bookmarkStart w:name="z952" w:id="78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784"/>
    <w:bookmarkStart w:name="z953" w:id="78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785"/>
    <w:bookmarkStart w:name="z954" w:id="78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786"/>
    <w:bookmarkStart w:name="z955" w:id="78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787"/>
    <w:bookmarkStart w:name="z956" w:id="78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788"/>
    <w:bookmarkStart w:name="z957" w:id="78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789"/>
    <w:bookmarkStart w:name="z958" w:id="790"/>
    <w:p>
      <w:pPr>
        <w:spacing w:after="0"/>
        <w:ind w:left="0"/>
        <w:jc w:val="both"/>
      </w:pPr>
      <w:r>
        <w:rPr>
          <w:rFonts w:ascii="Times New Roman"/>
          <w:b w:val="false"/>
          <w:i w:val="false"/>
          <w:color w:val="000000"/>
          <w:sz w:val="28"/>
        </w:rPr>
        <w:t>
      Мақаш ауылдық округі аумағының жалпы ауданы 52400 га, оның ішінде елді мекен жерлері - 8700 га, босалқы жерлер 43700 га.</w:t>
      </w:r>
    </w:p>
    <w:bookmarkEnd w:id="790"/>
    <w:bookmarkStart w:name="z959" w:id="791"/>
    <w:p>
      <w:pPr>
        <w:spacing w:after="0"/>
        <w:ind w:left="0"/>
        <w:jc w:val="both"/>
      </w:pPr>
      <w:r>
        <w:rPr>
          <w:rFonts w:ascii="Times New Roman"/>
          <w:b w:val="false"/>
          <w:i w:val="false"/>
          <w:color w:val="000000"/>
          <w:sz w:val="28"/>
        </w:rPr>
        <w:t>
      Әкімшілік-аумақтық бөлінісі бойынша Мақаш ауылдық округінде 6 ауылдық елді мекен бар.</w:t>
      </w:r>
    </w:p>
    <w:bookmarkEnd w:id="791"/>
    <w:bookmarkStart w:name="z960" w:id="792"/>
    <w:p>
      <w:pPr>
        <w:spacing w:after="0"/>
        <w:ind w:left="0"/>
        <w:jc w:val="both"/>
      </w:pPr>
      <w:r>
        <w:rPr>
          <w:rFonts w:ascii="Times New Roman"/>
          <w:b w:val="false"/>
          <w:i w:val="false"/>
          <w:color w:val="000000"/>
          <w:sz w:val="28"/>
        </w:rPr>
        <w:t>
      Мақаш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қарабарақ өседі.</w:t>
      </w:r>
    </w:p>
    <w:bookmarkEnd w:id="792"/>
    <w:bookmarkStart w:name="z961" w:id="79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793"/>
    <w:bookmarkStart w:name="z962" w:id="794"/>
    <w:p>
      <w:pPr>
        <w:spacing w:after="0"/>
        <w:ind w:left="0"/>
        <w:jc w:val="both"/>
      </w:pPr>
      <w:r>
        <w:rPr>
          <w:rFonts w:ascii="Times New Roman"/>
          <w:b w:val="false"/>
          <w:i w:val="false"/>
          <w:color w:val="000000"/>
          <w:sz w:val="28"/>
        </w:rPr>
        <w:t>
      2020 жылдың 1 қарашасына Мақаш ауылдық округінде (жеке ауласында) 4299 бас ірі қара, 3590 бас ұсақ мал, 633 бас жылқы, 199 түйе бар.</w:t>
      </w:r>
    </w:p>
    <w:bookmarkEnd w:id="794"/>
    <w:bookmarkStart w:name="z963" w:id="79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108993,6 га жайылым қажет.</w:t>
      </w:r>
    </w:p>
    <w:bookmarkEnd w:id="795"/>
    <w:bookmarkStart w:name="z964" w:id="796"/>
    <w:p>
      <w:pPr>
        <w:spacing w:after="0"/>
        <w:ind w:left="0"/>
        <w:jc w:val="both"/>
      </w:pPr>
      <w:r>
        <w:rPr>
          <w:rFonts w:ascii="Times New Roman"/>
          <w:b w:val="false"/>
          <w:i w:val="false"/>
          <w:color w:val="000000"/>
          <w:sz w:val="28"/>
        </w:rPr>
        <w:t>
      Есебі:</w:t>
      </w:r>
    </w:p>
    <w:bookmarkEnd w:id="796"/>
    <w:bookmarkStart w:name="z965" w:id="797"/>
    <w:p>
      <w:pPr>
        <w:spacing w:after="0"/>
        <w:ind w:left="0"/>
        <w:jc w:val="both"/>
      </w:pPr>
      <w:r>
        <w:rPr>
          <w:rFonts w:ascii="Times New Roman"/>
          <w:b w:val="false"/>
          <w:i w:val="false"/>
          <w:color w:val="000000"/>
          <w:sz w:val="28"/>
        </w:rPr>
        <w:t>
      МІҚ үшін – 4299 бас.*18га./бас=77382 га.</w:t>
      </w:r>
    </w:p>
    <w:bookmarkEnd w:id="797"/>
    <w:bookmarkStart w:name="z966" w:id="798"/>
    <w:p>
      <w:pPr>
        <w:spacing w:after="0"/>
        <w:ind w:left="0"/>
        <w:jc w:val="both"/>
      </w:pPr>
      <w:r>
        <w:rPr>
          <w:rFonts w:ascii="Times New Roman"/>
          <w:b w:val="false"/>
          <w:i w:val="false"/>
          <w:color w:val="000000"/>
          <w:sz w:val="28"/>
        </w:rPr>
        <w:t>
      Ұсақ мал үшін – 3590 бас.*3,6га./бас= 12294 га.</w:t>
      </w:r>
    </w:p>
    <w:bookmarkEnd w:id="798"/>
    <w:bookmarkStart w:name="z967" w:id="799"/>
    <w:p>
      <w:pPr>
        <w:spacing w:after="0"/>
        <w:ind w:left="0"/>
        <w:jc w:val="both"/>
      </w:pPr>
      <w:r>
        <w:rPr>
          <w:rFonts w:ascii="Times New Roman"/>
          <w:b w:val="false"/>
          <w:i w:val="false"/>
          <w:color w:val="000000"/>
          <w:sz w:val="28"/>
        </w:rPr>
        <w:t>
      Жылқы үшін – 633 бас.*21,6га./бас=13672,8 га.</w:t>
      </w:r>
    </w:p>
    <w:bookmarkEnd w:id="799"/>
    <w:bookmarkStart w:name="z968" w:id="800"/>
    <w:p>
      <w:pPr>
        <w:spacing w:after="0"/>
        <w:ind w:left="0"/>
        <w:jc w:val="both"/>
      </w:pPr>
      <w:r>
        <w:rPr>
          <w:rFonts w:ascii="Times New Roman"/>
          <w:b w:val="false"/>
          <w:i w:val="false"/>
          <w:color w:val="000000"/>
          <w:sz w:val="28"/>
        </w:rPr>
        <w:t>
      Түйе үшін – 199 бас.*25,2 га./бас=5014,8 га.</w:t>
      </w:r>
    </w:p>
    <w:bookmarkEnd w:id="800"/>
    <w:bookmarkStart w:name="z969" w:id="801"/>
    <w:p>
      <w:pPr>
        <w:spacing w:after="0"/>
        <w:ind w:left="0"/>
        <w:jc w:val="both"/>
      </w:pPr>
      <w:r>
        <w:rPr>
          <w:rFonts w:ascii="Times New Roman"/>
          <w:b w:val="false"/>
          <w:i w:val="false"/>
          <w:color w:val="000000"/>
          <w:sz w:val="28"/>
        </w:rPr>
        <w:t>
      77382 га.+ 12294 га.+ 13672,8 га.+ 5014,8 га.= 108993,6 га.</w:t>
      </w:r>
    </w:p>
    <w:bookmarkEnd w:id="801"/>
    <w:bookmarkStart w:name="z970" w:id="802"/>
    <w:p>
      <w:pPr>
        <w:spacing w:after="0"/>
        <w:ind w:left="0"/>
        <w:jc w:val="both"/>
      </w:pPr>
      <w:r>
        <w:rPr>
          <w:rFonts w:ascii="Times New Roman"/>
          <w:b w:val="false"/>
          <w:i w:val="false"/>
          <w:color w:val="000000"/>
          <w:sz w:val="28"/>
        </w:rPr>
        <w:t>
      2020 жылдың 1 қарашасына Мақаш ауылдық округінің ЖШС, шаруа және фермерлік қожалықтарындағы мал басы: ірі қара мал 1659 бас, ұсақ мал 6296 бас, жылқы 211 бас, түйе 138 бас құрайды.</w:t>
      </w:r>
    </w:p>
    <w:bookmarkEnd w:id="802"/>
    <w:bookmarkStart w:name="z971" w:id="80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60562,8 га жайылым қажет.</w:t>
      </w:r>
    </w:p>
    <w:bookmarkEnd w:id="803"/>
    <w:bookmarkStart w:name="z972" w:id="804"/>
    <w:p>
      <w:pPr>
        <w:spacing w:after="0"/>
        <w:ind w:left="0"/>
        <w:jc w:val="both"/>
      </w:pPr>
      <w:r>
        <w:rPr>
          <w:rFonts w:ascii="Times New Roman"/>
          <w:b w:val="false"/>
          <w:i w:val="false"/>
          <w:color w:val="000000"/>
          <w:sz w:val="28"/>
        </w:rPr>
        <w:t>
      Есебі:</w:t>
      </w:r>
    </w:p>
    <w:bookmarkEnd w:id="804"/>
    <w:bookmarkStart w:name="z973" w:id="805"/>
    <w:p>
      <w:pPr>
        <w:spacing w:after="0"/>
        <w:ind w:left="0"/>
        <w:jc w:val="both"/>
      </w:pPr>
      <w:r>
        <w:rPr>
          <w:rFonts w:ascii="Times New Roman"/>
          <w:b w:val="false"/>
          <w:i w:val="false"/>
          <w:color w:val="000000"/>
          <w:sz w:val="28"/>
        </w:rPr>
        <w:t>
      МІҚ үшін –1659 бас *18га./бас=29862 га.</w:t>
      </w:r>
    </w:p>
    <w:bookmarkEnd w:id="805"/>
    <w:bookmarkStart w:name="z974" w:id="806"/>
    <w:p>
      <w:pPr>
        <w:spacing w:after="0"/>
        <w:ind w:left="0"/>
        <w:jc w:val="both"/>
      </w:pPr>
      <w:r>
        <w:rPr>
          <w:rFonts w:ascii="Times New Roman"/>
          <w:b w:val="false"/>
          <w:i w:val="false"/>
          <w:color w:val="000000"/>
          <w:sz w:val="28"/>
        </w:rPr>
        <w:t>
      Ұсақ мал үшін – 6296 бас *3,6га./бас=22665,6 га.</w:t>
      </w:r>
    </w:p>
    <w:bookmarkEnd w:id="806"/>
    <w:bookmarkStart w:name="z975" w:id="807"/>
    <w:p>
      <w:pPr>
        <w:spacing w:after="0"/>
        <w:ind w:left="0"/>
        <w:jc w:val="both"/>
      </w:pPr>
      <w:r>
        <w:rPr>
          <w:rFonts w:ascii="Times New Roman"/>
          <w:b w:val="false"/>
          <w:i w:val="false"/>
          <w:color w:val="000000"/>
          <w:sz w:val="28"/>
        </w:rPr>
        <w:t>
      Жылқы үшін – 211 бас *21,6га./бас=4557,6 га.</w:t>
      </w:r>
    </w:p>
    <w:bookmarkEnd w:id="807"/>
    <w:bookmarkStart w:name="z976" w:id="808"/>
    <w:p>
      <w:pPr>
        <w:spacing w:after="0"/>
        <w:ind w:left="0"/>
        <w:jc w:val="both"/>
      </w:pPr>
      <w:r>
        <w:rPr>
          <w:rFonts w:ascii="Times New Roman"/>
          <w:b w:val="false"/>
          <w:i w:val="false"/>
          <w:color w:val="000000"/>
          <w:sz w:val="28"/>
        </w:rPr>
        <w:t>
      Түйе үшін – 138 бас *25,2 га./бас =3477,6 га.</w:t>
      </w:r>
    </w:p>
    <w:bookmarkEnd w:id="808"/>
    <w:bookmarkStart w:name="z977" w:id="809"/>
    <w:p>
      <w:pPr>
        <w:spacing w:after="0"/>
        <w:ind w:left="0"/>
        <w:jc w:val="both"/>
      </w:pPr>
      <w:r>
        <w:rPr>
          <w:rFonts w:ascii="Times New Roman"/>
          <w:b w:val="false"/>
          <w:i w:val="false"/>
          <w:color w:val="000000"/>
          <w:sz w:val="28"/>
        </w:rPr>
        <w:t>
      29862 га.+ 22665,6га.+ 4557,6га.+ 3477,6 га.= 60562,8 га.</w:t>
      </w:r>
    </w:p>
    <w:bookmarkEnd w:id="809"/>
    <w:bookmarkStart w:name="z978" w:id="810"/>
    <w:p>
      <w:pPr>
        <w:spacing w:after="0"/>
        <w:ind w:left="0"/>
        <w:jc w:val="both"/>
      </w:pPr>
      <w:r>
        <w:rPr>
          <w:rFonts w:ascii="Times New Roman"/>
          <w:b w:val="false"/>
          <w:i w:val="false"/>
          <w:color w:val="000000"/>
          <w:sz w:val="28"/>
        </w:rPr>
        <w:t>
      Құрманғазы ауданының жер балансының мәліметтеріне сәйкес, Мақаш ауылдық округі аумағындағы барлық ЖШС, шаруа және фермер қожалықтарының жер пайдалануындағы жайылым алаңы 6869 га құрайды.</w:t>
      </w:r>
    </w:p>
    <w:bookmarkEnd w:id="810"/>
    <w:bookmarkStart w:name="z979" w:id="811"/>
    <w:p>
      <w:pPr>
        <w:spacing w:after="0"/>
        <w:ind w:left="0"/>
        <w:jc w:val="both"/>
      </w:pPr>
      <w:r>
        <w:rPr>
          <w:rFonts w:ascii="Times New Roman"/>
          <w:b w:val="false"/>
          <w:i w:val="false"/>
          <w:color w:val="000000"/>
          <w:sz w:val="28"/>
        </w:rPr>
        <w:t>
      Мақаш ауылдық округінің аумағында 1 мал қорымы бар.</w:t>
      </w:r>
    </w:p>
    <w:bookmarkEnd w:id="811"/>
    <w:bookmarkStart w:name="z980" w:id="812"/>
    <w:p>
      <w:pPr>
        <w:spacing w:after="0"/>
        <w:ind w:left="0"/>
        <w:jc w:val="both"/>
      </w:pPr>
      <w:r>
        <w:rPr>
          <w:rFonts w:ascii="Times New Roman"/>
          <w:b w:val="false"/>
          <w:i w:val="false"/>
          <w:color w:val="000000"/>
          <w:sz w:val="28"/>
        </w:rPr>
        <w:t>
      Мақаш ауылдық округінің аумағында аридтік жайылымдар жоқ.</w:t>
      </w:r>
    </w:p>
    <w:bookmarkEnd w:id="812"/>
    <w:bookmarkStart w:name="z981" w:id="813"/>
    <w:p>
      <w:pPr>
        <w:spacing w:after="0"/>
        <w:ind w:left="0"/>
        <w:jc w:val="both"/>
      </w:pPr>
      <w:r>
        <w:rPr>
          <w:rFonts w:ascii="Times New Roman"/>
          <w:b w:val="false"/>
          <w:i w:val="false"/>
          <w:color w:val="000000"/>
          <w:sz w:val="28"/>
        </w:rPr>
        <w:t>
      Мақаш ауылдық округінде мал айдауға арналған сервитуттар орнатылмаған.</w:t>
      </w:r>
    </w:p>
    <w:bookmarkEnd w:id="813"/>
    <w:bookmarkStart w:name="z982" w:id="81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Мақаш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8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1-қосымша</w:t>
            </w:r>
          </w:p>
        </w:tc>
      </w:tr>
    </w:tbl>
    <w:bookmarkStart w:name="z984" w:id="8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Мақаш ауылдық округі аумағында жайылымдардың орналасу</w:t>
      </w:r>
    </w:p>
    <w:bookmarkEnd w:id="815"/>
    <w:bookmarkStart w:name="z985" w:id="816"/>
    <w:p>
      <w:pPr>
        <w:spacing w:after="0"/>
        <w:ind w:left="0"/>
        <w:jc w:val="both"/>
      </w:pPr>
      <w:r>
        <w:rPr>
          <w:rFonts w:ascii="Times New Roman"/>
          <w:b w:val="false"/>
          <w:i w:val="false"/>
          <w:color w:val="000000"/>
          <w:sz w:val="28"/>
        </w:rPr>
        <w:t xml:space="preserve">
      </w:t>
      </w:r>
    </w:p>
    <w:bookmarkEnd w:id="816"/>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Мақаш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0"/>
        <w:gridCol w:w="1469"/>
        <w:gridCol w:w="2995"/>
        <w:gridCol w:w="1464"/>
        <w:gridCol w:w="2533"/>
        <w:gridCol w:w="2738"/>
        <w:gridCol w:w="551"/>
      </w:tblGrid>
      <w:tr>
        <w:trPr>
          <w:trHeight w:val="30" w:hRule="atLeast"/>
        </w:trPr>
        <w:tc>
          <w:tcPr>
            <w:tcW w:w="5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2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4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7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2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 w:id="817"/>
          <w:p>
            <w:pPr>
              <w:spacing w:after="20"/>
              <w:ind w:left="20"/>
              <w:jc w:val="both"/>
            </w:pPr>
            <w:r>
              <w:rPr>
                <w:rFonts w:ascii="Times New Roman"/>
                <w:b w:val="false"/>
                <w:i w:val="false"/>
                <w:color w:val="000000"/>
                <w:sz w:val="20"/>
              </w:rPr>
              <w:t xml:space="preserve">
4299 бас ірі қара, </w:t>
            </w:r>
            <w:r>
              <w:br/>
            </w:r>
            <w:r>
              <w:rPr>
                <w:rFonts w:ascii="Times New Roman"/>
                <w:b w:val="false"/>
                <w:i w:val="false"/>
                <w:color w:val="000000"/>
                <w:sz w:val="20"/>
              </w:rPr>
              <w:t>
</w:t>
            </w:r>
            <w:r>
              <w:rPr>
                <w:rFonts w:ascii="Times New Roman"/>
                <w:b w:val="false"/>
                <w:i w:val="false"/>
                <w:color w:val="000000"/>
                <w:sz w:val="20"/>
              </w:rPr>
              <w:t xml:space="preserve">3590 бас ұсақ мал, </w:t>
            </w:r>
            <w:r>
              <w:br/>
            </w:r>
            <w:r>
              <w:rPr>
                <w:rFonts w:ascii="Times New Roman"/>
                <w:b w:val="false"/>
                <w:i w:val="false"/>
                <w:color w:val="000000"/>
                <w:sz w:val="20"/>
              </w:rPr>
              <w:t>
633 бас жылқы, 199 түйе</w:t>
            </w:r>
          </w:p>
          <w:bookmarkEnd w:id="817"/>
        </w:tc>
        <w:tc>
          <w:tcPr>
            <w:tcW w:w="14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6869</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108993,6</w:t>
            </w:r>
          </w:p>
        </w:tc>
        <w:tc>
          <w:tcPr>
            <w:tcW w:w="27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-102124,6</w:t>
            </w:r>
          </w:p>
        </w:tc>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2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 w:id="818"/>
          <w:p>
            <w:pPr>
              <w:spacing w:after="20"/>
              <w:ind w:left="20"/>
              <w:jc w:val="both"/>
            </w:pPr>
            <w:r>
              <w:rPr>
                <w:rFonts w:ascii="Times New Roman"/>
                <w:b w:val="false"/>
                <w:i w:val="false"/>
                <w:color w:val="000000"/>
                <w:sz w:val="20"/>
              </w:rPr>
              <w:t xml:space="preserve">
ірі қара мал 1659 бас, </w:t>
            </w:r>
            <w:r>
              <w:br/>
            </w:r>
            <w:r>
              <w:rPr>
                <w:rFonts w:ascii="Times New Roman"/>
                <w:b w:val="false"/>
                <w:i w:val="false"/>
                <w:color w:val="000000"/>
                <w:sz w:val="20"/>
              </w:rPr>
              <w:t>
</w:t>
            </w:r>
            <w:r>
              <w:rPr>
                <w:rFonts w:ascii="Times New Roman"/>
                <w:b w:val="false"/>
                <w:i w:val="false"/>
                <w:color w:val="000000"/>
                <w:sz w:val="20"/>
              </w:rPr>
              <w:t>ұсақ мал 6296 бас,</w:t>
            </w:r>
            <w:r>
              <w:br/>
            </w:r>
            <w:r>
              <w:rPr>
                <w:rFonts w:ascii="Times New Roman"/>
                <w:b w:val="false"/>
                <w:i w:val="false"/>
                <w:color w:val="000000"/>
                <w:sz w:val="20"/>
              </w:rPr>
              <w:t>
жылқы 211 бас, түйе 138 бас</w:t>
            </w:r>
          </w:p>
          <w:bookmarkEnd w:id="818"/>
        </w:tc>
        <w:tc>
          <w:tcPr>
            <w:tcW w:w="14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6869</w:t>
            </w:r>
          </w:p>
        </w:tc>
        <w:tc>
          <w:tcPr>
            <w:tcW w:w="25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60562,8</w:t>
            </w:r>
          </w:p>
        </w:tc>
        <w:tc>
          <w:tcPr>
            <w:tcW w:w="27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-53693,8</w:t>
            </w:r>
          </w:p>
        </w:tc>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2-қосымша</w:t>
            </w:r>
          </w:p>
        </w:tc>
      </w:tr>
    </w:tbl>
    <w:bookmarkStart w:name="z993" w:id="819"/>
    <w:p>
      <w:pPr>
        <w:spacing w:after="0"/>
        <w:ind w:left="0"/>
        <w:jc w:val="left"/>
      </w:pPr>
      <w:r>
        <w:rPr>
          <w:rFonts w:ascii="Times New Roman"/>
          <w:b/>
          <w:i w:val="false"/>
          <w:color w:val="000000"/>
        </w:rPr>
        <w:t xml:space="preserve"> Жайылым айналымдарының қолайлы схемалары</w:t>
      </w:r>
    </w:p>
    <w:bookmarkEnd w:id="819"/>
    <w:bookmarkStart w:name="z994" w:id="820"/>
    <w:p>
      <w:pPr>
        <w:spacing w:after="0"/>
        <w:ind w:left="0"/>
        <w:jc w:val="left"/>
      </w:pPr>
      <w:r>
        <w:rPr>
          <w:rFonts w:ascii="Times New Roman"/>
          <w:b/>
          <w:i w:val="false"/>
          <w:color w:val="000000"/>
        </w:rPr>
        <w:t xml:space="preserve"> Мақаш ауылдық округі үшін қолайлы жайылым айналымдарының схемасы</w:t>
      </w:r>
    </w:p>
    <w:bookmarkEnd w:id="8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995" w:id="82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8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3-қосымша</w:t>
            </w:r>
          </w:p>
        </w:tc>
      </w:tr>
    </w:tbl>
    <w:bookmarkStart w:name="z997" w:id="82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822"/>
    <w:bookmarkStart w:name="z998" w:id="823"/>
    <w:p>
      <w:pPr>
        <w:spacing w:after="0"/>
        <w:ind w:left="0"/>
        <w:jc w:val="both"/>
      </w:pPr>
      <w:r>
        <w:rPr>
          <w:rFonts w:ascii="Times New Roman"/>
          <w:b w:val="false"/>
          <w:i w:val="false"/>
          <w:color w:val="000000"/>
          <w:sz w:val="28"/>
        </w:rPr>
        <w:t xml:space="preserve">
      </w:t>
      </w:r>
    </w:p>
    <w:bookmarkEnd w:id="82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4-қосымша</w:t>
            </w:r>
          </w:p>
        </w:tc>
      </w:tr>
    </w:tbl>
    <w:bookmarkStart w:name="z1000" w:id="8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824"/>
    <w:bookmarkStart w:name="z1001" w:id="82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Мақаш ауылдық округінің аумағы арқылы ұзындығы 12 шақырым болатын "Тоғыт" өзені, ұзындығы 9 шақырым болатын "Достық" каналы ағып өтеді.</w:t>
      </w:r>
    </w:p>
    <w:bookmarkEnd w:id="825"/>
    <w:bookmarkStart w:name="z1002" w:id="826"/>
    <w:p>
      <w:pPr>
        <w:spacing w:after="0"/>
        <w:ind w:left="0"/>
        <w:jc w:val="left"/>
      </w:pPr>
      <w:r>
        <w:rPr>
          <w:rFonts w:ascii="Times New Roman"/>
          <w:b/>
          <w:i w:val="false"/>
          <w:color w:val="000000"/>
        </w:rPr>
        <w:t xml:space="preserve"> Мақаш ауылдық округі</w:t>
      </w:r>
    </w:p>
    <w:bookmarkEnd w:id="826"/>
    <w:bookmarkStart w:name="z1003" w:id="827"/>
    <w:p>
      <w:pPr>
        <w:spacing w:after="0"/>
        <w:ind w:left="0"/>
        <w:jc w:val="both"/>
      </w:pPr>
      <w:r>
        <w:rPr>
          <w:rFonts w:ascii="Times New Roman"/>
          <w:b w:val="false"/>
          <w:i w:val="false"/>
          <w:color w:val="000000"/>
          <w:sz w:val="28"/>
        </w:rPr>
        <w:t xml:space="preserve">
      </w:t>
      </w:r>
    </w:p>
    <w:bookmarkEnd w:id="827"/>
    <w:p>
      <w:pPr>
        <w:spacing w:after="0"/>
        <w:ind w:left="0"/>
        <w:jc w:val="both"/>
      </w:pPr>
      <w:r>
        <w:drawing>
          <wp:inline distT="0" distB="0" distL="0" distR="0">
            <wp:extent cx="7810500" cy="561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61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5-қосымша</w:t>
            </w:r>
          </w:p>
        </w:tc>
      </w:tr>
    </w:tbl>
    <w:bookmarkStart w:name="z1005" w:id="82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28"/>
    <w:bookmarkStart w:name="z1006" w:id="829"/>
    <w:p>
      <w:pPr>
        <w:spacing w:after="0"/>
        <w:ind w:left="0"/>
        <w:jc w:val="both"/>
      </w:pPr>
      <w:r>
        <w:rPr>
          <w:rFonts w:ascii="Times New Roman"/>
          <w:b w:val="false"/>
          <w:i w:val="false"/>
          <w:color w:val="000000"/>
          <w:sz w:val="28"/>
        </w:rPr>
        <w:t xml:space="preserve">
      </w:t>
      </w:r>
    </w:p>
    <w:bookmarkEnd w:id="829"/>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6-қосымша</w:t>
            </w:r>
          </w:p>
        </w:tc>
      </w:tr>
    </w:tbl>
    <w:bookmarkStart w:name="z1008" w:id="83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30"/>
    <w:bookmarkStart w:name="z1009" w:id="831"/>
    <w:p>
      <w:pPr>
        <w:spacing w:after="0"/>
        <w:ind w:left="0"/>
        <w:jc w:val="both"/>
      </w:pPr>
      <w:r>
        <w:rPr>
          <w:rFonts w:ascii="Times New Roman"/>
          <w:b w:val="false"/>
          <w:i w:val="false"/>
          <w:color w:val="000000"/>
          <w:sz w:val="28"/>
        </w:rPr>
        <w:t xml:space="preserve">
      </w:t>
      </w:r>
    </w:p>
    <w:bookmarkEnd w:id="831"/>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Мақаш ауылдық округіндегі 2021 жылға арналған Жайылымдарды басқару және оларды пайдалану жөніндегі жоспарға 7-қосымша</w:t>
            </w:r>
          </w:p>
        </w:tc>
      </w:tr>
    </w:tbl>
    <w:bookmarkStart w:name="z1011" w:id="83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8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Мақаш</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Мақаш</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Мақаш</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012" w:id="833"/>
    <w:p>
      <w:pPr>
        <w:spacing w:after="0"/>
        <w:ind w:left="0"/>
        <w:jc w:val="both"/>
      </w:pPr>
      <w:r>
        <w:rPr>
          <w:rFonts w:ascii="Times New Roman"/>
          <w:b w:val="false"/>
          <w:i w:val="false"/>
          <w:color w:val="000000"/>
          <w:sz w:val="28"/>
        </w:rPr>
        <w:t>
      Ескертпе: аббревиатуралардың толық жазылуы:</w:t>
      </w:r>
    </w:p>
    <w:bookmarkEnd w:id="833"/>
    <w:bookmarkStart w:name="z1013" w:id="834"/>
    <w:p>
      <w:pPr>
        <w:spacing w:after="0"/>
        <w:ind w:left="0"/>
        <w:jc w:val="both"/>
      </w:pPr>
      <w:r>
        <w:rPr>
          <w:rFonts w:ascii="Times New Roman"/>
          <w:b w:val="false"/>
          <w:i w:val="false"/>
          <w:color w:val="000000"/>
          <w:sz w:val="28"/>
        </w:rPr>
        <w:t>
      КЖМ – көктемгі-жазғы маусым;</w:t>
      </w:r>
    </w:p>
    <w:bookmarkEnd w:id="834"/>
    <w:bookmarkStart w:name="z1014" w:id="835"/>
    <w:p>
      <w:pPr>
        <w:spacing w:after="0"/>
        <w:ind w:left="0"/>
        <w:jc w:val="both"/>
      </w:pPr>
      <w:r>
        <w:rPr>
          <w:rFonts w:ascii="Times New Roman"/>
          <w:b w:val="false"/>
          <w:i w:val="false"/>
          <w:color w:val="000000"/>
          <w:sz w:val="28"/>
        </w:rPr>
        <w:t>
      ЖКМ – жазғы-күзгі маусым;</w:t>
      </w:r>
    </w:p>
    <w:bookmarkEnd w:id="835"/>
    <w:bookmarkStart w:name="z1015" w:id="836"/>
    <w:p>
      <w:pPr>
        <w:spacing w:after="0"/>
        <w:ind w:left="0"/>
        <w:jc w:val="both"/>
      </w:pPr>
      <w:r>
        <w:rPr>
          <w:rFonts w:ascii="Times New Roman"/>
          <w:b w:val="false"/>
          <w:i w:val="false"/>
          <w:color w:val="000000"/>
          <w:sz w:val="28"/>
        </w:rPr>
        <w:t>
      ЖМ – жазғы маусым;</w:t>
      </w:r>
    </w:p>
    <w:bookmarkEnd w:id="836"/>
    <w:bookmarkStart w:name="z1016" w:id="837"/>
    <w:p>
      <w:pPr>
        <w:spacing w:after="0"/>
        <w:ind w:left="0"/>
        <w:jc w:val="both"/>
      </w:pPr>
      <w:r>
        <w:rPr>
          <w:rFonts w:ascii="Times New Roman"/>
          <w:b w:val="false"/>
          <w:i w:val="false"/>
          <w:color w:val="000000"/>
          <w:sz w:val="28"/>
        </w:rPr>
        <w:t>
      ДҚ – демалыс қорасы.</w:t>
      </w:r>
    </w:p>
    <w:bookmarkEnd w:id="8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15- қосымша</w:t>
            </w:r>
          </w:p>
        </w:tc>
      </w:tr>
    </w:tbl>
    <w:bookmarkStart w:name="z1018" w:id="838"/>
    <w:p>
      <w:pPr>
        <w:spacing w:after="0"/>
        <w:ind w:left="0"/>
        <w:jc w:val="left"/>
      </w:pPr>
      <w:r>
        <w:rPr>
          <w:rFonts w:ascii="Times New Roman"/>
          <w:b/>
          <w:i w:val="false"/>
          <w:color w:val="000000"/>
        </w:rPr>
        <w:t xml:space="preserve"> Қиғаш ауылдық округі бойынша 2021 жылға арналған жайылымдарды басқару және оларды пайдалану жөніндегі жоспар</w:t>
      </w:r>
    </w:p>
    <w:bookmarkEnd w:id="838"/>
    <w:bookmarkStart w:name="z1019" w:id="839"/>
    <w:p>
      <w:pPr>
        <w:spacing w:after="0"/>
        <w:ind w:left="0"/>
        <w:jc w:val="both"/>
      </w:pPr>
      <w:r>
        <w:rPr>
          <w:rFonts w:ascii="Times New Roman"/>
          <w:b w:val="false"/>
          <w:i w:val="false"/>
          <w:color w:val="000000"/>
          <w:sz w:val="28"/>
        </w:rPr>
        <w:t xml:space="preserve">
      Осы Қиғаш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839"/>
    <w:bookmarkStart w:name="z1020" w:id="840"/>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840"/>
    <w:bookmarkStart w:name="z1021" w:id="841"/>
    <w:p>
      <w:pPr>
        <w:spacing w:after="0"/>
        <w:ind w:left="0"/>
        <w:jc w:val="both"/>
      </w:pPr>
      <w:r>
        <w:rPr>
          <w:rFonts w:ascii="Times New Roman"/>
          <w:b w:val="false"/>
          <w:i w:val="false"/>
          <w:color w:val="000000"/>
          <w:sz w:val="28"/>
        </w:rPr>
        <w:t>
      Жоспар:</w:t>
      </w:r>
    </w:p>
    <w:bookmarkEnd w:id="841"/>
    <w:bookmarkStart w:name="z1022" w:id="84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842"/>
    <w:bookmarkStart w:name="z1023" w:id="843"/>
    <w:p>
      <w:pPr>
        <w:spacing w:after="0"/>
        <w:ind w:left="0"/>
        <w:jc w:val="both"/>
      </w:pPr>
      <w:r>
        <w:rPr>
          <w:rFonts w:ascii="Times New Roman"/>
          <w:b w:val="false"/>
          <w:i w:val="false"/>
          <w:color w:val="000000"/>
          <w:sz w:val="28"/>
        </w:rPr>
        <w:t>
      2) жайылым айналымдарының қолайлы схемаларын;</w:t>
      </w:r>
    </w:p>
    <w:bookmarkEnd w:id="843"/>
    <w:bookmarkStart w:name="z1024" w:id="84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844"/>
    <w:bookmarkStart w:name="z1025" w:id="84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845"/>
    <w:bookmarkStart w:name="z1026" w:id="84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846"/>
    <w:bookmarkStart w:name="z1027" w:id="84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847"/>
    <w:bookmarkStart w:name="z1028" w:id="84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848"/>
    <w:bookmarkStart w:name="z1029" w:id="84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849"/>
    <w:bookmarkStart w:name="z1030" w:id="850"/>
    <w:p>
      <w:pPr>
        <w:spacing w:after="0"/>
        <w:ind w:left="0"/>
        <w:jc w:val="both"/>
      </w:pPr>
      <w:r>
        <w:rPr>
          <w:rFonts w:ascii="Times New Roman"/>
          <w:b w:val="false"/>
          <w:i w:val="false"/>
          <w:color w:val="000000"/>
          <w:sz w:val="28"/>
        </w:rPr>
        <w:t>
      Қиғаш ауылдық округі аумағының жалпы ауданы 1487 га, оның ішінде елді мекен жерлері – 281 га, босалқы жерлер 1206 га.</w:t>
      </w:r>
    </w:p>
    <w:bookmarkEnd w:id="850"/>
    <w:bookmarkStart w:name="z1031" w:id="851"/>
    <w:p>
      <w:pPr>
        <w:spacing w:after="0"/>
        <w:ind w:left="0"/>
        <w:jc w:val="both"/>
      </w:pPr>
      <w:r>
        <w:rPr>
          <w:rFonts w:ascii="Times New Roman"/>
          <w:b w:val="false"/>
          <w:i w:val="false"/>
          <w:color w:val="000000"/>
          <w:sz w:val="28"/>
        </w:rPr>
        <w:t>
      Әкімшілік-аумақтық бөлінісі бойынша Қиғаш ауылдық округінде 2 ауылдық елді мекен бар.</w:t>
      </w:r>
    </w:p>
    <w:bookmarkEnd w:id="851"/>
    <w:bookmarkStart w:name="z1032" w:id="852"/>
    <w:p>
      <w:pPr>
        <w:spacing w:after="0"/>
        <w:ind w:left="0"/>
        <w:jc w:val="both"/>
      </w:pPr>
      <w:r>
        <w:rPr>
          <w:rFonts w:ascii="Times New Roman"/>
          <w:b w:val="false"/>
          <w:i w:val="false"/>
          <w:color w:val="000000"/>
          <w:sz w:val="28"/>
        </w:rPr>
        <w:t>
      Қиғаш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өседі.</w:t>
      </w:r>
    </w:p>
    <w:bookmarkEnd w:id="852"/>
    <w:bookmarkStart w:name="z1033" w:id="85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853"/>
    <w:bookmarkStart w:name="z1034" w:id="854"/>
    <w:p>
      <w:pPr>
        <w:spacing w:after="0"/>
        <w:ind w:left="0"/>
        <w:jc w:val="both"/>
      </w:pPr>
      <w:r>
        <w:rPr>
          <w:rFonts w:ascii="Times New Roman"/>
          <w:b w:val="false"/>
          <w:i w:val="false"/>
          <w:color w:val="000000"/>
          <w:sz w:val="28"/>
        </w:rPr>
        <w:t>
      2020 жылдың 1 қарашасына Қиғаш ауылдық округінде (жеке ауласында) 569 бас ірі қара, 1590 бас ұсақ мал, 180 бас жылқы, 54 түйе бар.</w:t>
      </w:r>
    </w:p>
    <w:bookmarkEnd w:id="854"/>
    <w:bookmarkStart w:name="z1035" w:id="85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21214,8 га жайылым қажет.</w:t>
      </w:r>
    </w:p>
    <w:bookmarkEnd w:id="855"/>
    <w:bookmarkStart w:name="z1036" w:id="856"/>
    <w:p>
      <w:pPr>
        <w:spacing w:after="0"/>
        <w:ind w:left="0"/>
        <w:jc w:val="both"/>
      </w:pPr>
      <w:r>
        <w:rPr>
          <w:rFonts w:ascii="Times New Roman"/>
          <w:b w:val="false"/>
          <w:i w:val="false"/>
          <w:color w:val="000000"/>
          <w:sz w:val="28"/>
        </w:rPr>
        <w:t>
      Есебі:</w:t>
      </w:r>
    </w:p>
    <w:bookmarkEnd w:id="856"/>
    <w:bookmarkStart w:name="z1037" w:id="857"/>
    <w:p>
      <w:pPr>
        <w:spacing w:after="0"/>
        <w:ind w:left="0"/>
        <w:jc w:val="both"/>
      </w:pPr>
      <w:r>
        <w:rPr>
          <w:rFonts w:ascii="Times New Roman"/>
          <w:b w:val="false"/>
          <w:i w:val="false"/>
          <w:color w:val="000000"/>
          <w:sz w:val="28"/>
        </w:rPr>
        <w:t>
      МІҚ үшін – 569 бас.*18га./бас=10242 га.</w:t>
      </w:r>
    </w:p>
    <w:bookmarkEnd w:id="857"/>
    <w:bookmarkStart w:name="z1038" w:id="858"/>
    <w:p>
      <w:pPr>
        <w:spacing w:after="0"/>
        <w:ind w:left="0"/>
        <w:jc w:val="both"/>
      </w:pPr>
      <w:r>
        <w:rPr>
          <w:rFonts w:ascii="Times New Roman"/>
          <w:b w:val="false"/>
          <w:i w:val="false"/>
          <w:color w:val="000000"/>
          <w:sz w:val="28"/>
        </w:rPr>
        <w:t>
      Ұсақ мал үшін – 1590 бас.*3,6га./бас= 5724 га.</w:t>
      </w:r>
    </w:p>
    <w:bookmarkEnd w:id="858"/>
    <w:bookmarkStart w:name="z1039" w:id="859"/>
    <w:p>
      <w:pPr>
        <w:spacing w:after="0"/>
        <w:ind w:left="0"/>
        <w:jc w:val="both"/>
      </w:pPr>
      <w:r>
        <w:rPr>
          <w:rFonts w:ascii="Times New Roman"/>
          <w:b w:val="false"/>
          <w:i w:val="false"/>
          <w:color w:val="000000"/>
          <w:sz w:val="28"/>
        </w:rPr>
        <w:t>
      Жылқы үшін – 180 бас.*21,6га./бас=3888 га.</w:t>
      </w:r>
    </w:p>
    <w:bookmarkEnd w:id="859"/>
    <w:bookmarkStart w:name="z1040" w:id="860"/>
    <w:p>
      <w:pPr>
        <w:spacing w:after="0"/>
        <w:ind w:left="0"/>
        <w:jc w:val="both"/>
      </w:pPr>
      <w:r>
        <w:rPr>
          <w:rFonts w:ascii="Times New Roman"/>
          <w:b w:val="false"/>
          <w:i w:val="false"/>
          <w:color w:val="000000"/>
          <w:sz w:val="28"/>
        </w:rPr>
        <w:t>
      Түйе үшін – 54 бас.*25,2 га./бас=1360,8 га.</w:t>
      </w:r>
    </w:p>
    <w:bookmarkEnd w:id="860"/>
    <w:bookmarkStart w:name="z1041" w:id="861"/>
    <w:p>
      <w:pPr>
        <w:spacing w:after="0"/>
        <w:ind w:left="0"/>
        <w:jc w:val="both"/>
      </w:pPr>
      <w:r>
        <w:rPr>
          <w:rFonts w:ascii="Times New Roman"/>
          <w:b w:val="false"/>
          <w:i w:val="false"/>
          <w:color w:val="000000"/>
          <w:sz w:val="28"/>
        </w:rPr>
        <w:t>
      10242 га.+ 5724 га.+ 3888 га.+ 1360,8 га.= 21214,8 га.</w:t>
      </w:r>
    </w:p>
    <w:bookmarkEnd w:id="861"/>
    <w:bookmarkStart w:name="z1042" w:id="862"/>
    <w:p>
      <w:pPr>
        <w:spacing w:after="0"/>
        <w:ind w:left="0"/>
        <w:jc w:val="both"/>
      </w:pPr>
      <w:r>
        <w:rPr>
          <w:rFonts w:ascii="Times New Roman"/>
          <w:b w:val="false"/>
          <w:i w:val="false"/>
          <w:color w:val="000000"/>
          <w:sz w:val="28"/>
        </w:rPr>
        <w:t>
      2020 жылдың 1 қарашасына Қиғаш ауылдық округінің ЖШС, шаруа және фермерлік қожалықтарындағы мал басы: ірі қара мал 51 бас, ұсақ мал 20 бас, жылқы 20 бас, түйе 3 бас құрайды.</w:t>
      </w:r>
    </w:p>
    <w:bookmarkEnd w:id="862"/>
    <w:bookmarkStart w:name="z1043" w:id="86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1497,6 га жайылым қажет.</w:t>
      </w:r>
    </w:p>
    <w:bookmarkEnd w:id="863"/>
    <w:bookmarkStart w:name="z1044" w:id="864"/>
    <w:p>
      <w:pPr>
        <w:spacing w:after="0"/>
        <w:ind w:left="0"/>
        <w:jc w:val="both"/>
      </w:pPr>
      <w:r>
        <w:rPr>
          <w:rFonts w:ascii="Times New Roman"/>
          <w:b w:val="false"/>
          <w:i w:val="false"/>
          <w:color w:val="000000"/>
          <w:sz w:val="28"/>
        </w:rPr>
        <w:t>
      Есебі:</w:t>
      </w:r>
    </w:p>
    <w:bookmarkEnd w:id="864"/>
    <w:bookmarkStart w:name="z1045" w:id="865"/>
    <w:p>
      <w:pPr>
        <w:spacing w:after="0"/>
        <w:ind w:left="0"/>
        <w:jc w:val="both"/>
      </w:pPr>
      <w:r>
        <w:rPr>
          <w:rFonts w:ascii="Times New Roman"/>
          <w:b w:val="false"/>
          <w:i w:val="false"/>
          <w:color w:val="000000"/>
          <w:sz w:val="28"/>
        </w:rPr>
        <w:t>
      МІҚ үшін –51 бас *18га./бас=918 га.</w:t>
      </w:r>
    </w:p>
    <w:bookmarkEnd w:id="865"/>
    <w:bookmarkStart w:name="z1046" w:id="866"/>
    <w:p>
      <w:pPr>
        <w:spacing w:after="0"/>
        <w:ind w:left="0"/>
        <w:jc w:val="both"/>
      </w:pPr>
      <w:r>
        <w:rPr>
          <w:rFonts w:ascii="Times New Roman"/>
          <w:b w:val="false"/>
          <w:i w:val="false"/>
          <w:color w:val="000000"/>
          <w:sz w:val="28"/>
        </w:rPr>
        <w:t>
      Ұсақ мал үшін – 20 бас *3,6га./бас=72 га.</w:t>
      </w:r>
    </w:p>
    <w:bookmarkEnd w:id="866"/>
    <w:bookmarkStart w:name="z1047" w:id="867"/>
    <w:p>
      <w:pPr>
        <w:spacing w:after="0"/>
        <w:ind w:left="0"/>
        <w:jc w:val="both"/>
      </w:pPr>
      <w:r>
        <w:rPr>
          <w:rFonts w:ascii="Times New Roman"/>
          <w:b w:val="false"/>
          <w:i w:val="false"/>
          <w:color w:val="000000"/>
          <w:sz w:val="28"/>
        </w:rPr>
        <w:t>
      Жылқы үшін – 20 бас *21,6га./бас=432 га.</w:t>
      </w:r>
    </w:p>
    <w:bookmarkEnd w:id="867"/>
    <w:bookmarkStart w:name="z1048" w:id="868"/>
    <w:p>
      <w:pPr>
        <w:spacing w:after="0"/>
        <w:ind w:left="0"/>
        <w:jc w:val="both"/>
      </w:pPr>
      <w:r>
        <w:rPr>
          <w:rFonts w:ascii="Times New Roman"/>
          <w:b w:val="false"/>
          <w:i w:val="false"/>
          <w:color w:val="000000"/>
          <w:sz w:val="28"/>
        </w:rPr>
        <w:t>
      Түйе үшін – 3 бас *25,2 га./бас =75,6 га.</w:t>
      </w:r>
    </w:p>
    <w:bookmarkEnd w:id="868"/>
    <w:bookmarkStart w:name="z1049" w:id="869"/>
    <w:p>
      <w:pPr>
        <w:spacing w:after="0"/>
        <w:ind w:left="0"/>
        <w:jc w:val="both"/>
      </w:pPr>
      <w:r>
        <w:rPr>
          <w:rFonts w:ascii="Times New Roman"/>
          <w:b w:val="false"/>
          <w:i w:val="false"/>
          <w:color w:val="000000"/>
          <w:sz w:val="28"/>
        </w:rPr>
        <w:t>
      918 га.+ 72 га.+ 432 га.+ 75,6 га.= 1497,6 га.</w:t>
      </w:r>
    </w:p>
    <w:bookmarkEnd w:id="869"/>
    <w:bookmarkStart w:name="z1050" w:id="870"/>
    <w:p>
      <w:pPr>
        <w:spacing w:after="0"/>
        <w:ind w:left="0"/>
        <w:jc w:val="both"/>
      </w:pPr>
      <w:r>
        <w:rPr>
          <w:rFonts w:ascii="Times New Roman"/>
          <w:b w:val="false"/>
          <w:i w:val="false"/>
          <w:color w:val="000000"/>
          <w:sz w:val="28"/>
        </w:rPr>
        <w:t>
      Құрманғазы ауданының жер балансының мәліметтеріне сәйкес, Қиғаш ауылдық округі аумағындағы барлық ЖШС, шаруа және фермер қожалықтарының жер пайдалануындағы жайылым алаңы 1284 га құрайды.</w:t>
      </w:r>
    </w:p>
    <w:bookmarkEnd w:id="870"/>
    <w:bookmarkStart w:name="z1051" w:id="871"/>
    <w:p>
      <w:pPr>
        <w:spacing w:after="0"/>
        <w:ind w:left="0"/>
        <w:jc w:val="both"/>
      </w:pPr>
      <w:r>
        <w:rPr>
          <w:rFonts w:ascii="Times New Roman"/>
          <w:b w:val="false"/>
          <w:i w:val="false"/>
          <w:color w:val="000000"/>
          <w:sz w:val="28"/>
        </w:rPr>
        <w:t>
      Қиғаш ауылдық округінің аумағында 1 мал қорымы бар.</w:t>
      </w:r>
    </w:p>
    <w:bookmarkEnd w:id="871"/>
    <w:bookmarkStart w:name="z1052" w:id="872"/>
    <w:p>
      <w:pPr>
        <w:spacing w:after="0"/>
        <w:ind w:left="0"/>
        <w:jc w:val="both"/>
      </w:pPr>
      <w:r>
        <w:rPr>
          <w:rFonts w:ascii="Times New Roman"/>
          <w:b w:val="false"/>
          <w:i w:val="false"/>
          <w:color w:val="000000"/>
          <w:sz w:val="28"/>
        </w:rPr>
        <w:t>
      Қиғаш ауылдық округінің аумағында аридтік жайылымдар жоқ.</w:t>
      </w:r>
    </w:p>
    <w:bookmarkEnd w:id="872"/>
    <w:bookmarkStart w:name="z1053" w:id="873"/>
    <w:p>
      <w:pPr>
        <w:spacing w:after="0"/>
        <w:ind w:left="0"/>
        <w:jc w:val="both"/>
      </w:pPr>
      <w:r>
        <w:rPr>
          <w:rFonts w:ascii="Times New Roman"/>
          <w:b w:val="false"/>
          <w:i w:val="false"/>
          <w:color w:val="000000"/>
          <w:sz w:val="28"/>
        </w:rPr>
        <w:t>
      Қиғаш ауылдық округінде мал айдауға арналған сервитуттар орнатылмаған.</w:t>
      </w:r>
    </w:p>
    <w:bookmarkEnd w:id="873"/>
    <w:bookmarkStart w:name="z1054" w:id="87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Қиғаш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8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1-қосымша</w:t>
            </w:r>
          </w:p>
        </w:tc>
      </w:tr>
    </w:tbl>
    <w:bookmarkStart w:name="z1056" w:id="87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Қиғаш ауылдық округі аумағында жайылымдардың орналасу</w:t>
      </w:r>
    </w:p>
    <w:bookmarkEnd w:id="875"/>
    <w:bookmarkStart w:name="z1057" w:id="876"/>
    <w:p>
      <w:pPr>
        <w:spacing w:after="0"/>
        <w:ind w:left="0"/>
        <w:jc w:val="both"/>
      </w:pPr>
      <w:r>
        <w:rPr>
          <w:rFonts w:ascii="Times New Roman"/>
          <w:b w:val="false"/>
          <w:i w:val="false"/>
          <w:color w:val="000000"/>
          <w:sz w:val="28"/>
        </w:rPr>
        <w:t xml:space="preserve">
      </w:t>
      </w:r>
    </w:p>
    <w:bookmarkEnd w:id="876"/>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Қиғаш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43"/>
        <w:gridCol w:w="1451"/>
        <w:gridCol w:w="3712"/>
        <w:gridCol w:w="1447"/>
        <w:gridCol w:w="2201"/>
        <w:gridCol w:w="2401"/>
        <w:gridCol w:w="545"/>
      </w:tblGrid>
      <w:tr>
        <w:trPr>
          <w:trHeight w:val="30" w:hRule="atLeast"/>
        </w:trPr>
        <w:tc>
          <w:tcPr>
            <w:tcW w:w="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5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0" w:id="877"/>
          <w:p>
            <w:pPr>
              <w:spacing w:after="20"/>
              <w:ind w:left="20"/>
              <w:jc w:val="both"/>
            </w:pPr>
            <w:r>
              <w:rPr>
                <w:rFonts w:ascii="Times New Roman"/>
                <w:b w:val="false"/>
                <w:i w:val="false"/>
                <w:color w:val="000000"/>
                <w:sz w:val="20"/>
              </w:rPr>
              <w:t xml:space="preserve">
569 бас ірі қара, 1590 бас ұсақ мал, </w:t>
            </w:r>
            <w:r>
              <w:br/>
            </w:r>
            <w:r>
              <w:rPr>
                <w:rFonts w:ascii="Times New Roman"/>
                <w:b w:val="false"/>
                <w:i w:val="false"/>
                <w:color w:val="000000"/>
                <w:sz w:val="20"/>
              </w:rPr>
              <w:t>
180 бас жылқы, 54 түйе</w:t>
            </w:r>
          </w:p>
          <w:bookmarkEnd w:id="877"/>
        </w:tc>
        <w:tc>
          <w:tcPr>
            <w:tcW w:w="1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21214,8</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-19930,8</w:t>
            </w:r>
          </w:p>
        </w:tc>
        <w:tc>
          <w:tcPr>
            <w:tcW w:w="5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1" w:id="878"/>
          <w:p>
            <w:pPr>
              <w:spacing w:after="20"/>
              <w:ind w:left="20"/>
              <w:jc w:val="both"/>
            </w:pPr>
            <w:r>
              <w:rPr>
                <w:rFonts w:ascii="Times New Roman"/>
                <w:b w:val="false"/>
                <w:i w:val="false"/>
                <w:color w:val="000000"/>
                <w:sz w:val="20"/>
              </w:rPr>
              <w:t xml:space="preserve">
ірі қара мал </w:t>
            </w:r>
            <w:r>
              <w:br/>
            </w:r>
            <w:r>
              <w:rPr>
                <w:rFonts w:ascii="Times New Roman"/>
                <w:b w:val="false"/>
                <w:i w:val="false"/>
                <w:color w:val="000000"/>
                <w:sz w:val="20"/>
              </w:rPr>
              <w:t>
</w:t>
            </w:r>
            <w:r>
              <w:rPr>
                <w:rFonts w:ascii="Times New Roman"/>
                <w:b w:val="false"/>
                <w:i w:val="false"/>
                <w:color w:val="000000"/>
                <w:sz w:val="20"/>
              </w:rPr>
              <w:t xml:space="preserve">51 бас, </w:t>
            </w:r>
            <w:r>
              <w:br/>
            </w:r>
            <w:r>
              <w:rPr>
                <w:rFonts w:ascii="Times New Roman"/>
                <w:b w:val="false"/>
                <w:i w:val="false"/>
                <w:color w:val="000000"/>
                <w:sz w:val="20"/>
              </w:rPr>
              <w:t>
ұсақ мал 20 бас, жылқы 20 бас, түйе 3 бас</w:t>
            </w:r>
          </w:p>
          <w:bookmarkEnd w:id="878"/>
        </w:tc>
        <w:tc>
          <w:tcPr>
            <w:tcW w:w="1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2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1497,6</w:t>
            </w:r>
          </w:p>
        </w:tc>
        <w:tc>
          <w:tcPr>
            <w:tcW w:w="24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-213,6</w:t>
            </w:r>
          </w:p>
        </w:tc>
        <w:tc>
          <w:tcPr>
            <w:tcW w:w="5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2-қосымша</w:t>
            </w:r>
          </w:p>
        </w:tc>
      </w:tr>
    </w:tbl>
    <w:bookmarkStart w:name="z1064" w:id="879"/>
    <w:p>
      <w:pPr>
        <w:spacing w:after="0"/>
        <w:ind w:left="0"/>
        <w:jc w:val="left"/>
      </w:pPr>
      <w:r>
        <w:rPr>
          <w:rFonts w:ascii="Times New Roman"/>
          <w:b/>
          <w:i w:val="false"/>
          <w:color w:val="000000"/>
        </w:rPr>
        <w:t xml:space="preserve"> Жайылым айналымдарының қолайлы схемалары</w:t>
      </w:r>
    </w:p>
    <w:bookmarkEnd w:id="879"/>
    <w:bookmarkStart w:name="z1065" w:id="880"/>
    <w:p>
      <w:pPr>
        <w:spacing w:after="0"/>
        <w:ind w:left="0"/>
        <w:jc w:val="left"/>
      </w:pPr>
      <w:r>
        <w:rPr>
          <w:rFonts w:ascii="Times New Roman"/>
          <w:b/>
          <w:i w:val="false"/>
          <w:color w:val="000000"/>
        </w:rPr>
        <w:t xml:space="preserve"> Қиғаш ауылдық округі үшін қолайлы жайылым айналымдарының схемасы</w:t>
      </w:r>
    </w:p>
    <w:bookmarkEnd w:id="8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066" w:id="88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8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3-қосымша</w:t>
            </w:r>
          </w:p>
        </w:tc>
      </w:tr>
    </w:tbl>
    <w:bookmarkStart w:name="z1068" w:id="88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882"/>
    <w:bookmarkStart w:name="z1069" w:id="883"/>
    <w:p>
      <w:pPr>
        <w:spacing w:after="0"/>
        <w:ind w:left="0"/>
        <w:jc w:val="both"/>
      </w:pPr>
      <w:r>
        <w:rPr>
          <w:rFonts w:ascii="Times New Roman"/>
          <w:b w:val="false"/>
          <w:i w:val="false"/>
          <w:color w:val="000000"/>
          <w:sz w:val="28"/>
        </w:rPr>
        <w:t xml:space="preserve">
      </w:t>
      </w:r>
    </w:p>
    <w:bookmarkEnd w:id="883"/>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4-қосымша</w:t>
            </w:r>
          </w:p>
        </w:tc>
      </w:tr>
    </w:tbl>
    <w:bookmarkStart w:name="z1071" w:id="88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884"/>
    <w:bookmarkStart w:name="z1072" w:id="885"/>
    <w:p>
      <w:pPr>
        <w:spacing w:after="0"/>
        <w:ind w:left="0"/>
        <w:jc w:val="both"/>
      </w:pPr>
      <w:r>
        <w:rPr>
          <w:rFonts w:ascii="Times New Roman"/>
          <w:b w:val="false"/>
          <w:i w:val="false"/>
          <w:color w:val="000000"/>
          <w:sz w:val="28"/>
        </w:rPr>
        <w:t>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бұйрығымен бекітілген (нормативтік құқықтық актілерді мемлекеттік тіркеу тізілімінде № 15090 болып тіркелген) Жайылымдарды ұтымды пайдалану қағидаларының 9-тармағына сәйкес айқындалады. Қиғаш ауылдық округінің аумағы арқылы ұзындығы 2 шақырым болатын "Қиғаш" өзені ағып өтеді.</w:t>
      </w:r>
    </w:p>
    <w:bookmarkEnd w:id="885"/>
    <w:bookmarkStart w:name="z1073" w:id="886"/>
    <w:p>
      <w:pPr>
        <w:spacing w:after="0"/>
        <w:ind w:left="0"/>
        <w:jc w:val="left"/>
      </w:pPr>
      <w:r>
        <w:rPr>
          <w:rFonts w:ascii="Times New Roman"/>
          <w:b/>
          <w:i w:val="false"/>
          <w:color w:val="000000"/>
        </w:rPr>
        <w:t xml:space="preserve"> Қиғаш ауылдық округі</w:t>
      </w:r>
    </w:p>
    <w:bookmarkEnd w:id="886"/>
    <w:bookmarkStart w:name="z1074" w:id="887"/>
    <w:p>
      <w:pPr>
        <w:spacing w:after="0"/>
        <w:ind w:left="0"/>
        <w:jc w:val="both"/>
      </w:pPr>
      <w:r>
        <w:rPr>
          <w:rFonts w:ascii="Times New Roman"/>
          <w:b w:val="false"/>
          <w:i w:val="false"/>
          <w:color w:val="000000"/>
          <w:sz w:val="28"/>
        </w:rPr>
        <w:t xml:space="preserve">
      </w:t>
      </w:r>
    </w:p>
    <w:bookmarkEnd w:id="887"/>
    <w:p>
      <w:pPr>
        <w:spacing w:after="0"/>
        <w:ind w:left="0"/>
        <w:jc w:val="both"/>
      </w:pPr>
      <w:r>
        <w:drawing>
          <wp:inline distT="0" distB="0" distL="0" distR="0">
            <wp:extent cx="7810500" cy="1021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021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5-қосымша</w:t>
            </w:r>
          </w:p>
        </w:tc>
      </w:tr>
    </w:tbl>
    <w:bookmarkStart w:name="z1076" w:id="88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88"/>
    <w:bookmarkStart w:name="z1077" w:id="889"/>
    <w:p>
      <w:pPr>
        <w:spacing w:after="0"/>
        <w:ind w:left="0"/>
        <w:jc w:val="both"/>
      </w:pPr>
      <w:r>
        <w:rPr>
          <w:rFonts w:ascii="Times New Roman"/>
          <w:b w:val="false"/>
          <w:i w:val="false"/>
          <w:color w:val="000000"/>
          <w:sz w:val="28"/>
        </w:rPr>
        <w:t xml:space="preserve">
      </w:t>
      </w:r>
    </w:p>
    <w:bookmarkEnd w:id="889"/>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6-қосымша</w:t>
            </w:r>
          </w:p>
        </w:tc>
      </w:tr>
    </w:tbl>
    <w:bookmarkStart w:name="z1079" w:id="89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90"/>
    <w:bookmarkStart w:name="z1080" w:id="891"/>
    <w:p>
      <w:pPr>
        <w:spacing w:after="0"/>
        <w:ind w:left="0"/>
        <w:jc w:val="both"/>
      </w:pPr>
      <w:r>
        <w:rPr>
          <w:rFonts w:ascii="Times New Roman"/>
          <w:b w:val="false"/>
          <w:i w:val="false"/>
          <w:color w:val="000000"/>
          <w:sz w:val="28"/>
        </w:rPr>
        <w:t xml:space="preserve">
      </w:t>
      </w:r>
    </w:p>
    <w:bookmarkEnd w:id="891"/>
    <w:p>
      <w:pPr>
        <w:spacing w:after="0"/>
        <w:ind w:left="0"/>
        <w:jc w:val="both"/>
      </w:pPr>
      <w:r>
        <w:drawing>
          <wp:inline distT="0" distB="0" distL="0" distR="0">
            <wp:extent cx="78105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Қиғаш ауылдық округіндегі 2021 жылға арналған Жайылымдарды басқару және оларды пайдалану жөніндегі жоспарға 7-қосымша</w:t>
            </w:r>
          </w:p>
        </w:tc>
      </w:tr>
    </w:tbl>
    <w:bookmarkStart w:name="z1082" w:id="89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8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Қиғаш</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Қиғаш</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Қиғаш</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083" w:id="893"/>
    <w:p>
      <w:pPr>
        <w:spacing w:after="0"/>
        <w:ind w:left="0"/>
        <w:jc w:val="both"/>
      </w:pPr>
      <w:r>
        <w:rPr>
          <w:rFonts w:ascii="Times New Roman"/>
          <w:b w:val="false"/>
          <w:i w:val="false"/>
          <w:color w:val="000000"/>
          <w:sz w:val="28"/>
        </w:rPr>
        <w:t>
      Ескертпе: аббревиатуралардың толық жазылуы:</w:t>
      </w:r>
    </w:p>
    <w:bookmarkEnd w:id="893"/>
    <w:bookmarkStart w:name="z1084" w:id="894"/>
    <w:p>
      <w:pPr>
        <w:spacing w:after="0"/>
        <w:ind w:left="0"/>
        <w:jc w:val="both"/>
      </w:pPr>
      <w:r>
        <w:rPr>
          <w:rFonts w:ascii="Times New Roman"/>
          <w:b w:val="false"/>
          <w:i w:val="false"/>
          <w:color w:val="000000"/>
          <w:sz w:val="28"/>
        </w:rPr>
        <w:t>
      КЖМ – көктемгі-жазғы маусым;</w:t>
      </w:r>
    </w:p>
    <w:bookmarkEnd w:id="894"/>
    <w:bookmarkStart w:name="z1085" w:id="895"/>
    <w:p>
      <w:pPr>
        <w:spacing w:after="0"/>
        <w:ind w:left="0"/>
        <w:jc w:val="both"/>
      </w:pPr>
      <w:r>
        <w:rPr>
          <w:rFonts w:ascii="Times New Roman"/>
          <w:b w:val="false"/>
          <w:i w:val="false"/>
          <w:color w:val="000000"/>
          <w:sz w:val="28"/>
        </w:rPr>
        <w:t>
      ЖКМ – жазғы-күзгі маусым;</w:t>
      </w:r>
    </w:p>
    <w:bookmarkEnd w:id="895"/>
    <w:bookmarkStart w:name="z1086" w:id="896"/>
    <w:p>
      <w:pPr>
        <w:spacing w:after="0"/>
        <w:ind w:left="0"/>
        <w:jc w:val="both"/>
      </w:pPr>
      <w:r>
        <w:rPr>
          <w:rFonts w:ascii="Times New Roman"/>
          <w:b w:val="false"/>
          <w:i w:val="false"/>
          <w:color w:val="000000"/>
          <w:sz w:val="28"/>
        </w:rPr>
        <w:t>
      ЖМ – жазғы маусым;</w:t>
      </w:r>
    </w:p>
    <w:bookmarkEnd w:id="896"/>
    <w:bookmarkStart w:name="z1087" w:id="897"/>
    <w:p>
      <w:pPr>
        <w:spacing w:after="0"/>
        <w:ind w:left="0"/>
        <w:jc w:val="both"/>
      </w:pPr>
      <w:r>
        <w:rPr>
          <w:rFonts w:ascii="Times New Roman"/>
          <w:b w:val="false"/>
          <w:i w:val="false"/>
          <w:color w:val="000000"/>
          <w:sz w:val="28"/>
        </w:rPr>
        <w:t>
      ДҚ – демалыс қорасы.</w:t>
      </w:r>
    </w:p>
    <w:bookmarkEnd w:id="8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16-қосымша</w:t>
            </w:r>
          </w:p>
        </w:tc>
      </w:tr>
    </w:tbl>
    <w:bookmarkStart w:name="z1089" w:id="898"/>
    <w:p>
      <w:pPr>
        <w:spacing w:after="0"/>
        <w:ind w:left="0"/>
        <w:jc w:val="left"/>
      </w:pPr>
      <w:r>
        <w:rPr>
          <w:rFonts w:ascii="Times New Roman"/>
          <w:b/>
          <w:i w:val="false"/>
          <w:color w:val="000000"/>
        </w:rPr>
        <w:t xml:space="preserve"> Дыңғызыл ауылдық округі бойынша 2021 жылға арналған жайылымдарды басқару және оларды пайдалану жөніндегі жоспар</w:t>
      </w:r>
    </w:p>
    <w:bookmarkEnd w:id="898"/>
    <w:bookmarkStart w:name="z1090" w:id="899"/>
    <w:p>
      <w:pPr>
        <w:spacing w:after="0"/>
        <w:ind w:left="0"/>
        <w:jc w:val="both"/>
      </w:pPr>
      <w:r>
        <w:rPr>
          <w:rFonts w:ascii="Times New Roman"/>
          <w:b w:val="false"/>
          <w:i w:val="false"/>
          <w:color w:val="000000"/>
          <w:sz w:val="28"/>
        </w:rPr>
        <w:t xml:space="preserve">
      Осы Дыңғызыл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899"/>
    <w:bookmarkStart w:name="z1091" w:id="90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900"/>
    <w:bookmarkStart w:name="z1092" w:id="901"/>
    <w:p>
      <w:pPr>
        <w:spacing w:after="0"/>
        <w:ind w:left="0"/>
        <w:jc w:val="both"/>
      </w:pPr>
      <w:r>
        <w:rPr>
          <w:rFonts w:ascii="Times New Roman"/>
          <w:b w:val="false"/>
          <w:i w:val="false"/>
          <w:color w:val="000000"/>
          <w:sz w:val="28"/>
        </w:rPr>
        <w:t>
      Жоспар:</w:t>
      </w:r>
    </w:p>
    <w:bookmarkEnd w:id="901"/>
    <w:bookmarkStart w:name="z1093" w:id="90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902"/>
    <w:bookmarkStart w:name="z1094" w:id="903"/>
    <w:p>
      <w:pPr>
        <w:spacing w:after="0"/>
        <w:ind w:left="0"/>
        <w:jc w:val="both"/>
      </w:pPr>
      <w:r>
        <w:rPr>
          <w:rFonts w:ascii="Times New Roman"/>
          <w:b w:val="false"/>
          <w:i w:val="false"/>
          <w:color w:val="000000"/>
          <w:sz w:val="28"/>
        </w:rPr>
        <w:t>
      2) жайылым айналымдарының қолайлы схемаларын;</w:t>
      </w:r>
    </w:p>
    <w:bookmarkEnd w:id="903"/>
    <w:bookmarkStart w:name="z1095" w:id="90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904"/>
    <w:bookmarkStart w:name="z1096" w:id="90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905"/>
    <w:bookmarkStart w:name="z1097" w:id="90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906"/>
    <w:bookmarkStart w:name="z1098" w:id="90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907"/>
    <w:bookmarkStart w:name="z1099" w:id="90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908"/>
    <w:bookmarkStart w:name="z1100" w:id="90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909"/>
    <w:bookmarkStart w:name="z1101" w:id="910"/>
    <w:p>
      <w:pPr>
        <w:spacing w:after="0"/>
        <w:ind w:left="0"/>
        <w:jc w:val="both"/>
      </w:pPr>
      <w:r>
        <w:rPr>
          <w:rFonts w:ascii="Times New Roman"/>
          <w:b w:val="false"/>
          <w:i w:val="false"/>
          <w:color w:val="000000"/>
          <w:sz w:val="28"/>
        </w:rPr>
        <w:t>
      Дыңғызыл ауылдық округі аумағының жалпы ауданы 490145,1 га, оның ішінде елді мекен жерлері - 168030 га, босалқы жерлер 322115 га.</w:t>
      </w:r>
    </w:p>
    <w:bookmarkEnd w:id="910"/>
    <w:bookmarkStart w:name="z1102" w:id="911"/>
    <w:p>
      <w:pPr>
        <w:spacing w:after="0"/>
        <w:ind w:left="0"/>
        <w:jc w:val="both"/>
      </w:pPr>
      <w:r>
        <w:rPr>
          <w:rFonts w:ascii="Times New Roman"/>
          <w:b w:val="false"/>
          <w:i w:val="false"/>
          <w:color w:val="000000"/>
          <w:sz w:val="28"/>
        </w:rPr>
        <w:t>
      Әкімшілік-аумақтық бөлінісі бойынша Дыңғызыл ауылдық округінде 2 ауылдық елді мекен бар.</w:t>
      </w:r>
    </w:p>
    <w:bookmarkEnd w:id="911"/>
    <w:bookmarkStart w:name="z1103" w:id="912"/>
    <w:p>
      <w:pPr>
        <w:spacing w:after="0"/>
        <w:ind w:left="0"/>
        <w:jc w:val="both"/>
      </w:pPr>
      <w:r>
        <w:rPr>
          <w:rFonts w:ascii="Times New Roman"/>
          <w:b w:val="false"/>
          <w:i w:val="false"/>
          <w:color w:val="000000"/>
          <w:sz w:val="28"/>
        </w:rPr>
        <w:t>
      Дыңғызыл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жантақ өседі.</w:t>
      </w:r>
    </w:p>
    <w:bookmarkEnd w:id="912"/>
    <w:bookmarkStart w:name="z1104" w:id="913"/>
    <w:p>
      <w:pPr>
        <w:spacing w:after="0"/>
        <w:ind w:left="0"/>
        <w:jc w:val="both"/>
      </w:pPr>
      <w:r>
        <w:rPr>
          <w:rFonts w:ascii="Times New Roman"/>
          <w:b w:val="false"/>
          <w:i w:val="false"/>
          <w:color w:val="000000"/>
          <w:sz w:val="28"/>
        </w:rPr>
        <w:t>
      Топырағы негізінен шырынды көп жылдық сортаңдары басым жайылымдар.</w:t>
      </w:r>
    </w:p>
    <w:bookmarkEnd w:id="913"/>
    <w:bookmarkStart w:name="z1105" w:id="914"/>
    <w:p>
      <w:pPr>
        <w:spacing w:after="0"/>
        <w:ind w:left="0"/>
        <w:jc w:val="both"/>
      </w:pPr>
      <w:r>
        <w:rPr>
          <w:rFonts w:ascii="Times New Roman"/>
          <w:b w:val="false"/>
          <w:i w:val="false"/>
          <w:color w:val="000000"/>
          <w:sz w:val="28"/>
        </w:rPr>
        <w:t>
      2020 жылдың 1 қарашасына Дыңғызыл ауылдық округінде (жеке ауласында) 4224 бас ірі қара, 10416 бас ұсақ мал, 1371 бас жылқы, 866 түйе бар.</w:t>
      </w:r>
    </w:p>
    <w:bookmarkEnd w:id="914"/>
    <w:bookmarkStart w:name="z1106" w:id="91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164965,8 га жайылым қажет.</w:t>
      </w:r>
    </w:p>
    <w:bookmarkEnd w:id="915"/>
    <w:bookmarkStart w:name="z1107" w:id="916"/>
    <w:p>
      <w:pPr>
        <w:spacing w:after="0"/>
        <w:ind w:left="0"/>
        <w:jc w:val="both"/>
      </w:pPr>
      <w:r>
        <w:rPr>
          <w:rFonts w:ascii="Times New Roman"/>
          <w:b w:val="false"/>
          <w:i w:val="false"/>
          <w:color w:val="000000"/>
          <w:sz w:val="28"/>
        </w:rPr>
        <w:t>
      Есебі:</w:t>
      </w:r>
    </w:p>
    <w:bookmarkEnd w:id="916"/>
    <w:bookmarkStart w:name="z1108" w:id="917"/>
    <w:p>
      <w:pPr>
        <w:spacing w:after="0"/>
        <w:ind w:left="0"/>
        <w:jc w:val="both"/>
      </w:pPr>
      <w:r>
        <w:rPr>
          <w:rFonts w:ascii="Times New Roman"/>
          <w:b w:val="false"/>
          <w:i w:val="false"/>
          <w:color w:val="000000"/>
          <w:sz w:val="28"/>
        </w:rPr>
        <w:t>
      МІҚ үшін – 4224 бас.*18га./бас=76032 га.</w:t>
      </w:r>
    </w:p>
    <w:bookmarkEnd w:id="917"/>
    <w:bookmarkStart w:name="z1109" w:id="918"/>
    <w:p>
      <w:pPr>
        <w:spacing w:after="0"/>
        <w:ind w:left="0"/>
        <w:jc w:val="both"/>
      </w:pPr>
      <w:r>
        <w:rPr>
          <w:rFonts w:ascii="Times New Roman"/>
          <w:b w:val="false"/>
          <w:i w:val="false"/>
          <w:color w:val="000000"/>
          <w:sz w:val="28"/>
        </w:rPr>
        <w:t>
      Ұсақ мал үшін – 10416 бас.*3,6га./бас= 37497 га.</w:t>
      </w:r>
    </w:p>
    <w:bookmarkEnd w:id="918"/>
    <w:bookmarkStart w:name="z1110" w:id="919"/>
    <w:p>
      <w:pPr>
        <w:spacing w:after="0"/>
        <w:ind w:left="0"/>
        <w:jc w:val="both"/>
      </w:pPr>
      <w:r>
        <w:rPr>
          <w:rFonts w:ascii="Times New Roman"/>
          <w:b w:val="false"/>
          <w:i w:val="false"/>
          <w:color w:val="000000"/>
          <w:sz w:val="28"/>
        </w:rPr>
        <w:t>
      Жылқы үшін – 1371 бас.*21,6га./бас=29613,6 га.</w:t>
      </w:r>
    </w:p>
    <w:bookmarkEnd w:id="919"/>
    <w:bookmarkStart w:name="z1111" w:id="920"/>
    <w:p>
      <w:pPr>
        <w:spacing w:after="0"/>
        <w:ind w:left="0"/>
        <w:jc w:val="both"/>
      </w:pPr>
      <w:r>
        <w:rPr>
          <w:rFonts w:ascii="Times New Roman"/>
          <w:b w:val="false"/>
          <w:i w:val="false"/>
          <w:color w:val="000000"/>
          <w:sz w:val="28"/>
        </w:rPr>
        <w:t>
      Түйе үшін – 866 бас.*25,2 га./бас=21823,2 га.</w:t>
      </w:r>
    </w:p>
    <w:bookmarkEnd w:id="920"/>
    <w:bookmarkStart w:name="z1112" w:id="921"/>
    <w:p>
      <w:pPr>
        <w:spacing w:after="0"/>
        <w:ind w:left="0"/>
        <w:jc w:val="both"/>
      </w:pPr>
      <w:r>
        <w:rPr>
          <w:rFonts w:ascii="Times New Roman"/>
          <w:b w:val="false"/>
          <w:i w:val="false"/>
          <w:color w:val="000000"/>
          <w:sz w:val="28"/>
        </w:rPr>
        <w:t>
      76032 га.+ 37497 га.+ 29613,6 га.+ 21823,2 га.= 164965,8 га.</w:t>
      </w:r>
    </w:p>
    <w:bookmarkEnd w:id="921"/>
    <w:bookmarkStart w:name="z1113" w:id="922"/>
    <w:p>
      <w:pPr>
        <w:spacing w:after="0"/>
        <w:ind w:left="0"/>
        <w:jc w:val="both"/>
      </w:pPr>
      <w:r>
        <w:rPr>
          <w:rFonts w:ascii="Times New Roman"/>
          <w:b w:val="false"/>
          <w:i w:val="false"/>
          <w:color w:val="000000"/>
          <w:sz w:val="28"/>
        </w:rPr>
        <w:t>
      2020 жылдың 1 қарашасына Дыңғызыл ауылдық округінің ЖШС, шаруа және фермерлік қожалықтарындағы мал басы: ірі қара мал 3106 бас, ұсақ мал 4733 бас, жылқы 1013 бас, түйе 278 бас құрайды.</w:t>
      </w:r>
    </w:p>
    <w:bookmarkEnd w:id="922"/>
    <w:bookmarkStart w:name="z1114" w:id="92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101834 га жайылым қажет.</w:t>
      </w:r>
    </w:p>
    <w:bookmarkEnd w:id="923"/>
    <w:bookmarkStart w:name="z1115" w:id="924"/>
    <w:p>
      <w:pPr>
        <w:spacing w:after="0"/>
        <w:ind w:left="0"/>
        <w:jc w:val="both"/>
      </w:pPr>
      <w:r>
        <w:rPr>
          <w:rFonts w:ascii="Times New Roman"/>
          <w:b w:val="false"/>
          <w:i w:val="false"/>
          <w:color w:val="000000"/>
          <w:sz w:val="28"/>
        </w:rPr>
        <w:t>
      Есебі:</w:t>
      </w:r>
    </w:p>
    <w:bookmarkEnd w:id="924"/>
    <w:bookmarkStart w:name="z1116" w:id="925"/>
    <w:p>
      <w:pPr>
        <w:spacing w:after="0"/>
        <w:ind w:left="0"/>
        <w:jc w:val="both"/>
      </w:pPr>
      <w:r>
        <w:rPr>
          <w:rFonts w:ascii="Times New Roman"/>
          <w:b w:val="false"/>
          <w:i w:val="false"/>
          <w:color w:val="000000"/>
          <w:sz w:val="28"/>
        </w:rPr>
        <w:t>
      МІҚ үшін –3106 бас *18га./бас=55 908 га.</w:t>
      </w:r>
    </w:p>
    <w:bookmarkEnd w:id="925"/>
    <w:bookmarkStart w:name="z1117" w:id="926"/>
    <w:p>
      <w:pPr>
        <w:spacing w:after="0"/>
        <w:ind w:left="0"/>
        <w:jc w:val="both"/>
      </w:pPr>
      <w:r>
        <w:rPr>
          <w:rFonts w:ascii="Times New Roman"/>
          <w:b w:val="false"/>
          <w:i w:val="false"/>
          <w:color w:val="000000"/>
          <w:sz w:val="28"/>
        </w:rPr>
        <w:t>
      Ұсақ мал үшін – 4733 бас *3,6га./бас=17038,8 га.</w:t>
      </w:r>
    </w:p>
    <w:bookmarkEnd w:id="926"/>
    <w:bookmarkStart w:name="z1118" w:id="927"/>
    <w:p>
      <w:pPr>
        <w:spacing w:after="0"/>
        <w:ind w:left="0"/>
        <w:jc w:val="both"/>
      </w:pPr>
      <w:r>
        <w:rPr>
          <w:rFonts w:ascii="Times New Roman"/>
          <w:b w:val="false"/>
          <w:i w:val="false"/>
          <w:color w:val="000000"/>
          <w:sz w:val="28"/>
        </w:rPr>
        <w:t>
      Жылқы үшін – 1013 бас *21,6га./бас=21880,8 га.</w:t>
      </w:r>
    </w:p>
    <w:bookmarkEnd w:id="927"/>
    <w:bookmarkStart w:name="z1119" w:id="928"/>
    <w:p>
      <w:pPr>
        <w:spacing w:after="0"/>
        <w:ind w:left="0"/>
        <w:jc w:val="both"/>
      </w:pPr>
      <w:r>
        <w:rPr>
          <w:rFonts w:ascii="Times New Roman"/>
          <w:b w:val="false"/>
          <w:i w:val="false"/>
          <w:color w:val="000000"/>
          <w:sz w:val="28"/>
        </w:rPr>
        <w:t>
      Түйе үшін – 278 бас *25,2 га./бас =7005,6 га.</w:t>
      </w:r>
    </w:p>
    <w:bookmarkEnd w:id="928"/>
    <w:bookmarkStart w:name="z1120" w:id="929"/>
    <w:p>
      <w:pPr>
        <w:spacing w:after="0"/>
        <w:ind w:left="0"/>
        <w:jc w:val="both"/>
      </w:pPr>
      <w:r>
        <w:rPr>
          <w:rFonts w:ascii="Times New Roman"/>
          <w:b w:val="false"/>
          <w:i w:val="false"/>
          <w:color w:val="000000"/>
          <w:sz w:val="28"/>
        </w:rPr>
        <w:t>
      55908 га.+ 17038,8 га.+ 21880,8 га.+ 7005,6 га.= 101834га.</w:t>
      </w:r>
    </w:p>
    <w:bookmarkEnd w:id="929"/>
    <w:bookmarkStart w:name="z1121" w:id="930"/>
    <w:p>
      <w:pPr>
        <w:spacing w:after="0"/>
        <w:ind w:left="0"/>
        <w:jc w:val="both"/>
      </w:pPr>
      <w:r>
        <w:rPr>
          <w:rFonts w:ascii="Times New Roman"/>
          <w:b w:val="false"/>
          <w:i w:val="false"/>
          <w:color w:val="000000"/>
          <w:sz w:val="28"/>
        </w:rPr>
        <w:t>
      Құрманғазы ауданының жер балансының мәліметтеріне сәйкес, Дыңғызыл ауылдық округі аумағындағы барлық ЖШС, шаруа және фермер қожалықтарының жер пайдалануындағы жайылым алаңы 8773 га құрайды.</w:t>
      </w:r>
    </w:p>
    <w:bookmarkEnd w:id="930"/>
    <w:bookmarkStart w:name="z1122" w:id="931"/>
    <w:p>
      <w:pPr>
        <w:spacing w:after="0"/>
        <w:ind w:left="0"/>
        <w:jc w:val="both"/>
      </w:pPr>
      <w:r>
        <w:rPr>
          <w:rFonts w:ascii="Times New Roman"/>
          <w:b w:val="false"/>
          <w:i w:val="false"/>
          <w:color w:val="000000"/>
          <w:sz w:val="28"/>
        </w:rPr>
        <w:t>
      Дыңғызыл ауылдық округінің аумағында 1 мал қорымы бар.</w:t>
      </w:r>
    </w:p>
    <w:bookmarkEnd w:id="931"/>
    <w:bookmarkStart w:name="z1123" w:id="932"/>
    <w:p>
      <w:pPr>
        <w:spacing w:after="0"/>
        <w:ind w:left="0"/>
        <w:jc w:val="both"/>
      </w:pPr>
      <w:r>
        <w:rPr>
          <w:rFonts w:ascii="Times New Roman"/>
          <w:b w:val="false"/>
          <w:i w:val="false"/>
          <w:color w:val="000000"/>
          <w:sz w:val="28"/>
        </w:rPr>
        <w:t>
      Дыңғызыл ауылдық округінің аумағында аридтік жайылымдар жоқ.</w:t>
      </w:r>
    </w:p>
    <w:bookmarkEnd w:id="932"/>
    <w:bookmarkStart w:name="z1124" w:id="933"/>
    <w:p>
      <w:pPr>
        <w:spacing w:after="0"/>
        <w:ind w:left="0"/>
        <w:jc w:val="both"/>
      </w:pPr>
      <w:r>
        <w:rPr>
          <w:rFonts w:ascii="Times New Roman"/>
          <w:b w:val="false"/>
          <w:i w:val="false"/>
          <w:color w:val="000000"/>
          <w:sz w:val="28"/>
        </w:rPr>
        <w:t>
      Дыңғызыл ауылдық округінде мал айдауға арналған сервитуттар орнатылмаған.</w:t>
      </w:r>
    </w:p>
    <w:bookmarkEnd w:id="933"/>
    <w:bookmarkStart w:name="z1125" w:id="93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Дыңғызыл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9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1-қосымша</w:t>
            </w:r>
          </w:p>
        </w:tc>
      </w:tr>
    </w:tbl>
    <w:bookmarkStart w:name="z1127" w:id="93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Дыңғызыл ауылдық округі аумағында жайылымдардың орналасу</w:t>
      </w:r>
    </w:p>
    <w:bookmarkEnd w:id="935"/>
    <w:bookmarkStart w:name="z1128" w:id="936"/>
    <w:p>
      <w:pPr>
        <w:spacing w:after="0"/>
        <w:ind w:left="0"/>
        <w:jc w:val="both"/>
      </w:pPr>
      <w:r>
        <w:rPr>
          <w:rFonts w:ascii="Times New Roman"/>
          <w:b w:val="false"/>
          <w:i w:val="false"/>
          <w:color w:val="000000"/>
          <w:sz w:val="28"/>
        </w:rPr>
        <w:t xml:space="preserve">
      </w:t>
      </w:r>
    </w:p>
    <w:bookmarkEnd w:id="936"/>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Дыңғызыл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37"/>
        <w:gridCol w:w="1433"/>
        <w:gridCol w:w="3219"/>
        <w:gridCol w:w="1429"/>
        <w:gridCol w:w="2473"/>
        <w:gridCol w:w="2671"/>
        <w:gridCol w:w="538"/>
      </w:tblGrid>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 /артығы(+), га</w:t>
            </w:r>
          </w:p>
        </w:tc>
        <w:tc>
          <w:tcPr>
            <w:tcW w:w="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1" w:id="937"/>
          <w:p>
            <w:pPr>
              <w:spacing w:after="20"/>
              <w:ind w:left="20"/>
              <w:jc w:val="both"/>
            </w:pPr>
            <w:r>
              <w:rPr>
                <w:rFonts w:ascii="Times New Roman"/>
                <w:b w:val="false"/>
                <w:i w:val="false"/>
                <w:color w:val="000000"/>
                <w:sz w:val="20"/>
              </w:rPr>
              <w:t xml:space="preserve">
4224 бас ірі қара, </w:t>
            </w:r>
            <w:r>
              <w:br/>
            </w:r>
            <w:r>
              <w:rPr>
                <w:rFonts w:ascii="Times New Roman"/>
                <w:b w:val="false"/>
                <w:i w:val="false"/>
                <w:color w:val="000000"/>
                <w:sz w:val="20"/>
              </w:rPr>
              <w:t>
</w:t>
            </w:r>
            <w:r>
              <w:rPr>
                <w:rFonts w:ascii="Times New Roman"/>
                <w:b w:val="false"/>
                <w:i w:val="false"/>
                <w:color w:val="000000"/>
                <w:sz w:val="20"/>
              </w:rPr>
              <w:t xml:space="preserve">10416 бас ұсақ мал, </w:t>
            </w:r>
            <w:r>
              <w:br/>
            </w:r>
            <w:r>
              <w:rPr>
                <w:rFonts w:ascii="Times New Roman"/>
                <w:b w:val="false"/>
                <w:i w:val="false"/>
                <w:color w:val="000000"/>
                <w:sz w:val="20"/>
              </w:rPr>
              <w:t>
1371 бас жылқы, 866 түйе</w:t>
            </w:r>
          </w:p>
          <w:bookmarkEnd w:id="937"/>
        </w:tc>
        <w:tc>
          <w:tcPr>
            <w:tcW w:w="1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8773</w:t>
            </w:r>
          </w:p>
        </w:tc>
        <w:tc>
          <w:tcPr>
            <w:tcW w:w="2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164965,8</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-156192,8</w:t>
            </w:r>
          </w:p>
        </w:tc>
        <w:tc>
          <w:tcPr>
            <w:tcW w:w="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3" w:id="938"/>
          <w:p>
            <w:pPr>
              <w:spacing w:after="20"/>
              <w:ind w:left="20"/>
              <w:jc w:val="both"/>
            </w:pPr>
            <w:r>
              <w:rPr>
                <w:rFonts w:ascii="Times New Roman"/>
                <w:b w:val="false"/>
                <w:i w:val="false"/>
                <w:color w:val="000000"/>
                <w:sz w:val="20"/>
              </w:rPr>
              <w:t>
ірі қара мал 3106 бас,</w:t>
            </w:r>
            <w:r>
              <w:br/>
            </w:r>
            <w:r>
              <w:rPr>
                <w:rFonts w:ascii="Times New Roman"/>
                <w:b w:val="false"/>
                <w:i w:val="false"/>
                <w:color w:val="000000"/>
                <w:sz w:val="20"/>
              </w:rPr>
              <w:t>
</w:t>
            </w:r>
            <w:r>
              <w:rPr>
                <w:rFonts w:ascii="Times New Roman"/>
                <w:b w:val="false"/>
                <w:i w:val="false"/>
                <w:color w:val="000000"/>
                <w:sz w:val="20"/>
              </w:rPr>
              <w:t>ұсақ мал 4733 бас,</w:t>
            </w:r>
            <w:r>
              <w:br/>
            </w:r>
            <w:r>
              <w:rPr>
                <w:rFonts w:ascii="Times New Roman"/>
                <w:b w:val="false"/>
                <w:i w:val="false"/>
                <w:color w:val="000000"/>
                <w:sz w:val="20"/>
              </w:rPr>
              <w:t>
жылқы 1013 бас, түйе 278 бас</w:t>
            </w:r>
          </w:p>
          <w:bookmarkEnd w:id="938"/>
        </w:tc>
        <w:tc>
          <w:tcPr>
            <w:tcW w:w="1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8773</w:t>
            </w:r>
          </w:p>
        </w:tc>
        <w:tc>
          <w:tcPr>
            <w:tcW w:w="24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101834</w:t>
            </w:r>
          </w:p>
        </w:tc>
        <w:tc>
          <w:tcPr>
            <w:tcW w:w="26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-93061</w:t>
            </w:r>
          </w:p>
        </w:tc>
        <w:tc>
          <w:tcPr>
            <w:tcW w:w="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2-қосымша</w:t>
            </w:r>
          </w:p>
        </w:tc>
      </w:tr>
    </w:tbl>
    <w:bookmarkStart w:name="z1136" w:id="939"/>
    <w:p>
      <w:pPr>
        <w:spacing w:after="0"/>
        <w:ind w:left="0"/>
        <w:jc w:val="left"/>
      </w:pPr>
      <w:r>
        <w:rPr>
          <w:rFonts w:ascii="Times New Roman"/>
          <w:b/>
          <w:i w:val="false"/>
          <w:color w:val="000000"/>
        </w:rPr>
        <w:t xml:space="preserve"> Жайылым айналымдарының қолайлы схемалары</w:t>
      </w:r>
    </w:p>
    <w:bookmarkEnd w:id="9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7" w:id="940"/>
          <w:p>
            <w:pPr>
              <w:spacing w:after="20"/>
              <w:ind w:left="20"/>
              <w:jc w:val="both"/>
            </w:pPr>
            <w:r>
              <w:rPr>
                <w:rFonts w:ascii="Times New Roman"/>
                <w:b w:val="false"/>
                <w:i w:val="false"/>
                <w:color w:val="000000"/>
                <w:sz w:val="20"/>
              </w:rPr>
              <w:t>
Дыңғызыл ауылдық округі үшін қолайлы жайылым айналымдарының схемасы</w:t>
            </w:r>
            <w:r>
              <w:br/>
            </w:r>
            <w:r>
              <w:rPr>
                <w:rFonts w:ascii="Times New Roman"/>
                <w:b w:val="false"/>
                <w:i w:val="false"/>
                <w:color w:val="000000"/>
                <w:sz w:val="20"/>
              </w:rPr>
              <w:t>
Жылдар</w:t>
            </w:r>
          </w:p>
          <w:bookmarkEnd w:id="940"/>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138" w:id="941"/>
    <w:p>
      <w:pPr>
        <w:spacing w:after="0"/>
        <w:ind w:left="0"/>
        <w:jc w:val="both"/>
      </w:pPr>
      <w:r>
        <w:rPr>
          <w:rFonts w:ascii="Times New Roman"/>
          <w:b w:val="false"/>
          <w:i w:val="false"/>
          <w:color w:val="000000"/>
          <w:sz w:val="28"/>
        </w:rPr>
        <w:t>
      Ескертпе: 1, 2, 3, 4 – жыл ішіндегі қораларды пайдалану кезегі.</w:t>
      </w:r>
    </w:p>
    <w:bookmarkEnd w:id="9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3-қосымша</w:t>
            </w:r>
          </w:p>
        </w:tc>
      </w:tr>
    </w:tbl>
    <w:bookmarkStart w:name="z1140" w:id="94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942"/>
    <w:bookmarkStart w:name="z1141" w:id="943"/>
    <w:p>
      <w:pPr>
        <w:spacing w:after="0"/>
        <w:ind w:left="0"/>
        <w:jc w:val="both"/>
      </w:pPr>
      <w:r>
        <w:rPr>
          <w:rFonts w:ascii="Times New Roman"/>
          <w:b w:val="false"/>
          <w:i w:val="false"/>
          <w:color w:val="000000"/>
          <w:sz w:val="28"/>
        </w:rPr>
        <w:t xml:space="preserve">
      </w:t>
      </w:r>
    </w:p>
    <w:bookmarkEnd w:id="943"/>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4-қосымша</w:t>
            </w:r>
          </w:p>
        </w:tc>
      </w:tr>
    </w:tbl>
    <w:bookmarkStart w:name="z1143" w:id="94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944"/>
    <w:bookmarkStart w:name="z1144" w:id="94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Дыңғызыл ауылдық округінің аумағы арқылы ұзындығы 4 шақырым болатын "Қиғаш" өзені ағып өтеді.</w:t>
      </w:r>
    </w:p>
    <w:bookmarkEnd w:id="945"/>
    <w:bookmarkStart w:name="z1145" w:id="946"/>
    <w:p>
      <w:pPr>
        <w:spacing w:after="0"/>
        <w:ind w:left="0"/>
        <w:jc w:val="left"/>
      </w:pPr>
      <w:r>
        <w:rPr>
          <w:rFonts w:ascii="Times New Roman"/>
          <w:b/>
          <w:i w:val="false"/>
          <w:color w:val="000000"/>
        </w:rPr>
        <w:t xml:space="preserve"> Дыңғызыл ауылдық округі</w:t>
      </w:r>
    </w:p>
    <w:bookmarkEnd w:id="946"/>
    <w:bookmarkStart w:name="z1146" w:id="947"/>
    <w:p>
      <w:pPr>
        <w:spacing w:after="0"/>
        <w:ind w:left="0"/>
        <w:jc w:val="both"/>
      </w:pPr>
      <w:r>
        <w:rPr>
          <w:rFonts w:ascii="Times New Roman"/>
          <w:b w:val="false"/>
          <w:i w:val="false"/>
          <w:color w:val="000000"/>
          <w:sz w:val="28"/>
        </w:rPr>
        <w:t xml:space="preserve">
      </w:t>
      </w:r>
    </w:p>
    <w:bookmarkEnd w:id="947"/>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5-қосымша</w:t>
            </w:r>
          </w:p>
        </w:tc>
      </w:tr>
    </w:tbl>
    <w:bookmarkStart w:name="z1148" w:id="94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48"/>
    <w:bookmarkStart w:name="z1149" w:id="949"/>
    <w:p>
      <w:pPr>
        <w:spacing w:after="0"/>
        <w:ind w:left="0"/>
        <w:jc w:val="both"/>
      </w:pPr>
      <w:r>
        <w:rPr>
          <w:rFonts w:ascii="Times New Roman"/>
          <w:b w:val="false"/>
          <w:i w:val="false"/>
          <w:color w:val="000000"/>
          <w:sz w:val="28"/>
        </w:rPr>
        <w:t xml:space="preserve">
      </w:t>
      </w:r>
    </w:p>
    <w:bookmarkEnd w:id="949"/>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6-қосымша</w:t>
            </w:r>
          </w:p>
        </w:tc>
      </w:tr>
    </w:tbl>
    <w:bookmarkStart w:name="z1151" w:id="95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50"/>
    <w:bookmarkStart w:name="z1152" w:id="951"/>
    <w:p>
      <w:pPr>
        <w:spacing w:after="0"/>
        <w:ind w:left="0"/>
        <w:jc w:val="both"/>
      </w:pPr>
      <w:r>
        <w:rPr>
          <w:rFonts w:ascii="Times New Roman"/>
          <w:b w:val="false"/>
          <w:i w:val="false"/>
          <w:color w:val="000000"/>
          <w:sz w:val="28"/>
        </w:rPr>
        <w:t xml:space="preserve">
      </w:t>
      </w:r>
    </w:p>
    <w:bookmarkEnd w:id="951"/>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Дыңғызыл ауылдық округіндегі 2021 жылға арналған Жайылымдарды басқару және оларды пайдалану жөніндегі жоспарға 7-қосымша</w:t>
            </w:r>
          </w:p>
        </w:tc>
      </w:tr>
    </w:tbl>
    <w:bookmarkStart w:name="z1154" w:id="95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9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Дыңғызыл</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Дыңғызыл</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Дыңғызыл</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155" w:id="953"/>
    <w:p>
      <w:pPr>
        <w:spacing w:after="0"/>
        <w:ind w:left="0"/>
        <w:jc w:val="both"/>
      </w:pPr>
      <w:r>
        <w:rPr>
          <w:rFonts w:ascii="Times New Roman"/>
          <w:b w:val="false"/>
          <w:i w:val="false"/>
          <w:color w:val="000000"/>
          <w:sz w:val="28"/>
        </w:rPr>
        <w:t>
      Ескертпе: аббревиатуралардың толық жазылуы:</w:t>
      </w:r>
    </w:p>
    <w:bookmarkEnd w:id="953"/>
    <w:bookmarkStart w:name="z1156" w:id="954"/>
    <w:p>
      <w:pPr>
        <w:spacing w:after="0"/>
        <w:ind w:left="0"/>
        <w:jc w:val="both"/>
      </w:pPr>
      <w:r>
        <w:rPr>
          <w:rFonts w:ascii="Times New Roman"/>
          <w:b w:val="false"/>
          <w:i w:val="false"/>
          <w:color w:val="000000"/>
          <w:sz w:val="28"/>
        </w:rPr>
        <w:t>
      КЖМ – көктемгі-жазғы маусым;</w:t>
      </w:r>
    </w:p>
    <w:bookmarkEnd w:id="954"/>
    <w:bookmarkStart w:name="z1157" w:id="955"/>
    <w:p>
      <w:pPr>
        <w:spacing w:after="0"/>
        <w:ind w:left="0"/>
        <w:jc w:val="both"/>
      </w:pPr>
      <w:r>
        <w:rPr>
          <w:rFonts w:ascii="Times New Roman"/>
          <w:b w:val="false"/>
          <w:i w:val="false"/>
          <w:color w:val="000000"/>
          <w:sz w:val="28"/>
        </w:rPr>
        <w:t>
      ЖКМ – жазғы-күзгі маусым;</w:t>
      </w:r>
    </w:p>
    <w:bookmarkEnd w:id="955"/>
    <w:bookmarkStart w:name="z1158" w:id="956"/>
    <w:p>
      <w:pPr>
        <w:spacing w:after="0"/>
        <w:ind w:left="0"/>
        <w:jc w:val="both"/>
      </w:pPr>
      <w:r>
        <w:rPr>
          <w:rFonts w:ascii="Times New Roman"/>
          <w:b w:val="false"/>
          <w:i w:val="false"/>
          <w:color w:val="000000"/>
          <w:sz w:val="28"/>
        </w:rPr>
        <w:t>
      ЖМ – жазғы маусым;</w:t>
      </w:r>
    </w:p>
    <w:bookmarkEnd w:id="956"/>
    <w:bookmarkStart w:name="z1159" w:id="957"/>
    <w:p>
      <w:pPr>
        <w:spacing w:after="0"/>
        <w:ind w:left="0"/>
        <w:jc w:val="both"/>
      </w:pPr>
      <w:r>
        <w:rPr>
          <w:rFonts w:ascii="Times New Roman"/>
          <w:b w:val="false"/>
          <w:i w:val="false"/>
          <w:color w:val="000000"/>
          <w:sz w:val="28"/>
        </w:rPr>
        <w:t>
      ДҚ – демалыс қорасы.</w:t>
      </w:r>
    </w:p>
    <w:bookmarkEnd w:id="9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17-қосымша</w:t>
            </w:r>
          </w:p>
        </w:tc>
      </w:tr>
    </w:tbl>
    <w:bookmarkStart w:name="z1161" w:id="958"/>
    <w:p>
      <w:pPr>
        <w:spacing w:after="0"/>
        <w:ind w:left="0"/>
        <w:jc w:val="left"/>
      </w:pPr>
      <w:r>
        <w:rPr>
          <w:rFonts w:ascii="Times New Roman"/>
          <w:b/>
          <w:i w:val="false"/>
          <w:color w:val="000000"/>
        </w:rPr>
        <w:t xml:space="preserve"> Асан ауылдық округі бойынша 2021 жылға арналған жайылымдарды басқару және оларды пайдалану жөніндегі жоспар</w:t>
      </w:r>
    </w:p>
    <w:bookmarkEnd w:id="958"/>
    <w:bookmarkStart w:name="z1162" w:id="959"/>
    <w:p>
      <w:pPr>
        <w:spacing w:after="0"/>
        <w:ind w:left="0"/>
        <w:jc w:val="both"/>
      </w:pPr>
      <w:r>
        <w:rPr>
          <w:rFonts w:ascii="Times New Roman"/>
          <w:b w:val="false"/>
          <w:i w:val="false"/>
          <w:color w:val="000000"/>
          <w:sz w:val="28"/>
        </w:rPr>
        <w:t xml:space="preserve">
      Осы Асан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959"/>
    <w:bookmarkStart w:name="z1163" w:id="96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960"/>
    <w:bookmarkStart w:name="z1164" w:id="961"/>
    <w:p>
      <w:pPr>
        <w:spacing w:after="0"/>
        <w:ind w:left="0"/>
        <w:jc w:val="both"/>
      </w:pPr>
      <w:r>
        <w:rPr>
          <w:rFonts w:ascii="Times New Roman"/>
          <w:b w:val="false"/>
          <w:i w:val="false"/>
          <w:color w:val="000000"/>
          <w:sz w:val="28"/>
        </w:rPr>
        <w:t>
      Жоспар:</w:t>
      </w:r>
    </w:p>
    <w:bookmarkEnd w:id="961"/>
    <w:bookmarkStart w:name="z1165" w:id="96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962"/>
    <w:bookmarkStart w:name="z1166" w:id="963"/>
    <w:p>
      <w:pPr>
        <w:spacing w:after="0"/>
        <w:ind w:left="0"/>
        <w:jc w:val="both"/>
      </w:pPr>
      <w:r>
        <w:rPr>
          <w:rFonts w:ascii="Times New Roman"/>
          <w:b w:val="false"/>
          <w:i w:val="false"/>
          <w:color w:val="000000"/>
          <w:sz w:val="28"/>
        </w:rPr>
        <w:t>
      2) жайылым айналымдарының қолайлы схемаларын;</w:t>
      </w:r>
    </w:p>
    <w:bookmarkEnd w:id="963"/>
    <w:bookmarkStart w:name="z1167" w:id="96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964"/>
    <w:bookmarkStart w:name="z1168" w:id="96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965"/>
    <w:bookmarkStart w:name="z1169" w:id="96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966"/>
    <w:bookmarkStart w:name="z1170" w:id="96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967"/>
    <w:bookmarkStart w:name="z1171" w:id="96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968"/>
    <w:bookmarkStart w:name="z1172" w:id="96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969"/>
    <w:bookmarkStart w:name="z1173" w:id="970"/>
    <w:p>
      <w:pPr>
        <w:spacing w:after="0"/>
        <w:ind w:left="0"/>
        <w:jc w:val="both"/>
      </w:pPr>
      <w:r>
        <w:rPr>
          <w:rFonts w:ascii="Times New Roman"/>
          <w:b w:val="false"/>
          <w:i w:val="false"/>
          <w:color w:val="000000"/>
          <w:sz w:val="28"/>
        </w:rPr>
        <w:t>
      Асан ауылдық округі аумағының жалпы ауданы 149900 га, оның ішінде елді мекен жерлері - 260,63 га, босалқы жерлер 149639 га.</w:t>
      </w:r>
    </w:p>
    <w:bookmarkEnd w:id="970"/>
    <w:bookmarkStart w:name="z1174" w:id="971"/>
    <w:p>
      <w:pPr>
        <w:spacing w:after="0"/>
        <w:ind w:left="0"/>
        <w:jc w:val="both"/>
      </w:pPr>
      <w:r>
        <w:rPr>
          <w:rFonts w:ascii="Times New Roman"/>
          <w:b w:val="false"/>
          <w:i w:val="false"/>
          <w:color w:val="000000"/>
          <w:sz w:val="28"/>
        </w:rPr>
        <w:t>
      Әкімшілік-аумақтық бөлінісі бойынша Асан ауылдық округінде 2 ауылдық елді мекен бар.</w:t>
      </w:r>
    </w:p>
    <w:bookmarkEnd w:id="971"/>
    <w:bookmarkStart w:name="z1175" w:id="972"/>
    <w:p>
      <w:pPr>
        <w:spacing w:after="0"/>
        <w:ind w:left="0"/>
        <w:jc w:val="both"/>
      </w:pPr>
      <w:r>
        <w:rPr>
          <w:rFonts w:ascii="Times New Roman"/>
          <w:b w:val="false"/>
          <w:i w:val="false"/>
          <w:color w:val="000000"/>
          <w:sz w:val="28"/>
        </w:rPr>
        <w:t>
      Асан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жусан, бидайшық, жантақ өседі.</w:t>
      </w:r>
    </w:p>
    <w:bookmarkEnd w:id="972"/>
    <w:bookmarkStart w:name="z1176" w:id="973"/>
    <w:p>
      <w:pPr>
        <w:spacing w:after="0"/>
        <w:ind w:left="0"/>
        <w:jc w:val="both"/>
      </w:pPr>
      <w:r>
        <w:rPr>
          <w:rFonts w:ascii="Times New Roman"/>
          <w:b w:val="false"/>
          <w:i w:val="false"/>
          <w:color w:val="000000"/>
          <w:sz w:val="28"/>
        </w:rPr>
        <w:t>
      Топырағы негізінен құмды көп жылдық сортаңдары басым жайылымдар.</w:t>
      </w:r>
    </w:p>
    <w:bookmarkEnd w:id="973"/>
    <w:bookmarkStart w:name="z1177" w:id="974"/>
    <w:p>
      <w:pPr>
        <w:spacing w:after="0"/>
        <w:ind w:left="0"/>
        <w:jc w:val="both"/>
      </w:pPr>
      <w:r>
        <w:rPr>
          <w:rFonts w:ascii="Times New Roman"/>
          <w:b w:val="false"/>
          <w:i w:val="false"/>
          <w:color w:val="000000"/>
          <w:sz w:val="28"/>
        </w:rPr>
        <w:t>
      2020 жылдың 1 қарашасына Асан ауылдық округінде (жеке ауласында) 1598 бас ірі қара, 12159 бас ұсақ мал, 870 бас жылқы, 311 түйе бар.</w:t>
      </w:r>
    </w:p>
    <w:bookmarkEnd w:id="974"/>
    <w:bookmarkStart w:name="z1178" w:id="97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99165,6 га жайылым қажет.</w:t>
      </w:r>
    </w:p>
    <w:bookmarkEnd w:id="975"/>
    <w:bookmarkStart w:name="z1179" w:id="976"/>
    <w:p>
      <w:pPr>
        <w:spacing w:after="0"/>
        <w:ind w:left="0"/>
        <w:jc w:val="both"/>
      </w:pPr>
      <w:r>
        <w:rPr>
          <w:rFonts w:ascii="Times New Roman"/>
          <w:b w:val="false"/>
          <w:i w:val="false"/>
          <w:color w:val="000000"/>
          <w:sz w:val="28"/>
        </w:rPr>
        <w:t>
      Есебі:</w:t>
      </w:r>
    </w:p>
    <w:bookmarkEnd w:id="976"/>
    <w:bookmarkStart w:name="z1180" w:id="977"/>
    <w:p>
      <w:pPr>
        <w:spacing w:after="0"/>
        <w:ind w:left="0"/>
        <w:jc w:val="both"/>
      </w:pPr>
      <w:r>
        <w:rPr>
          <w:rFonts w:ascii="Times New Roman"/>
          <w:b w:val="false"/>
          <w:i w:val="false"/>
          <w:color w:val="000000"/>
          <w:sz w:val="28"/>
        </w:rPr>
        <w:t>
      МІҚ үшін – 1598 бас.*18га./бас=28764 га.</w:t>
      </w:r>
    </w:p>
    <w:bookmarkEnd w:id="977"/>
    <w:bookmarkStart w:name="z1181" w:id="978"/>
    <w:p>
      <w:pPr>
        <w:spacing w:after="0"/>
        <w:ind w:left="0"/>
        <w:jc w:val="both"/>
      </w:pPr>
      <w:r>
        <w:rPr>
          <w:rFonts w:ascii="Times New Roman"/>
          <w:b w:val="false"/>
          <w:i w:val="false"/>
          <w:color w:val="000000"/>
          <w:sz w:val="28"/>
        </w:rPr>
        <w:t>
      Ұсақ мал үшін – 12159 бас.*3,6га./бас= 43772,4 га.</w:t>
      </w:r>
    </w:p>
    <w:bookmarkEnd w:id="978"/>
    <w:bookmarkStart w:name="z1182" w:id="979"/>
    <w:p>
      <w:pPr>
        <w:spacing w:after="0"/>
        <w:ind w:left="0"/>
        <w:jc w:val="both"/>
      </w:pPr>
      <w:r>
        <w:rPr>
          <w:rFonts w:ascii="Times New Roman"/>
          <w:b w:val="false"/>
          <w:i w:val="false"/>
          <w:color w:val="000000"/>
          <w:sz w:val="28"/>
        </w:rPr>
        <w:t>
      Жылқы үшін – 870 бас.*21,6га./бас=18792 га.</w:t>
      </w:r>
    </w:p>
    <w:bookmarkEnd w:id="979"/>
    <w:bookmarkStart w:name="z1183" w:id="980"/>
    <w:p>
      <w:pPr>
        <w:spacing w:after="0"/>
        <w:ind w:left="0"/>
        <w:jc w:val="both"/>
      </w:pPr>
      <w:r>
        <w:rPr>
          <w:rFonts w:ascii="Times New Roman"/>
          <w:b w:val="false"/>
          <w:i w:val="false"/>
          <w:color w:val="000000"/>
          <w:sz w:val="28"/>
        </w:rPr>
        <w:t>
      Түйе үшін – 311 бас.*25,2 га./бас=7837,2 га.</w:t>
      </w:r>
    </w:p>
    <w:bookmarkEnd w:id="980"/>
    <w:bookmarkStart w:name="z1184" w:id="981"/>
    <w:p>
      <w:pPr>
        <w:spacing w:after="0"/>
        <w:ind w:left="0"/>
        <w:jc w:val="both"/>
      </w:pPr>
      <w:r>
        <w:rPr>
          <w:rFonts w:ascii="Times New Roman"/>
          <w:b w:val="false"/>
          <w:i w:val="false"/>
          <w:color w:val="000000"/>
          <w:sz w:val="28"/>
        </w:rPr>
        <w:t>
      28764 га.+ 43772,4 га.+ 18792га.+ 7837,2 га.= 99165,6 га.</w:t>
      </w:r>
    </w:p>
    <w:bookmarkEnd w:id="981"/>
    <w:bookmarkStart w:name="z1185" w:id="982"/>
    <w:p>
      <w:pPr>
        <w:spacing w:after="0"/>
        <w:ind w:left="0"/>
        <w:jc w:val="both"/>
      </w:pPr>
      <w:r>
        <w:rPr>
          <w:rFonts w:ascii="Times New Roman"/>
          <w:b w:val="false"/>
          <w:i w:val="false"/>
          <w:color w:val="000000"/>
          <w:sz w:val="28"/>
        </w:rPr>
        <w:t>
      2020 жылдың 1 қарашасына Асан ауылдық округінің ЖШС, шаруа және фермерлік қожалықтарындағы мал басы: ірі қара мал 3002 бас, ұсақ мал 9071 бас, жылқы 1264 бас, түйе 210 бас құрайды.</w:t>
      </w:r>
    </w:p>
    <w:bookmarkEnd w:id="982"/>
    <w:bookmarkStart w:name="z1186" w:id="98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119286 га жайылым қажет.</w:t>
      </w:r>
    </w:p>
    <w:bookmarkEnd w:id="983"/>
    <w:bookmarkStart w:name="z1187" w:id="984"/>
    <w:p>
      <w:pPr>
        <w:spacing w:after="0"/>
        <w:ind w:left="0"/>
        <w:jc w:val="both"/>
      </w:pPr>
      <w:r>
        <w:rPr>
          <w:rFonts w:ascii="Times New Roman"/>
          <w:b w:val="false"/>
          <w:i w:val="false"/>
          <w:color w:val="000000"/>
          <w:sz w:val="28"/>
        </w:rPr>
        <w:t>
      Есебі:</w:t>
      </w:r>
    </w:p>
    <w:bookmarkEnd w:id="984"/>
    <w:bookmarkStart w:name="z1188" w:id="985"/>
    <w:p>
      <w:pPr>
        <w:spacing w:after="0"/>
        <w:ind w:left="0"/>
        <w:jc w:val="both"/>
      </w:pPr>
      <w:r>
        <w:rPr>
          <w:rFonts w:ascii="Times New Roman"/>
          <w:b w:val="false"/>
          <w:i w:val="false"/>
          <w:color w:val="000000"/>
          <w:sz w:val="28"/>
        </w:rPr>
        <w:t>
      МІҚ үшін –3002 бас *18га./бас=54036 га.</w:t>
      </w:r>
    </w:p>
    <w:bookmarkEnd w:id="985"/>
    <w:bookmarkStart w:name="z1189" w:id="986"/>
    <w:p>
      <w:pPr>
        <w:spacing w:after="0"/>
        <w:ind w:left="0"/>
        <w:jc w:val="both"/>
      </w:pPr>
      <w:r>
        <w:rPr>
          <w:rFonts w:ascii="Times New Roman"/>
          <w:b w:val="false"/>
          <w:i w:val="false"/>
          <w:color w:val="000000"/>
          <w:sz w:val="28"/>
        </w:rPr>
        <w:t>
      Ұсақ мал үшін –9071 бас *3,6га./бас=32655,6 га.</w:t>
      </w:r>
    </w:p>
    <w:bookmarkEnd w:id="986"/>
    <w:bookmarkStart w:name="z1190" w:id="987"/>
    <w:p>
      <w:pPr>
        <w:spacing w:after="0"/>
        <w:ind w:left="0"/>
        <w:jc w:val="both"/>
      </w:pPr>
      <w:r>
        <w:rPr>
          <w:rFonts w:ascii="Times New Roman"/>
          <w:b w:val="false"/>
          <w:i w:val="false"/>
          <w:color w:val="000000"/>
          <w:sz w:val="28"/>
        </w:rPr>
        <w:t>
      Жылқы үшін – 1264 бас *21,6га./бас=27302,4 га.</w:t>
      </w:r>
    </w:p>
    <w:bookmarkEnd w:id="987"/>
    <w:bookmarkStart w:name="z1191" w:id="988"/>
    <w:p>
      <w:pPr>
        <w:spacing w:after="0"/>
        <w:ind w:left="0"/>
        <w:jc w:val="both"/>
      </w:pPr>
      <w:r>
        <w:rPr>
          <w:rFonts w:ascii="Times New Roman"/>
          <w:b w:val="false"/>
          <w:i w:val="false"/>
          <w:color w:val="000000"/>
          <w:sz w:val="28"/>
        </w:rPr>
        <w:t>
      Түйе үшін – 210 бас *25,2 га./бас = 5292 га.</w:t>
      </w:r>
    </w:p>
    <w:bookmarkEnd w:id="988"/>
    <w:bookmarkStart w:name="z1192" w:id="989"/>
    <w:p>
      <w:pPr>
        <w:spacing w:after="0"/>
        <w:ind w:left="0"/>
        <w:jc w:val="both"/>
      </w:pPr>
      <w:r>
        <w:rPr>
          <w:rFonts w:ascii="Times New Roman"/>
          <w:b w:val="false"/>
          <w:i w:val="false"/>
          <w:color w:val="000000"/>
          <w:sz w:val="28"/>
        </w:rPr>
        <w:t>
      54036 га.+ 32655,6 га.+ 27302,4 га.+ 5292 га.= 119286 га.</w:t>
      </w:r>
    </w:p>
    <w:bookmarkEnd w:id="989"/>
    <w:bookmarkStart w:name="z1193" w:id="990"/>
    <w:p>
      <w:pPr>
        <w:spacing w:after="0"/>
        <w:ind w:left="0"/>
        <w:jc w:val="both"/>
      </w:pPr>
      <w:r>
        <w:rPr>
          <w:rFonts w:ascii="Times New Roman"/>
          <w:b w:val="false"/>
          <w:i w:val="false"/>
          <w:color w:val="000000"/>
          <w:sz w:val="28"/>
        </w:rPr>
        <w:t>
      Құрманғазы ауданының жер балансының мәліметтеріне сәйкес, Асан ауылдық округі аумағындағы барлық ЖШС, шаруа және фермер қожалықтарының жер пайдалануындағы жайылым алаңы 140513 га құрайды.</w:t>
      </w:r>
    </w:p>
    <w:bookmarkEnd w:id="990"/>
    <w:bookmarkStart w:name="z1194" w:id="991"/>
    <w:p>
      <w:pPr>
        <w:spacing w:after="0"/>
        <w:ind w:left="0"/>
        <w:jc w:val="both"/>
      </w:pPr>
      <w:r>
        <w:rPr>
          <w:rFonts w:ascii="Times New Roman"/>
          <w:b w:val="false"/>
          <w:i w:val="false"/>
          <w:color w:val="000000"/>
          <w:sz w:val="28"/>
        </w:rPr>
        <w:t>
      Асан ауылдық округінің аумағында 1 мал қорымы бар.</w:t>
      </w:r>
    </w:p>
    <w:bookmarkEnd w:id="991"/>
    <w:bookmarkStart w:name="z1195" w:id="992"/>
    <w:p>
      <w:pPr>
        <w:spacing w:after="0"/>
        <w:ind w:left="0"/>
        <w:jc w:val="both"/>
      </w:pPr>
      <w:r>
        <w:rPr>
          <w:rFonts w:ascii="Times New Roman"/>
          <w:b w:val="false"/>
          <w:i w:val="false"/>
          <w:color w:val="000000"/>
          <w:sz w:val="28"/>
        </w:rPr>
        <w:t>
      Асан ауылдық округінің аумағында аридтік жайылымдар жоқ.</w:t>
      </w:r>
    </w:p>
    <w:bookmarkEnd w:id="992"/>
    <w:bookmarkStart w:name="z1196" w:id="993"/>
    <w:p>
      <w:pPr>
        <w:spacing w:after="0"/>
        <w:ind w:left="0"/>
        <w:jc w:val="both"/>
      </w:pPr>
      <w:r>
        <w:rPr>
          <w:rFonts w:ascii="Times New Roman"/>
          <w:b w:val="false"/>
          <w:i w:val="false"/>
          <w:color w:val="000000"/>
          <w:sz w:val="28"/>
        </w:rPr>
        <w:t>
      Асан ауылдық округінде мал айдауға арналған сервитуттар орнатылмаған.</w:t>
      </w:r>
    </w:p>
    <w:bookmarkEnd w:id="993"/>
    <w:bookmarkStart w:name="z1197" w:id="99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Асан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9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1-қосымша</w:t>
            </w:r>
          </w:p>
        </w:tc>
      </w:tr>
    </w:tbl>
    <w:bookmarkStart w:name="z1199" w:id="99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Асан ауылдық округі аумағында жайылымдардың орналасу</w:t>
      </w:r>
    </w:p>
    <w:bookmarkEnd w:id="995"/>
    <w:bookmarkStart w:name="z1200" w:id="996"/>
    <w:p>
      <w:pPr>
        <w:spacing w:after="0"/>
        <w:ind w:left="0"/>
        <w:jc w:val="both"/>
      </w:pPr>
      <w:r>
        <w:rPr>
          <w:rFonts w:ascii="Times New Roman"/>
          <w:b w:val="false"/>
          <w:i w:val="false"/>
          <w:color w:val="000000"/>
          <w:sz w:val="28"/>
        </w:rPr>
        <w:t xml:space="preserve">
      </w:t>
      </w:r>
    </w:p>
    <w:bookmarkEnd w:id="996"/>
    <w:p>
      <w:pPr>
        <w:spacing w:after="0"/>
        <w:ind w:left="0"/>
        <w:jc w:val="both"/>
      </w:pPr>
      <w:r>
        <w:drawing>
          <wp:inline distT="0" distB="0" distL="0" distR="0">
            <wp:extent cx="78105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604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Асан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31"/>
        <w:gridCol w:w="1417"/>
        <w:gridCol w:w="3184"/>
        <w:gridCol w:w="2002"/>
        <w:gridCol w:w="2150"/>
        <w:gridCol w:w="2484"/>
        <w:gridCol w:w="532"/>
      </w:tblGrid>
      <w:tr>
        <w:trPr>
          <w:trHeight w:val="30" w:hRule="atLeast"/>
        </w:trPr>
        <w:tc>
          <w:tcPr>
            <w:tcW w:w="5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31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 /артығы(+), га</w:t>
            </w:r>
          </w:p>
        </w:tc>
        <w:tc>
          <w:tcPr>
            <w:tcW w:w="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5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4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31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3" w:id="997"/>
          <w:p>
            <w:pPr>
              <w:spacing w:after="20"/>
              <w:ind w:left="20"/>
              <w:jc w:val="both"/>
            </w:pPr>
            <w:r>
              <w:rPr>
                <w:rFonts w:ascii="Times New Roman"/>
                <w:b w:val="false"/>
                <w:i w:val="false"/>
                <w:color w:val="000000"/>
                <w:sz w:val="20"/>
              </w:rPr>
              <w:t xml:space="preserve">
1598 бас ірі қара, </w:t>
            </w:r>
            <w:r>
              <w:br/>
            </w:r>
            <w:r>
              <w:rPr>
                <w:rFonts w:ascii="Times New Roman"/>
                <w:b w:val="false"/>
                <w:i w:val="false"/>
                <w:color w:val="000000"/>
                <w:sz w:val="20"/>
              </w:rPr>
              <w:t>
</w:t>
            </w:r>
            <w:r>
              <w:rPr>
                <w:rFonts w:ascii="Times New Roman"/>
                <w:b w:val="false"/>
                <w:i w:val="false"/>
                <w:color w:val="000000"/>
                <w:sz w:val="20"/>
              </w:rPr>
              <w:t xml:space="preserve">12159 бас </w:t>
            </w:r>
            <w:r>
              <w:br/>
            </w:r>
            <w:r>
              <w:rPr>
                <w:rFonts w:ascii="Times New Roman"/>
                <w:b w:val="false"/>
                <w:i w:val="false"/>
                <w:color w:val="000000"/>
                <w:sz w:val="20"/>
              </w:rPr>
              <w:t>
</w:t>
            </w:r>
            <w:r>
              <w:rPr>
                <w:rFonts w:ascii="Times New Roman"/>
                <w:b w:val="false"/>
                <w:i w:val="false"/>
                <w:color w:val="000000"/>
                <w:sz w:val="20"/>
              </w:rPr>
              <w:t xml:space="preserve">ұсақ мал, </w:t>
            </w:r>
            <w:r>
              <w:br/>
            </w:r>
            <w:r>
              <w:rPr>
                <w:rFonts w:ascii="Times New Roman"/>
                <w:b w:val="false"/>
                <w:i w:val="false"/>
                <w:color w:val="000000"/>
                <w:sz w:val="20"/>
              </w:rPr>
              <w:t>
870 бас жылқы, 311 түйе</w:t>
            </w:r>
          </w:p>
          <w:bookmarkEnd w:id="997"/>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140513</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99165,6</w:t>
            </w:r>
          </w:p>
        </w:tc>
        <w:tc>
          <w:tcPr>
            <w:tcW w:w="2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+41347,4</w:t>
            </w:r>
          </w:p>
        </w:tc>
        <w:tc>
          <w:tcPr>
            <w:tcW w:w="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5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4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31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6" w:id="998"/>
          <w:p>
            <w:pPr>
              <w:spacing w:after="20"/>
              <w:ind w:left="20"/>
              <w:jc w:val="both"/>
            </w:pPr>
            <w:r>
              <w:rPr>
                <w:rFonts w:ascii="Times New Roman"/>
                <w:b w:val="false"/>
                <w:i w:val="false"/>
                <w:color w:val="000000"/>
                <w:sz w:val="20"/>
              </w:rPr>
              <w:t xml:space="preserve">
ірі қара мал 3002 бас, </w:t>
            </w:r>
            <w:r>
              <w:br/>
            </w:r>
            <w:r>
              <w:rPr>
                <w:rFonts w:ascii="Times New Roman"/>
                <w:b w:val="false"/>
                <w:i w:val="false"/>
                <w:color w:val="000000"/>
                <w:sz w:val="20"/>
              </w:rPr>
              <w:t>
</w:t>
            </w:r>
            <w:r>
              <w:rPr>
                <w:rFonts w:ascii="Times New Roman"/>
                <w:b w:val="false"/>
                <w:i w:val="false"/>
                <w:color w:val="000000"/>
                <w:sz w:val="20"/>
              </w:rPr>
              <w:t>ұсақ мал 9071 бас,</w:t>
            </w:r>
            <w:r>
              <w:br/>
            </w:r>
            <w:r>
              <w:rPr>
                <w:rFonts w:ascii="Times New Roman"/>
                <w:b w:val="false"/>
                <w:i w:val="false"/>
                <w:color w:val="000000"/>
                <w:sz w:val="20"/>
              </w:rPr>
              <w:t>
жылқы 1264 бас, түйе 210 бас</w:t>
            </w:r>
          </w:p>
          <w:bookmarkEnd w:id="998"/>
        </w:tc>
        <w:tc>
          <w:tcPr>
            <w:tcW w:w="2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140513</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119286</w:t>
            </w:r>
          </w:p>
        </w:tc>
        <w:tc>
          <w:tcPr>
            <w:tcW w:w="24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+21227</w:t>
            </w:r>
          </w:p>
        </w:tc>
        <w:tc>
          <w:tcPr>
            <w:tcW w:w="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2-қосымша</w:t>
            </w:r>
          </w:p>
        </w:tc>
      </w:tr>
    </w:tbl>
    <w:bookmarkStart w:name="z1209" w:id="999"/>
    <w:p>
      <w:pPr>
        <w:spacing w:after="0"/>
        <w:ind w:left="0"/>
        <w:jc w:val="left"/>
      </w:pPr>
      <w:r>
        <w:rPr>
          <w:rFonts w:ascii="Times New Roman"/>
          <w:b/>
          <w:i w:val="false"/>
          <w:color w:val="000000"/>
        </w:rPr>
        <w:t xml:space="preserve"> Жайылым айналымдарының қолайлы схемалары</w:t>
      </w:r>
    </w:p>
    <w:bookmarkEnd w:id="999"/>
    <w:bookmarkStart w:name="z1210" w:id="1000"/>
    <w:p>
      <w:pPr>
        <w:spacing w:after="0"/>
        <w:ind w:left="0"/>
        <w:jc w:val="left"/>
      </w:pPr>
      <w:r>
        <w:rPr>
          <w:rFonts w:ascii="Times New Roman"/>
          <w:b/>
          <w:i w:val="false"/>
          <w:color w:val="000000"/>
        </w:rPr>
        <w:t xml:space="preserve"> Асан ауылдық округі үшін қолайлы жайылым айналымдарының схемасы</w:t>
      </w:r>
    </w:p>
    <w:bookmarkEnd w:id="10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211" w:id="1001"/>
    <w:p>
      <w:pPr>
        <w:spacing w:after="0"/>
        <w:ind w:left="0"/>
        <w:jc w:val="both"/>
      </w:pPr>
      <w:r>
        <w:rPr>
          <w:rFonts w:ascii="Times New Roman"/>
          <w:b w:val="false"/>
          <w:i w:val="false"/>
          <w:color w:val="000000"/>
          <w:sz w:val="28"/>
        </w:rPr>
        <w:t>
      Ескертпе: 1, 2, 3, 4 – жыл ішіндегі қораларды пайдалану кезегі.</w:t>
      </w:r>
    </w:p>
    <w:bookmarkEnd w:id="10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3-қосымша</w:t>
            </w:r>
          </w:p>
        </w:tc>
      </w:tr>
    </w:tbl>
    <w:bookmarkStart w:name="z1213" w:id="100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02"/>
    <w:bookmarkStart w:name="z1214" w:id="1003"/>
    <w:p>
      <w:pPr>
        <w:spacing w:after="0"/>
        <w:ind w:left="0"/>
        <w:jc w:val="both"/>
      </w:pPr>
      <w:r>
        <w:rPr>
          <w:rFonts w:ascii="Times New Roman"/>
          <w:b w:val="false"/>
          <w:i w:val="false"/>
          <w:color w:val="000000"/>
          <w:sz w:val="28"/>
        </w:rPr>
        <w:t xml:space="preserve">
      </w:t>
      </w:r>
    </w:p>
    <w:bookmarkEnd w:id="1003"/>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4-қосымша</w:t>
            </w:r>
          </w:p>
        </w:tc>
      </w:tr>
    </w:tbl>
    <w:bookmarkStart w:name="z1216" w:id="100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04"/>
    <w:bookmarkStart w:name="z1217" w:id="100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 Асан ауылдық округінің аумағында су құдықтары бар.</w:t>
      </w:r>
    </w:p>
    <w:bookmarkEnd w:id="1005"/>
    <w:bookmarkStart w:name="z1218" w:id="1006"/>
    <w:p>
      <w:pPr>
        <w:spacing w:after="0"/>
        <w:ind w:left="0"/>
        <w:jc w:val="left"/>
      </w:pPr>
      <w:r>
        <w:rPr>
          <w:rFonts w:ascii="Times New Roman"/>
          <w:b/>
          <w:i w:val="false"/>
          <w:color w:val="000000"/>
        </w:rPr>
        <w:t xml:space="preserve"> Асан ауылдық округі</w:t>
      </w:r>
    </w:p>
    <w:bookmarkEnd w:id="1006"/>
    <w:bookmarkStart w:name="z1219" w:id="1007"/>
    <w:p>
      <w:pPr>
        <w:spacing w:after="0"/>
        <w:ind w:left="0"/>
        <w:jc w:val="both"/>
      </w:pPr>
      <w:r>
        <w:rPr>
          <w:rFonts w:ascii="Times New Roman"/>
          <w:b w:val="false"/>
          <w:i w:val="false"/>
          <w:color w:val="000000"/>
          <w:sz w:val="28"/>
        </w:rPr>
        <w:t xml:space="preserve">
      </w:t>
      </w:r>
    </w:p>
    <w:bookmarkEnd w:id="1007"/>
    <w:p>
      <w:pPr>
        <w:spacing w:after="0"/>
        <w:ind w:left="0"/>
        <w:jc w:val="both"/>
      </w:pPr>
      <w:r>
        <w:drawing>
          <wp:inline distT="0" distB="0" distL="0" distR="0">
            <wp:extent cx="7810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5-қосымша</w:t>
            </w:r>
          </w:p>
        </w:tc>
      </w:tr>
    </w:tbl>
    <w:bookmarkStart w:name="z1221" w:id="100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08"/>
    <w:bookmarkStart w:name="z1222" w:id="1009"/>
    <w:p>
      <w:pPr>
        <w:spacing w:after="0"/>
        <w:ind w:left="0"/>
        <w:jc w:val="both"/>
      </w:pPr>
      <w:r>
        <w:rPr>
          <w:rFonts w:ascii="Times New Roman"/>
          <w:b w:val="false"/>
          <w:i w:val="false"/>
          <w:color w:val="000000"/>
          <w:sz w:val="28"/>
        </w:rPr>
        <w:t xml:space="preserve">
      </w:t>
      </w:r>
    </w:p>
    <w:bookmarkEnd w:id="1009"/>
    <w:p>
      <w:pPr>
        <w:spacing w:after="0"/>
        <w:ind w:left="0"/>
        <w:jc w:val="both"/>
      </w:pPr>
      <w:r>
        <w:drawing>
          <wp:inline distT="0" distB="0" distL="0" distR="0">
            <wp:extent cx="7810500" cy="589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89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6-қосымша</w:t>
            </w:r>
          </w:p>
        </w:tc>
      </w:tr>
    </w:tbl>
    <w:bookmarkStart w:name="z1224" w:id="101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10"/>
    <w:bookmarkStart w:name="z1225" w:id="1011"/>
    <w:p>
      <w:pPr>
        <w:spacing w:after="0"/>
        <w:ind w:left="0"/>
        <w:jc w:val="both"/>
      </w:pPr>
      <w:r>
        <w:rPr>
          <w:rFonts w:ascii="Times New Roman"/>
          <w:b w:val="false"/>
          <w:i w:val="false"/>
          <w:color w:val="000000"/>
          <w:sz w:val="28"/>
        </w:rPr>
        <w:t xml:space="preserve">
      </w:t>
      </w:r>
    </w:p>
    <w:bookmarkEnd w:id="1011"/>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Асан ауылдық округіндегі 2021 жылға арналған Жайылымдарды басқару және оларды пайдалану жөніндегі жоспарға 7-қосымша</w:t>
            </w:r>
          </w:p>
        </w:tc>
      </w:tr>
    </w:tbl>
    <w:bookmarkStart w:name="z1227" w:id="101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0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228" w:id="1013"/>
    <w:p>
      <w:pPr>
        <w:spacing w:after="0"/>
        <w:ind w:left="0"/>
        <w:jc w:val="both"/>
      </w:pPr>
      <w:r>
        <w:rPr>
          <w:rFonts w:ascii="Times New Roman"/>
          <w:b w:val="false"/>
          <w:i w:val="false"/>
          <w:color w:val="000000"/>
          <w:sz w:val="28"/>
        </w:rPr>
        <w:t>
      Ескертпе: аббревиатуралардың толық жазылуы:</w:t>
      </w:r>
    </w:p>
    <w:bookmarkEnd w:id="1013"/>
    <w:bookmarkStart w:name="z1229" w:id="1014"/>
    <w:p>
      <w:pPr>
        <w:spacing w:after="0"/>
        <w:ind w:left="0"/>
        <w:jc w:val="both"/>
      </w:pPr>
      <w:r>
        <w:rPr>
          <w:rFonts w:ascii="Times New Roman"/>
          <w:b w:val="false"/>
          <w:i w:val="false"/>
          <w:color w:val="000000"/>
          <w:sz w:val="28"/>
        </w:rPr>
        <w:t>
      КЖМ – көктемгі-жазғы маусым;</w:t>
      </w:r>
    </w:p>
    <w:bookmarkEnd w:id="1014"/>
    <w:bookmarkStart w:name="z1230" w:id="1015"/>
    <w:p>
      <w:pPr>
        <w:spacing w:after="0"/>
        <w:ind w:left="0"/>
        <w:jc w:val="both"/>
      </w:pPr>
      <w:r>
        <w:rPr>
          <w:rFonts w:ascii="Times New Roman"/>
          <w:b w:val="false"/>
          <w:i w:val="false"/>
          <w:color w:val="000000"/>
          <w:sz w:val="28"/>
        </w:rPr>
        <w:t>
      ЖКМ – жазғы-күзгі маусым;</w:t>
      </w:r>
    </w:p>
    <w:bookmarkEnd w:id="1015"/>
    <w:bookmarkStart w:name="z1231" w:id="1016"/>
    <w:p>
      <w:pPr>
        <w:spacing w:after="0"/>
        <w:ind w:left="0"/>
        <w:jc w:val="both"/>
      </w:pPr>
      <w:r>
        <w:rPr>
          <w:rFonts w:ascii="Times New Roman"/>
          <w:b w:val="false"/>
          <w:i w:val="false"/>
          <w:color w:val="000000"/>
          <w:sz w:val="28"/>
        </w:rPr>
        <w:t>
      ЖМ – жазғы маусым;</w:t>
      </w:r>
    </w:p>
    <w:bookmarkEnd w:id="1016"/>
    <w:bookmarkStart w:name="z1232" w:id="1017"/>
    <w:p>
      <w:pPr>
        <w:spacing w:after="0"/>
        <w:ind w:left="0"/>
        <w:jc w:val="both"/>
      </w:pPr>
      <w:r>
        <w:rPr>
          <w:rFonts w:ascii="Times New Roman"/>
          <w:b w:val="false"/>
          <w:i w:val="false"/>
          <w:color w:val="000000"/>
          <w:sz w:val="28"/>
        </w:rPr>
        <w:t>
      ДҚ – демалыс қорасы.</w:t>
      </w:r>
    </w:p>
    <w:bookmarkEnd w:id="10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18-қосымша</w:t>
            </w:r>
          </w:p>
        </w:tc>
      </w:tr>
    </w:tbl>
    <w:bookmarkStart w:name="z1234" w:id="1018"/>
    <w:p>
      <w:pPr>
        <w:spacing w:after="0"/>
        <w:ind w:left="0"/>
        <w:jc w:val="left"/>
      </w:pPr>
      <w:r>
        <w:rPr>
          <w:rFonts w:ascii="Times New Roman"/>
          <w:b/>
          <w:i w:val="false"/>
          <w:color w:val="000000"/>
        </w:rPr>
        <w:t xml:space="preserve"> Азғыр ауылдық округі бойынша 2021 жылға арналған жайылымдарды басқару және оларды пайдалану жөніндегі жоспар</w:t>
      </w:r>
    </w:p>
    <w:bookmarkEnd w:id="1018"/>
    <w:bookmarkStart w:name="z1235" w:id="1019"/>
    <w:p>
      <w:pPr>
        <w:spacing w:after="0"/>
        <w:ind w:left="0"/>
        <w:jc w:val="both"/>
      </w:pPr>
      <w:r>
        <w:rPr>
          <w:rFonts w:ascii="Times New Roman"/>
          <w:b w:val="false"/>
          <w:i w:val="false"/>
          <w:color w:val="000000"/>
          <w:sz w:val="28"/>
        </w:rPr>
        <w:t xml:space="preserve">
      Осы Азғыр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1019"/>
    <w:bookmarkStart w:name="z1236" w:id="102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1020"/>
    <w:bookmarkStart w:name="z1237" w:id="1021"/>
    <w:p>
      <w:pPr>
        <w:spacing w:after="0"/>
        <w:ind w:left="0"/>
        <w:jc w:val="both"/>
      </w:pPr>
      <w:r>
        <w:rPr>
          <w:rFonts w:ascii="Times New Roman"/>
          <w:b w:val="false"/>
          <w:i w:val="false"/>
          <w:color w:val="000000"/>
          <w:sz w:val="28"/>
        </w:rPr>
        <w:t>
      Жоспар:</w:t>
      </w:r>
    </w:p>
    <w:bookmarkEnd w:id="1021"/>
    <w:bookmarkStart w:name="z1238" w:id="102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1022"/>
    <w:bookmarkStart w:name="z1239" w:id="1023"/>
    <w:p>
      <w:pPr>
        <w:spacing w:after="0"/>
        <w:ind w:left="0"/>
        <w:jc w:val="both"/>
      </w:pPr>
      <w:r>
        <w:rPr>
          <w:rFonts w:ascii="Times New Roman"/>
          <w:b w:val="false"/>
          <w:i w:val="false"/>
          <w:color w:val="000000"/>
          <w:sz w:val="28"/>
        </w:rPr>
        <w:t>
      2) жайылым айналымдарының қолайлы схемаларын;</w:t>
      </w:r>
    </w:p>
    <w:bookmarkEnd w:id="1023"/>
    <w:bookmarkStart w:name="z1240" w:id="102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1024"/>
    <w:bookmarkStart w:name="z1241" w:id="102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1025"/>
    <w:bookmarkStart w:name="z1242" w:id="102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026"/>
    <w:bookmarkStart w:name="z1243" w:id="102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027"/>
    <w:bookmarkStart w:name="z1244" w:id="102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1028"/>
    <w:bookmarkStart w:name="z1245" w:id="102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1029"/>
    <w:bookmarkStart w:name="z1246" w:id="1030"/>
    <w:p>
      <w:pPr>
        <w:spacing w:after="0"/>
        <w:ind w:left="0"/>
        <w:jc w:val="both"/>
      </w:pPr>
      <w:r>
        <w:rPr>
          <w:rFonts w:ascii="Times New Roman"/>
          <w:b w:val="false"/>
          <w:i w:val="false"/>
          <w:color w:val="000000"/>
          <w:sz w:val="28"/>
        </w:rPr>
        <w:t>
      Азғыр ауылдық округі аумағының жалпы ауданы 195132 га, оның ішінде елді мекен жерлері - 38087 га, босалқы жерлер 157045 га.</w:t>
      </w:r>
    </w:p>
    <w:bookmarkEnd w:id="1030"/>
    <w:bookmarkStart w:name="z1247" w:id="1031"/>
    <w:p>
      <w:pPr>
        <w:spacing w:after="0"/>
        <w:ind w:left="0"/>
        <w:jc w:val="both"/>
      </w:pPr>
      <w:r>
        <w:rPr>
          <w:rFonts w:ascii="Times New Roman"/>
          <w:b w:val="false"/>
          <w:i w:val="false"/>
          <w:color w:val="000000"/>
          <w:sz w:val="28"/>
        </w:rPr>
        <w:t>
      Әкімшілік-аумақтық бөлінісі бойынша Азғыр ауылдық округінде 3 ауылдық елді мекен бар.</w:t>
      </w:r>
    </w:p>
    <w:bookmarkEnd w:id="1031"/>
    <w:bookmarkStart w:name="z1248" w:id="1032"/>
    <w:p>
      <w:pPr>
        <w:spacing w:after="0"/>
        <w:ind w:left="0"/>
        <w:jc w:val="both"/>
      </w:pPr>
      <w:r>
        <w:rPr>
          <w:rFonts w:ascii="Times New Roman"/>
          <w:b w:val="false"/>
          <w:i w:val="false"/>
          <w:color w:val="000000"/>
          <w:sz w:val="28"/>
        </w:rPr>
        <w:t>
      Азғыр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жусан, бидайшық, жантақ өседі.</w:t>
      </w:r>
    </w:p>
    <w:bookmarkEnd w:id="1032"/>
    <w:bookmarkStart w:name="z1249" w:id="1033"/>
    <w:p>
      <w:pPr>
        <w:spacing w:after="0"/>
        <w:ind w:left="0"/>
        <w:jc w:val="both"/>
      </w:pPr>
      <w:r>
        <w:rPr>
          <w:rFonts w:ascii="Times New Roman"/>
          <w:b w:val="false"/>
          <w:i w:val="false"/>
          <w:color w:val="000000"/>
          <w:sz w:val="28"/>
        </w:rPr>
        <w:t>
      Топырағы негізінен құмды көп жылдық сортаңдары басым жайылымдар.</w:t>
      </w:r>
    </w:p>
    <w:bookmarkEnd w:id="1033"/>
    <w:bookmarkStart w:name="z1250" w:id="1034"/>
    <w:p>
      <w:pPr>
        <w:spacing w:after="0"/>
        <w:ind w:left="0"/>
        <w:jc w:val="both"/>
      </w:pPr>
      <w:r>
        <w:rPr>
          <w:rFonts w:ascii="Times New Roman"/>
          <w:b w:val="false"/>
          <w:i w:val="false"/>
          <w:color w:val="000000"/>
          <w:sz w:val="28"/>
        </w:rPr>
        <w:t>
      2020 жылдың 1 қарашасына Азғыр ауылдық округінде (жеке ауласында) 3733 бас ірі қара, 30857 бас ұсақ мал, 4614 бас жылқы, 67 түйе бар.</w:t>
      </w:r>
    </w:p>
    <w:bookmarkEnd w:id="1034"/>
    <w:bookmarkStart w:name="z1251" w:id="103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279630 га жайылым қажет.</w:t>
      </w:r>
    </w:p>
    <w:bookmarkEnd w:id="1035"/>
    <w:bookmarkStart w:name="z1252" w:id="1036"/>
    <w:p>
      <w:pPr>
        <w:spacing w:after="0"/>
        <w:ind w:left="0"/>
        <w:jc w:val="both"/>
      </w:pPr>
      <w:r>
        <w:rPr>
          <w:rFonts w:ascii="Times New Roman"/>
          <w:b w:val="false"/>
          <w:i w:val="false"/>
          <w:color w:val="000000"/>
          <w:sz w:val="28"/>
        </w:rPr>
        <w:t>
      Есебі:</w:t>
      </w:r>
    </w:p>
    <w:bookmarkEnd w:id="1036"/>
    <w:bookmarkStart w:name="z1253" w:id="1037"/>
    <w:p>
      <w:pPr>
        <w:spacing w:after="0"/>
        <w:ind w:left="0"/>
        <w:jc w:val="both"/>
      </w:pPr>
      <w:r>
        <w:rPr>
          <w:rFonts w:ascii="Times New Roman"/>
          <w:b w:val="false"/>
          <w:i w:val="false"/>
          <w:color w:val="000000"/>
          <w:sz w:val="28"/>
        </w:rPr>
        <w:t>
      МІҚ үшін – 3733 бас.*18га./бас=67194 га.</w:t>
      </w:r>
    </w:p>
    <w:bookmarkEnd w:id="1037"/>
    <w:bookmarkStart w:name="z1254" w:id="1038"/>
    <w:p>
      <w:pPr>
        <w:spacing w:after="0"/>
        <w:ind w:left="0"/>
        <w:jc w:val="both"/>
      </w:pPr>
      <w:r>
        <w:rPr>
          <w:rFonts w:ascii="Times New Roman"/>
          <w:b w:val="false"/>
          <w:i w:val="false"/>
          <w:color w:val="000000"/>
          <w:sz w:val="28"/>
        </w:rPr>
        <w:t>
      Ұсақ мал үшін – 30857 бас.*3,6га./бас= 111085,2 га.</w:t>
      </w:r>
    </w:p>
    <w:bookmarkEnd w:id="1038"/>
    <w:bookmarkStart w:name="z1255" w:id="1039"/>
    <w:p>
      <w:pPr>
        <w:spacing w:after="0"/>
        <w:ind w:left="0"/>
        <w:jc w:val="both"/>
      </w:pPr>
      <w:r>
        <w:rPr>
          <w:rFonts w:ascii="Times New Roman"/>
          <w:b w:val="false"/>
          <w:i w:val="false"/>
          <w:color w:val="000000"/>
          <w:sz w:val="28"/>
        </w:rPr>
        <w:t>
      Жылқы үшін – 4614 бас.*21,6га./бас=99662,4 га.</w:t>
      </w:r>
    </w:p>
    <w:bookmarkEnd w:id="1039"/>
    <w:bookmarkStart w:name="z1256" w:id="1040"/>
    <w:p>
      <w:pPr>
        <w:spacing w:after="0"/>
        <w:ind w:left="0"/>
        <w:jc w:val="both"/>
      </w:pPr>
      <w:r>
        <w:rPr>
          <w:rFonts w:ascii="Times New Roman"/>
          <w:b w:val="false"/>
          <w:i w:val="false"/>
          <w:color w:val="000000"/>
          <w:sz w:val="28"/>
        </w:rPr>
        <w:t>
      Түйе үшін – 67 бас.*25,2 га./бас=1688,4 га.</w:t>
      </w:r>
    </w:p>
    <w:bookmarkEnd w:id="1040"/>
    <w:bookmarkStart w:name="z1257" w:id="1041"/>
    <w:p>
      <w:pPr>
        <w:spacing w:after="0"/>
        <w:ind w:left="0"/>
        <w:jc w:val="both"/>
      </w:pPr>
      <w:r>
        <w:rPr>
          <w:rFonts w:ascii="Times New Roman"/>
          <w:b w:val="false"/>
          <w:i w:val="false"/>
          <w:color w:val="000000"/>
          <w:sz w:val="28"/>
        </w:rPr>
        <w:t>
      67194 га.+ 111085,2 га.+ 99662,4 га.+ 1688,4 га.= 279630 га.</w:t>
      </w:r>
    </w:p>
    <w:bookmarkEnd w:id="1041"/>
    <w:bookmarkStart w:name="z1258" w:id="1042"/>
    <w:p>
      <w:pPr>
        <w:spacing w:after="0"/>
        <w:ind w:left="0"/>
        <w:jc w:val="both"/>
      </w:pPr>
      <w:r>
        <w:rPr>
          <w:rFonts w:ascii="Times New Roman"/>
          <w:b w:val="false"/>
          <w:i w:val="false"/>
          <w:color w:val="000000"/>
          <w:sz w:val="28"/>
        </w:rPr>
        <w:t>
      2020 жылдың 1 қарашасына Азғыр ауылдық округінің ЖШС, шаруа және фермерлік қожалықтарындағы мал басы: ірі қара мал 1996 бас, ұсақ мал 10195 бас, жылқы 2625 бас, түйе 5 бас құрайды.</w:t>
      </w:r>
    </w:p>
    <w:bookmarkEnd w:id="1042"/>
    <w:bookmarkStart w:name="z1259" w:id="104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129456 га жайылым қажет.</w:t>
      </w:r>
    </w:p>
    <w:bookmarkEnd w:id="1043"/>
    <w:bookmarkStart w:name="z1260" w:id="1044"/>
    <w:p>
      <w:pPr>
        <w:spacing w:after="0"/>
        <w:ind w:left="0"/>
        <w:jc w:val="both"/>
      </w:pPr>
      <w:r>
        <w:rPr>
          <w:rFonts w:ascii="Times New Roman"/>
          <w:b w:val="false"/>
          <w:i w:val="false"/>
          <w:color w:val="000000"/>
          <w:sz w:val="28"/>
        </w:rPr>
        <w:t>
      Есебі:</w:t>
      </w:r>
    </w:p>
    <w:bookmarkEnd w:id="1044"/>
    <w:bookmarkStart w:name="z1261" w:id="1045"/>
    <w:p>
      <w:pPr>
        <w:spacing w:after="0"/>
        <w:ind w:left="0"/>
        <w:jc w:val="both"/>
      </w:pPr>
      <w:r>
        <w:rPr>
          <w:rFonts w:ascii="Times New Roman"/>
          <w:b w:val="false"/>
          <w:i w:val="false"/>
          <w:color w:val="000000"/>
          <w:sz w:val="28"/>
        </w:rPr>
        <w:t>
      МІҚ үшін –1996 бас *18га./бас=35928 га.</w:t>
      </w:r>
    </w:p>
    <w:bookmarkEnd w:id="1045"/>
    <w:bookmarkStart w:name="z1262" w:id="1046"/>
    <w:p>
      <w:pPr>
        <w:spacing w:after="0"/>
        <w:ind w:left="0"/>
        <w:jc w:val="both"/>
      </w:pPr>
      <w:r>
        <w:rPr>
          <w:rFonts w:ascii="Times New Roman"/>
          <w:b w:val="false"/>
          <w:i w:val="false"/>
          <w:color w:val="000000"/>
          <w:sz w:val="28"/>
        </w:rPr>
        <w:t>
      Ұсақ мал үшін – 10195 бас *3,6га./бас=36702 га.</w:t>
      </w:r>
    </w:p>
    <w:bookmarkEnd w:id="1046"/>
    <w:bookmarkStart w:name="z1263" w:id="1047"/>
    <w:p>
      <w:pPr>
        <w:spacing w:after="0"/>
        <w:ind w:left="0"/>
        <w:jc w:val="both"/>
      </w:pPr>
      <w:r>
        <w:rPr>
          <w:rFonts w:ascii="Times New Roman"/>
          <w:b w:val="false"/>
          <w:i w:val="false"/>
          <w:color w:val="000000"/>
          <w:sz w:val="28"/>
        </w:rPr>
        <w:t>
      Жылқы үшін – 2625 бас *21,6га./бас=56700 га.</w:t>
      </w:r>
    </w:p>
    <w:bookmarkEnd w:id="1047"/>
    <w:bookmarkStart w:name="z1264" w:id="1048"/>
    <w:p>
      <w:pPr>
        <w:spacing w:after="0"/>
        <w:ind w:left="0"/>
        <w:jc w:val="both"/>
      </w:pPr>
      <w:r>
        <w:rPr>
          <w:rFonts w:ascii="Times New Roman"/>
          <w:b w:val="false"/>
          <w:i w:val="false"/>
          <w:color w:val="000000"/>
          <w:sz w:val="28"/>
        </w:rPr>
        <w:t>
      Түйе үшін – 5 бас *25,2 га./бас =126 га.</w:t>
      </w:r>
    </w:p>
    <w:bookmarkEnd w:id="1048"/>
    <w:bookmarkStart w:name="z1265" w:id="1049"/>
    <w:p>
      <w:pPr>
        <w:spacing w:after="0"/>
        <w:ind w:left="0"/>
        <w:jc w:val="both"/>
      </w:pPr>
      <w:r>
        <w:rPr>
          <w:rFonts w:ascii="Times New Roman"/>
          <w:b w:val="false"/>
          <w:i w:val="false"/>
          <w:color w:val="000000"/>
          <w:sz w:val="28"/>
        </w:rPr>
        <w:t>
      35928 га.+ 36702 га.+ 56700 га.+ 126 га.= 129456 га.</w:t>
      </w:r>
    </w:p>
    <w:bookmarkEnd w:id="1049"/>
    <w:bookmarkStart w:name="z1266" w:id="1050"/>
    <w:p>
      <w:pPr>
        <w:spacing w:after="0"/>
        <w:ind w:left="0"/>
        <w:jc w:val="both"/>
      </w:pPr>
      <w:r>
        <w:rPr>
          <w:rFonts w:ascii="Times New Roman"/>
          <w:b w:val="false"/>
          <w:i w:val="false"/>
          <w:color w:val="000000"/>
          <w:sz w:val="28"/>
        </w:rPr>
        <w:t>
      Құрманғазы ауданының жер балансының мәліметтеріне сәйкес, Азғыр ауылдық округі аумағындағы барлық ЖШС, шаруа және фермер қожалықтарының жер пайдалануындағы жайылым алаңы 36352 га құрайды.</w:t>
      </w:r>
    </w:p>
    <w:bookmarkEnd w:id="1050"/>
    <w:bookmarkStart w:name="z1267" w:id="1051"/>
    <w:p>
      <w:pPr>
        <w:spacing w:after="0"/>
        <w:ind w:left="0"/>
        <w:jc w:val="both"/>
      </w:pPr>
      <w:r>
        <w:rPr>
          <w:rFonts w:ascii="Times New Roman"/>
          <w:b w:val="false"/>
          <w:i w:val="false"/>
          <w:color w:val="000000"/>
          <w:sz w:val="28"/>
        </w:rPr>
        <w:t>
      Азғыр ауылдық округінің аумағында 1 мал қорымы бар.</w:t>
      </w:r>
    </w:p>
    <w:bookmarkEnd w:id="1051"/>
    <w:bookmarkStart w:name="z1268" w:id="1052"/>
    <w:p>
      <w:pPr>
        <w:spacing w:after="0"/>
        <w:ind w:left="0"/>
        <w:jc w:val="both"/>
      </w:pPr>
      <w:r>
        <w:rPr>
          <w:rFonts w:ascii="Times New Roman"/>
          <w:b w:val="false"/>
          <w:i w:val="false"/>
          <w:color w:val="000000"/>
          <w:sz w:val="28"/>
        </w:rPr>
        <w:t>
      Азғыр ауылдық округінің аумағында аридтік жайылымдар жоқ.</w:t>
      </w:r>
    </w:p>
    <w:bookmarkEnd w:id="1052"/>
    <w:bookmarkStart w:name="z1269" w:id="1053"/>
    <w:p>
      <w:pPr>
        <w:spacing w:after="0"/>
        <w:ind w:left="0"/>
        <w:jc w:val="both"/>
      </w:pPr>
      <w:r>
        <w:rPr>
          <w:rFonts w:ascii="Times New Roman"/>
          <w:b w:val="false"/>
          <w:i w:val="false"/>
          <w:color w:val="000000"/>
          <w:sz w:val="28"/>
        </w:rPr>
        <w:t>
      Азғыр ауылдық округінде мал айдауға арналған сервитуттар орнатылмаған.</w:t>
      </w:r>
    </w:p>
    <w:bookmarkEnd w:id="1053"/>
    <w:bookmarkStart w:name="z1270" w:id="105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Азғыр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10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1-қосымша</w:t>
            </w:r>
          </w:p>
        </w:tc>
      </w:tr>
    </w:tbl>
    <w:bookmarkStart w:name="z1272" w:id="105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Азғыр ауылдық округі аумағында жайылымдардың орналасу</w:t>
      </w:r>
    </w:p>
    <w:bookmarkEnd w:id="1055"/>
    <w:bookmarkStart w:name="z1273" w:id="1056"/>
    <w:p>
      <w:pPr>
        <w:spacing w:after="0"/>
        <w:ind w:left="0"/>
        <w:jc w:val="both"/>
      </w:pPr>
      <w:r>
        <w:rPr>
          <w:rFonts w:ascii="Times New Roman"/>
          <w:b w:val="false"/>
          <w:i w:val="false"/>
          <w:color w:val="000000"/>
          <w:sz w:val="28"/>
        </w:rPr>
        <w:t xml:space="preserve">
      </w:t>
      </w:r>
    </w:p>
    <w:bookmarkEnd w:id="1056"/>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Азғыр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95"/>
        <w:gridCol w:w="1321"/>
        <w:gridCol w:w="4480"/>
        <w:gridCol w:w="1592"/>
        <w:gridCol w:w="1866"/>
        <w:gridCol w:w="2050"/>
        <w:gridCol w:w="496"/>
      </w:tblGrid>
      <w:tr>
        <w:trPr>
          <w:trHeight w:val="30" w:hRule="atLeast"/>
        </w:trPr>
        <w:tc>
          <w:tcPr>
            <w:tcW w:w="4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4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1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 /артығы(+), га</w:t>
            </w:r>
          </w:p>
        </w:tc>
        <w:tc>
          <w:tcPr>
            <w:tcW w:w="4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4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4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6" w:id="1057"/>
          <w:p>
            <w:pPr>
              <w:spacing w:after="20"/>
              <w:ind w:left="20"/>
              <w:jc w:val="both"/>
            </w:pPr>
            <w:r>
              <w:rPr>
                <w:rFonts w:ascii="Times New Roman"/>
                <w:b w:val="false"/>
                <w:i w:val="false"/>
                <w:color w:val="000000"/>
                <w:sz w:val="20"/>
              </w:rPr>
              <w:t>
3733 бас</w:t>
            </w:r>
            <w:r>
              <w:br/>
            </w:r>
            <w:r>
              <w:rPr>
                <w:rFonts w:ascii="Times New Roman"/>
                <w:b w:val="false"/>
                <w:i w:val="false"/>
                <w:color w:val="000000"/>
                <w:sz w:val="20"/>
              </w:rPr>
              <w:t>
</w:t>
            </w:r>
            <w:r>
              <w:rPr>
                <w:rFonts w:ascii="Times New Roman"/>
                <w:b w:val="false"/>
                <w:i w:val="false"/>
                <w:color w:val="000000"/>
                <w:sz w:val="20"/>
              </w:rPr>
              <w:t xml:space="preserve"> ірі қара, </w:t>
            </w:r>
            <w:r>
              <w:br/>
            </w:r>
            <w:r>
              <w:rPr>
                <w:rFonts w:ascii="Times New Roman"/>
                <w:b w:val="false"/>
                <w:i w:val="false"/>
                <w:color w:val="000000"/>
                <w:sz w:val="20"/>
              </w:rPr>
              <w:t>
</w:t>
            </w:r>
            <w:r>
              <w:rPr>
                <w:rFonts w:ascii="Times New Roman"/>
                <w:b w:val="false"/>
                <w:i w:val="false"/>
                <w:color w:val="000000"/>
                <w:sz w:val="20"/>
              </w:rPr>
              <w:t xml:space="preserve">30857 бас </w:t>
            </w:r>
            <w:r>
              <w:br/>
            </w:r>
            <w:r>
              <w:rPr>
                <w:rFonts w:ascii="Times New Roman"/>
                <w:b w:val="false"/>
                <w:i w:val="false"/>
                <w:color w:val="000000"/>
                <w:sz w:val="20"/>
              </w:rPr>
              <w:t>
</w:t>
            </w:r>
            <w:r>
              <w:rPr>
                <w:rFonts w:ascii="Times New Roman"/>
                <w:b w:val="false"/>
                <w:i w:val="false"/>
                <w:color w:val="000000"/>
                <w:sz w:val="20"/>
              </w:rPr>
              <w:t xml:space="preserve">ұсақ мал, </w:t>
            </w:r>
            <w:r>
              <w:br/>
            </w:r>
            <w:r>
              <w:rPr>
                <w:rFonts w:ascii="Times New Roman"/>
                <w:b w:val="false"/>
                <w:i w:val="false"/>
                <w:color w:val="000000"/>
                <w:sz w:val="20"/>
              </w:rPr>
              <w:t>
4614 бас жылқы, 67 түйе</w:t>
            </w:r>
          </w:p>
          <w:bookmarkEnd w:id="1057"/>
        </w:tc>
        <w:tc>
          <w:tcPr>
            <w:tcW w:w="15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36352</w:t>
            </w:r>
          </w:p>
        </w:tc>
        <w:tc>
          <w:tcPr>
            <w:tcW w:w="1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279630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-243278</w:t>
            </w:r>
          </w:p>
        </w:tc>
        <w:tc>
          <w:tcPr>
            <w:tcW w:w="4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4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4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0" w:id="1058"/>
          <w:p>
            <w:pPr>
              <w:spacing w:after="20"/>
              <w:ind w:left="20"/>
              <w:jc w:val="both"/>
            </w:pPr>
            <w:r>
              <w:rPr>
                <w:rFonts w:ascii="Times New Roman"/>
                <w:b w:val="false"/>
                <w:i w:val="false"/>
                <w:color w:val="000000"/>
                <w:sz w:val="20"/>
              </w:rPr>
              <w:t xml:space="preserve">
ірі қара мал 1996 бас, </w:t>
            </w:r>
            <w:r>
              <w:br/>
            </w:r>
            <w:r>
              <w:rPr>
                <w:rFonts w:ascii="Times New Roman"/>
                <w:b w:val="false"/>
                <w:i w:val="false"/>
                <w:color w:val="000000"/>
                <w:sz w:val="20"/>
              </w:rPr>
              <w:t>
ұсақ мал 10195 бас, жылқы 2625 бас, түйе 5 бас</w:t>
            </w:r>
          </w:p>
          <w:bookmarkEnd w:id="1058"/>
        </w:tc>
        <w:tc>
          <w:tcPr>
            <w:tcW w:w="15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36352</w:t>
            </w:r>
          </w:p>
        </w:tc>
        <w:tc>
          <w:tcPr>
            <w:tcW w:w="1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-93104</w:t>
            </w:r>
          </w:p>
        </w:tc>
        <w:tc>
          <w:tcPr>
            <w:tcW w:w="4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2-қосымша</w:t>
            </w:r>
          </w:p>
        </w:tc>
      </w:tr>
    </w:tbl>
    <w:bookmarkStart w:name="z1282" w:id="1059"/>
    <w:p>
      <w:pPr>
        <w:spacing w:after="0"/>
        <w:ind w:left="0"/>
        <w:jc w:val="left"/>
      </w:pPr>
      <w:r>
        <w:rPr>
          <w:rFonts w:ascii="Times New Roman"/>
          <w:b/>
          <w:i w:val="false"/>
          <w:color w:val="000000"/>
        </w:rPr>
        <w:t xml:space="preserve"> Жайылым айналымдарының қолайлы схемалары</w:t>
      </w:r>
    </w:p>
    <w:bookmarkEnd w:id="1059"/>
    <w:bookmarkStart w:name="z1283" w:id="1060"/>
    <w:p>
      <w:pPr>
        <w:spacing w:after="0"/>
        <w:ind w:left="0"/>
        <w:jc w:val="left"/>
      </w:pPr>
      <w:r>
        <w:rPr>
          <w:rFonts w:ascii="Times New Roman"/>
          <w:b/>
          <w:i w:val="false"/>
          <w:color w:val="000000"/>
        </w:rPr>
        <w:t xml:space="preserve"> Азғыр ауылдық округі үшін қолайлы жайылым айналымдарының схемасы</w:t>
      </w:r>
    </w:p>
    <w:bookmarkEnd w:id="10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284" w:id="1061"/>
    <w:p>
      <w:pPr>
        <w:spacing w:after="0"/>
        <w:ind w:left="0"/>
        <w:jc w:val="both"/>
      </w:pPr>
      <w:r>
        <w:rPr>
          <w:rFonts w:ascii="Times New Roman"/>
          <w:b w:val="false"/>
          <w:i w:val="false"/>
          <w:color w:val="000000"/>
          <w:sz w:val="28"/>
        </w:rPr>
        <w:t>
      Ескертпе: 1, 2, 3, 4 –жыл ішіндегі қораларды пайдалану кезегі.</w:t>
      </w:r>
    </w:p>
    <w:bookmarkEnd w:id="10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3-қосымша</w:t>
            </w:r>
          </w:p>
        </w:tc>
      </w:tr>
    </w:tbl>
    <w:bookmarkStart w:name="z1286" w:id="106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62"/>
    <w:bookmarkStart w:name="z1287" w:id="1063"/>
    <w:p>
      <w:pPr>
        <w:spacing w:after="0"/>
        <w:ind w:left="0"/>
        <w:jc w:val="both"/>
      </w:pPr>
      <w:r>
        <w:rPr>
          <w:rFonts w:ascii="Times New Roman"/>
          <w:b w:val="false"/>
          <w:i w:val="false"/>
          <w:color w:val="000000"/>
          <w:sz w:val="28"/>
        </w:rPr>
        <w:t xml:space="preserve">
      </w:t>
      </w:r>
    </w:p>
    <w:bookmarkEnd w:id="1063"/>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4-қосымша</w:t>
            </w:r>
          </w:p>
        </w:tc>
      </w:tr>
    </w:tbl>
    <w:bookmarkStart w:name="z1289" w:id="106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64"/>
    <w:bookmarkStart w:name="z1290" w:id="106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айқындалады.Азғыр ауылдық округінің аумағында су құдықтары бар.</w:t>
      </w:r>
    </w:p>
    <w:bookmarkEnd w:id="1065"/>
    <w:bookmarkStart w:name="z1291" w:id="1066"/>
    <w:p>
      <w:pPr>
        <w:spacing w:after="0"/>
        <w:ind w:left="0"/>
        <w:jc w:val="left"/>
      </w:pPr>
      <w:r>
        <w:rPr>
          <w:rFonts w:ascii="Times New Roman"/>
          <w:b/>
          <w:i w:val="false"/>
          <w:color w:val="000000"/>
        </w:rPr>
        <w:t xml:space="preserve"> Азғыр ауылдық округі</w:t>
      </w:r>
    </w:p>
    <w:bookmarkEnd w:id="1066"/>
    <w:bookmarkStart w:name="z1292" w:id="1067"/>
    <w:p>
      <w:pPr>
        <w:spacing w:after="0"/>
        <w:ind w:left="0"/>
        <w:jc w:val="both"/>
      </w:pPr>
      <w:r>
        <w:rPr>
          <w:rFonts w:ascii="Times New Roman"/>
          <w:b w:val="false"/>
          <w:i w:val="false"/>
          <w:color w:val="000000"/>
          <w:sz w:val="28"/>
        </w:rPr>
        <w:t xml:space="preserve">
      </w:t>
      </w:r>
    </w:p>
    <w:bookmarkEnd w:id="1067"/>
    <w:p>
      <w:pPr>
        <w:spacing w:after="0"/>
        <w:ind w:left="0"/>
        <w:jc w:val="both"/>
      </w:pPr>
      <w:r>
        <w:drawing>
          <wp:inline distT="0" distB="0" distL="0" distR="0">
            <wp:extent cx="7810500" cy="293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293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5-қосымша</w:t>
            </w:r>
          </w:p>
        </w:tc>
      </w:tr>
    </w:tbl>
    <w:bookmarkStart w:name="z1294" w:id="106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68"/>
    <w:bookmarkStart w:name="z1295" w:id="1069"/>
    <w:p>
      <w:pPr>
        <w:spacing w:after="0"/>
        <w:ind w:left="0"/>
        <w:jc w:val="both"/>
      </w:pPr>
      <w:r>
        <w:rPr>
          <w:rFonts w:ascii="Times New Roman"/>
          <w:b w:val="false"/>
          <w:i w:val="false"/>
          <w:color w:val="000000"/>
          <w:sz w:val="28"/>
        </w:rPr>
        <w:t xml:space="preserve">
      </w:t>
      </w:r>
    </w:p>
    <w:bookmarkEnd w:id="1069"/>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311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6-қосымша</w:t>
            </w:r>
          </w:p>
        </w:tc>
      </w:tr>
    </w:tbl>
    <w:bookmarkStart w:name="z1297" w:id="107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70"/>
    <w:bookmarkStart w:name="z1298"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311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Азғыр ауылдық округіндегі 2021 жылға арналған Жайылымдарды басқару және оларды пайдалану жөніндегі жоспарға 7-қосымша</w:t>
            </w:r>
          </w:p>
        </w:tc>
      </w:tr>
    </w:tbl>
    <w:bookmarkStart w:name="z1300" w:id="107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0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Азғыр</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Азғыр</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Азғыр</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301" w:id="1073"/>
    <w:p>
      <w:pPr>
        <w:spacing w:after="0"/>
        <w:ind w:left="0"/>
        <w:jc w:val="both"/>
      </w:pPr>
      <w:r>
        <w:rPr>
          <w:rFonts w:ascii="Times New Roman"/>
          <w:b w:val="false"/>
          <w:i w:val="false"/>
          <w:color w:val="000000"/>
          <w:sz w:val="28"/>
        </w:rPr>
        <w:t>
      Ескертпе: аббревиатуралардың толық жазылуы:</w:t>
      </w:r>
    </w:p>
    <w:bookmarkEnd w:id="1073"/>
    <w:bookmarkStart w:name="z1302" w:id="1074"/>
    <w:p>
      <w:pPr>
        <w:spacing w:after="0"/>
        <w:ind w:left="0"/>
        <w:jc w:val="both"/>
      </w:pPr>
      <w:r>
        <w:rPr>
          <w:rFonts w:ascii="Times New Roman"/>
          <w:b w:val="false"/>
          <w:i w:val="false"/>
          <w:color w:val="000000"/>
          <w:sz w:val="28"/>
        </w:rPr>
        <w:t>
      КЖМ – көктемгі-жазғы маусым;</w:t>
      </w:r>
    </w:p>
    <w:bookmarkEnd w:id="1074"/>
    <w:bookmarkStart w:name="z1303" w:id="1075"/>
    <w:p>
      <w:pPr>
        <w:spacing w:after="0"/>
        <w:ind w:left="0"/>
        <w:jc w:val="both"/>
      </w:pPr>
      <w:r>
        <w:rPr>
          <w:rFonts w:ascii="Times New Roman"/>
          <w:b w:val="false"/>
          <w:i w:val="false"/>
          <w:color w:val="000000"/>
          <w:sz w:val="28"/>
        </w:rPr>
        <w:t>
      ЖКМ – жазғы-күзгі маусым;</w:t>
      </w:r>
    </w:p>
    <w:bookmarkEnd w:id="1075"/>
    <w:bookmarkStart w:name="z1304" w:id="1076"/>
    <w:p>
      <w:pPr>
        <w:spacing w:after="0"/>
        <w:ind w:left="0"/>
        <w:jc w:val="both"/>
      </w:pPr>
      <w:r>
        <w:rPr>
          <w:rFonts w:ascii="Times New Roman"/>
          <w:b w:val="false"/>
          <w:i w:val="false"/>
          <w:color w:val="000000"/>
          <w:sz w:val="28"/>
        </w:rPr>
        <w:t>
      ЖМ – жазғы маусым;</w:t>
      </w:r>
    </w:p>
    <w:bookmarkEnd w:id="1076"/>
    <w:bookmarkStart w:name="z1305" w:id="1077"/>
    <w:p>
      <w:pPr>
        <w:spacing w:after="0"/>
        <w:ind w:left="0"/>
        <w:jc w:val="both"/>
      </w:pPr>
      <w:r>
        <w:rPr>
          <w:rFonts w:ascii="Times New Roman"/>
          <w:b w:val="false"/>
          <w:i w:val="false"/>
          <w:color w:val="000000"/>
          <w:sz w:val="28"/>
        </w:rPr>
        <w:t>
      ДҚ – демалыс қорасы.</w:t>
      </w:r>
    </w:p>
    <w:bookmarkEnd w:id="10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Құрманғазы аудандық мәслихатының 2021 жылғы 26 тамыздағы № 62-VІІ шешіміне 19-қосымша</w:t>
            </w:r>
          </w:p>
        </w:tc>
      </w:tr>
    </w:tbl>
    <w:bookmarkStart w:name="z1307" w:id="1078"/>
    <w:p>
      <w:pPr>
        <w:spacing w:after="0"/>
        <w:ind w:left="0"/>
        <w:jc w:val="left"/>
      </w:pPr>
      <w:r>
        <w:rPr>
          <w:rFonts w:ascii="Times New Roman"/>
          <w:b/>
          <w:i w:val="false"/>
          <w:color w:val="000000"/>
        </w:rPr>
        <w:t xml:space="preserve"> Сүйіндік ауылдық округі бойынша 2021 жылға арналған жайылымдарды басқару және оларды пайдалану жөніндегі жоспар</w:t>
      </w:r>
    </w:p>
    <w:bookmarkEnd w:id="1078"/>
    <w:bookmarkStart w:name="z1308" w:id="1079"/>
    <w:p>
      <w:pPr>
        <w:spacing w:after="0"/>
        <w:ind w:left="0"/>
        <w:jc w:val="both"/>
      </w:pPr>
      <w:r>
        <w:rPr>
          <w:rFonts w:ascii="Times New Roman"/>
          <w:b w:val="false"/>
          <w:i w:val="false"/>
          <w:color w:val="000000"/>
          <w:sz w:val="28"/>
        </w:rPr>
        <w:t xml:space="preserve">
      Осы Сүйіндік ауылдық округі бойынша 2021 жылға арналған Жайылымдарды басқару және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Заңына, Қазақстан Республикасы Премьер-Министрінің орынбасары – Қазақстан Республикасы Ауыл шаруашылығы министрінің 2017 жылғы 24 сәуірдегі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(Әділет органдарында нормативтік құқықтық актінің мемлекеттік тіркеу нөмірі 15090), Қазақстан Республикасы Ауыл шаруашылығы министрінің 2015 жылғы 14 сәуірдегі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бұйрығының</w:t>
      </w:r>
      <w:r>
        <w:rPr>
          <w:rFonts w:ascii="Times New Roman"/>
          <w:b w:val="false"/>
          <w:i w:val="false"/>
          <w:color w:val="000000"/>
          <w:sz w:val="28"/>
        </w:rPr>
        <w:t xml:space="preserve"> (Әділет органдарында нормативтік құқықтық актінің мемлекеттік тіркеу нөмірі 11064) сәйкес жасақталған.</w:t>
      </w:r>
    </w:p>
    <w:bookmarkEnd w:id="1079"/>
    <w:bookmarkStart w:name="z1309" w:id="108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1080"/>
    <w:bookmarkStart w:name="z1310" w:id="1081"/>
    <w:p>
      <w:pPr>
        <w:spacing w:after="0"/>
        <w:ind w:left="0"/>
        <w:jc w:val="both"/>
      </w:pPr>
      <w:r>
        <w:rPr>
          <w:rFonts w:ascii="Times New Roman"/>
          <w:b w:val="false"/>
          <w:i w:val="false"/>
          <w:color w:val="000000"/>
          <w:sz w:val="28"/>
        </w:rPr>
        <w:t>
      Жоспар:</w:t>
      </w:r>
    </w:p>
    <w:bookmarkEnd w:id="1081"/>
    <w:bookmarkStart w:name="z1311" w:id="108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1082"/>
    <w:bookmarkStart w:name="z1312" w:id="1083"/>
    <w:p>
      <w:pPr>
        <w:spacing w:after="0"/>
        <w:ind w:left="0"/>
        <w:jc w:val="both"/>
      </w:pPr>
      <w:r>
        <w:rPr>
          <w:rFonts w:ascii="Times New Roman"/>
          <w:b w:val="false"/>
          <w:i w:val="false"/>
          <w:color w:val="000000"/>
          <w:sz w:val="28"/>
        </w:rPr>
        <w:t>
      2) жайылым айналымдарының қолайлы схемаларын;</w:t>
      </w:r>
    </w:p>
    <w:bookmarkEnd w:id="1083"/>
    <w:bookmarkStart w:name="z1313" w:id="108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1084"/>
    <w:bookmarkStart w:name="z1314" w:id="108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1085"/>
    <w:bookmarkStart w:name="z1315" w:id="108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086"/>
    <w:bookmarkStart w:name="z1316" w:id="108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087"/>
    <w:bookmarkStart w:name="z1317" w:id="108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қамтиды.</w:t>
      </w:r>
    </w:p>
    <w:bookmarkEnd w:id="1088"/>
    <w:bookmarkStart w:name="z1318" w:id="1089"/>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жергілікті өзін-өзі басқару органдарының, ауыл, ауылдық округ әкімдері және жайылым пайдаланушылардың қатысуымен қабылданды.</w:t>
      </w:r>
    </w:p>
    <w:bookmarkEnd w:id="1089"/>
    <w:bookmarkStart w:name="z1319" w:id="1090"/>
    <w:p>
      <w:pPr>
        <w:spacing w:after="0"/>
        <w:ind w:left="0"/>
        <w:jc w:val="both"/>
      </w:pPr>
      <w:r>
        <w:rPr>
          <w:rFonts w:ascii="Times New Roman"/>
          <w:b w:val="false"/>
          <w:i w:val="false"/>
          <w:color w:val="000000"/>
          <w:sz w:val="28"/>
        </w:rPr>
        <w:t>
      Сүйіндік ауылдық округі аумағының жалпы ауданы 230649 га, оның ішінде елді мекен жерлері - 24821 га, босалқы жерлер 205828.</w:t>
      </w:r>
    </w:p>
    <w:bookmarkEnd w:id="1090"/>
    <w:bookmarkStart w:name="z1320" w:id="1091"/>
    <w:p>
      <w:pPr>
        <w:spacing w:after="0"/>
        <w:ind w:left="0"/>
        <w:jc w:val="both"/>
      </w:pPr>
      <w:r>
        <w:rPr>
          <w:rFonts w:ascii="Times New Roman"/>
          <w:b w:val="false"/>
          <w:i w:val="false"/>
          <w:color w:val="000000"/>
          <w:sz w:val="28"/>
        </w:rPr>
        <w:t>
      Әкімшілік-аумақтық бөлінісі бойынша Сүйіндік ауылдық округінде 4 ауылдық елді мекен бар.</w:t>
      </w:r>
    </w:p>
    <w:bookmarkEnd w:id="1091"/>
    <w:bookmarkStart w:name="z1321" w:id="1092"/>
    <w:p>
      <w:pPr>
        <w:spacing w:after="0"/>
        <w:ind w:left="0"/>
        <w:jc w:val="both"/>
      </w:pPr>
      <w:r>
        <w:rPr>
          <w:rFonts w:ascii="Times New Roman"/>
          <w:b w:val="false"/>
          <w:i w:val="false"/>
          <w:color w:val="000000"/>
          <w:sz w:val="28"/>
        </w:rPr>
        <w:t>
      Сүйіндік ауылдық округінің жер бедері-жазық. Округ аумағы Каспий маңы ойпатының орталық бөлігінде орналасқан. Аумақтың климаты тым континенттік, құрғақ. Қаңтардың орташа температурасы -14 °С, шілдеде 22-23 °С. Жауын-шашынның орташа жылдық мөлшері 220-280 мм. Шөлейт топырақтарда алабота, жусан, жантақ, шытыр өседі.</w:t>
      </w:r>
    </w:p>
    <w:bookmarkEnd w:id="1092"/>
    <w:bookmarkStart w:name="z1322" w:id="1093"/>
    <w:p>
      <w:pPr>
        <w:spacing w:after="0"/>
        <w:ind w:left="0"/>
        <w:jc w:val="both"/>
      </w:pPr>
      <w:r>
        <w:rPr>
          <w:rFonts w:ascii="Times New Roman"/>
          <w:b w:val="false"/>
          <w:i w:val="false"/>
          <w:color w:val="000000"/>
          <w:sz w:val="28"/>
        </w:rPr>
        <w:t>
      Топырағы негізінен құмды көп жылдық сортаңдары басым жайылымдар.</w:t>
      </w:r>
    </w:p>
    <w:bookmarkEnd w:id="1093"/>
    <w:bookmarkStart w:name="z1323" w:id="1094"/>
    <w:p>
      <w:pPr>
        <w:spacing w:after="0"/>
        <w:ind w:left="0"/>
        <w:jc w:val="both"/>
      </w:pPr>
      <w:r>
        <w:rPr>
          <w:rFonts w:ascii="Times New Roman"/>
          <w:b w:val="false"/>
          <w:i w:val="false"/>
          <w:color w:val="000000"/>
          <w:sz w:val="28"/>
        </w:rPr>
        <w:t>
      2020 жылдың 1 қарашасына Сүйіндік ауылдық округінде (жеке ауласында) 3475 бас ірі қара, 35536 бас ұсақ мал, 2339 бас жылқы, 199 түйе бар.</w:t>
      </w:r>
    </w:p>
    <w:bookmarkEnd w:id="1094"/>
    <w:bookmarkStart w:name="z1324" w:id="1095"/>
    <w:p>
      <w:pPr>
        <w:spacing w:after="0"/>
        <w:ind w:left="0"/>
        <w:jc w:val="both"/>
      </w:pPr>
      <w:r>
        <w:rPr>
          <w:rFonts w:ascii="Times New Roman"/>
          <w:b w:val="false"/>
          <w:i w:val="false"/>
          <w:color w:val="000000"/>
          <w:sz w:val="28"/>
        </w:rPr>
        <w:t>
      Мал басына түсетін жүктеме нормасын МІҚ - 18 га/бас, ұсақ мал- 3,6 га/бас, жылқы – 21,6 га/бас, түйе-25,2 га/бас деп алсақ, жергілікті халықтың жеке ауласындағы ауыл шаруашылығы жануарларын жаю үшін 246016,8 га жайылым қажет.</w:t>
      </w:r>
    </w:p>
    <w:bookmarkEnd w:id="1095"/>
    <w:bookmarkStart w:name="z1325" w:id="1096"/>
    <w:p>
      <w:pPr>
        <w:spacing w:after="0"/>
        <w:ind w:left="0"/>
        <w:jc w:val="both"/>
      </w:pPr>
      <w:r>
        <w:rPr>
          <w:rFonts w:ascii="Times New Roman"/>
          <w:b w:val="false"/>
          <w:i w:val="false"/>
          <w:color w:val="000000"/>
          <w:sz w:val="28"/>
        </w:rPr>
        <w:t>
      Есебі:</w:t>
      </w:r>
    </w:p>
    <w:bookmarkEnd w:id="1096"/>
    <w:bookmarkStart w:name="z1326" w:id="1097"/>
    <w:p>
      <w:pPr>
        <w:spacing w:after="0"/>
        <w:ind w:left="0"/>
        <w:jc w:val="both"/>
      </w:pPr>
      <w:r>
        <w:rPr>
          <w:rFonts w:ascii="Times New Roman"/>
          <w:b w:val="false"/>
          <w:i w:val="false"/>
          <w:color w:val="000000"/>
          <w:sz w:val="28"/>
        </w:rPr>
        <w:t>
      МІҚ үшін – 3475 бас.*18га./бас=62550 га.</w:t>
      </w:r>
    </w:p>
    <w:bookmarkEnd w:id="1097"/>
    <w:bookmarkStart w:name="z1327" w:id="1098"/>
    <w:p>
      <w:pPr>
        <w:spacing w:after="0"/>
        <w:ind w:left="0"/>
        <w:jc w:val="both"/>
      </w:pPr>
      <w:r>
        <w:rPr>
          <w:rFonts w:ascii="Times New Roman"/>
          <w:b w:val="false"/>
          <w:i w:val="false"/>
          <w:color w:val="000000"/>
          <w:sz w:val="28"/>
        </w:rPr>
        <w:t>
      Ұсақ мал үшін – 35536 бас.*3,6га./бас= 127929,6 га.</w:t>
      </w:r>
    </w:p>
    <w:bookmarkEnd w:id="1098"/>
    <w:bookmarkStart w:name="z1328" w:id="1099"/>
    <w:p>
      <w:pPr>
        <w:spacing w:after="0"/>
        <w:ind w:left="0"/>
        <w:jc w:val="both"/>
      </w:pPr>
      <w:r>
        <w:rPr>
          <w:rFonts w:ascii="Times New Roman"/>
          <w:b w:val="false"/>
          <w:i w:val="false"/>
          <w:color w:val="000000"/>
          <w:sz w:val="28"/>
        </w:rPr>
        <w:t>
      Жылқы үшін – 2339 бас.*21,6га./бас=50522,4 га.</w:t>
      </w:r>
    </w:p>
    <w:bookmarkEnd w:id="1099"/>
    <w:bookmarkStart w:name="z1329" w:id="1100"/>
    <w:p>
      <w:pPr>
        <w:spacing w:after="0"/>
        <w:ind w:left="0"/>
        <w:jc w:val="both"/>
      </w:pPr>
      <w:r>
        <w:rPr>
          <w:rFonts w:ascii="Times New Roman"/>
          <w:b w:val="false"/>
          <w:i w:val="false"/>
          <w:color w:val="000000"/>
          <w:sz w:val="28"/>
        </w:rPr>
        <w:t>
      Түйе үшін – 199 бас.*25,2 га./бас=5014,8 га.</w:t>
      </w:r>
    </w:p>
    <w:bookmarkEnd w:id="1100"/>
    <w:bookmarkStart w:name="z1330" w:id="1101"/>
    <w:p>
      <w:pPr>
        <w:spacing w:after="0"/>
        <w:ind w:left="0"/>
        <w:jc w:val="both"/>
      </w:pPr>
      <w:r>
        <w:rPr>
          <w:rFonts w:ascii="Times New Roman"/>
          <w:b w:val="false"/>
          <w:i w:val="false"/>
          <w:color w:val="000000"/>
          <w:sz w:val="28"/>
        </w:rPr>
        <w:t>
      62550 га.+ 127929,6 га.+ 50522,4 га.+ 5014,8 га.= 246016,8 га.</w:t>
      </w:r>
    </w:p>
    <w:bookmarkEnd w:id="1101"/>
    <w:bookmarkStart w:name="z1331" w:id="1102"/>
    <w:p>
      <w:pPr>
        <w:spacing w:after="0"/>
        <w:ind w:left="0"/>
        <w:jc w:val="both"/>
      </w:pPr>
      <w:r>
        <w:rPr>
          <w:rFonts w:ascii="Times New Roman"/>
          <w:b w:val="false"/>
          <w:i w:val="false"/>
          <w:color w:val="000000"/>
          <w:sz w:val="28"/>
        </w:rPr>
        <w:t>
      2020 жылдың 1 қарашасына Сүйіндік ауылдық округінің ЖШС, шаруа және фермерлік қожалықтарындағы мал басы: ірі қара мал 3229 бас, ұсақ мал 13836 бас, жылқы 2132 бас, түйе 60 бас құрайды.</w:t>
      </w:r>
    </w:p>
    <w:bookmarkEnd w:id="1102"/>
    <w:bookmarkStart w:name="z1332" w:id="1103"/>
    <w:p>
      <w:pPr>
        <w:spacing w:after="0"/>
        <w:ind w:left="0"/>
        <w:jc w:val="both"/>
      </w:pPr>
      <w:r>
        <w:rPr>
          <w:rFonts w:ascii="Times New Roman"/>
          <w:b w:val="false"/>
          <w:i w:val="false"/>
          <w:color w:val="000000"/>
          <w:sz w:val="28"/>
        </w:rPr>
        <w:t>
      ЖШС-нің, шаруа және фермер қожалықтарының ауыл шаруашылығы жануарларын жаю үшін 155278,8 га жайылым қажет.</w:t>
      </w:r>
    </w:p>
    <w:bookmarkEnd w:id="1103"/>
    <w:bookmarkStart w:name="z1333" w:id="1104"/>
    <w:p>
      <w:pPr>
        <w:spacing w:after="0"/>
        <w:ind w:left="0"/>
        <w:jc w:val="both"/>
      </w:pPr>
      <w:r>
        <w:rPr>
          <w:rFonts w:ascii="Times New Roman"/>
          <w:b w:val="false"/>
          <w:i w:val="false"/>
          <w:color w:val="000000"/>
          <w:sz w:val="28"/>
        </w:rPr>
        <w:t>
      Есебі:</w:t>
      </w:r>
    </w:p>
    <w:bookmarkEnd w:id="1104"/>
    <w:bookmarkStart w:name="z1334" w:id="1105"/>
    <w:p>
      <w:pPr>
        <w:spacing w:after="0"/>
        <w:ind w:left="0"/>
        <w:jc w:val="both"/>
      </w:pPr>
      <w:r>
        <w:rPr>
          <w:rFonts w:ascii="Times New Roman"/>
          <w:b w:val="false"/>
          <w:i w:val="false"/>
          <w:color w:val="000000"/>
          <w:sz w:val="28"/>
        </w:rPr>
        <w:t>
      МІҚ үшін –3229 бас *18га./бас=58122 га.</w:t>
      </w:r>
    </w:p>
    <w:bookmarkEnd w:id="1105"/>
    <w:bookmarkStart w:name="z1335" w:id="1106"/>
    <w:p>
      <w:pPr>
        <w:spacing w:after="0"/>
        <w:ind w:left="0"/>
        <w:jc w:val="both"/>
      </w:pPr>
      <w:r>
        <w:rPr>
          <w:rFonts w:ascii="Times New Roman"/>
          <w:b w:val="false"/>
          <w:i w:val="false"/>
          <w:color w:val="000000"/>
          <w:sz w:val="28"/>
        </w:rPr>
        <w:t>
      Ұсақ мал үшін – 13836 бас *3,6га./бас=49809,6 га.</w:t>
      </w:r>
    </w:p>
    <w:bookmarkEnd w:id="1106"/>
    <w:bookmarkStart w:name="z1336" w:id="1107"/>
    <w:p>
      <w:pPr>
        <w:spacing w:after="0"/>
        <w:ind w:left="0"/>
        <w:jc w:val="both"/>
      </w:pPr>
      <w:r>
        <w:rPr>
          <w:rFonts w:ascii="Times New Roman"/>
          <w:b w:val="false"/>
          <w:i w:val="false"/>
          <w:color w:val="000000"/>
          <w:sz w:val="28"/>
        </w:rPr>
        <w:t>
      Жылқы үшін – 2132 бас *21,6га./бас=46051,2 га.</w:t>
      </w:r>
    </w:p>
    <w:bookmarkEnd w:id="1107"/>
    <w:bookmarkStart w:name="z1337" w:id="1108"/>
    <w:p>
      <w:pPr>
        <w:spacing w:after="0"/>
        <w:ind w:left="0"/>
        <w:jc w:val="both"/>
      </w:pPr>
      <w:r>
        <w:rPr>
          <w:rFonts w:ascii="Times New Roman"/>
          <w:b w:val="false"/>
          <w:i w:val="false"/>
          <w:color w:val="000000"/>
          <w:sz w:val="28"/>
        </w:rPr>
        <w:t>
      Түйе үшін – 60 бас *25,2 га./бас =1296 га.</w:t>
      </w:r>
    </w:p>
    <w:bookmarkEnd w:id="1108"/>
    <w:bookmarkStart w:name="z1338" w:id="1109"/>
    <w:p>
      <w:pPr>
        <w:spacing w:after="0"/>
        <w:ind w:left="0"/>
        <w:jc w:val="both"/>
      </w:pPr>
      <w:r>
        <w:rPr>
          <w:rFonts w:ascii="Times New Roman"/>
          <w:b w:val="false"/>
          <w:i w:val="false"/>
          <w:color w:val="000000"/>
          <w:sz w:val="28"/>
        </w:rPr>
        <w:t>
      58122 га.+ 49809,6 га.+ 46051,2 га.+ 1296 га.= 155278,8 га.</w:t>
      </w:r>
    </w:p>
    <w:bookmarkEnd w:id="1109"/>
    <w:bookmarkStart w:name="z1339" w:id="1110"/>
    <w:p>
      <w:pPr>
        <w:spacing w:after="0"/>
        <w:ind w:left="0"/>
        <w:jc w:val="both"/>
      </w:pPr>
      <w:r>
        <w:rPr>
          <w:rFonts w:ascii="Times New Roman"/>
          <w:b w:val="false"/>
          <w:i w:val="false"/>
          <w:color w:val="000000"/>
          <w:sz w:val="28"/>
        </w:rPr>
        <w:t>
      Құрманғазы ауданының жер балансының мәліметтеріне сәйкес, Сүйіндік ауылдық округі аумағындағы барлық ЖШС, шаруа және фермер қожалықтарының жер пайдалануындағы жайылым алаңы 24477 га құрайды.</w:t>
      </w:r>
    </w:p>
    <w:bookmarkEnd w:id="1110"/>
    <w:bookmarkStart w:name="z1340" w:id="1111"/>
    <w:p>
      <w:pPr>
        <w:spacing w:after="0"/>
        <w:ind w:left="0"/>
        <w:jc w:val="both"/>
      </w:pPr>
      <w:r>
        <w:rPr>
          <w:rFonts w:ascii="Times New Roman"/>
          <w:b w:val="false"/>
          <w:i w:val="false"/>
          <w:color w:val="000000"/>
          <w:sz w:val="28"/>
        </w:rPr>
        <w:t>
      Сүйіндік ауылдық округінің аумағында мал қорымы жоқ.</w:t>
      </w:r>
    </w:p>
    <w:bookmarkEnd w:id="1111"/>
    <w:bookmarkStart w:name="z1341" w:id="1112"/>
    <w:p>
      <w:pPr>
        <w:spacing w:after="0"/>
        <w:ind w:left="0"/>
        <w:jc w:val="both"/>
      </w:pPr>
      <w:r>
        <w:rPr>
          <w:rFonts w:ascii="Times New Roman"/>
          <w:b w:val="false"/>
          <w:i w:val="false"/>
          <w:color w:val="000000"/>
          <w:sz w:val="28"/>
        </w:rPr>
        <w:t>
      Сүйіндік ауылдық округінің аумағында аридтік жайылымдар жоқ.</w:t>
      </w:r>
    </w:p>
    <w:bookmarkEnd w:id="1112"/>
    <w:bookmarkStart w:name="z1342" w:id="1113"/>
    <w:p>
      <w:pPr>
        <w:spacing w:after="0"/>
        <w:ind w:left="0"/>
        <w:jc w:val="both"/>
      </w:pPr>
      <w:r>
        <w:rPr>
          <w:rFonts w:ascii="Times New Roman"/>
          <w:b w:val="false"/>
          <w:i w:val="false"/>
          <w:color w:val="000000"/>
          <w:sz w:val="28"/>
        </w:rPr>
        <w:t>
      Сүйіндік ауылдық округінде мал айдауға арналған сервитуттар орнатылмаған.</w:t>
      </w:r>
    </w:p>
    <w:bookmarkEnd w:id="1113"/>
    <w:bookmarkStart w:name="z1343" w:id="111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15-бабы </w:t>
      </w:r>
      <w:r>
        <w:rPr>
          <w:rFonts w:ascii="Times New Roman"/>
          <w:b w:val="false"/>
          <w:i w:val="false"/>
          <w:color w:val="000000"/>
          <w:sz w:val="28"/>
        </w:rPr>
        <w:t>3-тармағына</w:t>
      </w:r>
      <w:r>
        <w:rPr>
          <w:rFonts w:ascii="Times New Roman"/>
          <w:b w:val="false"/>
          <w:i w:val="false"/>
          <w:color w:val="000000"/>
          <w:sz w:val="28"/>
        </w:rPr>
        <w:t xml:space="preserve"> сәйкес, ауыл шегінде жайылымдармен қамтамасыз етілмеген жергілікті халықтың жеке ауласындағы және Сүйіндік ауылдық округінің шаруа және фермер қожалықтарының ауыл шаруашылығы жануарлары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шалғайдағы жайылымдарға ауыстырылады.</w:t>
      </w:r>
    </w:p>
    <w:bookmarkEnd w:id="11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1-қосымша</w:t>
            </w:r>
          </w:p>
        </w:tc>
      </w:tr>
    </w:tbl>
    <w:bookmarkStart w:name="z1345" w:id="11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Сүйіндік ауылдық округі аумағында жайылымдардың орналасу</w:t>
      </w:r>
    </w:p>
    <w:bookmarkEnd w:id="1115"/>
    <w:bookmarkStart w:name="z1346" w:id="1116"/>
    <w:p>
      <w:pPr>
        <w:spacing w:after="0"/>
        <w:ind w:left="0"/>
        <w:jc w:val="both"/>
      </w:pPr>
      <w:r>
        <w:rPr>
          <w:rFonts w:ascii="Times New Roman"/>
          <w:b w:val="false"/>
          <w:i w:val="false"/>
          <w:color w:val="000000"/>
          <w:sz w:val="28"/>
        </w:rPr>
        <w:t xml:space="preserve">
      </w:t>
      </w:r>
    </w:p>
    <w:bookmarkEnd w:id="1116"/>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Сүйіндік ауылдық округінің жеке және заңды тұлғаларының ауыл шаруашылығы жануарларының мал басын орналастыру үшін жайылымдарды қайта бөлу туралы мәліметтер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Кесте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4"/>
        <w:gridCol w:w="1213"/>
        <w:gridCol w:w="4363"/>
        <w:gridCol w:w="1462"/>
        <w:gridCol w:w="2092"/>
        <w:gridCol w:w="2261"/>
        <w:gridCol w:w="455"/>
      </w:tblGrid>
      <w:tr>
        <w:trPr>
          <w:trHeight w:val="30" w:hRule="atLeast"/>
        </w:trPr>
        <w:tc>
          <w:tcPr>
            <w:tcW w:w="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43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болуы, га</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га</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Жетіспеушілік(-)/артығы(+), га</w:t>
            </w:r>
          </w:p>
        </w:tc>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Жетіспеушілікті қанағаттандыру</w:t>
            </w:r>
          </w:p>
        </w:tc>
      </w:tr>
      <w:tr>
        <w:trPr>
          <w:trHeight w:val="30" w:hRule="atLeast"/>
        </w:trPr>
        <w:tc>
          <w:tcPr>
            <w:tcW w:w="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1</w:t>
            </w:r>
          </w:p>
        </w:tc>
        <w:tc>
          <w:tcPr>
            <w:tcW w:w="1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Халықтың жеке ауласындағы ауыл шаруашылығы жануарларының мал басы</w:t>
            </w:r>
          </w:p>
        </w:tc>
        <w:tc>
          <w:tcPr>
            <w:tcW w:w="43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9" w:id="1117"/>
          <w:p>
            <w:pPr>
              <w:spacing w:after="20"/>
              <w:ind w:left="20"/>
              <w:jc w:val="both"/>
            </w:pPr>
            <w:r>
              <w:rPr>
                <w:rFonts w:ascii="Times New Roman"/>
                <w:b w:val="false"/>
                <w:i w:val="false"/>
                <w:color w:val="000000"/>
                <w:sz w:val="20"/>
              </w:rPr>
              <w:t xml:space="preserve">
3475 бас ірі қара, </w:t>
            </w:r>
            <w:r>
              <w:br/>
            </w:r>
            <w:r>
              <w:rPr>
                <w:rFonts w:ascii="Times New Roman"/>
                <w:b w:val="false"/>
                <w:i w:val="false"/>
                <w:color w:val="000000"/>
                <w:sz w:val="20"/>
              </w:rPr>
              <w:t>
</w:t>
            </w:r>
            <w:r>
              <w:rPr>
                <w:rFonts w:ascii="Times New Roman"/>
                <w:b w:val="false"/>
                <w:i w:val="false"/>
                <w:color w:val="000000"/>
                <w:sz w:val="20"/>
              </w:rPr>
              <w:t xml:space="preserve">35536 бас </w:t>
            </w:r>
            <w:r>
              <w:br/>
            </w:r>
            <w:r>
              <w:rPr>
                <w:rFonts w:ascii="Times New Roman"/>
                <w:b w:val="false"/>
                <w:i w:val="false"/>
                <w:color w:val="000000"/>
                <w:sz w:val="20"/>
              </w:rPr>
              <w:t>
</w:t>
            </w:r>
            <w:r>
              <w:rPr>
                <w:rFonts w:ascii="Times New Roman"/>
                <w:b w:val="false"/>
                <w:i w:val="false"/>
                <w:color w:val="000000"/>
                <w:sz w:val="20"/>
              </w:rPr>
              <w:t xml:space="preserve">ұсақ мал, </w:t>
            </w:r>
            <w:r>
              <w:br/>
            </w:r>
            <w:r>
              <w:rPr>
                <w:rFonts w:ascii="Times New Roman"/>
                <w:b w:val="false"/>
                <w:i w:val="false"/>
                <w:color w:val="000000"/>
                <w:sz w:val="20"/>
              </w:rPr>
              <w:t>
2339 бас жылқы, 199 түйе</w:t>
            </w:r>
          </w:p>
          <w:bookmarkEnd w:id="1117"/>
        </w:tc>
        <w:tc>
          <w:tcPr>
            <w:tcW w:w="1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24477</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246016,8</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-221539,8</w:t>
            </w:r>
          </w:p>
        </w:tc>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r>
        <w:trPr>
          <w:trHeight w:val="30" w:hRule="atLeast"/>
        </w:trPr>
        <w:tc>
          <w:tcPr>
            <w:tcW w:w="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br/>
            </w:r>
            <w:r>
              <w:rPr>
                <w:rFonts w:ascii="Times New Roman"/>
                <w:b w:val="false"/>
                <w:i w:val="false"/>
                <w:color w:val="000000"/>
                <w:sz w:val="20"/>
              </w:rPr>
              <w:t>
2</w:t>
            </w:r>
          </w:p>
        </w:tc>
        <w:tc>
          <w:tcPr>
            <w:tcW w:w="12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және фермер қожалықтарының ауыл шаруашылығы жануарларының мал басы</w:t>
            </w:r>
          </w:p>
        </w:tc>
        <w:tc>
          <w:tcPr>
            <w:tcW w:w="43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2" w:id="1118"/>
          <w:p>
            <w:pPr>
              <w:spacing w:after="20"/>
              <w:ind w:left="20"/>
              <w:jc w:val="both"/>
            </w:pPr>
            <w:r>
              <w:rPr>
                <w:rFonts w:ascii="Times New Roman"/>
                <w:b w:val="false"/>
                <w:i w:val="false"/>
                <w:color w:val="000000"/>
                <w:sz w:val="20"/>
              </w:rPr>
              <w:t>
ірі қара мал 3229 бас,</w:t>
            </w:r>
            <w:r>
              <w:br/>
            </w:r>
            <w:r>
              <w:rPr>
                <w:rFonts w:ascii="Times New Roman"/>
                <w:b w:val="false"/>
                <w:i w:val="false"/>
                <w:color w:val="000000"/>
                <w:sz w:val="20"/>
              </w:rPr>
              <w:t>
ұсақ мал 13836 бас, жылқы 2132 бас, түйе 60 бас</w:t>
            </w:r>
          </w:p>
          <w:bookmarkEnd w:id="1118"/>
        </w:tc>
        <w:tc>
          <w:tcPr>
            <w:tcW w:w="1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24477</w:t>
            </w:r>
          </w:p>
        </w:tc>
        <w:tc>
          <w:tcPr>
            <w:tcW w:w="2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155278,8</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-130801,8</w:t>
            </w:r>
          </w:p>
        </w:tc>
        <w:tc>
          <w:tcPr>
            <w:tcW w:w="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жайылымдарға ауыстыру</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2-қосымша</w:t>
            </w:r>
          </w:p>
        </w:tc>
      </w:tr>
    </w:tbl>
    <w:bookmarkStart w:name="z1354" w:id="1119"/>
    <w:p>
      <w:pPr>
        <w:spacing w:after="0"/>
        <w:ind w:left="0"/>
        <w:jc w:val="left"/>
      </w:pPr>
      <w:r>
        <w:rPr>
          <w:rFonts w:ascii="Times New Roman"/>
          <w:b/>
          <w:i w:val="false"/>
          <w:color w:val="000000"/>
        </w:rPr>
        <w:t xml:space="preserve"> Жайылым айналымдарының қолайлы схемалары</w:t>
      </w:r>
    </w:p>
    <w:bookmarkEnd w:id="1119"/>
    <w:bookmarkStart w:name="z1355" w:id="1120"/>
    <w:p>
      <w:pPr>
        <w:spacing w:after="0"/>
        <w:ind w:left="0"/>
        <w:jc w:val="left"/>
      </w:pPr>
      <w:r>
        <w:rPr>
          <w:rFonts w:ascii="Times New Roman"/>
          <w:b/>
          <w:i w:val="false"/>
          <w:color w:val="000000"/>
        </w:rPr>
        <w:t xml:space="preserve"> Сүйіндік ауылдық округі үшін қолайлы жайылым айналымдарының схемасы</w:t>
      </w:r>
    </w:p>
    <w:bookmarkEnd w:id="1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45"/>
        <w:gridCol w:w="1751"/>
        <w:gridCol w:w="2638"/>
        <w:gridCol w:w="2133"/>
        <w:gridCol w:w="2133"/>
      </w:tblGrid>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1</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3</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 4</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r>
      <w:tr>
        <w:trPr>
          <w:trHeight w:val="30" w:hRule="atLeast"/>
        </w:trPr>
        <w:tc>
          <w:tcPr>
            <w:tcW w:w="3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 қорасы</w:t>
            </w:r>
          </w:p>
        </w:tc>
        <w:tc>
          <w:tcPr>
            <w:tcW w:w="2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1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bl>
    <w:bookmarkStart w:name="z1356" w:id="1121"/>
    <w:p>
      <w:pPr>
        <w:spacing w:after="0"/>
        <w:ind w:left="0"/>
        <w:jc w:val="both"/>
      </w:pPr>
      <w:r>
        <w:rPr>
          <w:rFonts w:ascii="Times New Roman"/>
          <w:b w:val="false"/>
          <w:i w:val="false"/>
          <w:color w:val="000000"/>
          <w:sz w:val="28"/>
        </w:rPr>
        <w:t>
      Ескертпе: 1, 2, 3, 4 – жыл ішіндегі қораларды пайдалану кезегі.</w:t>
      </w:r>
    </w:p>
    <w:bookmarkEnd w:id="11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3-қосымша</w:t>
            </w:r>
          </w:p>
        </w:tc>
      </w:tr>
    </w:tbl>
    <w:bookmarkStart w:name="z1358" w:id="112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122"/>
    <w:bookmarkStart w:name="z1359" w:id="1123"/>
    <w:p>
      <w:pPr>
        <w:spacing w:after="0"/>
        <w:ind w:left="0"/>
        <w:jc w:val="both"/>
      </w:pPr>
      <w:r>
        <w:rPr>
          <w:rFonts w:ascii="Times New Roman"/>
          <w:b w:val="false"/>
          <w:i w:val="false"/>
          <w:color w:val="000000"/>
          <w:sz w:val="28"/>
        </w:rPr>
        <w:t xml:space="preserve">
      </w:t>
      </w:r>
    </w:p>
    <w:bookmarkEnd w:id="1123"/>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4-қосымша</w:t>
            </w:r>
          </w:p>
        </w:tc>
      </w:tr>
    </w:tbl>
    <w:bookmarkStart w:name="z1361" w:id="11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124"/>
    <w:bookmarkStart w:name="z1362" w:id="112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 173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15090 болып тіркелген) Жайылымдарды ұтымды пайдалану қағидаларының </w:t>
      </w:r>
      <w:r>
        <w:rPr>
          <w:rFonts w:ascii="Times New Roman"/>
          <w:b w:val="false"/>
          <w:i w:val="false"/>
          <w:color w:val="000000"/>
          <w:sz w:val="28"/>
        </w:rPr>
        <w:t>9-тармағына</w:t>
      </w:r>
      <w:r>
        <w:rPr>
          <w:rFonts w:ascii="Times New Roman"/>
          <w:b w:val="false"/>
          <w:i w:val="false"/>
          <w:color w:val="000000"/>
          <w:sz w:val="28"/>
        </w:rPr>
        <w:t xml:space="preserve"> сәйкес айқындалады.Сүйіндік ауылдық округінің аумағында су құдықтары бар.</w:t>
      </w:r>
    </w:p>
    <w:bookmarkEnd w:id="1125"/>
    <w:bookmarkStart w:name="z1363" w:id="1126"/>
    <w:p>
      <w:pPr>
        <w:spacing w:after="0"/>
        <w:ind w:left="0"/>
        <w:jc w:val="left"/>
      </w:pPr>
      <w:r>
        <w:rPr>
          <w:rFonts w:ascii="Times New Roman"/>
          <w:b/>
          <w:i w:val="false"/>
          <w:color w:val="000000"/>
        </w:rPr>
        <w:t xml:space="preserve"> Сүйіндік ауылдық округі</w:t>
      </w:r>
    </w:p>
    <w:bookmarkEnd w:id="1126"/>
    <w:bookmarkStart w:name="z1364" w:id="1127"/>
    <w:p>
      <w:pPr>
        <w:spacing w:after="0"/>
        <w:ind w:left="0"/>
        <w:jc w:val="both"/>
      </w:pPr>
      <w:r>
        <w:rPr>
          <w:rFonts w:ascii="Times New Roman"/>
          <w:b w:val="false"/>
          <w:i w:val="false"/>
          <w:color w:val="000000"/>
          <w:sz w:val="28"/>
        </w:rPr>
        <w:t xml:space="preserve">
      </w:t>
      </w:r>
    </w:p>
    <w:bookmarkEnd w:id="112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5-қосымша</w:t>
            </w:r>
          </w:p>
        </w:tc>
      </w:tr>
    </w:tbl>
    <w:bookmarkStart w:name="z1366" w:id="112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28"/>
    <w:bookmarkStart w:name="z1367" w:id="1129"/>
    <w:p>
      <w:pPr>
        <w:spacing w:after="0"/>
        <w:ind w:left="0"/>
        <w:jc w:val="both"/>
      </w:pPr>
      <w:r>
        <w:rPr>
          <w:rFonts w:ascii="Times New Roman"/>
          <w:b w:val="false"/>
          <w:i w:val="false"/>
          <w:color w:val="000000"/>
          <w:sz w:val="28"/>
        </w:rPr>
        <w:t xml:space="preserve">
      </w:t>
      </w:r>
    </w:p>
    <w:bookmarkEnd w:id="1129"/>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6-қосымша</w:t>
            </w:r>
          </w:p>
        </w:tc>
      </w:tr>
    </w:tbl>
    <w:bookmarkStart w:name="z1369" w:id="1130"/>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30"/>
    <w:bookmarkStart w:name="z1370" w:id="1131"/>
    <w:p>
      <w:pPr>
        <w:spacing w:after="0"/>
        <w:ind w:left="0"/>
        <w:jc w:val="both"/>
      </w:pPr>
      <w:r>
        <w:rPr>
          <w:rFonts w:ascii="Times New Roman"/>
          <w:b w:val="false"/>
          <w:i w:val="false"/>
          <w:color w:val="000000"/>
          <w:sz w:val="28"/>
        </w:rPr>
        <w:t xml:space="preserve">
      </w:t>
      </w:r>
    </w:p>
    <w:bookmarkEnd w:id="1131"/>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Сүйіндік ауылдық округіндегі 2021 жылға арналған Жайылымдарды басқару және оларды пайдалану жөніндегі жоспарға 7-қосымша</w:t>
            </w:r>
          </w:p>
        </w:tc>
      </w:tr>
    </w:tbl>
    <w:bookmarkStart w:name="z1372" w:id="113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1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68"/>
        <w:gridCol w:w="1368"/>
        <w:gridCol w:w="1385"/>
        <w:gridCol w:w="1385"/>
        <w:gridCol w:w="613"/>
        <w:gridCol w:w="1397"/>
        <w:gridCol w:w="1386"/>
        <w:gridCol w:w="613"/>
        <w:gridCol w:w="1392"/>
        <w:gridCol w:w="1393"/>
      </w:tblGrid>
      <w:tr>
        <w:trPr>
          <w:trHeight w:val="30" w:hRule="atLeast"/>
        </w:trPr>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 жылғы қоралар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 жылғы қоралар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Сүйіндік</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Сүйіндік</w:t>
            </w:r>
          </w:p>
        </w:tc>
        <w:tc>
          <w:tcPr>
            <w:tcW w:w="1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6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Сүйіндік</w:t>
            </w:r>
          </w:p>
        </w:tc>
        <w:tc>
          <w:tcPr>
            <w:tcW w:w="13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r>
    </w:tbl>
    <w:bookmarkStart w:name="z1373" w:id="1133"/>
    <w:p>
      <w:pPr>
        <w:spacing w:after="0"/>
        <w:ind w:left="0"/>
        <w:jc w:val="both"/>
      </w:pPr>
      <w:r>
        <w:rPr>
          <w:rFonts w:ascii="Times New Roman"/>
          <w:b w:val="false"/>
          <w:i w:val="false"/>
          <w:color w:val="000000"/>
          <w:sz w:val="28"/>
        </w:rPr>
        <w:t>
      Ескертпе: аббревиатуралардың толық жазылуы:</w:t>
      </w:r>
    </w:p>
    <w:bookmarkEnd w:id="1133"/>
    <w:bookmarkStart w:name="z1374" w:id="1134"/>
    <w:p>
      <w:pPr>
        <w:spacing w:after="0"/>
        <w:ind w:left="0"/>
        <w:jc w:val="both"/>
      </w:pPr>
      <w:r>
        <w:rPr>
          <w:rFonts w:ascii="Times New Roman"/>
          <w:b w:val="false"/>
          <w:i w:val="false"/>
          <w:color w:val="000000"/>
          <w:sz w:val="28"/>
        </w:rPr>
        <w:t>
      КЖМ – көктемгі-жазғы маусым;</w:t>
      </w:r>
    </w:p>
    <w:bookmarkEnd w:id="1134"/>
    <w:bookmarkStart w:name="z1375" w:id="1135"/>
    <w:p>
      <w:pPr>
        <w:spacing w:after="0"/>
        <w:ind w:left="0"/>
        <w:jc w:val="both"/>
      </w:pPr>
      <w:r>
        <w:rPr>
          <w:rFonts w:ascii="Times New Roman"/>
          <w:b w:val="false"/>
          <w:i w:val="false"/>
          <w:color w:val="000000"/>
          <w:sz w:val="28"/>
        </w:rPr>
        <w:t>
      ЖКМ – жазғы-күзгі маусым;</w:t>
      </w:r>
    </w:p>
    <w:bookmarkEnd w:id="1135"/>
    <w:bookmarkStart w:name="z1376" w:id="1136"/>
    <w:p>
      <w:pPr>
        <w:spacing w:after="0"/>
        <w:ind w:left="0"/>
        <w:jc w:val="both"/>
      </w:pPr>
      <w:r>
        <w:rPr>
          <w:rFonts w:ascii="Times New Roman"/>
          <w:b w:val="false"/>
          <w:i w:val="false"/>
          <w:color w:val="000000"/>
          <w:sz w:val="28"/>
        </w:rPr>
        <w:t>
      ЖМ – жазғы маусым;</w:t>
      </w:r>
    </w:p>
    <w:bookmarkEnd w:id="1136"/>
    <w:bookmarkStart w:name="z1377" w:id="1137"/>
    <w:p>
      <w:pPr>
        <w:spacing w:after="0"/>
        <w:ind w:left="0"/>
        <w:jc w:val="both"/>
      </w:pPr>
      <w:r>
        <w:rPr>
          <w:rFonts w:ascii="Times New Roman"/>
          <w:b w:val="false"/>
          <w:i w:val="false"/>
          <w:color w:val="000000"/>
          <w:sz w:val="28"/>
        </w:rPr>
        <w:t>
      ДҚ – демалыс қорасы.</w:t>
      </w:r>
    </w:p>
    <w:bookmarkEnd w:id="1137"/>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