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87cdcd" w14:textId="487cd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 Көкбай ауылдық округі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Абай аудандық мәслихатының 2021 жылғы 27 желтоқсандағы № 17/10-VII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13 – баптарына </w:t>
      </w:r>
      <w:r>
        <w:rPr>
          <w:rFonts w:ascii="Times New Roman"/>
          <w:b w:val="false"/>
          <w:i w:val="false"/>
          <w:color w:val="000000"/>
          <w:sz w:val="28"/>
        </w:rPr>
        <w:t xml:space="preserve">сәйкес, Алтай ауданының мәслихаты </w:t>
      </w:r>
      <w:r>
        <w:rPr>
          <w:rFonts w:ascii="Times New Roman"/>
          <w:b/>
          <w:i w:val="false"/>
          <w:color w:val="000000"/>
          <w:sz w:val="28"/>
        </w:rPr>
        <w:t>ШЕШТІ</w:t>
      </w:r>
      <w:r>
        <w:rPr>
          <w:rFonts w:ascii="Times New Roman"/>
          <w:b w:val="false"/>
          <w:i w:val="false"/>
          <w:color w:val="000000"/>
          <w:sz w:val="28"/>
        </w:rPr>
        <w:t>: сәйкес, Абай аудандық мәслихаты ШЕШТІ: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Абай ауданы Көкбай ауылдық округі бойынша 2022-2023 жылдарға арналған жайылымдарды басқару және оларды пайдалану жөніндегі жоспар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17/10-VII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 Көкбай ауылдық округі бойынша 2022-2023 жылдарға арналған жайылымдарды басқару және оларды пайдалану жөніндегі жоспары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7-1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 территориясының климаты-құрғақ, рельефтің негізгі 3 түрі бар олар: қыратты аласа-төбелі жазықтар, ұсақ шоқылар және аласа таулар. Ауылда барлық жайылым маусымды. Түрлік құрамына қарай олар көктемде (құбылмалы); жазда (жусанды-көделі-бетегелі); көктем мен күзде (жусанды-көделі); күз бен қыста (жусанды-көделі) жайылымдықтарды пайдалануға болады. Әрбір маусым жайылымда малдың әртүрлі мерзімде болуына байланысты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гидрографиялық торап нашар дамыған. Жайылымды суландыру табиғи өзендер, бұлақтар және шахталы құдықтармен қамтамасыз етіледі. Судың сапасы әлсіз тұздылау, малдарды суару үшін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2,0– 2,2 центнер/гектарды құрайды.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жерлерінің пайдалану мерзімі 180-210 күн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Көкбай ауылдық округі солтүстігінде Архат ауылдық округімен, шығысында Құндызды ауылдық округімен, оңтүстігінде Аягөз ауданы, батысында Кеңгірбай би ауылдық округімен және аудан орталығы Қарауыл ауылымен шектеседі.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климаттық зонасы шөлді және жартылай шөлейтті, қысы қатты, жазы ыстық және құрғақ. Ауаның жылдық орташа температурасы қаңтар айында- -22°С; -35°С , шілде айында- +20°С; +33°С. Жауынның орташа түсімі 20мм, ал жылдық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өсімдік жамылғысы әртүрлі, олардың ішінде ең көп тараған түрі селеу шөп, бетеге және жусан шөптері болып табылады. Топырағы ашық-қызғылт қоңыр. Топырақтың құнарлы қабатының қалыңдығы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 аумағының жалпы көлемі 300 632,0 гектар (бұдан әрі - га). Соның ішінде жайылымдар – 197 421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149 421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48 000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 (тұрғындардың жеке ауласында): 2672 бас ірі қара мал, оның ішінде 1378 бас аналық мал, 7108 бас ұсақ мал, 1922 бас жылқы.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11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ұсақ мал – 10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2 табын.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 тұрғындары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аббревиатуралардың толық жазылуы: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– цельсий көрсеткіші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округі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Көкбай ауылдық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 айының 1 жартысы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7-1 қосымша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Көкбай ауылдық округі бойынша жайылымдық жер учаскелерін жалға алған шаруа қожалық иелері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саны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жалға алған шаруа қожалық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"Айдос"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Сұлташев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"Айтан"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Еденбаева Күлпаш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"Ақпар"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Әлмұханбетов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Өмірғалиев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"Асқар"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Мұсағамбетов Асқар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"Байшуақ"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"Бауыржан"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"Баянбай"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Балапанов Айдар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Қуандықов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"Берік"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Атамбаев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"Бидаулет"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Бикенова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"Біржан"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Зекенов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"Ғалымбек"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Дуанбеков Рысбек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"Дұйсенғали"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Оразғалиева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"Данияр"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Тоқтағазыұлы Жұман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Тұрғалиұлы Кәдірбек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"Демеухан"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Демеуханұлы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"Диляра"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Қаблашымқызы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"Думан"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Үкіжанова Мүнира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"Дәурен"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Шакебаева 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"ЕК.Тұрғазы"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Башерова Советия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"Ербатыр"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Сұлташев 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"Ерік"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Тоқманғалиев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Кәрімбекқызы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"Ерназ"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Мақсұтов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"Жасұлан"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Айтмолдин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"Жендібек"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Ахметқалиев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"Жұбайхан"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Қаратай Тоғжан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"Әзберген"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Сұлташев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"Игілік"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Тотаев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"Қадылбек"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Көкебаев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"Қанат"ш.қ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Базылханов Оразхан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"Қаратай"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Бидайғаұлы Рымбек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"Қарашоқы"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Hұралы Асқарбек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"Қашым"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Қамабеков Серикхан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"Кенжетай"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Кенжатай Манарбек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"Кішкентай"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Жайлаубаева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Рымбекұлы Дастан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Азкенов Манарбек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Шырахметқызы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Серікбаев Қуат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"Кәусар"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Мұратханов Ардақ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"Құмар"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Демеухан 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"Мақсат"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Мейрамханов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"Өмірбек"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Өмірбеков Сағатбек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"Мырзабек" ш.қ Дүйсембеков Серікбек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"Hаурызбай"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Смиева 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"Hаушабай"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Қаскенұлы Есен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"Hұр"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Шрахметов Ернұр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"Hұрбол"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Қабланбеков Ерұлан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Төлеутай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Салқынбаев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Оразханұлы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"Роллан"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Амангелдин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"Садырбай"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Жақыпова Д.*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Мұқатаев Самат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"Сапкен"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Алиясқаров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Кеңесбекқызы Рыскен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"Талғат"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Сайлауғазыұлы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"Таң"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Ақболат Нұрлы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"Тоғжан-2"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Сақыпжанов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Жылқайдарова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Қарамендин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Мұқышев Серік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"Шаймурат" ш.қ Шаймұратұлы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"Шалқар"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Уахметұлы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"Шалқар"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Рахимова Сапархан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"Мейрам"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Төлеуханов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"Құрмет"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Даутханова Ү.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Сейілсінов 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"Биахметхан"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Абилова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"Шыңғыс"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Слямханов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"Амантай"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Арпабаев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"Тұрсынғали"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Жаукенова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Кокиев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"Санжар"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Лдибаев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"Қошке"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Кошкин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Қуанов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"Шалипа"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Жунусова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"Елдос"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Такенов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"Парасат"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Байжомартов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"Бәйт"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Хамит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"Елжас"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Елеусизова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"Мырза"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Махметова 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"Шымылдық"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Толепказин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"Жібек"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Нургазин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"Мағжан"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Сыздықов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"Сәуле"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Мекебаева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"Ақарыс"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Амангелдин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"Бекнұр"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Серікбосынқызы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"Ибраһим"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Бекбосынов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"Бекарыс"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Сайлаубаев Абайке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"Арлан"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Сулейменов С-Б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"Жарасат"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Жаукенова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"Мүсәпіров" ш.қ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Мусапирова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Қабас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 95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Көкбай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9 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Көкбай ауылдық округі бойынша мал бастарын  орналастыру үшін жайылымдарды бөлу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дың 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мал 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Көкбай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Ескертпе: Ауылдық округте тіркелген шаруа қожалықтардың жер учаскелері елді-мкен аумағынан тыс орналасқан. Кестеде көрсетілген мал басының саны бойынша мәлімет тұрғындардың жеке малдары болып табылады.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