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cf0e1" w14:textId="85cf0e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ауданы Құндызды ауылдық округі бойынша 2022-2023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Абай аудандық мәслихатының 2021 жылғы 27 желтоқсандағы № 17/11-VII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–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Абай аудандық мәслихаты ШЕШТІ: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Абай ауданы Құндызды ауылдық округі бойынша 2022-2023 жылдарға арналған жайылымдарды басқару және оларды пайдалану жөніндегі жоспар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Start w:name="z2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17/11-VII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 Құндызды ауылдық округі бойынша 2022-2023 жылдарға арналған жайылымдарды басқару және оларды пайдалану жөніндегі жоспары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 территориясының климаты-құрғақ, рельефтің негізгі 3 түрі бар олар: қыратты аласатөбелі жазықтар, ұсақшоқылар және аласа таулар. Ауданда барлық жайылым маусымды. Түрлік құрамына қарай олар көктемде (құбылмалы); жазда (жусанды-көделі-бетегелі); көктем мен күзде (жусанды-көделі); күз бен қыста (жусанды-көделі) жайылымдықтарды пайдалануға болады. Әрбір маусым жайылымда малдың әртүрлі мерзімде болуына байланысты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гидрографиялық торап нашар дамыған. Жайылымды суландыру табиғи өзендер, бұлақтар және шахталы құдықтармен қамтамасыз етіледі. Судың сапасы әлсіз тұздылау, малдарды суару үшін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2,0– 2,2 центнер/гектарды құрайды.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жерлерінің пайдалану мерзімі 180-210 күн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Құндызды ауылдық округі солтүстігінде Архат ауылдық округімен, батысында Көкбай ауылдық округімен, оңтүстігінде Аягөз ауданымен шектеседі.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климаттық зонасы шөлді және жартылай шөлейтті, қысы қатты, жазы ыстық және құрғақ. Ауаның жылдық орташа температурасы қаңтар айында- -22°С; -35°С , шілде айында- +20°С; +33°С. Жауынның орташа түсімі 20мм, ал жылдық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өсімдік жамылғысы әртүрлі, олардың ішінде ең көп тараған түрі селеу шөп, бетеге және жусан шөптері болып табылады.Топырағы ашық-қызғылт қоңыр. Топырақтың құнарлы қабатының қалыңдығы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 аумағының жалпы көлемі 220 200,0 гектар (бұдан әрі - га). Соның ішінде жайылымдар – 36632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36632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37312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 (тұрғындардың жеке ауласында): 1991 бас ірі қара мал, оның ішінде 985 бас аналық мал, 7532 бас уақ мал, 727 бас жылқы.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– 4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усақ мал – 14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- 3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 тұрғындары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1 ветеринарлық пункт және 1 мал қорымы қызмет істейді.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аббревиатуралардың толық жазылуы: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– цельсий көрсеткіші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Құндызды ауылдық округ бойынша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 айының 1 жартысы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Қазан 2 онкүндігі 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7-1 қосымша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Құндызды ауылдық округі бойынша жайылымдық жер учаскелерін жалға алған шаруа қожалық иелері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Реттік саны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жалға алған шаруа қожалық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(Абдыхамит) Оразханов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(Азамат)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(Айдос)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Ибрайханов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(Ақдала) Абилхасимов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(Ақнұр)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Рахманқызы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(Ақпан)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Кәріпжан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(Ақсұнқар) Hұғымаров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(Ақтас)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Ыдырысов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(Ақтас 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Қасенұлы Бейбіт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(Ақтұмсық) Айтыбаев Ғадылбек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(Амангелді) Рамазанов Серік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(Арна)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Манапұлы Hұрлан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(Баймырза) Сапарғалиұлы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(Дархан)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Төлеутай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(Әділет) Аймуханбетов Ә.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(Ерғазы)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Аппаров Құсман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(Ержан)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Айдын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(Еркін) Абылхасимов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(Ертуған) Тастанбеков Тоқан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(Жақсылық) Hұғымаров Берікбол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(Жанат)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Мағауин Махмут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(Жігер)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Зухра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(Жұлдыз)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Hұрлан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(Қарадыр) Hұржаубай Баян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(Қарасенгір) Аубакирова Клара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(Кәкітай) Кәкітаев Бейбіт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(Құндызды) Тілегенов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(Мағжан ) Hұрмұхаметова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(Мамбет)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Күнгалиев Т ж/м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(Мейрам) Мырзаханов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(Мирас)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Абдолина Калимаш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(Мұрат)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Байұзақов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(Hұрбақы) Аманғалиұлы Ғали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(Hұрмаш) Абелдинов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(Сүлекен) Сүлейменов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(Саға) Төлепбергенова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(Сарқамыс) Құрманғалиев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(Сая)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Hарынбаев Э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(Сыбанбала) Құдайбергенов Саят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(Талап)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Hиязбеков Рахым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(Тәуекел)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Қуанғали Қайни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(Ұлан)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Мыңбаева Бақыт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(Ұлан ) Садықов Ерлан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(Хамза)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Түсіпжанова Сағат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(Хасен) Құсайнов Мақсат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(Шакен-қасқа) Жакупбаева Кумия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(Шұғыла 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Сыдықов Сәбит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(Айдар)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(Аяжан)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Мағауин Санат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Абзал)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Нуралы Жанар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(Аяжан)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Серикбек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(Слямбек)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(Ақжарқын) Раимбеков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(Бай-Бол)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Танбаев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(Айбын)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Тайтөлеуов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(Баймағұл) Сүлейменов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(Айзере)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Мағауина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(Дидар)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Тилегенов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(Әділжан)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Рақышева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(Кәусар)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(Байкен) Абдикаликов 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(Бауыржан) Қошкарбаев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(Ертіс)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Құрманғожин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(Жан-Ел)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Нұғымаров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(Үбі)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 65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129 620,0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Құндызды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9 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Құндызды ауылдық округі бойынша мал бастарын  орналастыру үшін жайылымдарды бөлу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түрі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Барлық мал 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нориасы 1 басқа,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Құндызды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Ауылдық округте тіркелген шаруа қожалықтардың жер учаскелері елді-мкен аумағынан тыс орналасқан. Кестеде көрсетілген мал басының саны бойынша мәлімет тұрғындардың жеке малдары болып табылады.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