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08db95" w14:textId="408db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ауданы Медеу ауылдық округі бойынша 2022-2023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Абай аудандық мәслихатының 2021 жылғы 27 желтоқсандағы № 17/14-VII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–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Абай аудандық мәслихаты ШЕШТІ: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Абай ауданы Медеу ауылдық округі бойынша 2022-2023 жылдарға арналған жайылымдарды басқару және оларды пайдалану жөніндегі жоспар осы шешімің қосымшасына сәйкес бекітілсін.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17/14-VII шешіміне қосымша</w:t>
            </w:r>
          </w:p>
        </w:tc>
      </w:tr>
    </w:tbl>
    <w:bookmarkStart w:name="z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 Медеу ауылдық округі бойынша 2022-2023 жылдарға арналған жайылымдарды басқару және оларды пайдалану жөніндегі жоспары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7-1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аумағының климаты-құрғақ. Рельефтің негізгі 3 түрі бар: қыратты аласатөбелі жазықтар, ұсақ шоқылар және аласа таулар. Ауылдық округте барлық жайылым маусымды. Түр құрамына қарай олар көктемде (құбылмалы); жазда (жусанды-көделі-бетегелі); көктем мен күзде (жусанды-көделі); күз бен қыста (жусанды-көделі) жайылымдықтарды пайдалануға болады. Әрбір маусым жайылымда малдың әртүрлі мерзімде болуына байланысты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гидрографиялық торап нашар дамыған. Жайылымды суландыру өзендер, бұлақтар және шахталы құдықтармен қамтамасыз етіледі. Судың сапасы әлсіз тұздылау, малдарды суару үшін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2,0 – 2,2 центнер/гектарды құрайды. Жайылымдар жерлерінің пайдалану мерзімі 180-210 күн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Медеу ауылдық округі шығысында Қасқабұлақ ауылдық округімен, онтүстігінде Кеңгірбай би ауылдық округімен, батысында Тоқтамыс ауылдық округімен, солтүстігінде Саржал ауылдық округімен шектеседі.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климаты қысы қатты, жазы ыстық және құрғақ. Ауаның жылдық орташа температурасы қаңтар айында- -22°С; -35°С , шілде айында- +20 °С; +33°С. Жауынның орташа түсімі 20 мм, ал жылдық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өсімдік жамылғысы әртүрлі, олардың ішінде ең көп тараған түрі селеу шөп, бетеге және жусан шөптері болып табылады.Топырағы ашық-қызғылт қоңыр. Топырақтың құнарлы қабатының қалыңдығы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аумағының жалпы көлемі 231552 гектар (бұдан әрі - га). Соның ішінде жайылымдар – 143212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143212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16623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мекендегі ауыл шаруашылығы жануарлары саны: 891 бас ірі қара мал, оның ішінде 318 бас аналық мал, 1510 бас ұсақ мал, 584 бас жылқы.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– 3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ұсақ мал – 2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1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 тұрғындары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1 ветеринарлық пункт және 1 мал қорымы қызмет істейді.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аббревиатуралардың толық жазылуы: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– цельсий көрсеткіші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округі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9878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2672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Медеу ауылдық округ бойынша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 айының 1 жартысы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7-1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Медеу ауылдық округі бойынша жайылымдық жер учаскелерін жалға алған шаруа қожалық иелері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Реттік саны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жалға алған шаруа қожалық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(Алсер) Тұрысбеков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(Арап) Оспанов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(Байсиық) Құмарұлы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(Бейбіт) Жұмабеков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(Берікбол) Бекшойынова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(Бәттәш) Батташев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(Дастан) Шаланова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(Думанбек) Сәрсенбеков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(Ерсін) Ахметжанов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(Жандос) Сәрсенбеков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(Жандос) Рахымжанов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(Жасар) Әміре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(Зақан) Бексемуратова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(Қариполла) Төлеубаев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(Қыдыр) Кемерханова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(Мұздыбай) Аманғазин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(Мұхит) Шыңғысбайұлы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(Төлеуғали) Орынбаев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(Гүлшат) Оразалин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(Шәлипан) Асқаров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(Асқар) Асқаров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(Әсет) Мақажанова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(Құрыш)Жакупбаева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Гүлден Оспанов Нұржан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(Дінмұхамед) Оразалин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Бақтығалиқызы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(Ақбата) Жүнісжанов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(Әдиша) Дінсләм Ақмарал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(Бауыржан) Байбуринов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(Кумисжан) Жумагулов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(Елімай) Нурмуханбетов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(Жаңа қоңыс) Омарова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(Айбар) Қайпқан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(Мәнсұр) Әйкенұлы Қ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(Ақ-бұлақ) Жунусов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(Али) Искакова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(Шың) Тулегенова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(Бекет) Донбаев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(Рауан) Тлебалдина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(Жантөре) Кумаров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(Тәңірберген) Төлеубаев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(Егізхан) Дулатов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(Айбар) Ертуганов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(Азат) Кусаинов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(Мереке) Асқаров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(Полковник) Асқарова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(Бектөре) Донбаев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(Еркеш) Дүйсембаева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(Тұрсын) Сейткалиева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(Санжар) Лиспаева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(Санжар) Аманғазы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(Расул) Ролланұлы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(Айбек) Балташев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(Жанбагисова Г) Жанбагисова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(Төлепбек) Жарылғапов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 54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143 212,0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Медеу ауылдық округінің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9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Медеу ауылдық округі бойынша мал бастарын  орналастыру үшін жайылымдарды бөлу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түрі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Барлық мал 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нориасы 1 басқа,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Ауылдық округте тіркелген шаруа қожалықтардың жер учаскелері елді-мкен аумағынан тыс орналасқан. Кестеде көрсетілген мал басының саны бойынша мәлімет тұрғындардың жеке малдары болып табылады.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