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717780d" w14:textId="717780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Жетіарал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13/24-VII шешімі</w:t>
      </w:r>
    </w:p>
    <w:p>
      <w:pPr>
        <w:spacing w:after="0"/>
        <w:ind w:left="0"/>
        <w:jc w:val="both"/>
      </w:pPr>
      <w:bookmarkStart w:name="z5"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бабтарына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6" w:id="1"/>
    <w:p>
      <w:pPr>
        <w:spacing w:after="0"/>
        <w:ind w:left="0"/>
        <w:jc w:val="both"/>
      </w:pPr>
      <w:r>
        <w:rPr>
          <w:rFonts w:ascii="Times New Roman"/>
          <w:b w:val="false"/>
          <w:i w:val="false"/>
          <w:color w:val="000000"/>
          <w:sz w:val="28"/>
        </w:rPr>
        <w:t xml:space="preserve">
      1. Жетіарал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bookmarkStart w:name="z7"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 xml:space="preserve">мәслихатының </w:t>
            </w:r>
            <w:r>
              <w:br/>
            </w:r>
            <w:r>
              <w:rPr>
                <w:rFonts w:ascii="Times New Roman"/>
                <w:b w:val="false"/>
                <w:i w:val="false"/>
                <w:color w:val="000000"/>
                <w:sz w:val="20"/>
              </w:rPr>
              <w:t xml:space="preserve">2021 жылғы 31 желтоқсандағы </w:t>
            </w:r>
            <w:r>
              <w:br/>
            </w:r>
            <w:r>
              <w:rPr>
                <w:rFonts w:ascii="Times New Roman"/>
                <w:b w:val="false"/>
                <w:i w:val="false"/>
                <w:color w:val="000000"/>
                <w:sz w:val="20"/>
              </w:rPr>
              <w:t xml:space="preserve">№ 13/24-VII шешіміне </w:t>
            </w:r>
            <w:r>
              <w:br/>
            </w:r>
            <w:r>
              <w:rPr>
                <w:rFonts w:ascii="Times New Roman"/>
                <w:b w:val="false"/>
                <w:i w:val="false"/>
                <w:color w:val="000000"/>
                <w:sz w:val="20"/>
              </w:rPr>
              <w:t>қосымша</w:t>
            </w:r>
          </w:p>
        </w:tc>
      </w:tr>
    </w:tbl>
    <w:bookmarkStart w:name="z10" w:id="3"/>
    <w:p>
      <w:pPr>
        <w:spacing w:after="0"/>
        <w:ind w:left="0"/>
        <w:jc w:val="left"/>
      </w:pPr>
      <w:r>
        <w:rPr>
          <w:rFonts w:ascii="Times New Roman"/>
          <w:b/>
          <w:i w:val="false"/>
          <w:color w:val="000000"/>
        </w:rPr>
        <w:t xml:space="preserve"> Жетіарал ауылдық округі бойынша 2022-2023 жылдарға арналған жайылымдарды басқару және оларды пайдалану жөніндегі жоспар</w:t>
      </w:r>
    </w:p>
    <w:bookmarkEnd w:id="3"/>
    <w:bookmarkStart w:name="z11" w:id="4"/>
    <w:p>
      <w:pPr>
        <w:spacing w:after="0"/>
        <w:ind w:left="0"/>
        <w:jc w:val="both"/>
      </w:pPr>
      <w:r>
        <w:rPr>
          <w:rFonts w:ascii="Times New Roman"/>
          <w:b w:val="false"/>
          <w:i w:val="false"/>
          <w:color w:val="000000"/>
          <w:sz w:val="28"/>
        </w:rPr>
        <w:t>
      Осы, Жетіарал ауылдық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2" w:id="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3" w:id="6"/>
    <w:p>
      <w:pPr>
        <w:spacing w:after="0"/>
        <w:ind w:left="0"/>
        <w:jc w:val="both"/>
      </w:pPr>
      <w:r>
        <w:rPr>
          <w:rFonts w:ascii="Times New Roman"/>
          <w:b w:val="false"/>
          <w:i w:val="false"/>
          <w:color w:val="000000"/>
          <w:sz w:val="28"/>
        </w:rPr>
        <w:t>
      Жоспар мазмұны:</w:t>
      </w:r>
    </w:p>
    <w:bookmarkEnd w:id="6"/>
    <w:bookmarkStart w:name="z14" w:id="7"/>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bookmarkEnd w:id="7"/>
    <w:bookmarkStart w:name="z15" w:id="8"/>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bookmarkEnd w:id="8"/>
    <w:bookmarkStart w:name="z16" w:id="9"/>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bookmarkEnd w:id="9"/>
    <w:bookmarkStart w:name="z17" w:id="10"/>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bookmarkEnd w:id="10"/>
    <w:bookmarkStart w:name="z18" w:id="11"/>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bookmarkEnd w:id="11"/>
    <w:bookmarkStart w:name="z19" w:id="12"/>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bookmarkEnd w:id="12"/>
    <w:bookmarkStart w:name="z20" w:id="13"/>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bookmarkEnd w:id="13"/>
    <w:bookmarkStart w:name="z21" w:id="14"/>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4"/>
    <w:bookmarkStart w:name="z22" w:id="15"/>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5"/>
    <w:bookmarkStart w:name="z23" w:id="16"/>
    <w:p>
      <w:pPr>
        <w:spacing w:after="0"/>
        <w:ind w:left="0"/>
        <w:jc w:val="both"/>
      </w:pPr>
      <w:r>
        <w:rPr>
          <w:rFonts w:ascii="Times New Roman"/>
          <w:b w:val="false"/>
          <w:i w:val="false"/>
          <w:color w:val="000000"/>
          <w:sz w:val="28"/>
        </w:rPr>
        <w:t>
      Жетіарал аулық округінің жалпы көлемі 129282 га, оның ішінде жайылымдық жерлер- 111943 га, суармалары жерлер – 2966 га, шабындық жерлер – 4442 гектар.</w:t>
      </w:r>
    </w:p>
    <w:bookmarkEnd w:id="16"/>
    <w:bookmarkStart w:name="z24" w:id="17"/>
    <w:p>
      <w:pPr>
        <w:spacing w:after="0"/>
        <w:ind w:left="0"/>
        <w:jc w:val="both"/>
      </w:pPr>
      <w:r>
        <w:rPr>
          <w:rFonts w:ascii="Times New Roman"/>
          <w:b w:val="false"/>
          <w:i w:val="false"/>
          <w:color w:val="000000"/>
          <w:sz w:val="28"/>
        </w:rPr>
        <w:t>
      Санаттар бойынша жерлер бөлінісі:</w:t>
      </w:r>
    </w:p>
    <w:bookmarkEnd w:id="17"/>
    <w:bookmarkStart w:name="z25" w:id="18"/>
    <w:p>
      <w:pPr>
        <w:spacing w:after="0"/>
        <w:ind w:left="0"/>
        <w:jc w:val="both"/>
      </w:pPr>
      <w:r>
        <w:rPr>
          <w:rFonts w:ascii="Times New Roman"/>
          <w:b w:val="false"/>
          <w:i w:val="false"/>
          <w:color w:val="000000"/>
          <w:sz w:val="28"/>
        </w:rPr>
        <w:t>
      Ауылшаруашылығы мақсатындағы жерлер – 119351 га;</w:t>
      </w:r>
    </w:p>
    <w:bookmarkEnd w:id="18"/>
    <w:bookmarkStart w:name="z26" w:id="19"/>
    <w:p>
      <w:pPr>
        <w:spacing w:after="0"/>
        <w:ind w:left="0"/>
        <w:jc w:val="both"/>
      </w:pPr>
      <w:r>
        <w:rPr>
          <w:rFonts w:ascii="Times New Roman"/>
          <w:b w:val="false"/>
          <w:i w:val="false"/>
          <w:color w:val="000000"/>
          <w:sz w:val="28"/>
        </w:rPr>
        <w:t>
      Елді мекен жерлері – 9931 га;</w:t>
      </w:r>
    </w:p>
    <w:bookmarkEnd w:id="19"/>
    <w:bookmarkStart w:name="z27" w:id="20"/>
    <w:p>
      <w:pPr>
        <w:spacing w:after="0"/>
        <w:ind w:left="0"/>
        <w:jc w:val="both"/>
      </w:pPr>
      <w:r>
        <w:rPr>
          <w:rFonts w:ascii="Times New Roman"/>
          <w:b w:val="false"/>
          <w:i w:val="false"/>
          <w:color w:val="000000"/>
          <w:sz w:val="28"/>
        </w:rPr>
        <w:t>
      Округте 1 мал дәрігерлік пункті, 1 мал сою алаңдары , 1 мал өлекселерін тастайтын орындар бар.</w:t>
      </w:r>
    </w:p>
    <w:bookmarkEnd w:id="20"/>
    <w:bookmarkStart w:name="z28" w:id="21"/>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Жетіарал ауылдық округі әкімінің аппараты" ММ "ГеоСхема" ЖШС-мен шарт жасасты.</w:t>
      </w:r>
    </w:p>
    <w:bookmarkEnd w:id="21"/>
    <w:bookmarkStart w:name="z29" w:id="22"/>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bookmarkEnd w:id="22"/>
    <w:bookmarkStart w:name="z30" w:id="23"/>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bookmarkEnd w:id="23"/>
    <w:bookmarkStart w:name="z31" w:id="24"/>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bookmarkEnd w:id="24"/>
    <w:bookmarkStart w:name="z32" w:id="25"/>
    <w:p>
      <w:pPr>
        <w:spacing w:after="0"/>
        <w:ind w:left="0"/>
        <w:jc w:val="both"/>
      </w:pPr>
      <w:r>
        <w:rPr>
          <w:rFonts w:ascii="Times New Roman"/>
          <w:b w:val="false"/>
          <w:i w:val="false"/>
          <w:color w:val="000000"/>
          <w:sz w:val="28"/>
        </w:rPr>
        <w:t>
      Жайылымдарды басқару және оларды пайдалану жөніндегі жоспарды әзірлеу мен жасау кезінде мынадай материалдар пайдаланылды:</w:t>
      </w:r>
    </w:p>
    <w:bookmarkEnd w:id="25"/>
    <w:bookmarkStart w:name="z33" w:id="26"/>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bookmarkEnd w:id="26"/>
    <w:bookmarkStart w:name="z34" w:id="27"/>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bookmarkEnd w:id="27"/>
    <w:bookmarkStart w:name="z35" w:id="28"/>
    <w:p>
      <w:pPr>
        <w:spacing w:after="0"/>
        <w:ind w:left="0"/>
        <w:jc w:val="both"/>
      </w:pPr>
      <w:r>
        <w:rPr>
          <w:rFonts w:ascii="Times New Roman"/>
          <w:b w:val="false"/>
          <w:i w:val="false"/>
          <w:color w:val="000000"/>
          <w:sz w:val="28"/>
        </w:rPr>
        <w:t>
      - 1980 жылғы геоботаникалық зерттеу материалдары;</w:t>
      </w:r>
    </w:p>
    <w:bookmarkEnd w:id="28"/>
    <w:bookmarkStart w:name="z36" w:id="29"/>
    <w:p>
      <w:pPr>
        <w:spacing w:after="0"/>
        <w:ind w:left="0"/>
        <w:jc w:val="both"/>
      </w:pPr>
      <w:r>
        <w:rPr>
          <w:rFonts w:ascii="Times New Roman"/>
          <w:b w:val="false"/>
          <w:i w:val="false"/>
          <w:color w:val="000000"/>
          <w:sz w:val="28"/>
        </w:rPr>
        <w:t>
      - 1987 жылғы суландырылған жайылымдарды түгендеу.</w:t>
      </w:r>
    </w:p>
    <w:bookmarkEnd w:id="29"/>
    <w:bookmarkStart w:name="z37" w:id="30"/>
    <w:p>
      <w:pPr>
        <w:spacing w:after="0"/>
        <w:ind w:left="0"/>
        <w:jc w:val="both"/>
      </w:pPr>
      <w:r>
        <w:rPr>
          <w:rFonts w:ascii="Times New Roman"/>
          <w:b w:val="false"/>
          <w:i w:val="false"/>
          <w:color w:val="000000"/>
          <w:sz w:val="28"/>
        </w:rPr>
        <w:t>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w:t>
      </w:r>
    </w:p>
    <w:bookmarkEnd w:id="30"/>
    <w:bookmarkStart w:name="z38" w:id="31"/>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31"/>
    <w:bookmarkStart w:name="z39" w:id="32"/>
    <w:p>
      <w:pPr>
        <w:spacing w:after="0"/>
        <w:ind w:left="0"/>
        <w:jc w:val="both"/>
      </w:pPr>
      <w:r>
        <w:rPr>
          <w:rFonts w:ascii="Times New Roman"/>
          <w:b w:val="false"/>
          <w:i w:val="false"/>
          <w:color w:val="000000"/>
          <w:sz w:val="28"/>
        </w:rPr>
        <w:t>
      - мәтіндік бөлім – түсіндірме жазбадан;</w:t>
      </w:r>
    </w:p>
    <w:bookmarkEnd w:id="32"/>
    <w:bookmarkStart w:name="z40" w:id="33"/>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bookmarkEnd w:id="33"/>
    <w:bookmarkStart w:name="z41" w:id="34"/>
    <w:p>
      <w:pPr>
        <w:spacing w:after="0"/>
        <w:ind w:left="0"/>
        <w:jc w:val="both"/>
      </w:pPr>
      <w:r>
        <w:rPr>
          <w:rFonts w:ascii="Times New Roman"/>
          <w:b w:val="false"/>
          <w:i w:val="false"/>
          <w:color w:val="000000"/>
          <w:sz w:val="28"/>
        </w:rPr>
        <w:t>
      - жайылым айналымдарының қолайлы схемаларынан;</w:t>
      </w:r>
    </w:p>
    <w:bookmarkEnd w:id="34"/>
    <w:bookmarkStart w:name="z42" w:id="35"/>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bookmarkEnd w:id="35"/>
    <w:bookmarkStart w:name="z43" w:id="36"/>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End w:id="36"/>
    <w:bookmarkStart w:name="z44" w:id="37"/>
    <w:p>
      <w:pPr>
        <w:spacing w:after="0"/>
        <w:ind w:left="0"/>
        <w:jc w:val="left"/>
      </w:pPr>
      <w:r>
        <w:rPr>
          <w:rFonts w:ascii="Times New Roman"/>
          <w:b/>
          <w:i w:val="false"/>
          <w:color w:val="000000"/>
        </w:rPr>
        <w:t xml:space="preserve"> 1. ЖАЛПЫ МӘЛІМЕТТЕР</w:t>
      </w:r>
    </w:p>
    <w:bookmarkEnd w:id="37"/>
    <w:bookmarkStart w:name="z45" w:id="38"/>
    <w:p>
      <w:pPr>
        <w:spacing w:after="0"/>
        <w:ind w:left="0"/>
        <w:jc w:val="both"/>
      </w:pPr>
      <w:r>
        <w:rPr>
          <w:rFonts w:ascii="Times New Roman"/>
          <w:b w:val="false"/>
          <w:i w:val="false"/>
          <w:color w:val="000000"/>
          <w:sz w:val="28"/>
        </w:rPr>
        <w:t>
      Жетіарал ауылдық округі Тарбағатай ауданының орталық бөлігінде орналасқан, оның ауданы 126,9 мың га, бұл аудан алаңының 5,34 % құрайды.</w:t>
      </w:r>
    </w:p>
    <w:bookmarkEnd w:id="38"/>
    <w:bookmarkStart w:name="z46" w:id="39"/>
    <w:p>
      <w:pPr>
        <w:spacing w:after="0"/>
        <w:ind w:left="0"/>
        <w:jc w:val="both"/>
      </w:pPr>
      <w:r>
        <w:rPr>
          <w:rFonts w:ascii="Times New Roman"/>
          <w:b w:val="false"/>
          <w:i w:val="false"/>
          <w:color w:val="000000"/>
          <w:sz w:val="28"/>
        </w:rPr>
        <w:t>
      Солтүстігі мен шығысында ауылдық округ Ақжар мен Маңырақ ауылдық округтің жерлерімен шектеседі, оңтүстікте ҚХР жерлерімен шектеседі, батыста Құйған ауылдық округтің жерлерімен шектеседі.</w:t>
      </w:r>
    </w:p>
    <w:bookmarkEnd w:id="39"/>
    <w:bookmarkStart w:name="z47" w:id="40"/>
    <w:p>
      <w:pPr>
        <w:spacing w:after="0"/>
        <w:ind w:left="0"/>
        <w:jc w:val="both"/>
      </w:pPr>
      <w:r>
        <w:rPr>
          <w:rFonts w:ascii="Times New Roman"/>
          <w:b w:val="false"/>
          <w:i w:val="false"/>
          <w:color w:val="000000"/>
          <w:sz w:val="28"/>
        </w:rPr>
        <w:t>
      Аудан орталығы Ақсуат ауылынан 98 км жерде орналасқан ауылдық округтің орталығы Жетіарал ауылы болып табылады.</w:t>
      </w:r>
    </w:p>
    <w:bookmarkEnd w:id="40"/>
    <w:bookmarkStart w:name="z48" w:id="41"/>
    <w:p>
      <w:pPr>
        <w:spacing w:after="0"/>
        <w:ind w:left="0"/>
        <w:jc w:val="both"/>
      </w:pPr>
      <w:r>
        <w:rPr>
          <w:rFonts w:ascii="Times New Roman"/>
          <w:b w:val="false"/>
          <w:i w:val="false"/>
          <w:color w:val="000000"/>
          <w:sz w:val="28"/>
        </w:rPr>
        <w:t>
      Ауылдық округ аумағына әкімшілік-аумақтық бөлінуі бойынша 4 ауылдық елді мекен бар: - Жетіарал ауылы, Асусай ауылы, Жаңғызтал ауылы, Қамысты ауылы.</w:t>
      </w:r>
    </w:p>
    <w:bookmarkEnd w:id="41"/>
    <w:bookmarkStart w:name="z49" w:id="42"/>
    <w:p>
      <w:pPr>
        <w:spacing w:after="0"/>
        <w:ind w:left="0"/>
        <w:jc w:val="both"/>
      </w:pPr>
      <w:r>
        <w:rPr>
          <w:rFonts w:ascii="Times New Roman"/>
          <w:b w:val="false"/>
          <w:i w:val="false"/>
          <w:color w:val="000000"/>
          <w:sz w:val="28"/>
        </w:rPr>
        <w:t>
      Аудан орталығымен көлік байланысы облыстық маңызы бар Ақсуат – Қарасу - Жетіарал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bookmarkEnd w:id="42"/>
    <w:bookmarkStart w:name="z50" w:id="43"/>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3925 бас ірі қара мал, 1252 бас жылқы және 15248 бас қой мен ешкі бар.</w:t>
      </w:r>
    </w:p>
    <w:bookmarkEnd w:id="43"/>
    <w:bookmarkStart w:name="z51" w:id="44"/>
    <w:p>
      <w:pPr>
        <w:spacing w:after="0"/>
        <w:ind w:left="0"/>
        <w:jc w:val="left"/>
      </w:pPr>
      <w:r>
        <w:rPr>
          <w:rFonts w:ascii="Times New Roman"/>
          <w:b/>
          <w:i w:val="false"/>
          <w:color w:val="000000"/>
        </w:rPr>
        <w:t xml:space="preserve"> 2. ӨСІМДІК</w:t>
      </w:r>
    </w:p>
    <w:bookmarkEnd w:id="44"/>
    <w:bookmarkStart w:name="z52" w:id="4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End w:id="45"/>
    <w:bookmarkStart w:name="z53" w:id="4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46"/>
    <w:bookmarkStart w:name="z54" w:id="4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47"/>
    <w:bookmarkStart w:name="z55" w:id="48"/>
    <w:p>
      <w:pPr>
        <w:spacing w:after="0"/>
        <w:ind w:left="0"/>
        <w:jc w:val="left"/>
      </w:pPr>
      <w:r>
        <w:rPr>
          <w:rFonts w:ascii="Times New Roman"/>
          <w:b/>
          <w:i w:val="false"/>
          <w:color w:val="000000"/>
        </w:rPr>
        <w:t xml:space="preserve"> 3. ЖАЙЫЛЫМ АУМАҒЫН ҰЙЫМДАСТЫРУ</w:t>
      </w:r>
    </w:p>
    <w:bookmarkEnd w:id="48"/>
    <w:bookmarkStart w:name="z56" w:id="49"/>
    <w:p>
      <w:pPr>
        <w:spacing w:after="0"/>
        <w:ind w:left="0"/>
        <w:jc w:val="both"/>
      </w:pPr>
      <w:r>
        <w:rPr>
          <w:rFonts w:ascii="Times New Roman"/>
          <w:b w:val="false"/>
          <w:i w:val="false"/>
          <w:color w:val="000000"/>
          <w:sz w:val="28"/>
        </w:rPr>
        <w:t>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w:t>
      </w:r>
    </w:p>
    <w:bookmarkEnd w:id="49"/>
    <w:bookmarkStart w:name="z57" w:id="50"/>
    <w:p>
      <w:pPr>
        <w:spacing w:after="0"/>
        <w:ind w:left="0"/>
        <w:jc w:val="both"/>
      </w:pPr>
      <w:r>
        <w:rPr>
          <w:rFonts w:ascii="Times New Roman"/>
          <w:b w:val="false"/>
          <w:i w:val="false"/>
          <w:color w:val="000000"/>
          <w:sz w:val="28"/>
        </w:rPr>
        <w:t>
      Табиғи жайылымдарды ұтымды пайдаланудың негізі жайылым айналымы болып табылады.</w:t>
      </w:r>
    </w:p>
    <w:bookmarkEnd w:id="50"/>
    <w:bookmarkStart w:name="z58" w:id="51"/>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bookmarkEnd w:id="51"/>
    <w:bookmarkStart w:name="z59" w:id="52"/>
    <w:p>
      <w:pPr>
        <w:spacing w:after="0"/>
        <w:ind w:left="0"/>
        <w:jc w:val="both"/>
      </w:pPr>
      <w:r>
        <w:rPr>
          <w:rFonts w:ascii="Times New Roman"/>
          <w:b w:val="false"/>
          <w:i w:val="false"/>
          <w:color w:val="000000"/>
          <w:sz w:val="28"/>
        </w:rPr>
        <w:t>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w:t>
      </w:r>
    </w:p>
    <w:bookmarkEnd w:id="52"/>
    <w:bookmarkStart w:name="z60" w:id="53"/>
    <w:p>
      <w:pPr>
        <w:spacing w:after="0"/>
        <w:ind w:left="0"/>
        <w:jc w:val="both"/>
      </w:pPr>
      <w:r>
        <w:rPr>
          <w:rFonts w:ascii="Times New Roman"/>
          <w:b w:val="false"/>
          <w:i w:val="false"/>
          <w:color w:val="000000"/>
          <w:sz w:val="28"/>
        </w:rPr>
        <w:t>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w:t>
      </w:r>
    </w:p>
    <w:bookmarkEnd w:id="53"/>
    <w:bookmarkStart w:name="z61" w:id="54"/>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bookmarkEnd w:id="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63" w:id="55"/>
    <w:p>
      <w:pPr>
        <w:spacing w:after="0"/>
        <w:ind w:left="0"/>
        <w:jc w:val="left"/>
      </w:pPr>
      <w:r>
        <w:rPr>
          <w:rFonts w:ascii="Times New Roman"/>
          <w:b/>
          <w:i w:val="false"/>
          <w:color w:val="000000"/>
        </w:rPr>
        <w:t xml:space="preserve"> Көктемгі-жазғы-күзгі жайылымдардағы бес жолақты жайылым айналымының схемасы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bookmarkStart w:name="z65" w:id="56"/>
    <w:p>
      <w:pPr>
        <w:spacing w:after="0"/>
        <w:ind w:left="0"/>
        <w:jc w:val="left"/>
      </w:pPr>
      <w:r>
        <w:rPr>
          <w:rFonts w:ascii="Times New Roman"/>
          <w:b/>
          <w:i w:val="false"/>
          <w:color w:val="000000"/>
        </w:rPr>
        <w:t xml:space="preserve"> Жазғы жайылымдардағы төрт жолақты жайылым айналымының схемасы</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bookmarkStart w:name="z67" w:id="57"/>
    <w:p>
      <w:pPr>
        <w:spacing w:after="0"/>
        <w:ind w:left="0"/>
        <w:jc w:val="left"/>
      </w:pPr>
      <w:r>
        <w:rPr>
          <w:rFonts w:ascii="Times New Roman"/>
          <w:b/>
          <w:i w:val="false"/>
          <w:color w:val="000000"/>
        </w:rPr>
        <w:t xml:space="preserve"> Қысқы жайылымдардағы төрт жолақты жайылым айналымының схемасы</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bookmarkStart w:name="z68" w:id="58"/>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bookmarkEnd w:id="58"/>
    <w:bookmarkStart w:name="z69" w:id="59"/>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bookmarkEnd w:id="59"/>
    <w:bookmarkStart w:name="z70" w:id="60"/>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bookmarkEnd w:id="60"/>
    <w:bookmarkStart w:name="z71" w:id="61"/>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bookmarkEnd w:id="61"/>
    <w:bookmarkStart w:name="z72" w:id="62"/>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bookmarkEnd w:id="62"/>
    <w:bookmarkStart w:name="z73" w:id="63"/>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bookmarkEnd w:id="63"/>
    <w:bookmarkStart w:name="z74" w:id="64"/>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bookmarkEnd w:id="64"/>
    <w:bookmarkStart w:name="z75" w:id="65"/>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bookmarkEnd w:id="65"/>
    <w:bookmarkStart w:name="z76" w:id="66"/>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bookmarkEnd w:id="66"/>
    <w:bookmarkStart w:name="z77" w:id="67"/>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bookmarkEnd w:id="67"/>
    <w:bookmarkStart w:name="z78" w:id="68"/>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bookmarkEnd w:id="68"/>
    <w:bookmarkStart w:name="z79" w:id="69"/>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1252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bookmarkEnd w:id="69"/>
    <w:bookmarkStart w:name="z80" w:id="70"/>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15248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bookmarkStart w:name="z82" w:id="71"/>
    <w:p>
      <w:pPr>
        <w:spacing w:after="0"/>
        <w:ind w:left="0"/>
        <w:jc w:val="left"/>
      </w:pPr>
      <w:r>
        <w:rPr>
          <w:rFonts w:ascii="Times New Roman"/>
          <w:b/>
          <w:i w:val="false"/>
          <w:color w:val="000000"/>
        </w:rPr>
        <w:t xml:space="preserve"> Ауылдық округ бойынша ауыл шаруашылығы жануарларын жаю үшін жайылымдардың қажеттілігін есептеу</w:t>
      </w:r>
    </w:p>
    <w:bookmarkEnd w:id="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Жетіарал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 w:id="72"/>
          <w:p>
            <w:pPr>
              <w:spacing w:after="20"/>
              <w:ind w:left="20"/>
              <w:jc w:val="both"/>
            </w:pPr>
            <w:r>
              <w:rPr>
                <w:rFonts w:ascii="Times New Roman"/>
                <w:b w:val="false"/>
                <w:i w:val="false"/>
                <w:color w:val="000000"/>
                <w:sz w:val="20"/>
              </w:rPr>
              <w:t>
 </w:t>
            </w:r>
          </w:p>
          <w:bookmarkEnd w:id="72"/>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73"/>
          <w:p>
            <w:pPr>
              <w:spacing w:after="20"/>
              <w:ind w:left="20"/>
              <w:jc w:val="both"/>
            </w:pPr>
            <w:r>
              <w:rPr>
                <w:rFonts w:ascii="Times New Roman"/>
                <w:b w:val="false"/>
                <w:i w:val="false"/>
                <w:color w:val="000000"/>
                <w:sz w:val="20"/>
              </w:rPr>
              <w:t>
 </w:t>
            </w:r>
          </w:p>
          <w:bookmarkEnd w:id="73"/>
          <w:p>
            <w:pPr>
              <w:spacing w:after="20"/>
              <w:ind w:left="20"/>
              <w:jc w:val="both"/>
            </w:pPr>
            <w:r>
              <w:rPr>
                <w:rFonts w:ascii="Times New Roman"/>
                <w:b w:val="false"/>
                <w:i w:val="false"/>
                <w:color w:val="000000"/>
                <w:sz w:val="20"/>
              </w:rPr>
              <w:t>
3925</w:t>
            </w:r>
          </w:p>
          <w:p>
            <w:pPr>
              <w:spacing w:after="20"/>
              <w:ind w:left="20"/>
              <w:jc w:val="both"/>
            </w:pPr>
            <w:r>
              <w:rPr>
                <w:rFonts w:ascii="Times New Roman"/>
                <w:b w:val="false"/>
                <w:i w:val="false"/>
                <w:color w:val="000000"/>
                <w:sz w:val="20"/>
              </w:rPr>
              <w:t>
</w:t>
            </w:r>
            <w:r>
              <w:rPr>
                <w:rFonts w:ascii="Times New Roman"/>
                <w:b w:val="false"/>
                <w:i w:val="false"/>
                <w:color w:val="000000"/>
                <w:sz w:val="20"/>
              </w:rPr>
              <w:t>15248</w:t>
            </w:r>
          </w:p>
          <w:p>
            <w:pPr>
              <w:spacing w:after="20"/>
              <w:ind w:left="20"/>
              <w:jc w:val="both"/>
            </w:pPr>
            <w:r>
              <w:rPr>
                <w:rFonts w:ascii="Times New Roman"/>
                <w:b w:val="false"/>
                <w:i w:val="false"/>
                <w:color w:val="000000"/>
                <w:sz w:val="20"/>
              </w:rPr>
              <w:t>
1252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 w:id="74"/>
          <w:p>
            <w:pPr>
              <w:spacing w:after="20"/>
              <w:ind w:left="20"/>
              <w:jc w:val="both"/>
            </w:pPr>
            <w:r>
              <w:rPr>
                <w:rFonts w:ascii="Times New Roman"/>
                <w:b w:val="false"/>
                <w:i w:val="false"/>
                <w:color w:val="000000"/>
                <w:sz w:val="20"/>
              </w:rPr>
              <w:t>
 </w:t>
            </w:r>
          </w:p>
          <w:bookmarkEnd w:id="74"/>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 w:id="75"/>
          <w:p>
            <w:pPr>
              <w:spacing w:after="20"/>
              <w:ind w:left="20"/>
              <w:jc w:val="both"/>
            </w:pPr>
            <w:r>
              <w:rPr>
                <w:rFonts w:ascii="Times New Roman"/>
                <w:b w:val="false"/>
                <w:i w:val="false"/>
                <w:color w:val="000000"/>
                <w:sz w:val="20"/>
              </w:rPr>
              <w:t>
365820</w:t>
            </w:r>
          </w:p>
          <w:bookmarkEnd w:id="75"/>
          <w:p>
            <w:pPr>
              <w:spacing w:after="20"/>
              <w:ind w:left="20"/>
              <w:jc w:val="both"/>
            </w:pPr>
            <w:r>
              <w:rPr>
                <w:rFonts w:ascii="Times New Roman"/>
                <w:b w:val="false"/>
                <w:i w:val="false"/>
                <w:color w:val="000000"/>
                <w:sz w:val="20"/>
              </w:rPr>
              <w:t>
</w:t>
            </w:r>
            <w:r>
              <w:rPr>
                <w:rFonts w:ascii="Times New Roman"/>
                <w:b w:val="false"/>
                <w:i w:val="false"/>
                <w:color w:val="000000"/>
                <w:sz w:val="20"/>
              </w:rPr>
              <w:t>157000</w:t>
            </w:r>
          </w:p>
          <w:p>
            <w:pPr>
              <w:spacing w:after="20"/>
              <w:ind w:left="20"/>
              <w:jc w:val="both"/>
            </w:pPr>
            <w:r>
              <w:rPr>
                <w:rFonts w:ascii="Times New Roman"/>
                <w:b w:val="false"/>
                <w:i w:val="false"/>
                <w:color w:val="000000"/>
                <w:sz w:val="20"/>
              </w:rPr>
              <w:t>
</w:t>
            </w:r>
            <w:r>
              <w:rPr>
                <w:rFonts w:ascii="Times New Roman"/>
                <w:b w:val="false"/>
                <w:i w:val="false"/>
                <w:color w:val="000000"/>
                <w:sz w:val="20"/>
              </w:rPr>
              <w:t>152480</w:t>
            </w:r>
          </w:p>
          <w:p>
            <w:pPr>
              <w:spacing w:after="20"/>
              <w:ind w:left="20"/>
              <w:jc w:val="both"/>
            </w:pPr>
            <w:r>
              <w:rPr>
                <w:rFonts w:ascii="Times New Roman"/>
                <w:b w:val="false"/>
                <w:i w:val="false"/>
                <w:color w:val="000000"/>
                <w:sz w:val="20"/>
              </w:rPr>
              <w:t>
56340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24388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bookmarkStart w:name="z93" w:id="76"/>
    <w:p>
      <w:pPr>
        <w:spacing w:after="0"/>
        <w:ind w:left="0"/>
        <w:jc w:val="left"/>
      </w:pPr>
      <w:r>
        <w:rPr>
          <w:rFonts w:ascii="Times New Roman"/>
          <w:b/>
          <w:i w:val="false"/>
          <w:color w:val="000000"/>
        </w:rPr>
        <w:t xml:space="preserve"> Ауылдық округ бойынша малды жайылыммен қамтамасыз ету</w:t>
      </w:r>
    </w:p>
    <w:bookmarkEnd w:id="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77"/>
          <w:p>
            <w:pPr>
              <w:spacing w:after="20"/>
              <w:ind w:left="20"/>
              <w:jc w:val="both"/>
            </w:pPr>
            <w:r>
              <w:rPr>
                <w:rFonts w:ascii="Times New Roman"/>
                <w:b w:val="false"/>
                <w:i w:val="false"/>
                <w:color w:val="000000"/>
                <w:sz w:val="20"/>
              </w:rPr>
              <w:t>
Мал басы</w:t>
            </w:r>
          </w:p>
          <w:bookmarkEnd w:id="77"/>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 w:id="78"/>
          <w:p>
            <w:pPr>
              <w:spacing w:after="20"/>
              <w:ind w:left="20"/>
              <w:jc w:val="both"/>
            </w:pPr>
            <w:r>
              <w:rPr>
                <w:rFonts w:ascii="Times New Roman"/>
                <w:b w:val="false"/>
                <w:i w:val="false"/>
                <w:color w:val="000000"/>
                <w:sz w:val="20"/>
              </w:rPr>
              <w:t>
Жайы-лым қажет</w:t>
            </w:r>
          </w:p>
          <w:bookmarkEnd w:id="78"/>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 w:id="79"/>
          <w:p>
            <w:pPr>
              <w:spacing w:after="20"/>
              <w:ind w:left="20"/>
              <w:jc w:val="both"/>
            </w:pPr>
            <w:r>
              <w:rPr>
                <w:rFonts w:ascii="Times New Roman"/>
                <w:b w:val="false"/>
                <w:i w:val="false"/>
                <w:color w:val="000000"/>
                <w:sz w:val="20"/>
              </w:rPr>
              <w:t>
жетіспеушілігі –</w:t>
            </w:r>
          </w:p>
          <w:bookmarkEnd w:id="79"/>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Жетіарал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 w:id="80"/>
          <w:p>
            <w:pPr>
              <w:spacing w:after="20"/>
              <w:ind w:left="20"/>
              <w:jc w:val="both"/>
            </w:pPr>
            <w:r>
              <w:rPr>
                <w:rFonts w:ascii="Times New Roman"/>
                <w:b w:val="false"/>
                <w:i w:val="false"/>
                <w:color w:val="000000"/>
                <w:sz w:val="20"/>
              </w:rPr>
              <w:t>
 </w:t>
            </w:r>
          </w:p>
          <w:bookmarkEnd w:id="80"/>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81"/>
          <w:p>
            <w:pPr>
              <w:spacing w:after="20"/>
              <w:ind w:left="20"/>
              <w:jc w:val="both"/>
            </w:pPr>
            <w:r>
              <w:rPr>
                <w:rFonts w:ascii="Times New Roman"/>
                <w:b w:val="false"/>
                <w:i w:val="false"/>
                <w:color w:val="000000"/>
                <w:sz w:val="20"/>
              </w:rPr>
              <w:t>
 </w:t>
            </w:r>
          </w:p>
          <w:bookmarkEnd w:id="81"/>
          <w:p>
            <w:pPr>
              <w:spacing w:after="20"/>
              <w:ind w:left="20"/>
              <w:jc w:val="both"/>
            </w:pPr>
            <w:r>
              <w:rPr>
                <w:rFonts w:ascii="Times New Roman"/>
                <w:b w:val="false"/>
                <w:i w:val="false"/>
                <w:color w:val="000000"/>
                <w:sz w:val="20"/>
              </w:rPr>
              <w:t>
3925</w:t>
            </w:r>
          </w:p>
          <w:p>
            <w:pPr>
              <w:spacing w:after="20"/>
              <w:ind w:left="20"/>
              <w:jc w:val="both"/>
            </w:pPr>
            <w:r>
              <w:rPr>
                <w:rFonts w:ascii="Times New Roman"/>
                <w:b w:val="false"/>
                <w:i w:val="false"/>
                <w:color w:val="000000"/>
                <w:sz w:val="20"/>
              </w:rPr>
              <w:t>
</w:t>
            </w:r>
            <w:r>
              <w:rPr>
                <w:rFonts w:ascii="Times New Roman"/>
                <w:b w:val="false"/>
                <w:i w:val="false"/>
                <w:color w:val="000000"/>
                <w:sz w:val="20"/>
              </w:rPr>
              <w:t>15248</w:t>
            </w:r>
          </w:p>
          <w:p>
            <w:pPr>
              <w:spacing w:after="20"/>
              <w:ind w:left="20"/>
              <w:jc w:val="both"/>
            </w:pPr>
            <w:r>
              <w:rPr>
                <w:rFonts w:ascii="Times New Roman"/>
                <w:b w:val="false"/>
                <w:i w:val="false"/>
                <w:color w:val="000000"/>
                <w:sz w:val="20"/>
              </w:rPr>
              <w:t>
1252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 w:id="82"/>
          <w:p>
            <w:pPr>
              <w:spacing w:after="20"/>
              <w:ind w:left="20"/>
              <w:jc w:val="both"/>
            </w:pPr>
            <w:r>
              <w:rPr>
                <w:rFonts w:ascii="Times New Roman"/>
                <w:b w:val="false"/>
                <w:i w:val="false"/>
                <w:color w:val="000000"/>
                <w:sz w:val="20"/>
              </w:rPr>
              <w:t>
24388</w:t>
            </w:r>
          </w:p>
          <w:bookmarkEnd w:id="82"/>
          <w:p>
            <w:pPr>
              <w:spacing w:after="20"/>
              <w:ind w:left="20"/>
              <w:jc w:val="both"/>
            </w:pPr>
            <w:r>
              <w:rPr>
                <w:rFonts w:ascii="Times New Roman"/>
                <w:b w:val="false"/>
                <w:i w:val="false"/>
                <w:color w:val="000000"/>
                <w:sz w:val="20"/>
              </w:rPr>
              <w:t>
</w:t>
            </w:r>
            <w:r>
              <w:rPr>
                <w:rFonts w:ascii="Times New Roman"/>
                <w:b w:val="false"/>
                <w:i w:val="false"/>
                <w:color w:val="000000"/>
                <w:sz w:val="20"/>
              </w:rPr>
              <w:t>10467</w:t>
            </w:r>
          </w:p>
          <w:p>
            <w:pPr>
              <w:spacing w:after="20"/>
              <w:ind w:left="20"/>
              <w:jc w:val="both"/>
            </w:pPr>
            <w:r>
              <w:rPr>
                <w:rFonts w:ascii="Times New Roman"/>
                <w:b w:val="false"/>
                <w:i w:val="false"/>
                <w:color w:val="000000"/>
                <w:sz w:val="20"/>
              </w:rPr>
              <w:t>
</w:t>
            </w:r>
            <w:r>
              <w:rPr>
                <w:rFonts w:ascii="Times New Roman"/>
                <w:b w:val="false"/>
                <w:i w:val="false"/>
                <w:color w:val="000000"/>
                <w:sz w:val="20"/>
              </w:rPr>
              <w:t>10165</w:t>
            </w:r>
          </w:p>
          <w:p>
            <w:pPr>
              <w:spacing w:after="20"/>
              <w:ind w:left="20"/>
              <w:jc w:val="both"/>
            </w:pPr>
            <w:r>
              <w:rPr>
                <w:rFonts w:ascii="Times New Roman"/>
                <w:b w:val="false"/>
                <w:i w:val="false"/>
                <w:color w:val="000000"/>
                <w:sz w:val="20"/>
              </w:rPr>
              <w:t>
3756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- 13178,1</w:t>
            </w:r>
          </w:p>
        </w:tc>
      </w:tr>
    </w:tbl>
    <w:bookmarkStart w:name="z104" w:id="83"/>
    <w:p>
      <w:pPr>
        <w:spacing w:after="0"/>
        <w:ind w:left="0"/>
        <w:jc w:val="left"/>
      </w:pPr>
      <w:r>
        <w:rPr>
          <w:rFonts w:ascii="Times New Roman"/>
          <w:b/>
          <w:i w:val="false"/>
          <w:color w:val="000000"/>
        </w:rPr>
        <w:t xml:space="preserve"> 6. ТАБИҒАТТЫ ҚОРҒАУ ІС-ШАРАЛАРЫ</w:t>
      </w:r>
    </w:p>
    <w:bookmarkEnd w:id="83"/>
    <w:bookmarkStart w:name="z105" w:id="84"/>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bookmarkEnd w:id="84"/>
    <w:bookmarkStart w:name="z106" w:id="85"/>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bookmarkEnd w:id="85"/>
    <w:bookmarkStart w:name="z107" w:id="86"/>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bookmarkEnd w:id="86"/>
    <w:bookmarkStart w:name="z108" w:id="87"/>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End w:id="87"/>
    <w:bookmarkStart w:name="z109" w:id="88"/>
    <w:p>
      <w:pPr>
        <w:spacing w:after="0"/>
        <w:ind w:left="0"/>
        <w:jc w:val="both"/>
      </w:pPr>
      <w:r>
        <w:rPr>
          <w:rFonts w:ascii="Times New Roman"/>
          <w:b w:val="false"/>
          <w:i w:val="false"/>
          <w:color w:val="000000"/>
          <w:sz w:val="28"/>
        </w:rPr>
        <w:t>
      7. ЖЕРДІ ПАЙДАЛАНУДЫҢ ЕРЕКШЕ РЕЖИМІ БАР АУМАҚтар</w:t>
      </w:r>
    </w:p>
    <w:bookmarkEnd w:id="88"/>
    <w:bookmarkStart w:name="z110" w:id="89"/>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bookmarkEnd w:id="89"/>
    <w:bookmarkStart w:name="z111" w:id="90"/>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bookmarkEnd w:id="90"/>
    <w:bookmarkStart w:name="z112" w:id="91"/>
    <w:p>
      <w:pPr>
        <w:spacing w:after="0"/>
        <w:ind w:left="0"/>
        <w:jc w:val="both"/>
      </w:pPr>
      <w:r>
        <w:rPr>
          <w:rFonts w:ascii="Times New Roman"/>
          <w:b w:val="false"/>
          <w:i w:val="false"/>
          <w:color w:val="000000"/>
          <w:sz w:val="28"/>
        </w:rPr>
        <w:t>
      Қазақстан Республикасы Су кодексінің 125-бабының талаптарына сәйкес су қорғау белдеуі шегінде:</w:t>
      </w:r>
    </w:p>
    <w:bookmarkEnd w:id="91"/>
    <w:bookmarkStart w:name="z113" w:id="92"/>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bookmarkEnd w:id="92"/>
    <w:bookmarkStart w:name="z114" w:id="93"/>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bookmarkEnd w:id="93"/>
    <w:bookmarkStart w:name="z115" w:id="94"/>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bookmarkEnd w:id="94"/>
    <w:bookmarkStart w:name="z116" w:id="95"/>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bookmarkEnd w:id="95"/>
    <w:bookmarkStart w:name="z117" w:id="96"/>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bookmarkEnd w:id="96"/>
    <w:bookmarkStart w:name="z118" w:id="97"/>
    <w:p>
      <w:pPr>
        <w:spacing w:after="0"/>
        <w:ind w:left="0"/>
        <w:jc w:val="both"/>
      </w:pPr>
      <w:r>
        <w:rPr>
          <w:rFonts w:ascii="Times New Roman"/>
          <w:b w:val="false"/>
          <w:i w:val="false"/>
          <w:color w:val="000000"/>
          <w:sz w:val="28"/>
        </w:rPr>
        <w:t>
      - тыңайтқыштардың барлық түрлерін қолдануға тыйым салынады.</w:t>
      </w:r>
    </w:p>
    <w:bookmarkEnd w:id="97"/>
    <w:bookmarkStart w:name="z119" w:id="98"/>
    <w:p>
      <w:pPr>
        <w:spacing w:after="0"/>
        <w:ind w:left="0"/>
        <w:jc w:val="both"/>
      </w:pPr>
      <w:r>
        <w:rPr>
          <w:rFonts w:ascii="Times New Roman"/>
          <w:b w:val="false"/>
          <w:i w:val="false"/>
          <w:color w:val="000000"/>
          <w:sz w:val="28"/>
        </w:rPr>
        <w:t>
      Су қорғау аймақтарының шегінде:</w:t>
      </w:r>
    </w:p>
    <w:bookmarkEnd w:id="98"/>
    <w:bookmarkStart w:name="z120" w:id="99"/>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bookmarkEnd w:id="99"/>
    <w:bookmarkStart w:name="z121" w:id="100"/>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bookmarkEnd w:id="100"/>
    <w:bookmarkStart w:name="z122" w:id="101"/>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bookmarkEnd w:id="101"/>
    <w:bookmarkStart w:name="z123" w:id="102"/>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bookmarkEnd w:id="102"/>
    <w:bookmarkStart w:name="z124" w:id="103"/>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bookmarkEnd w:id="103"/>
    <w:bookmarkStart w:name="z125" w:id="104"/>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bookmarkEnd w:id="104"/>
    <w:bookmarkStart w:name="z126" w:id="105"/>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bookmarkEnd w:id="105"/>
    <w:bookmarkStart w:name="z127" w:id="106"/>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bookmarkEnd w:id="106"/>
    <w:bookmarkStart w:name="z128" w:id="107"/>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bookmarkEnd w:id="1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1-қосымша</w:t>
            </w:r>
          </w:p>
        </w:tc>
      </w:tr>
    </w:tbl>
    <w:bookmarkStart w:name="z130" w:id="10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Жетіарал ауылдық округінің аумағында жайылымдардың орналасу схемасы (картасы)</w:t>
      </w:r>
    </w:p>
    <w:bookmarkEnd w:id="108"/>
    <w:bookmarkStart w:name="z131"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2-қосымша</w:t>
            </w:r>
          </w:p>
        </w:tc>
      </w:tr>
    </w:tbl>
    <w:bookmarkStart w:name="z133" w:id="110"/>
    <w:p>
      <w:pPr>
        <w:spacing w:after="0"/>
        <w:ind w:left="0"/>
        <w:jc w:val="left"/>
      </w:pPr>
      <w:r>
        <w:rPr>
          <w:rFonts w:ascii="Times New Roman"/>
          <w:b/>
          <w:i w:val="false"/>
          <w:color w:val="000000"/>
        </w:rPr>
        <w:t xml:space="preserve"> Жайылым айналымдарының қолайлы схемалары</w:t>
      </w:r>
    </w:p>
    <w:bookmarkEnd w:id="110"/>
    <w:bookmarkStart w:name="z134"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3-қосымша</w:t>
            </w:r>
          </w:p>
        </w:tc>
      </w:tr>
    </w:tbl>
    <w:bookmarkStart w:name="z136" w:id="11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2"/>
    <w:bookmarkStart w:name="z137"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4-қосымша</w:t>
            </w:r>
          </w:p>
        </w:tc>
      </w:tr>
    </w:tbl>
    <w:bookmarkStart w:name="z139" w:id="11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4"/>
    <w:bookmarkStart w:name="z140"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5-қосымша</w:t>
            </w:r>
          </w:p>
        </w:tc>
      </w:tr>
    </w:tbl>
    <w:bookmarkStart w:name="z142" w:id="11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6"/>
    <w:bookmarkStart w:name="z143"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6-қосымша</w:t>
            </w:r>
          </w:p>
        </w:tc>
      </w:tr>
    </w:tbl>
    <w:bookmarkStart w:name="z145" w:id="11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8"/>
    <w:bookmarkStart w:name="z146"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7 қосымша</w:t>
            </w:r>
          </w:p>
        </w:tc>
      </w:tr>
    </w:tbl>
    <w:bookmarkStart w:name="z148" w:id="12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 w:id="121"/>
          <w:p>
            <w:pPr>
              <w:spacing w:after="20"/>
              <w:ind w:left="20"/>
              <w:jc w:val="both"/>
            </w:pPr>
            <w:r>
              <w:rPr>
                <w:rFonts w:ascii="Times New Roman"/>
                <w:b w:val="false"/>
                <w:i w:val="false"/>
                <w:color w:val="000000"/>
                <w:sz w:val="20"/>
              </w:rPr>
              <w:t>
Ауылдық округ</w:t>
            </w:r>
          </w:p>
          <w:bookmarkEnd w:id="121"/>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Жетіарал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Асусай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Қамысты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Жалғызтал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7-1 қосымша</w:t>
            </w:r>
          </w:p>
        </w:tc>
      </w:tr>
    </w:tbl>
    <w:bookmarkStart w:name="z151" w:id="122"/>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22"/>
    <w:bookmarkStart w:name="z152"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