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38195" w14:textId="67381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Бәйтерек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Бәйтерек аудандық мәслихатының 2021 жылғы 5 қарашадағы № 9-2 шешімі.</w:t>
      </w:r>
    </w:p>
    <w:p>
      <w:pPr>
        <w:spacing w:after="0"/>
        <w:ind w:left="0"/>
        <w:jc w:val="both"/>
      </w:pPr>
      <w:bookmarkStart w:name="z3"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Бәйтерек ауданының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Бәйтерек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Р.Исмагулов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мәслихатының</w:t>
            </w:r>
            <w:r>
              <w:br/>
            </w:r>
            <w:r>
              <w:rPr>
                <w:rFonts w:ascii="Times New Roman"/>
                <w:b w:val="false"/>
                <w:i w:val="false"/>
                <w:color w:val="000000"/>
                <w:sz w:val="20"/>
              </w:rPr>
              <w:t xml:space="preserve">2021 жылғы 5 қарашадағы </w:t>
            </w:r>
            <w:r>
              <w:br/>
            </w:r>
            <w:r>
              <w:rPr>
                <w:rFonts w:ascii="Times New Roman"/>
                <w:b w:val="false"/>
                <w:i w:val="false"/>
                <w:color w:val="000000"/>
                <w:sz w:val="20"/>
              </w:rPr>
              <w:t>№9-2 шешіміне қосымша</w:t>
            </w:r>
          </w:p>
        </w:tc>
      </w:tr>
    </w:tbl>
    <w:bookmarkStart w:name="z8" w:id="3"/>
    <w:p>
      <w:pPr>
        <w:spacing w:after="0"/>
        <w:ind w:left="0"/>
        <w:jc w:val="left"/>
      </w:pPr>
      <w:r>
        <w:rPr>
          <w:rFonts w:ascii="Times New Roman"/>
          <w:b/>
          <w:i w:val="false"/>
          <w:color w:val="000000"/>
        </w:rPr>
        <w:t xml:space="preserve"> Бәйтерек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xml:space="preserve">
      Ескерту. Жоспарға өзгерістер енгізілді – Батыс Қазақстан облысы Бәйтерек аудандық мәслихатының 31.08.2022 </w:t>
      </w:r>
      <w:r>
        <w:rPr>
          <w:rFonts w:ascii="Times New Roman"/>
          <w:b w:val="false"/>
          <w:i w:val="false"/>
          <w:color w:val="ff0000"/>
          <w:sz w:val="28"/>
        </w:rPr>
        <w:t>№ 20-2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9" w:id="4"/>
    <w:p>
      <w:pPr>
        <w:spacing w:after="0"/>
        <w:ind w:left="0"/>
        <w:jc w:val="both"/>
      </w:pPr>
      <w:r>
        <w:rPr>
          <w:rFonts w:ascii="Times New Roman"/>
          <w:b w:val="false"/>
          <w:i w:val="false"/>
          <w:color w:val="000000"/>
          <w:sz w:val="28"/>
        </w:rPr>
        <w:t>
      Осы Бәйтерек ауданы бойынша 2021-2022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Жоспар құрамында:</w:t>
      </w:r>
    </w:p>
    <w:bookmarkEnd w:id="5"/>
    <w:bookmarkStart w:name="z11" w:id="6"/>
    <w:p>
      <w:pPr>
        <w:spacing w:after="0"/>
        <w:ind w:left="0"/>
        <w:jc w:val="both"/>
      </w:pPr>
      <w:r>
        <w:rPr>
          <w:rFonts w:ascii="Times New Roman"/>
          <w:b w:val="false"/>
          <w:i w:val="false"/>
          <w:color w:val="000000"/>
          <w:sz w:val="28"/>
        </w:rPr>
        <w:t xml:space="preserve">
      1) жерлер санаты бойынша Бәйтерек ауданының аумағы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6"/>
    <w:bookmarkStart w:name="z12" w:id="7"/>
    <w:p>
      <w:pPr>
        <w:spacing w:after="0"/>
        <w:ind w:left="0"/>
        <w:jc w:val="both"/>
      </w:pPr>
      <w:r>
        <w:rPr>
          <w:rFonts w:ascii="Times New Roman"/>
          <w:b w:val="false"/>
          <w:i w:val="false"/>
          <w:color w:val="000000"/>
          <w:sz w:val="28"/>
        </w:rPr>
        <w:t xml:space="preserve">
      2) ауылдық округтерінің және елді мекендерінің атаулары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3) ауыл және ауылдық округ, ауыл шаруашылығы және өзіндік қосалқы шаруашылығының иелері кескінінде ауыл шаруашылығы жануарларының саны туралы деректер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4) табиғи жайылымдарды пайдалану күнтізбесі кестесі арқылы келесі улау мерзімдерімен төрт танапты жайылым айналымы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5) ауылдық округ кескінінде ауыл шаруашылығы жануарларының бойынша табын, отарлар саны туралы деректер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6) ветеринариялық-санитарлық объектілері туралы деректер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7) Бәйтерек ауданының аумағында жайылымдардың қамтылғаны туралы деректер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8)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схемаларын (карталарын) осы Жоспардың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 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9)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осы Жоспардың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 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xml:space="preserve">
      10)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 қосымшаларына</w:t>
      </w:r>
      <w:r>
        <w:rPr>
          <w:rFonts w:ascii="Times New Roman"/>
          <w:b w:val="false"/>
          <w:i w:val="false"/>
          <w:color w:val="000000"/>
          <w:sz w:val="28"/>
        </w:rPr>
        <w:t xml:space="preserve"> сәйкес;</w:t>
      </w:r>
    </w:p>
    <w:bookmarkEnd w:id="15"/>
    <w:bookmarkStart w:name="z21" w:id="16"/>
    <w:p>
      <w:pPr>
        <w:spacing w:after="0"/>
        <w:ind w:left="0"/>
        <w:jc w:val="both"/>
      </w:pPr>
      <w:r>
        <w:rPr>
          <w:rFonts w:ascii="Times New Roman"/>
          <w:b w:val="false"/>
          <w:i w:val="false"/>
          <w:color w:val="000000"/>
          <w:sz w:val="28"/>
        </w:rPr>
        <w:t xml:space="preserve">
      11)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осы Жоспардың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 қосымшаларына</w:t>
      </w:r>
      <w:r>
        <w:rPr>
          <w:rFonts w:ascii="Times New Roman"/>
          <w:b w:val="false"/>
          <w:i w:val="false"/>
          <w:color w:val="000000"/>
          <w:sz w:val="28"/>
        </w:rPr>
        <w:t xml:space="preserve"> сәйкес;</w:t>
      </w:r>
    </w:p>
    <w:bookmarkEnd w:id="16"/>
    <w:bookmarkStart w:name="z22" w:id="17"/>
    <w:p>
      <w:pPr>
        <w:spacing w:after="0"/>
        <w:ind w:left="0"/>
        <w:jc w:val="both"/>
      </w:pPr>
      <w:r>
        <w:rPr>
          <w:rFonts w:ascii="Times New Roman"/>
          <w:b w:val="false"/>
          <w:i w:val="false"/>
          <w:color w:val="000000"/>
          <w:sz w:val="28"/>
        </w:rPr>
        <w:t xml:space="preserve">
      12) аудандық манызы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 осы Жоспардың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 қосымшалырына</w:t>
      </w:r>
      <w:r>
        <w:rPr>
          <w:rFonts w:ascii="Times New Roman"/>
          <w:b w:val="false"/>
          <w:i w:val="false"/>
          <w:color w:val="000000"/>
          <w:sz w:val="28"/>
        </w:rPr>
        <w:t xml:space="preserve"> сәкес;</w:t>
      </w:r>
    </w:p>
    <w:bookmarkEnd w:id="17"/>
    <w:bookmarkStart w:name="z23"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8"/>
    <w:p>
      <w:pPr>
        <w:spacing w:after="0"/>
        <w:ind w:left="0"/>
        <w:jc w:val="both"/>
      </w:pPr>
      <w:r>
        <w:rPr>
          <w:rFonts w:ascii="Times New Roman"/>
          <w:b w:val="false"/>
          <w:i w:val="false"/>
          <w:color w:val="000000"/>
          <w:sz w:val="28"/>
        </w:rPr>
        <w:t>
      13)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118, 119, 120, 121, 122, 123, 124, 125, 126, 127, 128, 129, 130, 131, 132, 133, 134, 135, 136, 137, 138, 139 - қосымшаларына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25" w:id="19"/>
    <w:p>
      <w:pPr>
        <w:spacing w:after="0"/>
        <w:ind w:left="0"/>
        <w:jc w:val="left"/>
      </w:pPr>
      <w:r>
        <w:rPr>
          <w:rFonts w:ascii="Times New Roman"/>
          <w:b/>
          <w:i w:val="false"/>
          <w:color w:val="000000"/>
        </w:rPr>
        <w:t xml:space="preserve"> Жер санаттары бойынша Бәйтерек ауданының аумағы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ауылшаруашылық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137234,7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ауыл шаруашылық емес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аймақ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аймақтардың жер пайдаланушылары пайдаланатын жерлер, мемлекет аудандары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258138,7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 қосымша</w:t>
            </w:r>
          </w:p>
        </w:tc>
      </w:tr>
    </w:tbl>
    <w:bookmarkStart w:name="z27" w:id="20"/>
    <w:p>
      <w:pPr>
        <w:spacing w:after="0"/>
        <w:ind w:left="0"/>
        <w:jc w:val="left"/>
      </w:pPr>
      <w:r>
        <w:rPr>
          <w:rFonts w:ascii="Times New Roman"/>
          <w:b/>
          <w:i w:val="false"/>
          <w:color w:val="000000"/>
        </w:rPr>
        <w:t xml:space="preserve"> Ауылдық округтер мен елді мекендердің атауы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мен ауылдар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Белес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 Озерный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Красный Урал, Чувашин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Егіндібұлақ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Гремячее, Железнов, Новенький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Астафьев, Котельников, Погодаев, Чапурин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Шаған, Колесов, Көшім, Кіші Шаған, Ақсу, Өркен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 Макаров, Мирный, Садовый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 Кожевников, Махамбет, Павлов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Жамбыл, Зеленый, Мичуринское, Октябрьское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Болашақ, Забродин, Калинин, Переметный, Поливной, Усихин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Ақбидай, Раздольный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Володар, Жайық, Новенький, Трекин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Хамин, Чеботарев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Балабанов, Чиров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Таловая, Шалғай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Щапов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Богатск, Скворкин, Янайкин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 Красноармейск, Петров, Спартак, Чинарев, Январцев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 қосымша</w:t>
            </w:r>
          </w:p>
        </w:tc>
      </w:tr>
    </w:tbl>
    <w:bookmarkStart w:name="z29" w:id="21"/>
    <w:p>
      <w:pPr>
        <w:spacing w:after="0"/>
        <w:ind w:left="0"/>
        <w:jc w:val="left"/>
      </w:pPr>
      <w:r>
        <w:rPr>
          <w:rFonts w:ascii="Times New Roman"/>
          <w:b/>
          <w:i w:val="false"/>
          <w:color w:val="000000"/>
        </w:rPr>
        <w:t xml:space="preserve"> Ауылдық округтер бөлінісінде шаруа қожалығы және өзіндік қосалқы шаруашылық иелерінің мал саны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атаулары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 қосымша</w:t>
            </w:r>
          </w:p>
        </w:tc>
      </w:tr>
    </w:tbl>
    <w:bookmarkStart w:name="z31" w:id="22"/>
    <w:p>
      <w:pPr>
        <w:spacing w:after="0"/>
        <w:ind w:left="0"/>
        <w:jc w:val="left"/>
      </w:pPr>
      <w:r>
        <w:rPr>
          <w:rFonts w:ascii="Times New Roman"/>
          <w:b/>
          <w:i w:val="false"/>
          <w:color w:val="000000"/>
        </w:rPr>
        <w:t xml:space="preserve"> Табиғи жайылымдарды пайдалану күнтізбесі кестесі арқылы келесі улау мерзімдерімен төрт танапты жайылым айналымы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r>
    </w:tbl>
    <w:bookmarkStart w:name="z32" w:id="23"/>
    <w:p>
      <w:pPr>
        <w:spacing w:after="0"/>
        <w:ind w:left="0"/>
        <w:jc w:val="left"/>
      </w:pPr>
      <w:r>
        <w:rPr>
          <w:rFonts w:ascii="Times New Roman"/>
          <w:b/>
          <w:i w:val="false"/>
          <w:color w:val="000000"/>
        </w:rPr>
        <w:t xml:space="preserve"> Жайылымдарды пайдалану күнтізбесі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сәуір 24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шілде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демаласы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жаю ретті </w:t>
            </w:r>
          </w:p>
          <w:p>
            <w:pPr>
              <w:spacing w:after="20"/>
              <w:ind w:left="20"/>
              <w:jc w:val="both"/>
            </w:pPr>
            <w:r>
              <w:rPr>
                <w:rFonts w:ascii="Times New Roman"/>
                <w:b w:val="false"/>
                <w:i w:val="false"/>
                <w:color w:val="000000"/>
                <w:sz w:val="20"/>
              </w:rPr>
              <w:t>25 тамыз 24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 қосымша</w:t>
            </w:r>
          </w:p>
        </w:tc>
      </w:tr>
    </w:tbl>
    <w:bookmarkStart w:name="z34" w:id="24"/>
    <w:p>
      <w:pPr>
        <w:spacing w:after="0"/>
        <w:ind w:left="0"/>
        <w:jc w:val="left"/>
      </w:pPr>
      <w:r>
        <w:rPr>
          <w:rFonts w:ascii="Times New Roman"/>
          <w:b/>
          <w:i w:val="false"/>
          <w:color w:val="000000"/>
        </w:rPr>
        <w:t xml:space="preserve"> Ауылдық округтер кескінінде ауыл шаруашылығы жануарларының түрлері бойынша қалыптастырылған табын, отарлар саны туралы деректер</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 қосымша</w:t>
            </w:r>
          </w:p>
        </w:tc>
      </w:tr>
    </w:tbl>
    <w:bookmarkStart w:name="z36" w:id="25"/>
    <w:p>
      <w:pPr>
        <w:spacing w:after="0"/>
        <w:ind w:left="0"/>
        <w:jc w:val="left"/>
      </w:pPr>
      <w:r>
        <w:rPr>
          <w:rFonts w:ascii="Times New Roman"/>
          <w:b/>
          <w:i w:val="false"/>
          <w:color w:val="000000"/>
        </w:rPr>
        <w:t xml:space="preserve"> Ветеринариялық-санитарлық объектілер туралы деректер</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Сібірлік оба кесірінен көму орындары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 қосымша</w:t>
            </w:r>
          </w:p>
        </w:tc>
      </w:tr>
    </w:tbl>
    <w:bookmarkStart w:name="z38" w:id="26"/>
    <w:p>
      <w:pPr>
        <w:spacing w:after="0"/>
        <w:ind w:left="0"/>
        <w:jc w:val="left"/>
      </w:pPr>
      <w:r>
        <w:rPr>
          <w:rFonts w:ascii="Times New Roman"/>
          <w:b/>
          <w:i w:val="false"/>
          <w:color w:val="000000"/>
        </w:rPr>
        <w:t xml:space="preserve"> Бәйтерек ауданының аумағында жайылымдардың қамтылғаны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атаулары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жайылым алаңы,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түсетін жүктеме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қамтамасы ету,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-11303,25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8 - қосымша</w:t>
            </w:r>
          </w:p>
        </w:tc>
      </w:tr>
    </w:tbl>
    <w:bookmarkStart w:name="z40" w:id="27"/>
    <w:p>
      <w:pPr>
        <w:spacing w:after="0"/>
        <w:ind w:left="0"/>
        <w:jc w:val="left"/>
      </w:pPr>
      <w:r>
        <w:rPr>
          <w:rFonts w:ascii="Times New Roman"/>
          <w:b/>
          <w:i w:val="false"/>
          <w:color w:val="000000"/>
        </w:rPr>
        <w:t xml:space="preserve"> Бәйтерек ауданының Белес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27"/>
    <w:bookmarkStart w:name="z41"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531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311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9 - қосымша</w:t>
            </w:r>
          </w:p>
        </w:tc>
      </w:tr>
    </w:tbl>
    <w:bookmarkStart w:name="z43" w:id="29"/>
    <w:p>
      <w:pPr>
        <w:spacing w:after="0"/>
        <w:ind w:left="0"/>
        <w:jc w:val="left"/>
      </w:pPr>
      <w:r>
        <w:rPr>
          <w:rFonts w:ascii="Times New Roman"/>
          <w:b/>
          <w:i w:val="false"/>
          <w:color w:val="000000"/>
        </w:rPr>
        <w:t xml:space="preserve"> Бәйтерек ауданының Дарьян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29"/>
    <w:bookmarkStart w:name="z4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10 - қосымша</w:t>
            </w:r>
          </w:p>
        </w:tc>
      </w:tr>
    </w:tbl>
    <w:bookmarkStart w:name="z46" w:id="31"/>
    <w:p>
      <w:pPr>
        <w:spacing w:after="0"/>
        <w:ind w:left="0"/>
        <w:jc w:val="left"/>
      </w:pPr>
      <w:r>
        <w:rPr>
          <w:rFonts w:ascii="Times New Roman"/>
          <w:b/>
          <w:i w:val="false"/>
          <w:color w:val="000000"/>
        </w:rPr>
        <w:t xml:space="preserve"> Бәйтерек ауданының Достық ауылдық округі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31"/>
    <w:bookmarkStart w:name="z4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 қосымша</w:t>
            </w:r>
          </w:p>
        </w:tc>
      </w:tr>
    </w:tbl>
    <w:bookmarkStart w:name="z49" w:id="33"/>
    <w:p>
      <w:pPr>
        <w:spacing w:after="0"/>
        <w:ind w:left="0"/>
        <w:jc w:val="left"/>
      </w:pPr>
      <w:r>
        <w:rPr>
          <w:rFonts w:ascii="Times New Roman"/>
          <w:b/>
          <w:i w:val="false"/>
          <w:color w:val="000000"/>
        </w:rPr>
        <w:t xml:space="preserve"> Бәйтерек ауданының Егіндібұлақ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33"/>
    <w:bookmarkStart w:name="z5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12 - қосымша</w:t>
            </w:r>
          </w:p>
        </w:tc>
      </w:tr>
    </w:tbl>
    <w:bookmarkStart w:name="z52" w:id="35"/>
    <w:p>
      <w:pPr>
        <w:spacing w:after="0"/>
        <w:ind w:left="0"/>
        <w:jc w:val="left"/>
      </w:pPr>
      <w:r>
        <w:rPr>
          <w:rFonts w:ascii="Times New Roman"/>
          <w:b/>
          <w:i w:val="false"/>
          <w:color w:val="000000"/>
        </w:rPr>
        <w:t xml:space="preserve"> Бәйтерек ауданының Железнов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35"/>
    <w:bookmarkStart w:name="z5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 2021-2022 жылдарға арналған</w:t>
            </w:r>
            <w:r>
              <w:br/>
            </w:r>
            <w:r>
              <w:rPr>
                <w:rFonts w:ascii="Times New Roman"/>
                <w:b w:val="false"/>
                <w:i w:val="false"/>
                <w:color w:val="000000"/>
                <w:sz w:val="20"/>
              </w:rPr>
              <w:t xml:space="preserve"> 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13 - қосымша</w:t>
            </w:r>
          </w:p>
        </w:tc>
      </w:tr>
    </w:tbl>
    <w:bookmarkStart w:name="z55" w:id="37"/>
    <w:p>
      <w:pPr>
        <w:spacing w:after="0"/>
        <w:ind w:left="0"/>
        <w:jc w:val="left"/>
      </w:pPr>
      <w:r>
        <w:rPr>
          <w:rFonts w:ascii="Times New Roman"/>
          <w:b/>
          <w:i w:val="false"/>
          <w:color w:val="000000"/>
        </w:rPr>
        <w:t xml:space="preserve"> Бәйтерек ауданының Зеленов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37"/>
    <w:bookmarkStart w:name="z5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14 - қосымша</w:t>
            </w:r>
          </w:p>
        </w:tc>
      </w:tr>
    </w:tbl>
    <w:bookmarkStart w:name="z58" w:id="39"/>
    <w:p>
      <w:pPr>
        <w:spacing w:after="0"/>
        <w:ind w:left="0"/>
        <w:jc w:val="left"/>
      </w:pPr>
      <w:r>
        <w:rPr>
          <w:rFonts w:ascii="Times New Roman"/>
          <w:b/>
          <w:i w:val="false"/>
          <w:color w:val="000000"/>
        </w:rPr>
        <w:t xml:space="preserve"> Бәйтерек ауданының Краснов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39"/>
    <w:bookmarkStart w:name="z5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15 - қосымша</w:t>
            </w:r>
          </w:p>
        </w:tc>
      </w:tr>
    </w:tbl>
    <w:bookmarkStart w:name="z61" w:id="41"/>
    <w:p>
      <w:pPr>
        <w:spacing w:after="0"/>
        <w:ind w:left="0"/>
        <w:jc w:val="left"/>
      </w:pPr>
      <w:r>
        <w:rPr>
          <w:rFonts w:ascii="Times New Roman"/>
          <w:b/>
          <w:i w:val="false"/>
          <w:color w:val="000000"/>
        </w:rPr>
        <w:t xml:space="preserve"> Бәйтерек ауданының Көшім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41"/>
    <w:bookmarkStart w:name="z6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16 - қосымша</w:t>
            </w:r>
          </w:p>
        </w:tc>
      </w:tr>
    </w:tbl>
    <w:bookmarkStart w:name="z64" w:id="43"/>
    <w:p>
      <w:pPr>
        <w:spacing w:after="0"/>
        <w:ind w:left="0"/>
        <w:jc w:val="left"/>
      </w:pPr>
      <w:r>
        <w:rPr>
          <w:rFonts w:ascii="Times New Roman"/>
          <w:b/>
          <w:i w:val="false"/>
          <w:color w:val="000000"/>
        </w:rPr>
        <w:t xml:space="preserve"> Бәйтерек ауданының Макаров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43"/>
    <w:bookmarkStart w:name="z6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17 - қосымша</w:t>
            </w:r>
          </w:p>
        </w:tc>
      </w:tr>
    </w:tbl>
    <w:bookmarkStart w:name="z67" w:id="45"/>
    <w:p>
      <w:pPr>
        <w:spacing w:after="0"/>
        <w:ind w:left="0"/>
        <w:jc w:val="left"/>
      </w:pPr>
      <w:r>
        <w:rPr>
          <w:rFonts w:ascii="Times New Roman"/>
          <w:b/>
          <w:i w:val="false"/>
          <w:color w:val="000000"/>
        </w:rPr>
        <w:t xml:space="preserve"> Бәйтерек ауданының Махамбет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 </w:t>
      </w:r>
    </w:p>
    <w:bookmarkEnd w:id="45"/>
    <w:bookmarkStart w:name="z68"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18 - қосымша</w:t>
            </w:r>
          </w:p>
        </w:tc>
      </w:tr>
    </w:tbl>
    <w:bookmarkStart w:name="z70" w:id="47"/>
    <w:p>
      <w:pPr>
        <w:spacing w:after="0"/>
        <w:ind w:left="0"/>
        <w:jc w:val="left"/>
      </w:pPr>
      <w:r>
        <w:rPr>
          <w:rFonts w:ascii="Times New Roman"/>
          <w:b/>
          <w:i w:val="false"/>
          <w:color w:val="000000"/>
        </w:rPr>
        <w:t xml:space="preserve"> Бәйтерек ауданының Мичурин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 </w:t>
      </w:r>
    </w:p>
    <w:bookmarkEnd w:id="47"/>
    <w:bookmarkStart w:name="z7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19 - қосымша</w:t>
            </w:r>
          </w:p>
        </w:tc>
      </w:tr>
    </w:tbl>
    <w:bookmarkStart w:name="z73" w:id="49"/>
    <w:p>
      <w:pPr>
        <w:spacing w:after="0"/>
        <w:ind w:left="0"/>
        <w:jc w:val="left"/>
      </w:pPr>
      <w:r>
        <w:rPr>
          <w:rFonts w:ascii="Times New Roman"/>
          <w:b/>
          <w:i w:val="false"/>
          <w:color w:val="000000"/>
        </w:rPr>
        <w:t xml:space="preserve"> Бәйтерек ауданының Переметный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 </w:t>
      </w:r>
    </w:p>
    <w:bookmarkEnd w:id="49"/>
    <w:bookmarkStart w:name="z7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20 - қосымша</w:t>
            </w:r>
          </w:p>
        </w:tc>
      </w:tr>
    </w:tbl>
    <w:bookmarkStart w:name="z76" w:id="51"/>
    <w:p>
      <w:pPr>
        <w:spacing w:after="0"/>
        <w:ind w:left="0"/>
        <w:jc w:val="left"/>
      </w:pPr>
      <w:r>
        <w:rPr>
          <w:rFonts w:ascii="Times New Roman"/>
          <w:b/>
          <w:i w:val="false"/>
          <w:color w:val="000000"/>
        </w:rPr>
        <w:t xml:space="preserve"> Бәйтерек ауданының Раздольный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(картаасы)</w:t>
      </w:r>
    </w:p>
    <w:bookmarkEnd w:id="51"/>
    <w:bookmarkStart w:name="z7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21 - қосымша</w:t>
            </w:r>
          </w:p>
        </w:tc>
      </w:tr>
    </w:tbl>
    <w:bookmarkStart w:name="z79" w:id="53"/>
    <w:p>
      <w:pPr>
        <w:spacing w:after="0"/>
        <w:ind w:left="0"/>
        <w:jc w:val="left"/>
      </w:pPr>
      <w:r>
        <w:rPr>
          <w:rFonts w:ascii="Times New Roman"/>
          <w:b/>
          <w:i w:val="false"/>
          <w:color w:val="000000"/>
        </w:rPr>
        <w:t xml:space="preserve"> Бәйтерек ауданының Рубежин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53"/>
    <w:bookmarkStart w:name="z8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22 - қосымша</w:t>
            </w:r>
          </w:p>
        </w:tc>
      </w:tr>
    </w:tbl>
    <w:bookmarkStart w:name="z82" w:id="55"/>
    <w:p>
      <w:pPr>
        <w:spacing w:after="0"/>
        <w:ind w:left="0"/>
        <w:jc w:val="left"/>
      </w:pPr>
      <w:r>
        <w:rPr>
          <w:rFonts w:ascii="Times New Roman"/>
          <w:b/>
          <w:i w:val="false"/>
          <w:color w:val="000000"/>
        </w:rPr>
        <w:t xml:space="preserve"> Бәйтерек ауданының Сұлу көл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55"/>
    <w:bookmarkStart w:name="z83"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23 - қосымша</w:t>
            </w:r>
          </w:p>
        </w:tc>
      </w:tr>
    </w:tbl>
    <w:bookmarkStart w:name="z85" w:id="57"/>
    <w:p>
      <w:pPr>
        <w:spacing w:after="0"/>
        <w:ind w:left="0"/>
        <w:jc w:val="left"/>
      </w:pPr>
      <w:r>
        <w:rPr>
          <w:rFonts w:ascii="Times New Roman"/>
          <w:b/>
          <w:i w:val="false"/>
          <w:color w:val="000000"/>
        </w:rPr>
        <w:t xml:space="preserve"> Бәйтерек ауданының Трекин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57"/>
    <w:bookmarkStart w:name="z8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24 - қосымша</w:t>
            </w:r>
          </w:p>
        </w:tc>
      </w:tr>
    </w:tbl>
    <w:bookmarkStart w:name="z88" w:id="59"/>
    <w:p>
      <w:pPr>
        <w:spacing w:after="0"/>
        <w:ind w:left="0"/>
        <w:jc w:val="left"/>
      </w:pPr>
      <w:r>
        <w:rPr>
          <w:rFonts w:ascii="Times New Roman"/>
          <w:b/>
          <w:i w:val="false"/>
          <w:color w:val="000000"/>
        </w:rPr>
        <w:t xml:space="preserve"> Бәйтерек ауданының Чеботарев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 </w:t>
      </w:r>
    </w:p>
    <w:bookmarkEnd w:id="59"/>
    <w:bookmarkStart w:name="z8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25 - қосымша</w:t>
            </w:r>
          </w:p>
        </w:tc>
      </w:tr>
    </w:tbl>
    <w:bookmarkStart w:name="z91" w:id="61"/>
    <w:p>
      <w:pPr>
        <w:spacing w:after="0"/>
        <w:ind w:left="0"/>
        <w:jc w:val="left"/>
      </w:pPr>
      <w:r>
        <w:rPr>
          <w:rFonts w:ascii="Times New Roman"/>
          <w:b/>
          <w:i w:val="false"/>
          <w:color w:val="000000"/>
        </w:rPr>
        <w:t xml:space="preserve"> Бәйтерек ауданының Чиров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61"/>
    <w:bookmarkStart w:name="z9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26 - қосымша</w:t>
            </w:r>
          </w:p>
        </w:tc>
      </w:tr>
    </w:tbl>
    <w:bookmarkStart w:name="z94" w:id="63"/>
    <w:p>
      <w:pPr>
        <w:spacing w:after="0"/>
        <w:ind w:left="0"/>
        <w:jc w:val="left"/>
      </w:pPr>
      <w:r>
        <w:rPr>
          <w:rFonts w:ascii="Times New Roman"/>
          <w:b/>
          <w:i w:val="false"/>
          <w:color w:val="000000"/>
        </w:rPr>
        <w:t xml:space="preserve"> Бәйтерек ауданының Шалғай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63"/>
    <w:bookmarkStart w:name="z9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27 - қосымша</w:t>
            </w:r>
          </w:p>
        </w:tc>
      </w:tr>
    </w:tbl>
    <w:bookmarkStart w:name="z97" w:id="65"/>
    <w:p>
      <w:pPr>
        <w:spacing w:after="0"/>
        <w:ind w:left="0"/>
        <w:jc w:val="left"/>
      </w:pPr>
      <w:r>
        <w:rPr>
          <w:rFonts w:ascii="Times New Roman"/>
          <w:b/>
          <w:i w:val="false"/>
          <w:color w:val="000000"/>
        </w:rPr>
        <w:t xml:space="preserve"> Бәйтерек ауданының Щапов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65"/>
    <w:bookmarkStart w:name="z9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 – қосымша</w:t>
            </w:r>
          </w:p>
        </w:tc>
      </w:tr>
    </w:tbl>
    <w:bookmarkStart w:name="z100" w:id="67"/>
    <w:p>
      <w:pPr>
        <w:spacing w:after="0"/>
        <w:ind w:left="0"/>
        <w:jc w:val="left"/>
      </w:pPr>
      <w:r>
        <w:rPr>
          <w:rFonts w:ascii="Times New Roman"/>
          <w:b/>
          <w:i w:val="false"/>
          <w:color w:val="000000"/>
        </w:rPr>
        <w:t xml:space="preserve"> Бәйтерек ауданының Янайкин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 аумақтық бірлік аумағында жайлымдардын орналасу схемасы (картасы)</w:t>
      </w:r>
    </w:p>
    <w:bookmarkEnd w:id="67"/>
    <w:bookmarkStart w:name="z10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29 - қосымша</w:t>
            </w:r>
          </w:p>
        </w:tc>
      </w:tr>
    </w:tbl>
    <w:bookmarkStart w:name="z103" w:id="69"/>
    <w:p>
      <w:pPr>
        <w:spacing w:after="0"/>
        <w:ind w:left="0"/>
        <w:jc w:val="left"/>
      </w:pPr>
      <w:r>
        <w:rPr>
          <w:rFonts w:ascii="Times New Roman"/>
          <w:b/>
          <w:i w:val="false"/>
          <w:color w:val="000000"/>
        </w:rPr>
        <w:t xml:space="preserve"> Бәйтерек ауданының Январцев ауылдық округінің құқық белгілейтін құжаттар негізінде жер саннаттары, жер учаскелерінің меншік иелері және жер пайдаланушылар бөлінісінде әкімшілік- аумақтық бірлік аумағында жайлымдардын орналасу схемасы (картасы)</w:t>
      </w:r>
    </w:p>
    <w:bookmarkEnd w:id="69"/>
    <w:bookmarkStart w:name="z10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30 - қосымша</w:t>
            </w:r>
          </w:p>
        </w:tc>
      </w:tr>
    </w:tbl>
    <w:bookmarkStart w:name="z106" w:id="71"/>
    <w:p>
      <w:pPr>
        <w:spacing w:after="0"/>
        <w:ind w:left="0"/>
        <w:jc w:val="left"/>
      </w:pPr>
      <w:r>
        <w:rPr>
          <w:rFonts w:ascii="Times New Roman"/>
          <w:b/>
          <w:i w:val="false"/>
          <w:color w:val="000000"/>
        </w:rPr>
        <w:t xml:space="preserve"> Бәйтерек ауданының Белес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1"/>
    <w:bookmarkStart w:name="z10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31 - қосымша</w:t>
            </w:r>
          </w:p>
        </w:tc>
      </w:tr>
    </w:tbl>
    <w:bookmarkStart w:name="z109" w:id="73"/>
    <w:p>
      <w:pPr>
        <w:spacing w:after="0"/>
        <w:ind w:left="0"/>
        <w:jc w:val="left"/>
      </w:pPr>
      <w:r>
        <w:rPr>
          <w:rFonts w:ascii="Times New Roman"/>
          <w:b/>
          <w:i w:val="false"/>
          <w:color w:val="000000"/>
        </w:rPr>
        <w:t xml:space="preserve"> Бәйтерек ауданының Дариян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3"/>
    <w:bookmarkStart w:name="z11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32 - қосымша</w:t>
            </w:r>
          </w:p>
        </w:tc>
      </w:tr>
    </w:tbl>
    <w:bookmarkStart w:name="z112" w:id="75"/>
    <w:p>
      <w:pPr>
        <w:spacing w:after="0"/>
        <w:ind w:left="0"/>
        <w:jc w:val="left"/>
      </w:pPr>
      <w:r>
        <w:rPr>
          <w:rFonts w:ascii="Times New Roman"/>
          <w:b/>
          <w:i w:val="false"/>
          <w:color w:val="000000"/>
        </w:rPr>
        <w:t xml:space="preserve"> Бәйтерек ауданының Достық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5"/>
    <w:bookmarkStart w:name="z11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33 - қосымша</w:t>
            </w:r>
          </w:p>
        </w:tc>
      </w:tr>
    </w:tbl>
    <w:bookmarkStart w:name="z115" w:id="77"/>
    <w:p>
      <w:pPr>
        <w:spacing w:after="0"/>
        <w:ind w:left="0"/>
        <w:jc w:val="left"/>
      </w:pPr>
      <w:r>
        <w:rPr>
          <w:rFonts w:ascii="Times New Roman"/>
          <w:b/>
          <w:i w:val="false"/>
          <w:color w:val="000000"/>
        </w:rPr>
        <w:t xml:space="preserve"> Бәйтерек ауданының Егіндібұлақ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7"/>
    <w:bookmarkStart w:name="z11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34 - қосымша</w:t>
            </w:r>
          </w:p>
        </w:tc>
      </w:tr>
    </w:tbl>
    <w:bookmarkStart w:name="z118" w:id="79"/>
    <w:p>
      <w:pPr>
        <w:spacing w:after="0"/>
        <w:ind w:left="0"/>
        <w:jc w:val="left"/>
      </w:pPr>
      <w:r>
        <w:rPr>
          <w:rFonts w:ascii="Times New Roman"/>
          <w:b/>
          <w:i w:val="false"/>
          <w:color w:val="000000"/>
        </w:rPr>
        <w:t xml:space="preserve"> Бәйтерек ауданының Железнов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79"/>
    <w:bookmarkStart w:name="z11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35 - қосымша</w:t>
            </w:r>
          </w:p>
        </w:tc>
      </w:tr>
    </w:tbl>
    <w:bookmarkStart w:name="z121" w:id="81"/>
    <w:p>
      <w:pPr>
        <w:spacing w:after="0"/>
        <w:ind w:left="0"/>
        <w:jc w:val="left"/>
      </w:pPr>
      <w:r>
        <w:rPr>
          <w:rFonts w:ascii="Times New Roman"/>
          <w:b/>
          <w:i w:val="false"/>
          <w:color w:val="000000"/>
        </w:rPr>
        <w:t xml:space="preserve"> Бәйтерек ауданының Зеленов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81"/>
    <w:bookmarkStart w:name="z12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36 - қосымша</w:t>
            </w:r>
          </w:p>
        </w:tc>
      </w:tr>
    </w:tbl>
    <w:bookmarkStart w:name="z124" w:id="83"/>
    <w:p>
      <w:pPr>
        <w:spacing w:after="0"/>
        <w:ind w:left="0"/>
        <w:jc w:val="left"/>
      </w:pPr>
      <w:r>
        <w:rPr>
          <w:rFonts w:ascii="Times New Roman"/>
          <w:b/>
          <w:i w:val="false"/>
          <w:color w:val="000000"/>
        </w:rPr>
        <w:t xml:space="preserve"> Бәйтерек ауданының Краснов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83"/>
    <w:bookmarkStart w:name="z12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37 - қосымша</w:t>
            </w:r>
          </w:p>
        </w:tc>
      </w:tr>
    </w:tbl>
    <w:bookmarkStart w:name="z127" w:id="85"/>
    <w:p>
      <w:pPr>
        <w:spacing w:after="0"/>
        <w:ind w:left="0"/>
        <w:jc w:val="left"/>
      </w:pPr>
      <w:r>
        <w:rPr>
          <w:rFonts w:ascii="Times New Roman"/>
          <w:b/>
          <w:i w:val="false"/>
          <w:color w:val="000000"/>
        </w:rPr>
        <w:t xml:space="preserve"> Бәйтерек ауданының Көшім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85"/>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05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3373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37300" cy="215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38 - қосымша</w:t>
            </w:r>
          </w:p>
        </w:tc>
      </w:tr>
    </w:tbl>
    <w:bookmarkStart w:name="z129" w:id="86"/>
    <w:p>
      <w:pPr>
        <w:spacing w:after="0"/>
        <w:ind w:left="0"/>
        <w:jc w:val="left"/>
      </w:pPr>
      <w:r>
        <w:rPr>
          <w:rFonts w:ascii="Times New Roman"/>
          <w:b/>
          <w:i w:val="false"/>
          <w:color w:val="000000"/>
        </w:rPr>
        <w:t xml:space="preserve"> Бәйтерек ауданының Макаров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86"/>
    <w:bookmarkStart w:name="z13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39 - қосымша</w:t>
            </w:r>
          </w:p>
        </w:tc>
      </w:tr>
    </w:tbl>
    <w:bookmarkStart w:name="z132" w:id="88"/>
    <w:p>
      <w:pPr>
        <w:spacing w:after="0"/>
        <w:ind w:left="0"/>
        <w:jc w:val="left"/>
      </w:pPr>
      <w:r>
        <w:rPr>
          <w:rFonts w:ascii="Times New Roman"/>
          <w:b/>
          <w:i w:val="false"/>
          <w:color w:val="000000"/>
        </w:rPr>
        <w:t xml:space="preserve"> Бәйтерек ауданының Махамбет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88"/>
    <w:bookmarkStart w:name="z13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40 - қосымша</w:t>
            </w:r>
          </w:p>
        </w:tc>
      </w:tr>
    </w:tbl>
    <w:bookmarkStart w:name="z135" w:id="90"/>
    <w:p>
      <w:pPr>
        <w:spacing w:after="0"/>
        <w:ind w:left="0"/>
        <w:jc w:val="left"/>
      </w:pPr>
      <w:r>
        <w:rPr>
          <w:rFonts w:ascii="Times New Roman"/>
          <w:b/>
          <w:i w:val="false"/>
          <w:color w:val="000000"/>
        </w:rPr>
        <w:t xml:space="preserve"> Бәйтерек ауданының Мичурин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90"/>
    <w:bookmarkStart w:name="z13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41 - қосымша</w:t>
            </w:r>
          </w:p>
        </w:tc>
      </w:tr>
    </w:tbl>
    <w:bookmarkStart w:name="z138" w:id="92"/>
    <w:p>
      <w:pPr>
        <w:spacing w:after="0"/>
        <w:ind w:left="0"/>
        <w:jc w:val="left"/>
      </w:pPr>
      <w:r>
        <w:rPr>
          <w:rFonts w:ascii="Times New Roman"/>
          <w:b/>
          <w:i w:val="false"/>
          <w:color w:val="000000"/>
        </w:rPr>
        <w:t xml:space="preserve"> Бәйтерек ауданының Переметный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92"/>
    <w:bookmarkStart w:name="z13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42 - қосымша</w:t>
            </w:r>
          </w:p>
        </w:tc>
      </w:tr>
    </w:tbl>
    <w:bookmarkStart w:name="z141" w:id="94"/>
    <w:p>
      <w:pPr>
        <w:spacing w:after="0"/>
        <w:ind w:left="0"/>
        <w:jc w:val="left"/>
      </w:pPr>
      <w:r>
        <w:rPr>
          <w:rFonts w:ascii="Times New Roman"/>
          <w:b/>
          <w:i w:val="false"/>
          <w:color w:val="000000"/>
        </w:rPr>
        <w:t xml:space="preserve"> Бәйтерек ауданының Раздольный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94"/>
    <w:bookmarkStart w:name="z14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43 - қосымша</w:t>
            </w:r>
          </w:p>
        </w:tc>
      </w:tr>
    </w:tbl>
    <w:bookmarkStart w:name="z144" w:id="96"/>
    <w:p>
      <w:pPr>
        <w:spacing w:after="0"/>
        <w:ind w:left="0"/>
        <w:jc w:val="left"/>
      </w:pPr>
      <w:r>
        <w:rPr>
          <w:rFonts w:ascii="Times New Roman"/>
          <w:b/>
          <w:i w:val="false"/>
          <w:color w:val="000000"/>
        </w:rPr>
        <w:t xml:space="preserve"> Бәйтерек ауданының Рубежин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
    <w:bookmarkStart w:name="z14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44 - қосымша</w:t>
            </w:r>
          </w:p>
        </w:tc>
      </w:tr>
    </w:tbl>
    <w:bookmarkStart w:name="z147" w:id="98"/>
    <w:p>
      <w:pPr>
        <w:spacing w:after="0"/>
        <w:ind w:left="0"/>
        <w:jc w:val="left"/>
      </w:pPr>
      <w:r>
        <w:rPr>
          <w:rFonts w:ascii="Times New Roman"/>
          <w:b/>
          <w:i w:val="false"/>
          <w:color w:val="000000"/>
        </w:rPr>
        <w:t xml:space="preserve">  Бәйтерек ауданының Сұлу 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bookmarkStart w:name="z14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45 - қосымша</w:t>
            </w:r>
          </w:p>
        </w:tc>
      </w:tr>
    </w:tbl>
    <w:bookmarkStart w:name="z150" w:id="100"/>
    <w:p>
      <w:pPr>
        <w:spacing w:after="0"/>
        <w:ind w:left="0"/>
        <w:jc w:val="left"/>
      </w:pPr>
      <w:r>
        <w:rPr>
          <w:rFonts w:ascii="Times New Roman"/>
          <w:b/>
          <w:i w:val="false"/>
          <w:color w:val="000000"/>
        </w:rPr>
        <w:t xml:space="preserve"> Бәйтерек ауданының Трекин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00"/>
    <w:bookmarkStart w:name="z15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46 - қосымша</w:t>
            </w:r>
          </w:p>
        </w:tc>
      </w:tr>
    </w:tbl>
    <w:bookmarkStart w:name="z153" w:id="102"/>
    <w:p>
      <w:pPr>
        <w:spacing w:after="0"/>
        <w:ind w:left="0"/>
        <w:jc w:val="left"/>
      </w:pPr>
      <w:r>
        <w:rPr>
          <w:rFonts w:ascii="Times New Roman"/>
          <w:b/>
          <w:i w:val="false"/>
          <w:color w:val="000000"/>
        </w:rPr>
        <w:t xml:space="preserve"> Бәйтерек ауданының Чеботарев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02"/>
    <w:bookmarkStart w:name="z15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47 - қосымша</w:t>
            </w:r>
          </w:p>
        </w:tc>
      </w:tr>
    </w:tbl>
    <w:bookmarkStart w:name="z156" w:id="104"/>
    <w:p>
      <w:pPr>
        <w:spacing w:after="0"/>
        <w:ind w:left="0"/>
        <w:jc w:val="left"/>
      </w:pPr>
      <w:r>
        <w:rPr>
          <w:rFonts w:ascii="Times New Roman"/>
          <w:b/>
          <w:i w:val="false"/>
          <w:color w:val="000000"/>
        </w:rPr>
        <w:t xml:space="preserve"> Бәйтерек ауданының Чиров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04"/>
    <w:bookmarkStart w:name="z15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48 - қосымша</w:t>
            </w:r>
          </w:p>
        </w:tc>
      </w:tr>
    </w:tbl>
    <w:bookmarkStart w:name="z159" w:id="106"/>
    <w:p>
      <w:pPr>
        <w:spacing w:after="0"/>
        <w:ind w:left="0"/>
        <w:jc w:val="left"/>
      </w:pPr>
      <w:r>
        <w:rPr>
          <w:rFonts w:ascii="Times New Roman"/>
          <w:b/>
          <w:i w:val="false"/>
          <w:color w:val="000000"/>
        </w:rPr>
        <w:t xml:space="preserve"> Бәйтерек ауданының Шалғай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06"/>
    <w:bookmarkStart w:name="z16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49 - қосымша</w:t>
            </w:r>
          </w:p>
        </w:tc>
      </w:tr>
    </w:tbl>
    <w:bookmarkStart w:name="z162" w:id="108"/>
    <w:p>
      <w:pPr>
        <w:spacing w:after="0"/>
        <w:ind w:left="0"/>
        <w:jc w:val="left"/>
      </w:pPr>
      <w:r>
        <w:rPr>
          <w:rFonts w:ascii="Times New Roman"/>
          <w:b/>
          <w:i w:val="false"/>
          <w:color w:val="000000"/>
        </w:rPr>
        <w:t xml:space="preserve"> Бәйтерек ауданының Щапов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08"/>
    <w:bookmarkStart w:name="z16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50 - қосымша</w:t>
            </w:r>
          </w:p>
        </w:tc>
      </w:tr>
    </w:tbl>
    <w:bookmarkStart w:name="z165" w:id="110"/>
    <w:p>
      <w:pPr>
        <w:spacing w:after="0"/>
        <w:ind w:left="0"/>
        <w:jc w:val="left"/>
      </w:pPr>
      <w:r>
        <w:rPr>
          <w:rFonts w:ascii="Times New Roman"/>
          <w:b/>
          <w:i w:val="false"/>
          <w:color w:val="000000"/>
        </w:rPr>
        <w:t xml:space="preserve"> Бәйтерек ауданының Янайкин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0"/>
    <w:bookmarkStart w:name="z16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51 - қосымша</w:t>
            </w:r>
          </w:p>
        </w:tc>
      </w:tr>
    </w:tbl>
    <w:bookmarkStart w:name="z168" w:id="112"/>
    <w:p>
      <w:pPr>
        <w:spacing w:after="0"/>
        <w:ind w:left="0"/>
        <w:jc w:val="left"/>
      </w:pPr>
      <w:r>
        <w:rPr>
          <w:rFonts w:ascii="Times New Roman"/>
          <w:b/>
          <w:i w:val="false"/>
          <w:color w:val="000000"/>
        </w:rPr>
        <w:t xml:space="preserve">  Бәйтерек ауданының Январцев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12"/>
    <w:bookmarkStart w:name="z16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52 - қосымша</w:t>
            </w:r>
          </w:p>
        </w:tc>
      </w:tr>
    </w:tbl>
    <w:bookmarkStart w:name="z171" w:id="114"/>
    <w:p>
      <w:pPr>
        <w:spacing w:after="0"/>
        <w:ind w:left="0"/>
        <w:jc w:val="left"/>
      </w:pPr>
      <w:r>
        <w:rPr>
          <w:rFonts w:ascii="Times New Roman"/>
          <w:b/>
          <w:i w:val="false"/>
          <w:color w:val="000000"/>
        </w:rPr>
        <w:t xml:space="preserve"> Бәйтерек ауданының Белес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7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4803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803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53 - қосымша</w:t>
            </w:r>
          </w:p>
        </w:tc>
      </w:tr>
    </w:tbl>
    <w:bookmarkStart w:name="z174" w:id="116"/>
    <w:p>
      <w:pPr>
        <w:spacing w:after="0"/>
        <w:ind w:left="0"/>
        <w:jc w:val="left"/>
      </w:pPr>
      <w:r>
        <w:rPr>
          <w:rFonts w:ascii="Times New Roman"/>
          <w:b/>
          <w:i w:val="false"/>
          <w:color w:val="000000"/>
        </w:rPr>
        <w:t xml:space="preserve"> Бәйтерек ауданының Дариян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7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54 - қосымша</w:t>
            </w:r>
          </w:p>
        </w:tc>
      </w:tr>
    </w:tbl>
    <w:bookmarkStart w:name="z177" w:id="118"/>
    <w:p>
      <w:pPr>
        <w:spacing w:after="0"/>
        <w:ind w:left="0"/>
        <w:jc w:val="left"/>
      </w:pPr>
      <w:r>
        <w:rPr>
          <w:rFonts w:ascii="Times New Roman"/>
          <w:b/>
          <w:i w:val="false"/>
          <w:color w:val="000000"/>
        </w:rPr>
        <w:t xml:space="preserve"> Бәйтерек ауданының Достық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8"/>
    <w:bookmarkStart w:name="z17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55 - қосымша</w:t>
            </w:r>
          </w:p>
        </w:tc>
      </w:tr>
    </w:tbl>
    <w:bookmarkStart w:name="z180" w:id="120"/>
    <w:p>
      <w:pPr>
        <w:spacing w:after="0"/>
        <w:ind w:left="0"/>
        <w:jc w:val="left"/>
      </w:pPr>
      <w:r>
        <w:rPr>
          <w:rFonts w:ascii="Times New Roman"/>
          <w:b/>
          <w:i w:val="false"/>
          <w:color w:val="000000"/>
        </w:rPr>
        <w:t xml:space="preserve"> Бәйтерек ауданының Егіндібұлақ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0"/>
    <w:bookmarkStart w:name="z18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56 - қосымша</w:t>
            </w:r>
          </w:p>
        </w:tc>
      </w:tr>
    </w:tbl>
    <w:bookmarkStart w:name="z183" w:id="122"/>
    <w:p>
      <w:pPr>
        <w:spacing w:after="0"/>
        <w:ind w:left="0"/>
        <w:jc w:val="left"/>
      </w:pPr>
      <w:r>
        <w:rPr>
          <w:rFonts w:ascii="Times New Roman"/>
          <w:b/>
          <w:i w:val="false"/>
          <w:color w:val="000000"/>
        </w:rPr>
        <w:t xml:space="preserve"> Бәйтерек ауданының Железнов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8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 2021-2022 жылдарға арналған</w:t>
            </w:r>
            <w:r>
              <w:br/>
            </w:r>
            <w:r>
              <w:rPr>
                <w:rFonts w:ascii="Times New Roman"/>
                <w:b w:val="false"/>
                <w:i w:val="false"/>
                <w:color w:val="000000"/>
                <w:sz w:val="20"/>
              </w:rPr>
              <w:t xml:space="preserve"> 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57 - қосымша</w:t>
            </w:r>
          </w:p>
        </w:tc>
      </w:tr>
    </w:tbl>
    <w:bookmarkStart w:name="z186" w:id="124"/>
    <w:p>
      <w:pPr>
        <w:spacing w:after="0"/>
        <w:ind w:left="0"/>
        <w:jc w:val="left"/>
      </w:pPr>
      <w:r>
        <w:rPr>
          <w:rFonts w:ascii="Times New Roman"/>
          <w:b/>
          <w:i w:val="false"/>
          <w:color w:val="000000"/>
        </w:rPr>
        <w:t xml:space="preserve"> Бәйтерек ауданының Зеленов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4"/>
    <w:bookmarkStart w:name="z18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58 - қосымша</w:t>
            </w:r>
          </w:p>
        </w:tc>
      </w:tr>
    </w:tbl>
    <w:bookmarkStart w:name="z189" w:id="126"/>
    <w:p>
      <w:pPr>
        <w:spacing w:after="0"/>
        <w:ind w:left="0"/>
        <w:jc w:val="left"/>
      </w:pPr>
      <w:r>
        <w:rPr>
          <w:rFonts w:ascii="Times New Roman"/>
          <w:b/>
          <w:i w:val="false"/>
          <w:color w:val="000000"/>
        </w:rPr>
        <w:t xml:space="preserve"> Бәйтерек ауданының Краснов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6"/>
    <w:bookmarkStart w:name="z19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59 - қосымша</w:t>
            </w:r>
          </w:p>
        </w:tc>
      </w:tr>
    </w:tbl>
    <w:bookmarkStart w:name="z192" w:id="128"/>
    <w:p>
      <w:pPr>
        <w:spacing w:after="0"/>
        <w:ind w:left="0"/>
        <w:jc w:val="left"/>
      </w:pPr>
      <w:r>
        <w:rPr>
          <w:rFonts w:ascii="Times New Roman"/>
          <w:b/>
          <w:i w:val="false"/>
          <w:color w:val="000000"/>
        </w:rPr>
        <w:t xml:space="preserve"> Бәйтерек ауданының Көшім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8"/>
    <w:bookmarkStart w:name="z19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60 - қосымша</w:t>
            </w:r>
          </w:p>
        </w:tc>
      </w:tr>
    </w:tbl>
    <w:bookmarkStart w:name="z195" w:id="130"/>
    <w:p>
      <w:pPr>
        <w:spacing w:after="0"/>
        <w:ind w:left="0"/>
        <w:jc w:val="left"/>
      </w:pPr>
      <w:r>
        <w:rPr>
          <w:rFonts w:ascii="Times New Roman"/>
          <w:b/>
          <w:i w:val="false"/>
          <w:color w:val="000000"/>
        </w:rPr>
        <w:t xml:space="preserve"> Бәйтерек ауданының Макаров ауылдық округі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9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61 - қосымша</w:t>
            </w:r>
          </w:p>
        </w:tc>
      </w:tr>
    </w:tbl>
    <w:bookmarkStart w:name="z198" w:id="132"/>
    <w:p>
      <w:pPr>
        <w:spacing w:after="0"/>
        <w:ind w:left="0"/>
        <w:jc w:val="left"/>
      </w:pPr>
      <w:r>
        <w:rPr>
          <w:rFonts w:ascii="Times New Roman"/>
          <w:b/>
          <w:i w:val="false"/>
          <w:color w:val="000000"/>
        </w:rPr>
        <w:t xml:space="preserve"> Бәйтерек ауданының Махамбет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2"/>
    <w:bookmarkStart w:name="z19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62 - қосымша</w:t>
            </w:r>
          </w:p>
        </w:tc>
      </w:tr>
    </w:tbl>
    <w:bookmarkStart w:name="z201" w:id="134"/>
    <w:p>
      <w:pPr>
        <w:spacing w:after="0"/>
        <w:ind w:left="0"/>
        <w:jc w:val="left"/>
      </w:pPr>
      <w:r>
        <w:rPr>
          <w:rFonts w:ascii="Times New Roman"/>
          <w:b/>
          <w:i w:val="false"/>
          <w:color w:val="000000"/>
        </w:rPr>
        <w:t xml:space="preserve"> Бәйтерек ауданының Мичурин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4"/>
    <w:bookmarkStart w:name="z20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63 - қосымша</w:t>
            </w:r>
          </w:p>
        </w:tc>
      </w:tr>
    </w:tbl>
    <w:bookmarkStart w:name="z204" w:id="136"/>
    <w:p>
      <w:pPr>
        <w:spacing w:after="0"/>
        <w:ind w:left="0"/>
        <w:jc w:val="left"/>
      </w:pPr>
      <w:r>
        <w:rPr>
          <w:rFonts w:ascii="Times New Roman"/>
          <w:b/>
          <w:i w:val="false"/>
          <w:color w:val="000000"/>
        </w:rPr>
        <w:t xml:space="preserve"> Бәйтерек ауданының Переметный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20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64 - қосымша</w:t>
            </w:r>
          </w:p>
        </w:tc>
      </w:tr>
    </w:tbl>
    <w:bookmarkStart w:name="z207" w:id="138"/>
    <w:p>
      <w:pPr>
        <w:spacing w:after="0"/>
        <w:ind w:left="0"/>
        <w:jc w:val="left"/>
      </w:pPr>
      <w:r>
        <w:rPr>
          <w:rFonts w:ascii="Times New Roman"/>
          <w:b/>
          <w:i w:val="false"/>
          <w:color w:val="000000"/>
        </w:rPr>
        <w:t xml:space="preserve"> Бәйтерек ауданының Раздольное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38"/>
    <w:bookmarkStart w:name="z20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216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65 - қосымша</w:t>
            </w:r>
          </w:p>
        </w:tc>
      </w:tr>
    </w:tbl>
    <w:bookmarkStart w:name="z210" w:id="140"/>
    <w:p>
      <w:pPr>
        <w:spacing w:after="0"/>
        <w:ind w:left="0"/>
        <w:jc w:val="left"/>
      </w:pPr>
      <w:r>
        <w:rPr>
          <w:rFonts w:ascii="Times New Roman"/>
          <w:b/>
          <w:i w:val="false"/>
          <w:color w:val="000000"/>
        </w:rPr>
        <w:t xml:space="preserve"> Бәйтерек ауданының Рубежин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40"/>
    <w:bookmarkStart w:name="z21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66 - қосымша</w:t>
            </w:r>
          </w:p>
        </w:tc>
      </w:tr>
    </w:tbl>
    <w:bookmarkStart w:name="z213" w:id="142"/>
    <w:p>
      <w:pPr>
        <w:spacing w:after="0"/>
        <w:ind w:left="0"/>
        <w:jc w:val="left"/>
      </w:pPr>
      <w:r>
        <w:rPr>
          <w:rFonts w:ascii="Times New Roman"/>
          <w:b/>
          <w:i w:val="false"/>
          <w:color w:val="000000"/>
        </w:rPr>
        <w:t xml:space="preserve"> Бәйтерек ауданының Сұлу көл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2"/>
    <w:bookmarkStart w:name="z21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67 - қосымша</w:t>
            </w:r>
          </w:p>
        </w:tc>
      </w:tr>
    </w:tbl>
    <w:bookmarkStart w:name="z216" w:id="144"/>
    <w:p>
      <w:pPr>
        <w:spacing w:after="0"/>
        <w:ind w:left="0"/>
        <w:jc w:val="left"/>
      </w:pPr>
      <w:r>
        <w:rPr>
          <w:rFonts w:ascii="Times New Roman"/>
          <w:b/>
          <w:i w:val="false"/>
          <w:color w:val="000000"/>
        </w:rPr>
        <w:t xml:space="preserve"> Бәйтерек ауданының Трекин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44"/>
    <w:bookmarkStart w:name="z21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68 - қосымша</w:t>
            </w:r>
          </w:p>
        </w:tc>
      </w:tr>
    </w:tbl>
    <w:bookmarkStart w:name="z219" w:id="146"/>
    <w:p>
      <w:pPr>
        <w:spacing w:after="0"/>
        <w:ind w:left="0"/>
        <w:jc w:val="left"/>
      </w:pPr>
      <w:r>
        <w:rPr>
          <w:rFonts w:ascii="Times New Roman"/>
          <w:b/>
          <w:i w:val="false"/>
          <w:color w:val="000000"/>
        </w:rPr>
        <w:t xml:space="preserve"> Бәйтерек ауданының Чеботарев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46"/>
    <w:bookmarkStart w:name="z22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69 - қосымша</w:t>
            </w:r>
          </w:p>
        </w:tc>
      </w:tr>
    </w:tbl>
    <w:bookmarkStart w:name="z222" w:id="148"/>
    <w:p>
      <w:pPr>
        <w:spacing w:after="0"/>
        <w:ind w:left="0"/>
        <w:jc w:val="left"/>
      </w:pPr>
      <w:r>
        <w:rPr>
          <w:rFonts w:ascii="Times New Roman"/>
          <w:b/>
          <w:i w:val="false"/>
          <w:color w:val="000000"/>
        </w:rPr>
        <w:t xml:space="preserve"> Бәйтерек ауданының Чиров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48"/>
    <w:bookmarkStart w:name="z22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70 - қосымша</w:t>
            </w:r>
          </w:p>
        </w:tc>
      </w:tr>
    </w:tbl>
    <w:bookmarkStart w:name="z225" w:id="150"/>
    <w:p>
      <w:pPr>
        <w:spacing w:after="0"/>
        <w:ind w:left="0"/>
        <w:jc w:val="left"/>
      </w:pPr>
      <w:r>
        <w:rPr>
          <w:rFonts w:ascii="Times New Roman"/>
          <w:b/>
          <w:i w:val="false"/>
          <w:color w:val="000000"/>
        </w:rPr>
        <w:t xml:space="preserve"> Бәйтерек ауданының Шалғай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0"/>
    <w:bookmarkStart w:name="z22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71 - қосымша</w:t>
            </w:r>
          </w:p>
        </w:tc>
      </w:tr>
    </w:tbl>
    <w:bookmarkStart w:name="z228" w:id="152"/>
    <w:p>
      <w:pPr>
        <w:spacing w:after="0"/>
        <w:ind w:left="0"/>
        <w:jc w:val="left"/>
      </w:pPr>
      <w:r>
        <w:rPr>
          <w:rFonts w:ascii="Times New Roman"/>
          <w:b/>
          <w:i w:val="false"/>
          <w:color w:val="000000"/>
        </w:rPr>
        <w:t xml:space="preserve"> Бәйтерек ауданының Щапов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52"/>
    <w:bookmarkStart w:name="z22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72 - қосымша</w:t>
            </w:r>
          </w:p>
        </w:tc>
      </w:tr>
    </w:tbl>
    <w:bookmarkStart w:name="z231" w:id="154"/>
    <w:p>
      <w:pPr>
        <w:spacing w:after="0"/>
        <w:ind w:left="0"/>
        <w:jc w:val="left"/>
      </w:pPr>
      <w:r>
        <w:rPr>
          <w:rFonts w:ascii="Times New Roman"/>
          <w:b/>
          <w:i w:val="false"/>
          <w:color w:val="000000"/>
        </w:rPr>
        <w:t xml:space="preserve">  Бәйтерек ауданының Янайкин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54"/>
    <w:bookmarkStart w:name="z23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73 - қосымша</w:t>
            </w:r>
          </w:p>
        </w:tc>
      </w:tr>
    </w:tbl>
    <w:bookmarkStart w:name="z234" w:id="156"/>
    <w:p>
      <w:pPr>
        <w:spacing w:after="0"/>
        <w:ind w:left="0"/>
        <w:jc w:val="left"/>
      </w:pPr>
      <w:r>
        <w:rPr>
          <w:rFonts w:ascii="Times New Roman"/>
          <w:b/>
          <w:i w:val="false"/>
          <w:color w:val="000000"/>
        </w:rPr>
        <w:t xml:space="preserve">  Бәйтерек ауданының Январцев ауылдық округінің жайылым пайдаланушылардың жайылым айналымдарының қолайлы схемалары және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56"/>
    <w:bookmarkStart w:name="z23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74 - қосымша</w:t>
            </w:r>
          </w:p>
        </w:tc>
      </w:tr>
    </w:tbl>
    <w:bookmarkStart w:name="z237" w:id="158"/>
    <w:p>
      <w:pPr>
        <w:spacing w:after="0"/>
        <w:ind w:left="0"/>
        <w:jc w:val="left"/>
      </w:pPr>
      <w:r>
        <w:rPr>
          <w:rFonts w:ascii="Times New Roman"/>
          <w:b/>
          <w:i w:val="false"/>
          <w:color w:val="000000"/>
        </w:rPr>
        <w:t xml:space="preserve"> Бәйтерек ауданының Белес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8"/>
    <w:bookmarkStart w:name="z23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4803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803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75 - қосымша</w:t>
            </w:r>
          </w:p>
        </w:tc>
      </w:tr>
    </w:tbl>
    <w:bookmarkStart w:name="z240" w:id="160"/>
    <w:p>
      <w:pPr>
        <w:spacing w:after="0"/>
        <w:ind w:left="0"/>
        <w:jc w:val="left"/>
      </w:pPr>
      <w:r>
        <w:rPr>
          <w:rFonts w:ascii="Times New Roman"/>
          <w:b/>
          <w:i w:val="false"/>
          <w:color w:val="000000"/>
        </w:rPr>
        <w:t xml:space="preserve"> Бәйтерек ауданының Дариян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60"/>
    <w:bookmarkStart w:name="z24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7089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7089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76 - қосымша</w:t>
            </w:r>
          </w:p>
        </w:tc>
      </w:tr>
    </w:tbl>
    <w:bookmarkStart w:name="z243" w:id="162"/>
    <w:p>
      <w:pPr>
        <w:spacing w:after="0"/>
        <w:ind w:left="0"/>
        <w:jc w:val="left"/>
      </w:pPr>
      <w:r>
        <w:rPr>
          <w:rFonts w:ascii="Times New Roman"/>
          <w:b/>
          <w:i w:val="false"/>
          <w:color w:val="000000"/>
        </w:rPr>
        <w:t xml:space="preserve"> Бәйтерек ауданының Достық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62"/>
    <w:bookmarkStart w:name="z24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77 - қосымша</w:t>
            </w:r>
          </w:p>
        </w:tc>
      </w:tr>
    </w:tbl>
    <w:bookmarkStart w:name="z246" w:id="164"/>
    <w:p>
      <w:pPr>
        <w:spacing w:after="0"/>
        <w:ind w:left="0"/>
        <w:jc w:val="left"/>
      </w:pPr>
      <w:r>
        <w:rPr>
          <w:rFonts w:ascii="Times New Roman"/>
          <w:b/>
          <w:i w:val="false"/>
          <w:color w:val="000000"/>
        </w:rPr>
        <w:t xml:space="preserve"> Бәйтерек ауданының Егіндібұлақ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64"/>
    <w:bookmarkStart w:name="z24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78 - қосымша</w:t>
            </w:r>
          </w:p>
        </w:tc>
      </w:tr>
    </w:tbl>
    <w:bookmarkStart w:name="z249" w:id="166"/>
    <w:p>
      <w:pPr>
        <w:spacing w:after="0"/>
        <w:ind w:left="0"/>
        <w:jc w:val="left"/>
      </w:pPr>
      <w:r>
        <w:rPr>
          <w:rFonts w:ascii="Times New Roman"/>
          <w:b/>
          <w:i w:val="false"/>
          <w:color w:val="000000"/>
        </w:rPr>
        <w:t xml:space="preserve"> Бәйтерек ауданының Железнов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66"/>
    <w:bookmarkStart w:name="z25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79 - қосымша</w:t>
            </w:r>
          </w:p>
        </w:tc>
      </w:tr>
    </w:tbl>
    <w:bookmarkStart w:name="z252" w:id="168"/>
    <w:p>
      <w:pPr>
        <w:spacing w:after="0"/>
        <w:ind w:left="0"/>
        <w:jc w:val="left"/>
      </w:pPr>
      <w:r>
        <w:rPr>
          <w:rFonts w:ascii="Times New Roman"/>
          <w:b/>
          <w:i w:val="false"/>
          <w:color w:val="000000"/>
        </w:rPr>
        <w:t xml:space="preserve"> Бәйтерек ауданының Зеленов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8"/>
    <w:bookmarkStart w:name="z25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80 - қосымша</w:t>
            </w:r>
          </w:p>
        </w:tc>
      </w:tr>
    </w:tbl>
    <w:bookmarkStart w:name="z255" w:id="170"/>
    <w:p>
      <w:pPr>
        <w:spacing w:after="0"/>
        <w:ind w:left="0"/>
        <w:jc w:val="left"/>
      </w:pPr>
      <w:r>
        <w:rPr>
          <w:rFonts w:ascii="Times New Roman"/>
          <w:b/>
          <w:i w:val="false"/>
          <w:color w:val="000000"/>
        </w:rPr>
        <w:t xml:space="preserve"> Бәйтерек ауданының Краснов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70"/>
    <w:bookmarkStart w:name="z25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81 - қосымша</w:t>
            </w:r>
          </w:p>
        </w:tc>
      </w:tr>
    </w:tbl>
    <w:bookmarkStart w:name="z258" w:id="172"/>
    <w:p>
      <w:pPr>
        <w:spacing w:after="0"/>
        <w:ind w:left="0"/>
        <w:jc w:val="left"/>
      </w:pPr>
      <w:r>
        <w:rPr>
          <w:rFonts w:ascii="Times New Roman"/>
          <w:b/>
          <w:i w:val="false"/>
          <w:color w:val="000000"/>
        </w:rPr>
        <w:t xml:space="preserve"> Бәйтерек ауданының Көшім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2"/>
    <w:bookmarkStart w:name="z259"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82 - қосымша</w:t>
            </w:r>
          </w:p>
        </w:tc>
      </w:tr>
    </w:tbl>
    <w:bookmarkStart w:name="z261" w:id="174"/>
    <w:p>
      <w:pPr>
        <w:spacing w:after="0"/>
        <w:ind w:left="0"/>
        <w:jc w:val="left"/>
      </w:pPr>
      <w:r>
        <w:rPr>
          <w:rFonts w:ascii="Times New Roman"/>
          <w:b/>
          <w:i w:val="false"/>
          <w:color w:val="000000"/>
        </w:rPr>
        <w:t xml:space="preserve"> Бәйтерек ауданының Макаров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74"/>
    <w:bookmarkStart w:name="z26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6581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6581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83 - қосымша</w:t>
            </w:r>
          </w:p>
        </w:tc>
      </w:tr>
    </w:tbl>
    <w:bookmarkStart w:name="z264" w:id="176"/>
    <w:p>
      <w:pPr>
        <w:spacing w:after="0"/>
        <w:ind w:left="0"/>
        <w:jc w:val="left"/>
      </w:pPr>
      <w:r>
        <w:rPr>
          <w:rFonts w:ascii="Times New Roman"/>
          <w:b/>
          <w:i w:val="false"/>
          <w:color w:val="000000"/>
        </w:rPr>
        <w:t xml:space="preserve"> Бәйтерек ауданының Махамбет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76"/>
    <w:bookmarkStart w:name="z26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84 - қосымша</w:t>
            </w:r>
          </w:p>
        </w:tc>
      </w:tr>
    </w:tbl>
    <w:bookmarkStart w:name="z267" w:id="178"/>
    <w:p>
      <w:pPr>
        <w:spacing w:after="0"/>
        <w:ind w:left="0"/>
        <w:jc w:val="left"/>
      </w:pPr>
      <w:r>
        <w:rPr>
          <w:rFonts w:ascii="Times New Roman"/>
          <w:b/>
          <w:i w:val="false"/>
          <w:color w:val="000000"/>
        </w:rPr>
        <w:t xml:space="preserve"> Бәйтерек ауданының Мичурин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78"/>
    <w:bookmarkStart w:name="z26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85 - қосымша</w:t>
            </w:r>
          </w:p>
        </w:tc>
      </w:tr>
    </w:tbl>
    <w:bookmarkStart w:name="z270" w:id="180"/>
    <w:p>
      <w:pPr>
        <w:spacing w:after="0"/>
        <w:ind w:left="0"/>
        <w:jc w:val="left"/>
      </w:pPr>
      <w:r>
        <w:rPr>
          <w:rFonts w:ascii="Times New Roman"/>
          <w:b/>
          <w:i w:val="false"/>
          <w:color w:val="000000"/>
        </w:rPr>
        <w:t xml:space="preserve"> Бәйтерек ауданының Переметный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80"/>
    <w:bookmarkStart w:name="z271"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86 - қосымша</w:t>
            </w:r>
          </w:p>
        </w:tc>
      </w:tr>
    </w:tbl>
    <w:bookmarkStart w:name="z273" w:id="182"/>
    <w:p>
      <w:pPr>
        <w:spacing w:after="0"/>
        <w:ind w:left="0"/>
        <w:jc w:val="left"/>
      </w:pPr>
      <w:r>
        <w:rPr>
          <w:rFonts w:ascii="Times New Roman"/>
          <w:b/>
          <w:i w:val="false"/>
          <w:color w:val="000000"/>
        </w:rPr>
        <w:t xml:space="preserve"> Бәйтерек ауданының Раздольное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82"/>
    <w:bookmarkStart w:name="z274"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5057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057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87 - қосымша</w:t>
            </w:r>
          </w:p>
        </w:tc>
      </w:tr>
    </w:tbl>
    <w:bookmarkStart w:name="z276" w:id="184"/>
    <w:p>
      <w:pPr>
        <w:spacing w:after="0"/>
        <w:ind w:left="0"/>
        <w:jc w:val="left"/>
      </w:pPr>
      <w:r>
        <w:rPr>
          <w:rFonts w:ascii="Times New Roman"/>
          <w:b/>
          <w:i w:val="false"/>
          <w:color w:val="000000"/>
        </w:rPr>
        <w:t xml:space="preserve"> Бәйтерек ауданының Рубежин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84"/>
    <w:bookmarkStart w:name="z27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88 - қосымша</w:t>
            </w:r>
          </w:p>
        </w:tc>
      </w:tr>
    </w:tbl>
    <w:bookmarkStart w:name="z279" w:id="186"/>
    <w:p>
      <w:pPr>
        <w:spacing w:after="0"/>
        <w:ind w:left="0"/>
        <w:jc w:val="left"/>
      </w:pPr>
      <w:r>
        <w:rPr>
          <w:rFonts w:ascii="Times New Roman"/>
          <w:b/>
          <w:i w:val="false"/>
          <w:color w:val="000000"/>
        </w:rPr>
        <w:t xml:space="preserve">  Бәйтерек ауданының Сұлу 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6"/>
    <w:bookmarkStart w:name="z28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89 - қосымша</w:t>
            </w:r>
          </w:p>
        </w:tc>
      </w:tr>
    </w:tbl>
    <w:bookmarkStart w:name="z282" w:id="188"/>
    <w:p>
      <w:pPr>
        <w:spacing w:after="0"/>
        <w:ind w:left="0"/>
        <w:jc w:val="left"/>
      </w:pPr>
      <w:r>
        <w:rPr>
          <w:rFonts w:ascii="Times New Roman"/>
          <w:b/>
          <w:i w:val="false"/>
          <w:color w:val="000000"/>
        </w:rPr>
        <w:t xml:space="preserve"> Бәйтерек ауданының Трекин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88"/>
    <w:bookmarkStart w:name="z28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90 - қосымша</w:t>
            </w:r>
          </w:p>
        </w:tc>
      </w:tr>
    </w:tbl>
    <w:bookmarkStart w:name="z285" w:id="190"/>
    <w:p>
      <w:pPr>
        <w:spacing w:after="0"/>
        <w:ind w:left="0"/>
        <w:jc w:val="left"/>
      </w:pPr>
      <w:r>
        <w:rPr>
          <w:rFonts w:ascii="Times New Roman"/>
          <w:b/>
          <w:i w:val="false"/>
          <w:color w:val="000000"/>
        </w:rPr>
        <w:t xml:space="preserve"> Бәйтерек ауданының Чеботарев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190"/>
    <w:bookmarkStart w:name="z286"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91 - қосымша</w:t>
            </w:r>
          </w:p>
        </w:tc>
      </w:tr>
    </w:tbl>
    <w:bookmarkStart w:name="z288" w:id="192"/>
    <w:p>
      <w:pPr>
        <w:spacing w:after="0"/>
        <w:ind w:left="0"/>
        <w:jc w:val="left"/>
      </w:pPr>
      <w:r>
        <w:rPr>
          <w:rFonts w:ascii="Times New Roman"/>
          <w:b/>
          <w:i w:val="false"/>
          <w:color w:val="000000"/>
        </w:rPr>
        <w:t xml:space="preserve"> Бәйтерек ауданының Чиров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2"/>
    <w:bookmarkStart w:name="z289"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92 - қосымша</w:t>
            </w:r>
          </w:p>
        </w:tc>
      </w:tr>
    </w:tbl>
    <w:bookmarkStart w:name="z291" w:id="194"/>
    <w:p>
      <w:pPr>
        <w:spacing w:after="0"/>
        <w:ind w:left="0"/>
        <w:jc w:val="left"/>
      </w:pPr>
      <w:r>
        <w:rPr>
          <w:rFonts w:ascii="Times New Roman"/>
          <w:b/>
          <w:i w:val="false"/>
          <w:color w:val="000000"/>
        </w:rPr>
        <w:t xml:space="preserve"> Бәйтерек ауданы Шалғай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4"/>
    <w:bookmarkStart w:name="z29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93 - қосымша</w:t>
            </w:r>
          </w:p>
        </w:tc>
      </w:tr>
    </w:tbl>
    <w:bookmarkStart w:name="z294" w:id="196"/>
    <w:p>
      <w:pPr>
        <w:spacing w:after="0"/>
        <w:ind w:left="0"/>
        <w:jc w:val="left"/>
      </w:pPr>
      <w:r>
        <w:rPr>
          <w:rFonts w:ascii="Times New Roman"/>
          <w:b/>
          <w:i w:val="false"/>
          <w:color w:val="000000"/>
        </w:rPr>
        <w:t xml:space="preserve"> Бәйтерек ауданы Щапов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6"/>
    <w:bookmarkStart w:name="z295"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4803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4803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94 - қосымша</w:t>
            </w:r>
          </w:p>
        </w:tc>
      </w:tr>
    </w:tbl>
    <w:bookmarkStart w:name="z297" w:id="198"/>
    <w:p>
      <w:pPr>
        <w:spacing w:after="0"/>
        <w:ind w:left="0"/>
        <w:jc w:val="left"/>
      </w:pPr>
      <w:r>
        <w:rPr>
          <w:rFonts w:ascii="Times New Roman"/>
          <w:b/>
          <w:i w:val="false"/>
          <w:color w:val="000000"/>
        </w:rPr>
        <w:t xml:space="preserve">  Бәйтерек ауданы Янайкин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8"/>
    <w:bookmarkStart w:name="z298"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95 - қосымша</w:t>
            </w:r>
          </w:p>
        </w:tc>
      </w:tr>
    </w:tbl>
    <w:bookmarkStart w:name="z300" w:id="200"/>
    <w:p>
      <w:pPr>
        <w:spacing w:after="0"/>
        <w:ind w:left="0"/>
        <w:jc w:val="left"/>
      </w:pPr>
      <w:r>
        <w:rPr>
          <w:rFonts w:ascii="Times New Roman"/>
          <w:b/>
          <w:i w:val="false"/>
          <w:color w:val="000000"/>
        </w:rPr>
        <w:t xml:space="preserve">  Бәйтерек ауданы Январцев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0"/>
    <w:bookmarkStart w:name="z301"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96 - қосымша</w:t>
            </w:r>
          </w:p>
        </w:tc>
      </w:tr>
    </w:tbl>
    <w:bookmarkStart w:name="z303" w:id="202"/>
    <w:p>
      <w:pPr>
        <w:spacing w:after="0"/>
        <w:ind w:left="0"/>
        <w:jc w:val="left"/>
      </w:pPr>
      <w:r>
        <w:rPr>
          <w:rFonts w:ascii="Times New Roman"/>
          <w:b/>
          <w:i w:val="false"/>
          <w:color w:val="000000"/>
        </w:rPr>
        <w:t xml:space="preserve"> Бәйтерек ауданы Белес ауылдық округініңь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2"/>
    <w:bookmarkStart w:name="z30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5829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8293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97 - қосымша</w:t>
            </w:r>
          </w:p>
        </w:tc>
      </w:tr>
    </w:tbl>
    <w:bookmarkStart w:name="z306" w:id="204"/>
    <w:p>
      <w:pPr>
        <w:spacing w:after="0"/>
        <w:ind w:left="0"/>
        <w:jc w:val="left"/>
      </w:pPr>
      <w:r>
        <w:rPr>
          <w:rFonts w:ascii="Times New Roman"/>
          <w:b/>
          <w:i w:val="false"/>
          <w:color w:val="000000"/>
        </w:rPr>
        <w:t xml:space="preserve"> Бәйтерек ауданы Дариян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4"/>
    <w:bookmarkStart w:name="z307"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98 - қосымша</w:t>
            </w:r>
          </w:p>
        </w:tc>
      </w:tr>
    </w:tbl>
    <w:bookmarkStart w:name="z309" w:id="206"/>
    <w:p>
      <w:pPr>
        <w:spacing w:after="0"/>
        <w:ind w:left="0"/>
        <w:jc w:val="left"/>
      </w:pPr>
      <w:r>
        <w:rPr>
          <w:rFonts w:ascii="Times New Roman"/>
          <w:b/>
          <w:i w:val="false"/>
          <w:color w:val="000000"/>
        </w:rPr>
        <w:t xml:space="preserve"> Бәйтерек ауданы Достық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6"/>
    <w:bookmarkStart w:name="z310"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99 - қосымша</w:t>
            </w:r>
          </w:p>
        </w:tc>
      </w:tr>
    </w:tbl>
    <w:bookmarkStart w:name="z312" w:id="208"/>
    <w:p>
      <w:pPr>
        <w:spacing w:after="0"/>
        <w:ind w:left="0"/>
        <w:jc w:val="left"/>
      </w:pPr>
      <w:r>
        <w:rPr>
          <w:rFonts w:ascii="Times New Roman"/>
          <w:b/>
          <w:i w:val="false"/>
          <w:color w:val="000000"/>
        </w:rPr>
        <w:t xml:space="preserve"> Бәйтерек ауданы Егіндібұлақ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8"/>
    <w:bookmarkStart w:name="z313"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100 - қосымша</w:t>
            </w:r>
          </w:p>
        </w:tc>
      </w:tr>
    </w:tbl>
    <w:bookmarkStart w:name="z315" w:id="210"/>
    <w:p>
      <w:pPr>
        <w:spacing w:after="0"/>
        <w:ind w:left="0"/>
        <w:jc w:val="left"/>
      </w:pPr>
      <w:r>
        <w:rPr>
          <w:rFonts w:ascii="Times New Roman"/>
          <w:b/>
          <w:i w:val="false"/>
          <w:color w:val="000000"/>
        </w:rPr>
        <w:t xml:space="preserve"> Бәйтерек ауданы Железнов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210"/>
    <w:bookmarkStart w:name="z316"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101 - қосымша</w:t>
            </w:r>
          </w:p>
        </w:tc>
      </w:tr>
    </w:tbl>
    <w:bookmarkStart w:name="z318" w:id="212"/>
    <w:p>
      <w:pPr>
        <w:spacing w:after="0"/>
        <w:ind w:left="0"/>
        <w:jc w:val="left"/>
      </w:pPr>
      <w:r>
        <w:rPr>
          <w:rFonts w:ascii="Times New Roman"/>
          <w:b/>
          <w:i w:val="false"/>
          <w:color w:val="000000"/>
        </w:rPr>
        <w:t xml:space="preserve"> Бәйтерек ауданы Зеленов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2"/>
    <w:bookmarkStart w:name="z319"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102 - қосымша</w:t>
            </w:r>
          </w:p>
        </w:tc>
      </w:tr>
    </w:tbl>
    <w:bookmarkStart w:name="z321" w:id="214"/>
    <w:p>
      <w:pPr>
        <w:spacing w:after="0"/>
        <w:ind w:left="0"/>
        <w:jc w:val="left"/>
      </w:pPr>
      <w:r>
        <w:rPr>
          <w:rFonts w:ascii="Times New Roman"/>
          <w:b/>
          <w:i w:val="false"/>
          <w:color w:val="000000"/>
        </w:rPr>
        <w:t xml:space="preserve"> Бәйтерек ауданы Краснов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4"/>
    <w:bookmarkStart w:name="z32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103 - қосымша</w:t>
            </w:r>
          </w:p>
        </w:tc>
      </w:tr>
    </w:tbl>
    <w:bookmarkStart w:name="z324" w:id="216"/>
    <w:p>
      <w:pPr>
        <w:spacing w:after="0"/>
        <w:ind w:left="0"/>
        <w:jc w:val="left"/>
      </w:pPr>
      <w:r>
        <w:rPr>
          <w:rFonts w:ascii="Times New Roman"/>
          <w:b/>
          <w:i w:val="false"/>
          <w:color w:val="000000"/>
        </w:rPr>
        <w:t xml:space="preserve"> Бәйтерек ауданы Көшім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6"/>
    <w:bookmarkStart w:name="z325"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104 - қосымша</w:t>
            </w:r>
          </w:p>
        </w:tc>
      </w:tr>
    </w:tbl>
    <w:bookmarkStart w:name="z327" w:id="218"/>
    <w:p>
      <w:pPr>
        <w:spacing w:after="0"/>
        <w:ind w:left="0"/>
        <w:jc w:val="left"/>
      </w:pPr>
      <w:r>
        <w:rPr>
          <w:rFonts w:ascii="Times New Roman"/>
          <w:b/>
          <w:i w:val="false"/>
          <w:color w:val="000000"/>
        </w:rPr>
        <w:t xml:space="preserve"> Бәйтерек ауданы Макаров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8"/>
    <w:bookmarkStart w:name="z328"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105 - қосымша</w:t>
            </w:r>
          </w:p>
        </w:tc>
      </w:tr>
    </w:tbl>
    <w:bookmarkStart w:name="z330" w:id="220"/>
    <w:p>
      <w:pPr>
        <w:spacing w:after="0"/>
        <w:ind w:left="0"/>
        <w:jc w:val="left"/>
      </w:pPr>
      <w:r>
        <w:rPr>
          <w:rFonts w:ascii="Times New Roman"/>
          <w:b/>
          <w:i w:val="false"/>
          <w:color w:val="000000"/>
        </w:rPr>
        <w:t xml:space="preserve"> Бәйтерек ауданы Махамбет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0"/>
    <w:bookmarkStart w:name="z33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106 - қосымша</w:t>
            </w:r>
          </w:p>
        </w:tc>
      </w:tr>
    </w:tbl>
    <w:bookmarkStart w:name="z333" w:id="222"/>
    <w:p>
      <w:pPr>
        <w:spacing w:after="0"/>
        <w:ind w:left="0"/>
        <w:jc w:val="left"/>
      </w:pPr>
      <w:r>
        <w:rPr>
          <w:rFonts w:ascii="Times New Roman"/>
          <w:b/>
          <w:i w:val="false"/>
          <w:color w:val="000000"/>
        </w:rPr>
        <w:t xml:space="preserve"> Бәйтерек ауданы Мичурин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2"/>
    <w:bookmarkStart w:name="z334"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107 - қосымша</w:t>
            </w:r>
          </w:p>
        </w:tc>
      </w:tr>
    </w:tbl>
    <w:bookmarkStart w:name="z336" w:id="224"/>
    <w:p>
      <w:pPr>
        <w:spacing w:after="0"/>
        <w:ind w:left="0"/>
        <w:jc w:val="left"/>
      </w:pPr>
      <w:r>
        <w:rPr>
          <w:rFonts w:ascii="Times New Roman"/>
          <w:b/>
          <w:i w:val="false"/>
          <w:color w:val="000000"/>
        </w:rPr>
        <w:t xml:space="preserve"> Бәйтерек ауданы Переметный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4"/>
    <w:bookmarkStart w:name="z337"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108 - қосымша</w:t>
            </w:r>
          </w:p>
        </w:tc>
      </w:tr>
    </w:tbl>
    <w:bookmarkStart w:name="z339" w:id="226"/>
    <w:p>
      <w:pPr>
        <w:spacing w:after="0"/>
        <w:ind w:left="0"/>
        <w:jc w:val="left"/>
      </w:pPr>
      <w:r>
        <w:rPr>
          <w:rFonts w:ascii="Times New Roman"/>
          <w:b/>
          <w:i w:val="false"/>
          <w:color w:val="000000"/>
        </w:rPr>
        <w:t xml:space="preserve"> Бәйтерек ауданы Раздольный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6"/>
    <w:bookmarkStart w:name="z340"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4549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4549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109 - қосымша</w:t>
            </w:r>
          </w:p>
        </w:tc>
      </w:tr>
    </w:tbl>
    <w:bookmarkStart w:name="z342" w:id="228"/>
    <w:p>
      <w:pPr>
        <w:spacing w:after="0"/>
        <w:ind w:left="0"/>
        <w:jc w:val="left"/>
      </w:pPr>
      <w:r>
        <w:rPr>
          <w:rFonts w:ascii="Times New Roman"/>
          <w:b/>
          <w:i w:val="false"/>
          <w:color w:val="000000"/>
        </w:rPr>
        <w:t xml:space="preserve"> Бәйтерек ауданы Рубежин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8"/>
    <w:bookmarkStart w:name="z34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110 - қосымша</w:t>
            </w:r>
          </w:p>
        </w:tc>
      </w:tr>
    </w:tbl>
    <w:bookmarkStart w:name="z345" w:id="230"/>
    <w:p>
      <w:pPr>
        <w:spacing w:after="0"/>
        <w:ind w:left="0"/>
        <w:jc w:val="left"/>
      </w:pPr>
      <w:r>
        <w:rPr>
          <w:rFonts w:ascii="Times New Roman"/>
          <w:b/>
          <w:i w:val="false"/>
          <w:color w:val="000000"/>
        </w:rPr>
        <w:t xml:space="preserve"> Бәйтерек ауданы Сұлу көл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0"/>
    <w:bookmarkStart w:name="z34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111 - қосымша</w:t>
            </w:r>
          </w:p>
        </w:tc>
      </w:tr>
    </w:tbl>
    <w:bookmarkStart w:name="z348" w:id="232"/>
    <w:p>
      <w:pPr>
        <w:spacing w:after="0"/>
        <w:ind w:left="0"/>
        <w:jc w:val="left"/>
      </w:pPr>
      <w:r>
        <w:rPr>
          <w:rFonts w:ascii="Times New Roman"/>
          <w:b/>
          <w:i w:val="false"/>
          <w:color w:val="000000"/>
        </w:rPr>
        <w:t xml:space="preserve"> Бәйтерек ауданы Трекин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2"/>
    <w:bookmarkStart w:name="z349"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112 - қосымша</w:t>
            </w:r>
          </w:p>
        </w:tc>
      </w:tr>
    </w:tbl>
    <w:bookmarkStart w:name="z351" w:id="234"/>
    <w:p>
      <w:pPr>
        <w:spacing w:after="0"/>
        <w:ind w:left="0"/>
        <w:jc w:val="left"/>
      </w:pPr>
      <w:r>
        <w:rPr>
          <w:rFonts w:ascii="Times New Roman"/>
          <w:b/>
          <w:i w:val="false"/>
          <w:color w:val="000000"/>
        </w:rPr>
        <w:t xml:space="preserve"> Бәйтерек ауданы Чеботарев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4"/>
    <w:bookmarkStart w:name="z35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113 - қосымша</w:t>
            </w:r>
          </w:p>
        </w:tc>
      </w:tr>
    </w:tbl>
    <w:bookmarkStart w:name="z354" w:id="236"/>
    <w:p>
      <w:pPr>
        <w:spacing w:after="0"/>
        <w:ind w:left="0"/>
        <w:jc w:val="left"/>
      </w:pPr>
      <w:r>
        <w:rPr>
          <w:rFonts w:ascii="Times New Roman"/>
          <w:b/>
          <w:i w:val="false"/>
          <w:color w:val="000000"/>
        </w:rPr>
        <w:t xml:space="preserve"> Бәйтерек ауданы Чиров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6"/>
    <w:bookmarkStart w:name="z355"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114 - қосымша</w:t>
            </w:r>
          </w:p>
        </w:tc>
      </w:tr>
    </w:tbl>
    <w:bookmarkStart w:name="z357" w:id="238"/>
    <w:p>
      <w:pPr>
        <w:spacing w:after="0"/>
        <w:ind w:left="0"/>
        <w:jc w:val="left"/>
      </w:pPr>
      <w:r>
        <w:rPr>
          <w:rFonts w:ascii="Times New Roman"/>
          <w:b/>
          <w:i w:val="false"/>
          <w:color w:val="000000"/>
        </w:rPr>
        <w:t xml:space="preserve"> Бәйтерек ауданы Шалғай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8"/>
    <w:bookmarkStart w:name="z35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115 - қосымша</w:t>
            </w:r>
          </w:p>
        </w:tc>
      </w:tr>
    </w:tbl>
    <w:bookmarkStart w:name="z360" w:id="240"/>
    <w:p>
      <w:pPr>
        <w:spacing w:after="0"/>
        <w:ind w:left="0"/>
        <w:jc w:val="left"/>
      </w:pPr>
      <w:r>
        <w:rPr>
          <w:rFonts w:ascii="Times New Roman"/>
          <w:b/>
          <w:i w:val="false"/>
          <w:color w:val="000000"/>
        </w:rPr>
        <w:t xml:space="preserve"> Бәйтерек ауданы Щапов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0"/>
    <w:bookmarkStart w:name="z36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116 - қосымша</w:t>
            </w:r>
          </w:p>
        </w:tc>
      </w:tr>
    </w:tbl>
    <w:bookmarkStart w:name="z363" w:id="242"/>
    <w:p>
      <w:pPr>
        <w:spacing w:after="0"/>
        <w:ind w:left="0"/>
        <w:jc w:val="left"/>
      </w:pPr>
      <w:r>
        <w:rPr>
          <w:rFonts w:ascii="Times New Roman"/>
          <w:b/>
          <w:i w:val="false"/>
          <w:color w:val="000000"/>
        </w:rPr>
        <w:t xml:space="preserve"> Бәйтерек ауданы Янайкин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2"/>
    <w:bookmarkStart w:name="z36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Бәйтерек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117 - қосымша</w:t>
            </w:r>
          </w:p>
        </w:tc>
      </w:tr>
    </w:tbl>
    <w:bookmarkStart w:name="z366" w:id="244"/>
    <w:p>
      <w:pPr>
        <w:spacing w:after="0"/>
        <w:ind w:left="0"/>
        <w:jc w:val="left"/>
      </w:pPr>
      <w:r>
        <w:rPr>
          <w:rFonts w:ascii="Times New Roman"/>
          <w:b/>
          <w:i w:val="false"/>
          <w:color w:val="000000"/>
        </w:rPr>
        <w:t xml:space="preserve"> Бәйтерек ауданы Январцев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118 - қосымша</w:t>
            </w:r>
          </w:p>
        </w:tc>
      </w:tr>
    </w:tbl>
    <w:p>
      <w:pPr>
        <w:spacing w:after="0"/>
        <w:ind w:left="0"/>
        <w:jc w:val="left"/>
      </w:pPr>
      <w:r>
        <w:rPr>
          <w:rFonts w:ascii="Times New Roman"/>
          <w:b/>
          <w:i w:val="false"/>
          <w:color w:val="000000"/>
        </w:rPr>
        <w:t xml:space="preserve"> Бәйтерек ауданы Белес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556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556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119 - қосымша</w:t>
            </w:r>
          </w:p>
        </w:tc>
      </w:tr>
    </w:tbl>
    <w:p>
      <w:pPr>
        <w:spacing w:after="0"/>
        <w:ind w:left="0"/>
        <w:jc w:val="left"/>
      </w:pPr>
      <w:r>
        <w:rPr>
          <w:rFonts w:ascii="Times New Roman"/>
          <w:b/>
          <w:i w:val="false"/>
          <w:color w:val="000000"/>
        </w:rPr>
        <w:t xml:space="preserve"> Бәйтерек ауданы Дариян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120 - қосымша</w:t>
            </w:r>
          </w:p>
        </w:tc>
      </w:tr>
    </w:tbl>
    <w:p>
      <w:pPr>
        <w:spacing w:after="0"/>
        <w:ind w:left="0"/>
        <w:jc w:val="left"/>
      </w:pPr>
      <w:r>
        <w:rPr>
          <w:rFonts w:ascii="Times New Roman"/>
          <w:b/>
          <w:i w:val="false"/>
          <w:color w:val="000000"/>
        </w:rPr>
        <w:t xml:space="preserve"> Бәйтерек ауданы Достық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121 - қосымша</w:t>
            </w:r>
          </w:p>
        </w:tc>
      </w:tr>
    </w:tbl>
    <w:p>
      <w:pPr>
        <w:spacing w:after="0"/>
        <w:ind w:left="0"/>
        <w:jc w:val="left"/>
      </w:pPr>
      <w:r>
        <w:rPr>
          <w:rFonts w:ascii="Times New Roman"/>
          <w:b/>
          <w:i w:val="false"/>
          <w:color w:val="000000"/>
        </w:rPr>
        <w:t xml:space="preserve"> Бәйтерек ауданы Егіндібұлақауылдық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122 - қосымша</w:t>
            </w:r>
          </w:p>
        </w:tc>
      </w:tr>
    </w:tbl>
    <w:p>
      <w:pPr>
        <w:spacing w:after="0"/>
        <w:ind w:left="0"/>
        <w:jc w:val="left"/>
      </w:pPr>
      <w:r>
        <w:rPr>
          <w:rFonts w:ascii="Times New Roman"/>
          <w:b/>
          <w:i w:val="false"/>
          <w:color w:val="000000"/>
        </w:rPr>
        <w:t xml:space="preserve"> Бәйтерек ауданы Атамекен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123 - қосымша</w:t>
            </w:r>
          </w:p>
        </w:tc>
      </w:tr>
    </w:tbl>
    <w:p>
      <w:pPr>
        <w:spacing w:after="0"/>
        <w:ind w:left="0"/>
        <w:jc w:val="left"/>
      </w:pPr>
      <w:r>
        <w:rPr>
          <w:rFonts w:ascii="Times New Roman"/>
          <w:b/>
          <w:i w:val="false"/>
          <w:color w:val="000000"/>
        </w:rPr>
        <w:t xml:space="preserve"> Бәйтерек ауданы Зеленый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p>
      <w:pPr>
        <w:spacing w:after="0"/>
        <w:ind w:left="0"/>
        <w:jc w:val="left"/>
      </w:pPr>
      <w:r>
        <w:br/>
      </w: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124 - қосымша</w:t>
            </w:r>
          </w:p>
        </w:tc>
      </w:tr>
    </w:tbl>
    <w:p>
      <w:pPr>
        <w:spacing w:after="0"/>
        <w:ind w:left="0"/>
        <w:jc w:val="left"/>
      </w:pPr>
      <w:r>
        <w:rPr>
          <w:rFonts w:ascii="Times New Roman"/>
          <w:b/>
          <w:i w:val="false"/>
          <w:color w:val="000000"/>
        </w:rPr>
        <w:t xml:space="preserve"> Бәйтерек ауданы Бейбітшілік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125 - қосымша</w:t>
            </w:r>
          </w:p>
        </w:tc>
      </w:tr>
    </w:tbl>
    <w:p>
      <w:pPr>
        <w:spacing w:after="0"/>
        <w:ind w:left="0"/>
        <w:jc w:val="left"/>
      </w:pPr>
      <w:r>
        <w:rPr>
          <w:rFonts w:ascii="Times New Roman"/>
          <w:b/>
          <w:i w:val="false"/>
          <w:color w:val="000000"/>
        </w:rPr>
        <w:t xml:space="preserve"> Бәйтерек ауданы Көшім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жоларды пайдалану жөніндегі</w:t>
            </w:r>
            <w:r>
              <w:br/>
            </w:r>
            <w:r>
              <w:rPr>
                <w:rFonts w:ascii="Times New Roman"/>
                <w:b w:val="false"/>
                <w:i w:val="false"/>
                <w:color w:val="000000"/>
                <w:sz w:val="20"/>
              </w:rPr>
              <w:t>Жоспарға 126 - қосымша</w:t>
            </w:r>
          </w:p>
        </w:tc>
      </w:tr>
    </w:tbl>
    <w:p>
      <w:pPr>
        <w:spacing w:after="0"/>
        <w:ind w:left="0"/>
        <w:jc w:val="left"/>
      </w:pPr>
      <w:r>
        <w:rPr>
          <w:rFonts w:ascii="Times New Roman"/>
          <w:b/>
          <w:i w:val="false"/>
          <w:color w:val="000000"/>
        </w:rPr>
        <w:t xml:space="preserve"> Бәйтерек ауданы Макаров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127 - қосымша</w:t>
            </w:r>
          </w:p>
        </w:tc>
      </w:tr>
    </w:tbl>
    <w:p>
      <w:pPr>
        <w:spacing w:after="0"/>
        <w:ind w:left="0"/>
        <w:jc w:val="left"/>
      </w:pPr>
      <w:r>
        <w:rPr>
          <w:rFonts w:ascii="Times New Roman"/>
          <w:b/>
          <w:i w:val="false"/>
          <w:color w:val="000000"/>
        </w:rPr>
        <w:t xml:space="preserve"> Бәйтерек ауданы Махамбет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128 - қосымша</w:t>
            </w:r>
          </w:p>
        </w:tc>
      </w:tr>
    </w:tbl>
    <w:p>
      <w:pPr>
        <w:spacing w:after="0"/>
        <w:ind w:left="0"/>
        <w:jc w:val="left"/>
      </w:pPr>
      <w:r>
        <w:rPr>
          <w:rFonts w:ascii="Times New Roman"/>
          <w:b/>
          <w:i w:val="false"/>
          <w:color w:val="000000"/>
        </w:rPr>
        <w:t xml:space="preserve"> Бәйтерек ауданы Мичурин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129 - қосымша</w:t>
            </w:r>
          </w:p>
        </w:tc>
      </w:tr>
    </w:tbl>
    <w:p>
      <w:pPr>
        <w:spacing w:after="0"/>
        <w:ind w:left="0"/>
        <w:jc w:val="left"/>
      </w:pPr>
      <w:r>
        <w:rPr>
          <w:rFonts w:ascii="Times New Roman"/>
          <w:b/>
          <w:i w:val="false"/>
          <w:color w:val="000000"/>
        </w:rPr>
        <w:t xml:space="preserve"> Бәйтерек ауданы Переметныйауылдық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130 - қосымша</w:t>
            </w:r>
          </w:p>
        </w:tc>
      </w:tr>
    </w:tbl>
    <w:p>
      <w:pPr>
        <w:spacing w:after="0"/>
        <w:ind w:left="0"/>
        <w:jc w:val="left"/>
      </w:pPr>
      <w:r>
        <w:rPr>
          <w:rFonts w:ascii="Times New Roman"/>
          <w:b/>
          <w:i w:val="false"/>
          <w:color w:val="000000"/>
        </w:rPr>
        <w:t xml:space="preserve"> Бәйтерек ауданы Раздольный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131 - қосымша</w:t>
            </w:r>
          </w:p>
        </w:tc>
      </w:tr>
    </w:tbl>
    <w:p>
      <w:pPr>
        <w:spacing w:after="0"/>
        <w:ind w:left="0"/>
        <w:jc w:val="left"/>
      </w:pPr>
      <w:r>
        <w:rPr>
          <w:rFonts w:ascii="Times New Roman"/>
          <w:b/>
          <w:i w:val="false"/>
          <w:color w:val="000000"/>
        </w:rPr>
        <w:t xml:space="preserve"> Бәйтерек ауданы Рубежин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132 - қосымша</w:t>
            </w:r>
          </w:p>
        </w:tc>
      </w:tr>
    </w:tbl>
    <w:p>
      <w:pPr>
        <w:spacing w:after="0"/>
        <w:ind w:left="0"/>
        <w:jc w:val="left"/>
      </w:pPr>
      <w:r>
        <w:rPr>
          <w:rFonts w:ascii="Times New Roman"/>
          <w:b/>
          <w:i w:val="false"/>
          <w:color w:val="000000"/>
        </w:rPr>
        <w:t xml:space="preserve"> Бәйтерек ауданы Сұлу көл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133 - қосымша</w:t>
            </w:r>
          </w:p>
        </w:tc>
      </w:tr>
    </w:tbl>
    <w:p>
      <w:pPr>
        <w:spacing w:after="0"/>
        <w:ind w:left="0"/>
        <w:jc w:val="left"/>
      </w:pPr>
      <w:r>
        <w:rPr>
          <w:rFonts w:ascii="Times New Roman"/>
          <w:b/>
          <w:i w:val="false"/>
          <w:color w:val="000000"/>
        </w:rPr>
        <w:t xml:space="preserve"> Бәйтерек ауданы Трекин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7216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7216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134 - қосымша</w:t>
            </w:r>
          </w:p>
        </w:tc>
      </w:tr>
    </w:tbl>
    <w:p>
      <w:pPr>
        <w:spacing w:after="0"/>
        <w:ind w:left="0"/>
        <w:jc w:val="left"/>
      </w:pPr>
      <w:r>
        <w:rPr>
          <w:rFonts w:ascii="Times New Roman"/>
          <w:b/>
          <w:i w:val="false"/>
          <w:color w:val="000000"/>
        </w:rPr>
        <w:t xml:space="preserve"> Бәйтерек ауданы Құрманғазы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135 - қосымша</w:t>
            </w:r>
          </w:p>
        </w:tc>
      </w:tr>
    </w:tbl>
    <w:p>
      <w:pPr>
        <w:spacing w:after="0"/>
        <w:ind w:left="0"/>
        <w:jc w:val="left"/>
      </w:pPr>
      <w:r>
        <w:rPr>
          <w:rFonts w:ascii="Times New Roman"/>
          <w:b/>
          <w:i w:val="false"/>
          <w:color w:val="000000"/>
        </w:rPr>
        <w:t xml:space="preserve"> Бәйтерек ауданы Чиров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136 - қосымша</w:t>
            </w:r>
          </w:p>
        </w:tc>
      </w:tr>
    </w:tbl>
    <w:p>
      <w:pPr>
        <w:spacing w:after="0"/>
        <w:ind w:left="0"/>
        <w:jc w:val="left"/>
      </w:pPr>
      <w:r>
        <w:rPr>
          <w:rFonts w:ascii="Times New Roman"/>
          <w:b/>
          <w:i w:val="false"/>
          <w:color w:val="000000"/>
        </w:rPr>
        <w:t xml:space="preserve"> Бәйтерек ауданы Шалғай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7724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7724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137- қосымша</w:t>
            </w:r>
          </w:p>
        </w:tc>
      </w:tr>
    </w:tbl>
    <w:p>
      <w:pPr>
        <w:spacing w:after="0"/>
        <w:ind w:left="0"/>
        <w:jc w:val="left"/>
      </w:pPr>
      <w:r>
        <w:rPr>
          <w:rFonts w:ascii="Times New Roman"/>
          <w:b/>
          <w:i w:val="false"/>
          <w:color w:val="000000"/>
        </w:rPr>
        <w:t xml:space="preserve"> Бәйтерек ауданы Щаповауылдық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жоларды пайдалану жөніндегі</w:t>
            </w:r>
            <w:r>
              <w:br/>
            </w:r>
            <w:r>
              <w:rPr>
                <w:rFonts w:ascii="Times New Roman"/>
                <w:b w:val="false"/>
                <w:i w:val="false"/>
                <w:color w:val="000000"/>
                <w:sz w:val="20"/>
              </w:rPr>
              <w:t>Жоспарға 138 - қосымша</w:t>
            </w:r>
          </w:p>
        </w:tc>
      </w:tr>
    </w:tbl>
    <w:p>
      <w:pPr>
        <w:spacing w:after="0"/>
        <w:ind w:left="0"/>
        <w:jc w:val="left"/>
      </w:pPr>
      <w:r>
        <w:rPr>
          <w:rFonts w:ascii="Times New Roman"/>
          <w:b/>
          <w:i w:val="false"/>
          <w:color w:val="000000"/>
        </w:rPr>
        <w:t xml:space="preserve"> Бәйтерек ауданы Янайкин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139 - қосымша</w:t>
            </w:r>
          </w:p>
        </w:tc>
      </w:tr>
    </w:tbl>
    <w:p>
      <w:pPr>
        <w:spacing w:after="0"/>
        <w:ind w:left="0"/>
        <w:jc w:val="left"/>
      </w:pPr>
      <w:r>
        <w:rPr>
          <w:rFonts w:ascii="Times New Roman"/>
          <w:b/>
          <w:i w:val="false"/>
          <w:color w:val="000000"/>
        </w:rPr>
        <w:t xml:space="preserve"> Бәйтерек ауданы Январцев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7470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7470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