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0b3aa" w14:textId="620b3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Қаратөбе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Қаратөбе аудандық мәслихатының 2021 жылғы 29 шілдедегі № 7-2 шешімі.</w:t>
      </w:r>
    </w:p>
    <w:p>
      <w:pPr>
        <w:spacing w:after="0"/>
        <w:ind w:left="0"/>
        <w:jc w:val="both"/>
      </w:pPr>
      <w:bookmarkStart w:name="z3" w:id="0"/>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Қаратөбе аудандық мәслихаты ШЕШТІ:</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Қаратөбе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Қаратөбе аудандық мәслихат аппаратының басшысы осы шешімнің Қазақстан Республикасы нормативтік құқықтық актілерінің эталондық бақылау банкінде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хатшысының міндетін уақытша</w:t>
            </w:r>
          </w:p>
          <w:p>
            <w:pPr>
              <w:spacing w:after="20"/>
              <w:ind w:left="20"/>
              <w:jc w:val="both"/>
            </w:pPr>
          </w:p>
          <w:p>
            <w:pPr>
              <w:spacing w:after="0"/>
              <w:ind w:left="0"/>
              <w:jc w:val="left"/>
            </w:pPr>
          </w:p>
          <w:p>
            <w:pPr>
              <w:spacing w:after="20"/>
              <w:ind w:left="20"/>
              <w:jc w:val="both"/>
            </w:pPr>
            <w:r>
              <w:rPr>
                <w:rFonts w:ascii="Times New Roman"/>
                <w:b w:val="false"/>
                <w:i/>
                <w:color w:val="000000"/>
                <w:sz w:val="20"/>
              </w:rPr>
              <w:t>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Классен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аудандық мәслихатының</w:t>
            </w:r>
            <w:r>
              <w:br/>
            </w:r>
            <w:r>
              <w:rPr>
                <w:rFonts w:ascii="Times New Roman"/>
                <w:b w:val="false"/>
                <w:i w:val="false"/>
                <w:color w:val="000000"/>
                <w:sz w:val="20"/>
              </w:rPr>
              <w:t>2021 жылғы 29 шілдедегі</w:t>
            </w:r>
            <w:r>
              <w:br/>
            </w:r>
            <w:r>
              <w:rPr>
                <w:rFonts w:ascii="Times New Roman"/>
                <w:b w:val="false"/>
                <w:i w:val="false"/>
                <w:color w:val="000000"/>
                <w:sz w:val="20"/>
              </w:rPr>
              <w:t>№ 7-2 шешіміне қосымша</w:t>
            </w:r>
          </w:p>
        </w:tc>
      </w:tr>
    </w:tbl>
    <w:bookmarkStart w:name="z9" w:id="4"/>
    <w:p>
      <w:pPr>
        <w:spacing w:after="0"/>
        <w:ind w:left="0"/>
        <w:jc w:val="left"/>
      </w:pPr>
      <w:r>
        <w:rPr>
          <w:rFonts w:ascii="Times New Roman"/>
          <w:b/>
          <w:i w:val="false"/>
          <w:color w:val="000000"/>
        </w:rPr>
        <w:t xml:space="preserve"> Қаратөбе ауданы бойынша 2021-2022 жылдарға арналған жайылымдарды басқару және оларды пайдалану жөніндегі жоспар</w:t>
      </w:r>
    </w:p>
    <w:bookmarkEnd w:id="4"/>
    <w:p>
      <w:pPr>
        <w:spacing w:after="0"/>
        <w:ind w:left="0"/>
        <w:jc w:val="both"/>
      </w:pPr>
      <w:r>
        <w:rPr>
          <w:rFonts w:ascii="Times New Roman"/>
          <w:b w:val="false"/>
          <w:i w:val="false"/>
          <w:color w:val="ff0000"/>
          <w:sz w:val="28"/>
        </w:rPr>
        <w:t>
      Ескерту. Жоспарға өзгерістер енгізілді – Батыс Қазақстан облысы Қаратөбе аудандық мәслихатының 06.09.2022 </w:t>
      </w:r>
      <w:r>
        <w:rPr>
          <w:rFonts w:ascii="Times New Roman"/>
          <w:b w:val="false"/>
          <w:i w:val="false"/>
          <w:color w:val="ff0000"/>
          <w:sz w:val="28"/>
        </w:rPr>
        <w:t>№ 20-1</w:t>
      </w:r>
      <w:r>
        <w:rPr>
          <w:rFonts w:ascii="Times New Roman"/>
          <w:b w:val="false"/>
          <w:i w:val="false"/>
          <w:color w:val="ff0000"/>
          <w:sz w:val="28"/>
        </w:rPr>
        <w:t xml:space="preserve"> шешімімен (оның алғашқы ресми жарияланған күнінен кейін күнтізбелік он күн өткен соң қолданысқа енгізіледі).</w:t>
      </w:r>
    </w:p>
    <w:bookmarkStart w:name="z10" w:id="5"/>
    <w:p>
      <w:pPr>
        <w:spacing w:after="0"/>
        <w:ind w:left="0"/>
        <w:jc w:val="both"/>
      </w:pPr>
      <w:r>
        <w:rPr>
          <w:rFonts w:ascii="Times New Roman"/>
          <w:b w:val="false"/>
          <w:i w:val="false"/>
          <w:color w:val="000000"/>
          <w:sz w:val="28"/>
        </w:rPr>
        <w:t xml:space="preserve">
      Осы Қаратөбе ауданы бойынша 2021-2022 жылдарға арналған жайылымдарды басқару және оларды пайдалану жөніндегі жоспар (бұдан әрі – Жоспар)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нормасынбекіту туралы" (Нормативтік құқықтық актілерді мемлекеттік тіркеу тізілімінде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1"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2" w:id="7"/>
    <w:p>
      <w:pPr>
        <w:spacing w:after="0"/>
        <w:ind w:left="0"/>
        <w:jc w:val="both"/>
      </w:pPr>
      <w:r>
        <w:rPr>
          <w:rFonts w:ascii="Times New Roman"/>
          <w:b w:val="false"/>
          <w:i w:val="false"/>
          <w:color w:val="000000"/>
          <w:sz w:val="28"/>
        </w:rPr>
        <w:t>
      Жоспар мазмұны:</w:t>
      </w:r>
    </w:p>
    <w:bookmarkEnd w:id="7"/>
    <w:bookmarkStart w:name="z13" w:id="8"/>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Әкімшілік-аумақтық бөлініс бойынша Қаратөбе ауданында 8 ауылдық округтер, 22 ауылдық елді - мекендер орналасқан.</w:t>
      </w:r>
    </w:p>
    <w:bookmarkEnd w:id="17"/>
    <w:bookmarkStart w:name="z23" w:id="18"/>
    <w:p>
      <w:pPr>
        <w:spacing w:after="0"/>
        <w:ind w:left="0"/>
        <w:jc w:val="both"/>
      </w:pPr>
      <w:r>
        <w:rPr>
          <w:rFonts w:ascii="Times New Roman"/>
          <w:b w:val="false"/>
          <w:i w:val="false"/>
          <w:color w:val="000000"/>
          <w:sz w:val="28"/>
        </w:rPr>
        <w:t>
      Қаратөбе ауданының жалпы көлемі 997492 га, оның ішінде жайылымдық жерлер 826284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 328268 га; елді мекен жерлері – 189871 га;</w:t>
      </w:r>
    </w:p>
    <w:bookmarkEnd w:id="20"/>
    <w:bookmarkStart w:name="z26"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995 га;</w:t>
      </w:r>
    </w:p>
    <w:bookmarkEnd w:id="21"/>
    <w:bookmarkStart w:name="z27" w:id="22"/>
    <w:p>
      <w:pPr>
        <w:spacing w:after="0"/>
        <w:ind w:left="0"/>
        <w:jc w:val="both"/>
      </w:pPr>
      <w:r>
        <w:rPr>
          <w:rFonts w:ascii="Times New Roman"/>
          <w:b w:val="false"/>
          <w:i w:val="false"/>
          <w:color w:val="000000"/>
          <w:sz w:val="28"/>
        </w:rPr>
        <w:t>
      су қорының жерлері – 69 га;орман қорының жері – 3839 га; қордағы жерлер – 474450 га.</w:t>
      </w:r>
    </w:p>
    <w:bookmarkEnd w:id="22"/>
    <w:bookmarkStart w:name="z28" w:id="23"/>
    <w:p>
      <w:pPr>
        <w:spacing w:after="0"/>
        <w:ind w:left="0"/>
        <w:jc w:val="both"/>
      </w:pPr>
      <w:r>
        <w:rPr>
          <w:rFonts w:ascii="Times New Roman"/>
          <w:b w:val="false"/>
          <w:i w:val="false"/>
          <w:color w:val="000000"/>
          <w:sz w:val="28"/>
        </w:rPr>
        <w:t>
      Ауданның климаты тым континенттік, солтүстігі қоңыржай континентті ылғалы тапшы зонада орналасқан. Қысы суық, ұзақ, жазы ыстық. Қаңтарда орташа температура – 14,40°С, шілдеде +24,30°С. Жауын орташа (30 мм) жылдық 214 мм. Оңтүстігі қоңыржай континентті, жазы жылы, құрғақ климатты зонада орналасқан. Жері қызыл қоңыр топырақты, ашық-сортаң топырақты. Аудан аумағы өсімдік жамылғысына қарай құмды-далалық аймаққа жатады. Солтүстік-шығыс бөлігінде әртүрлі-дәнді шөптер өседі, батыс бөлігінде – бидайық-дәнді шөптер өседі.</w:t>
      </w:r>
    </w:p>
    <w:bookmarkEnd w:id="23"/>
    <w:bookmarkStart w:name="z29" w:id="24"/>
    <w:p>
      <w:pPr>
        <w:spacing w:after="0"/>
        <w:ind w:left="0"/>
        <w:jc w:val="both"/>
      </w:pPr>
      <w:r>
        <w:rPr>
          <w:rFonts w:ascii="Times New Roman"/>
          <w:b w:val="false"/>
          <w:i w:val="false"/>
          <w:color w:val="000000"/>
          <w:sz w:val="28"/>
        </w:rPr>
        <w:t>
      Ауданда 8 мал дәрігерлік пункттері және 22 мал көмінділері бар.</w:t>
      </w:r>
    </w:p>
    <w:bookmarkEnd w:id="24"/>
    <w:bookmarkStart w:name="z30" w:id="25"/>
    <w:p>
      <w:pPr>
        <w:spacing w:after="0"/>
        <w:ind w:left="0"/>
        <w:jc w:val="both"/>
      </w:pPr>
      <w:r>
        <w:rPr>
          <w:rFonts w:ascii="Times New Roman"/>
          <w:b w:val="false"/>
          <w:i w:val="false"/>
          <w:color w:val="000000"/>
          <w:sz w:val="28"/>
        </w:rPr>
        <w:t>
      Қазіргі уақытта Қаратөбе ауданында мүйізді ірі қара 34114 бас, ұсақ мал 76807 бас, 10150 бас жылқы саналады.</w:t>
      </w:r>
    </w:p>
    <w:bookmarkEnd w:id="25"/>
    <w:bookmarkStart w:name="z31" w:id="26"/>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41430,8 га жайылымдық алқаптардың жетіспеушілігі байқалады, оның ішінде Қаратөбе ауылдық округінде 8474,3 га, Сулыкөл ауылдық округінде 19710,4 га, Қаракөл ауылдық округінде 3152,9 га, Қоскөл ауылдық округінде 3580,0 га, Жусандой ауылдық округінде 6513,2 га.</w:t>
      </w:r>
    </w:p>
    <w:bookmarkEnd w:id="26"/>
    <w:bookmarkStart w:name="z32" w:id="27"/>
    <w:p>
      <w:pPr>
        <w:spacing w:after="0"/>
        <w:ind w:left="0"/>
        <w:jc w:val="both"/>
      </w:pPr>
      <w:r>
        <w:rPr>
          <w:rFonts w:ascii="Times New Roman"/>
          <w:b w:val="false"/>
          <w:i w:val="false"/>
          <w:color w:val="000000"/>
          <w:sz w:val="28"/>
        </w:rPr>
        <w:t>
      Аққозы, Егіндікөл, Саралжын ауылдық округтерінде жеке шаруашылықтардағы мал басы жайылыммен толық қамтылған.</w:t>
      </w:r>
    </w:p>
    <w:bookmarkEnd w:id="27"/>
    <w:bookmarkStart w:name="z33" w:id="28"/>
    <w:p>
      <w:pPr>
        <w:spacing w:after="0"/>
        <w:ind w:left="0"/>
        <w:jc w:val="both"/>
      </w:pPr>
      <w:r>
        <w:rPr>
          <w:rFonts w:ascii="Times New Roman"/>
          <w:b w:val="false"/>
          <w:i w:val="false"/>
          <w:color w:val="000000"/>
          <w:sz w:val="28"/>
        </w:rPr>
        <w:t>
      Шаруа қожалықтарына қосымша 33883,3 га жайылымдық жерлер қажет болса, барлық аудан көлеміндегі мал басына шаққанда 75314,1 га жайылымдық алқаптардың жетіспеушілігі байқалады.</w:t>
      </w:r>
    </w:p>
    <w:bookmarkEnd w:id="28"/>
    <w:bookmarkStart w:name="z34" w:id="29"/>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Қаратөбе ауданының қордағы жерлерінен бөлу есебінен ұлғайту қажет.</w:t>
      </w:r>
    </w:p>
    <w:bookmarkEnd w:id="29"/>
    <w:bookmarkStart w:name="z35" w:id="30"/>
    <w:p>
      <w:pPr>
        <w:spacing w:after="0"/>
        <w:ind w:left="0"/>
        <w:jc w:val="both"/>
      </w:pPr>
      <w:r>
        <w:rPr>
          <w:rFonts w:ascii="Times New Roman"/>
          <w:b w:val="false"/>
          <w:i w:val="false"/>
          <w:color w:val="000000"/>
          <w:sz w:val="28"/>
        </w:rPr>
        <w:t>
      Күні бүгін Қаратөбе ауданының босалқы жер қорында 330760 га жайылымдық жер учаскелері бар.</w:t>
      </w:r>
    </w:p>
    <w:bookmarkEnd w:id="30"/>
    <w:bookmarkStart w:name="z36" w:id="31"/>
    <w:p>
      <w:pPr>
        <w:spacing w:after="0"/>
        <w:ind w:left="0"/>
        <w:jc w:val="both"/>
      </w:pPr>
      <w:r>
        <w:rPr>
          <w:rFonts w:ascii="Times New Roman"/>
          <w:b w:val="false"/>
          <w:i w:val="false"/>
          <w:color w:val="000000"/>
          <w:sz w:val="28"/>
        </w:rPr>
        <w:t>
      Ескерту: аббревиатуралардың шешуі:</w:t>
      </w:r>
    </w:p>
    <w:bookmarkEnd w:id="31"/>
    <w:bookmarkStart w:name="z37" w:id="32"/>
    <w:p>
      <w:pPr>
        <w:spacing w:after="0"/>
        <w:ind w:left="0"/>
        <w:jc w:val="both"/>
      </w:pPr>
      <w:r>
        <w:rPr>
          <w:rFonts w:ascii="Times New Roman"/>
          <w:b w:val="false"/>
          <w:i w:val="false"/>
          <w:color w:val="000000"/>
          <w:sz w:val="28"/>
        </w:rPr>
        <w:t>
      С – Цельсия көрсеткіші;</w:t>
      </w:r>
    </w:p>
    <w:bookmarkEnd w:id="32"/>
    <w:bookmarkStart w:name="z38" w:id="33"/>
    <w:p>
      <w:pPr>
        <w:spacing w:after="0"/>
        <w:ind w:left="0"/>
        <w:jc w:val="both"/>
      </w:pPr>
      <w:r>
        <w:rPr>
          <w:rFonts w:ascii="Times New Roman"/>
          <w:b w:val="false"/>
          <w:i w:val="false"/>
          <w:color w:val="000000"/>
          <w:sz w:val="28"/>
        </w:rPr>
        <w:t>
      га – гектар;</w:t>
      </w:r>
    </w:p>
    <w:bookmarkEnd w:id="33"/>
    <w:bookmarkStart w:name="z39" w:id="34"/>
    <w:p>
      <w:pPr>
        <w:spacing w:after="0"/>
        <w:ind w:left="0"/>
        <w:jc w:val="both"/>
      </w:pPr>
      <w:r>
        <w:rPr>
          <w:rFonts w:ascii="Times New Roman"/>
          <w:b w:val="false"/>
          <w:i w:val="false"/>
          <w:color w:val="000000"/>
          <w:sz w:val="28"/>
        </w:rPr>
        <w:t>
      мм – миллиметр;</w:t>
      </w:r>
    </w:p>
    <w:bookmarkEnd w:id="34"/>
    <w:p>
      <w:pPr>
        <w:spacing w:after="0"/>
        <w:ind w:left="0"/>
        <w:jc w:val="both"/>
      </w:pPr>
      <w:r>
        <w:rPr>
          <w:rFonts w:ascii="Times New Roman"/>
          <w:b w:val="false"/>
          <w:i w:val="false"/>
          <w:color w:val="000000"/>
          <w:sz w:val="28"/>
        </w:rPr>
        <w:t>
      9) жергiлiктi жағдайлар мен ерекшелiктерге қарай жеке ауладағы ауыл шаруашылығы жануарларын жаюға халық мұқтажын қанағаттандыру үшiн қажеттi жайылымдардың сыртқы және iшкi шекаралары және аландары белгіленген карталарын осы Жоспардың 43, 44, 45, 46, 47, 48, 49 және 50-қосымшаларына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1" w:id="35"/>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43" w:id="36"/>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графигі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5"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r>
        <w:br/>
      </w:r>
      <w:r>
        <w:rPr>
          <w:rFonts w:ascii="Times New Roman"/>
          <w:b/>
          <w:i w:val="false"/>
          <w:color w:val="000000"/>
        </w:rPr>
        <w:t>Қаратөбе ауылдық округі</w:t>
      </w:r>
    </w:p>
    <w:bookmarkEnd w:id="37"/>
    <w:bookmarkStart w:name="z46"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65800"/>
                    </a:xfrm>
                    <a:prstGeom prst="rect">
                      <a:avLst/>
                    </a:prstGeom>
                  </pic:spPr>
                </pic:pic>
              </a:graphicData>
            </a:graphic>
          </wp:inline>
        </w:drawing>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48"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r>
        <w:br/>
      </w:r>
      <w:r>
        <w:rPr>
          <w:rFonts w:ascii="Times New Roman"/>
          <w:b/>
          <w:i w:val="false"/>
          <w:color w:val="000000"/>
        </w:rPr>
        <w:t>Аққозы ауылдық округі</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80100"/>
                    </a:xfrm>
                    <a:prstGeom prst="rect">
                      <a:avLst/>
                    </a:prstGeom>
                  </pic:spPr>
                </pic:pic>
              </a:graphicData>
            </a:graphic>
          </wp:inline>
        </w:drawing>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1" w:id="4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r>
        <w:br/>
      </w:r>
      <w:r>
        <w:rPr>
          <w:rFonts w:ascii="Times New Roman"/>
          <w:b/>
          <w:i w:val="false"/>
          <w:color w:val="000000"/>
        </w:rPr>
        <w:t>Егіндікөл ауылдық округі</w:t>
      </w:r>
    </w:p>
    <w:bookmarkEnd w:id="41"/>
    <w:bookmarkStart w:name="z5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51500"/>
                    </a:xfrm>
                    <a:prstGeom prst="rect">
                      <a:avLst/>
                    </a:prstGeom>
                  </pic:spPr>
                </pic:pic>
              </a:graphicData>
            </a:graphic>
          </wp:inline>
        </w:drawing>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4" w:id="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r>
        <w:br/>
      </w:r>
      <w:r>
        <w:rPr>
          <w:rFonts w:ascii="Times New Roman"/>
          <w:b/>
          <w:i w:val="false"/>
          <w:color w:val="000000"/>
        </w:rPr>
        <w:t>Жусандой ауылдық округі</w:t>
      </w:r>
    </w:p>
    <w:bookmarkEnd w:id="43"/>
    <w:bookmarkStart w:name="z5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97800"/>
                    </a:xfrm>
                    <a:prstGeom prst="rect">
                      <a:avLst/>
                    </a:prstGeom>
                  </pic:spPr>
                </pic:pic>
              </a:graphicData>
            </a:graphic>
          </wp:inline>
        </w:drawing>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57"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жайылымдардыңорналасу схемасы (картасы)</w:t>
      </w:r>
      <w:r>
        <w:br/>
      </w:r>
      <w:r>
        <w:rPr>
          <w:rFonts w:ascii="Times New Roman"/>
          <w:b/>
          <w:i w:val="false"/>
          <w:color w:val="000000"/>
        </w:rPr>
        <w:t>Қаракөл ауылдық округі</w:t>
      </w:r>
    </w:p>
    <w:bookmarkEnd w:id="45"/>
    <w:bookmarkStart w:name="z58"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42000"/>
                    </a:xfrm>
                    <a:prstGeom prst="rect">
                      <a:avLst/>
                    </a:prstGeom>
                  </pic:spPr>
                </pic:pic>
              </a:graphicData>
            </a:graphic>
          </wp:inline>
        </w:drawing>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60"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r>
        <w:br/>
      </w:r>
      <w:r>
        <w:rPr>
          <w:rFonts w:ascii="Times New Roman"/>
          <w:b/>
          <w:i w:val="false"/>
          <w:color w:val="000000"/>
        </w:rPr>
        <w:t>Қоскөл ауылдық округі</w:t>
      </w:r>
    </w:p>
    <w:bookmarkEnd w:id="47"/>
    <w:bookmarkStart w:name="z6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731000"/>
                    </a:xfrm>
                    <a:prstGeom prst="rect">
                      <a:avLst/>
                    </a:prstGeom>
                  </pic:spPr>
                </pic:pic>
              </a:graphicData>
            </a:graphic>
          </wp:inline>
        </w:drawing>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63"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жайылымдардыңорналасу схемасы (картасы)</w:t>
      </w:r>
      <w:r>
        <w:br/>
      </w:r>
      <w:r>
        <w:rPr>
          <w:rFonts w:ascii="Times New Roman"/>
          <w:b/>
          <w:i w:val="false"/>
          <w:color w:val="000000"/>
        </w:rPr>
        <w:t>Саралжын ауылдық округі</w:t>
      </w:r>
    </w:p>
    <w:bookmarkEnd w:id="49"/>
    <w:bookmarkStart w:name="z6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239000"/>
                    </a:xfrm>
                    <a:prstGeom prst="rect">
                      <a:avLst/>
                    </a:prstGeom>
                  </pic:spPr>
                </pic:pic>
              </a:graphicData>
            </a:graphic>
          </wp:inline>
        </w:drawing>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66"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жайылымдардыңорналасу схемасы (картасы)</w:t>
      </w:r>
      <w:r>
        <w:br/>
      </w:r>
      <w:r>
        <w:rPr>
          <w:rFonts w:ascii="Times New Roman"/>
          <w:b/>
          <w:i w:val="false"/>
          <w:color w:val="000000"/>
        </w:rPr>
        <w:t>Сулыкөл ауылдық округі</w:t>
      </w:r>
    </w:p>
    <w:bookmarkEnd w:id="51"/>
    <w:bookmarkStart w:name="z67"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064500"/>
                    </a:xfrm>
                    <a:prstGeom prst="rect">
                      <a:avLst/>
                    </a:prstGeom>
                  </pic:spPr>
                </pic:pic>
              </a:graphicData>
            </a:graphic>
          </wp:inline>
        </w:drawing>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69" w:id="5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Қаратөбе ауылдық округі</w:t>
      </w:r>
    </w:p>
    <w:bookmarkEnd w:id="53"/>
    <w:bookmarkStart w:name="z7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54700"/>
                    </a:xfrm>
                    <a:prstGeom prst="rect">
                      <a:avLst/>
                    </a:prstGeom>
                  </pic:spPr>
                </pic:pic>
              </a:graphicData>
            </a:graphic>
          </wp:inline>
        </w:drawing>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72" w:id="5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Аққозы ауылдық округі</w:t>
      </w:r>
    </w:p>
    <w:bookmarkEnd w:id="55"/>
    <w:bookmarkStart w:name="z73"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66000"/>
                    </a:xfrm>
                    <a:prstGeom prst="rect">
                      <a:avLst/>
                    </a:prstGeom>
                  </pic:spPr>
                </pic:pic>
              </a:graphicData>
            </a:graphic>
          </wp:inline>
        </w:drawing>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75" w:id="5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Егіндікөл ауылдық округі</w:t>
      </w:r>
    </w:p>
    <w:bookmarkEnd w:id="57"/>
    <w:bookmarkStart w:name="z7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676900"/>
                    </a:xfrm>
                    <a:prstGeom prst="rect">
                      <a:avLst/>
                    </a:prstGeom>
                  </pic:spPr>
                </pic:pic>
              </a:graphicData>
            </a:graphic>
          </wp:inline>
        </w:drawing>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78" w:id="5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Жусандой ауылдық округі</w:t>
      </w:r>
    </w:p>
    <w:bookmarkEnd w:id="59"/>
    <w:bookmarkStart w:name="z7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56500"/>
                    </a:xfrm>
                    <a:prstGeom prst="rect">
                      <a:avLst/>
                    </a:prstGeom>
                  </pic:spPr>
                </pic:pic>
              </a:graphicData>
            </a:graphic>
          </wp:inline>
        </w:drawing>
      </w:r>
    </w:p>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81" w:id="6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Қаракөл ауылдық округі</w:t>
      </w:r>
    </w:p>
    <w:bookmarkEnd w:id="61"/>
    <w:bookmarkStart w:name="z8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72000"/>
                    </a:xfrm>
                    <a:prstGeom prst="rect">
                      <a:avLst/>
                    </a:prstGeom>
                  </pic:spPr>
                </pic:pic>
              </a:graphicData>
            </a:graphic>
          </wp:inline>
        </w:drawing>
      </w: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84" w:id="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Қоскөл ауылдық округі</w:t>
      </w:r>
    </w:p>
    <w:bookmarkEnd w:id="63"/>
    <w:bookmarkStart w:name="z8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40700"/>
                    </a:xfrm>
                    <a:prstGeom prst="rect">
                      <a:avLst/>
                    </a:prstGeom>
                  </pic:spPr>
                </pic:pic>
              </a:graphicData>
            </a:graphic>
          </wp:inline>
        </w:drawing>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87" w:id="6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Саралжын ауылдық округі</w:t>
      </w:r>
    </w:p>
    <w:bookmarkEnd w:id="65"/>
    <w:bookmarkStart w:name="z8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366000"/>
                    </a:xfrm>
                    <a:prstGeom prst="rect">
                      <a:avLst/>
                    </a:prstGeom>
                  </pic:spPr>
                </pic:pic>
              </a:graphicData>
            </a:graphic>
          </wp:inline>
        </w:drawing>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90" w:id="6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r>
        <w:br/>
      </w:r>
      <w:r>
        <w:rPr>
          <w:rFonts w:ascii="Times New Roman"/>
          <w:b/>
          <w:i w:val="false"/>
          <w:color w:val="000000"/>
        </w:rPr>
        <w:t>Сулыкөл ауылдық округі</w:t>
      </w:r>
    </w:p>
    <w:bookmarkEnd w:id="67"/>
    <w:bookmarkStart w:name="z9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915400"/>
                    </a:xfrm>
                    <a:prstGeom prst="rect">
                      <a:avLst/>
                    </a:prstGeom>
                  </pic:spPr>
                </pic:pic>
              </a:graphicData>
            </a:graphic>
          </wp:inline>
        </w:drawing>
      </w:r>
    </w:p>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93" w:id="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Қаратөбе ауылдық округі</w:t>
      </w:r>
    </w:p>
    <w:bookmarkEnd w:id="69"/>
    <w:bookmarkStart w:name="z9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61000"/>
                    </a:xfrm>
                    <a:prstGeom prst="rect">
                      <a:avLst/>
                    </a:prstGeom>
                  </pic:spPr>
                </pic:pic>
              </a:graphicData>
            </a:graphic>
          </wp:inline>
        </w:drawing>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96" w:id="7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Аққозы ауылдық округі</w:t>
      </w:r>
    </w:p>
    <w:bookmarkEnd w:id="71"/>
    <w:bookmarkStart w:name="z9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486900"/>
                    </a:xfrm>
                    <a:prstGeom prst="rect">
                      <a:avLst/>
                    </a:prstGeom>
                  </pic:spPr>
                </pic:pic>
              </a:graphicData>
            </a:graphic>
          </wp:inline>
        </w:drawing>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21-қосымша</w:t>
            </w:r>
          </w:p>
        </w:tc>
      </w:tr>
    </w:tbl>
    <w:bookmarkStart w:name="z99" w:id="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Егіндікөл ауылдық округі</w:t>
      </w:r>
    </w:p>
    <w:bookmarkEnd w:id="73"/>
    <w:bookmarkStart w:name="z10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32400"/>
                    </a:xfrm>
                    <a:prstGeom prst="rect">
                      <a:avLst/>
                    </a:prstGeom>
                  </pic:spPr>
                </pic:pic>
              </a:graphicData>
            </a:graphic>
          </wp:inline>
        </w:drawing>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02" w:id="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Жусандой ауылдық округі</w:t>
      </w:r>
    </w:p>
    <w:bookmarkEnd w:id="75"/>
    <w:bookmarkStart w:name="z10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712200"/>
                    </a:xfrm>
                    <a:prstGeom prst="rect">
                      <a:avLst/>
                    </a:prstGeom>
                  </pic:spPr>
                </pic:pic>
              </a:graphicData>
            </a:graphic>
          </wp:inline>
        </w:drawing>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05" w:id="7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Қаракөл ауылдық округі</w:t>
      </w:r>
    </w:p>
    <w:bookmarkEnd w:id="77"/>
    <w:bookmarkStart w:name="z10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559300"/>
                    </a:xfrm>
                    <a:prstGeom prst="rect">
                      <a:avLst/>
                    </a:prstGeom>
                  </pic:spPr>
                </pic:pic>
              </a:graphicData>
            </a:graphic>
          </wp:inline>
        </w:drawing>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08" w:id="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Қоскөл ауылдық округі</w:t>
      </w:r>
    </w:p>
    <w:bookmarkEnd w:id="79"/>
    <w:bookmarkStart w:name="z10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356600"/>
                    </a:xfrm>
                    <a:prstGeom prst="rect">
                      <a:avLst/>
                    </a:prstGeom>
                  </pic:spPr>
                </pic:pic>
              </a:graphicData>
            </a:graphic>
          </wp:inline>
        </w:drawing>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11" w:id="8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Саралжын ауылдық округі</w:t>
      </w:r>
    </w:p>
    <w:bookmarkEnd w:id="81"/>
    <w:bookmarkStart w:name="z11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369300"/>
                    </a:xfrm>
                    <a:prstGeom prst="rect">
                      <a:avLst/>
                    </a:prstGeom>
                  </pic:spPr>
                </pic:pic>
              </a:graphicData>
            </a:graphic>
          </wp:inline>
        </w:drawing>
      </w: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14" w:id="8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r>
        <w:br/>
      </w:r>
      <w:r>
        <w:rPr>
          <w:rFonts w:ascii="Times New Roman"/>
          <w:b/>
          <w:i w:val="false"/>
          <w:color w:val="000000"/>
        </w:rPr>
        <w:t>Сулыкөл ауылдық округі</w:t>
      </w:r>
    </w:p>
    <w:bookmarkEnd w:id="83"/>
    <w:bookmarkStart w:name="z11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610600"/>
                    </a:xfrm>
                    <a:prstGeom prst="rect">
                      <a:avLst/>
                    </a:prstGeom>
                  </pic:spPr>
                </pic:pic>
              </a:graphicData>
            </a:graphic>
          </wp:inline>
        </w:drawing>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17" w:id="8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Қаратөбе ауылдық округі</w:t>
      </w:r>
    </w:p>
    <w:bookmarkEnd w:id="85"/>
    <w:bookmarkStart w:name="z11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105400"/>
                    </a:xfrm>
                    <a:prstGeom prst="rect">
                      <a:avLst/>
                    </a:prstGeom>
                  </pic:spPr>
                </pic:pic>
              </a:graphicData>
            </a:graphic>
          </wp:inline>
        </w:drawing>
      </w:r>
    </w:p>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20" w:id="87"/>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Аққозы ауылдық округі</w:t>
      </w:r>
    </w:p>
    <w:bookmarkEnd w:id="87"/>
    <w:bookmarkStart w:name="z12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061200"/>
                    </a:xfrm>
                    <a:prstGeom prst="rect">
                      <a:avLst/>
                    </a:prstGeom>
                  </pic:spPr>
                </pic:pic>
              </a:graphicData>
            </a:graphic>
          </wp:inline>
        </w:drawing>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23" w:id="89"/>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Егіндікөл ауылдық округі</w:t>
      </w:r>
    </w:p>
    <w:bookmarkEnd w:id="89"/>
    <w:bookmarkStart w:name="z12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99000"/>
                    </a:xfrm>
                    <a:prstGeom prst="rect">
                      <a:avLst/>
                    </a:prstGeom>
                  </pic:spPr>
                </pic:pic>
              </a:graphicData>
            </a:graphic>
          </wp:inline>
        </w:drawing>
      </w:r>
    </w:p>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26" w:id="91"/>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Жусандой ауылдық округі</w:t>
      </w:r>
    </w:p>
    <w:bookmarkEnd w:id="91"/>
    <w:bookmarkStart w:name="z12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518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18400" cy="8305800"/>
                    </a:xfrm>
                    <a:prstGeom prst="rect">
                      <a:avLst/>
                    </a:prstGeom>
                  </pic:spPr>
                </pic:pic>
              </a:graphicData>
            </a:graphic>
          </wp:inline>
        </w:drawing>
      </w:r>
    </w:p>
    <w:p>
      <w:pPr>
        <w:spacing w:after="0"/>
        <w:ind w:left="0"/>
        <w:jc w:val="both"/>
      </w:pPr>
      <w:r>
        <w:drawing>
          <wp:inline distT="0" distB="0" distL="0" distR="0">
            <wp:extent cx="7810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29" w:id="93"/>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Қаракөл ауылдық округі</w:t>
      </w:r>
    </w:p>
    <w:bookmarkEnd w:id="93"/>
    <w:bookmarkStart w:name="z13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016500"/>
                    </a:xfrm>
                    <a:prstGeom prst="rect">
                      <a:avLst/>
                    </a:prstGeom>
                  </pic:spPr>
                </pic:pic>
              </a:graphicData>
            </a:graphic>
          </wp:inline>
        </w:drawing>
      </w:r>
    </w:p>
    <w:p>
      <w:pPr>
        <w:spacing w:after="0"/>
        <w:ind w:left="0"/>
        <w:jc w:val="both"/>
      </w:pPr>
      <w:r>
        <w:drawing>
          <wp:inline distT="0" distB="0" distL="0" distR="0">
            <wp:extent cx="7810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32" w:id="9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Қоскөл ауылдық округі</w:t>
      </w:r>
    </w:p>
    <w:bookmarkEnd w:id="95"/>
    <w:bookmarkStart w:name="z133"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572500"/>
                    </a:xfrm>
                    <a:prstGeom prst="rect">
                      <a:avLst/>
                    </a:prstGeom>
                  </pic:spPr>
                </pic:pic>
              </a:graphicData>
            </a:graphic>
          </wp:inline>
        </w:drawing>
      </w:r>
    </w:p>
    <w:p>
      <w:pPr>
        <w:spacing w:after="0"/>
        <w:ind w:left="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35" w:id="97"/>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Саралжын ауылдық округі</w:t>
      </w:r>
    </w:p>
    <w:bookmarkEnd w:id="97"/>
    <w:bookmarkStart w:name="z13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823200"/>
                    </a:xfrm>
                    <a:prstGeom prst="rect">
                      <a:avLst/>
                    </a:prstGeom>
                  </pic:spPr>
                </pic:pic>
              </a:graphicData>
            </a:graphic>
          </wp:inline>
        </w:drawing>
      </w:r>
    </w:p>
    <w:p>
      <w:pPr>
        <w:spacing w:after="0"/>
        <w:ind w:left="0"/>
        <w:jc w:val="both"/>
      </w:pPr>
      <w:r>
        <w:drawing>
          <wp:inline distT="0" distB="0" distL="0" distR="0">
            <wp:extent cx="7810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38" w:id="99"/>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r>
        <w:br/>
      </w:r>
      <w:r>
        <w:rPr>
          <w:rFonts w:ascii="Times New Roman"/>
          <w:b/>
          <w:i w:val="false"/>
          <w:color w:val="000000"/>
        </w:rPr>
        <w:t>Сулыкөл ауылдық округі</w:t>
      </w:r>
    </w:p>
    <w:bookmarkEnd w:id="99"/>
    <w:bookmarkStart w:name="z13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067800"/>
                    </a:xfrm>
                    <a:prstGeom prst="rect">
                      <a:avLst/>
                    </a:prstGeom>
                  </pic:spPr>
                </pic:pic>
              </a:graphicData>
            </a:graphic>
          </wp:inline>
        </w:drawing>
      </w:r>
    </w:p>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41" w:id="10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Қаратөбе ауылдық округі</w:t>
      </w:r>
    </w:p>
    <w:bookmarkEnd w:id="101"/>
    <w:bookmarkStart w:name="z14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953000"/>
                    </a:xfrm>
                    <a:prstGeom prst="rect">
                      <a:avLst/>
                    </a:prstGeom>
                  </pic:spPr>
                </pic:pic>
              </a:graphicData>
            </a:graphic>
          </wp:inline>
        </w:drawing>
      </w:r>
    </w:p>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44" w:id="10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Аққозы ауылдық округі</w:t>
      </w:r>
    </w:p>
    <w:bookmarkEnd w:id="103"/>
    <w:bookmarkStart w:name="z145"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823200"/>
                    </a:xfrm>
                    <a:prstGeom prst="rect">
                      <a:avLst/>
                    </a:prstGeom>
                  </pic:spPr>
                </pic:pic>
              </a:graphicData>
            </a:graphic>
          </wp:inline>
        </w:drawing>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147" w:id="10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Егіндікөл ауылдық округі</w:t>
      </w:r>
    </w:p>
    <w:bookmarkEnd w:id="105"/>
    <w:bookmarkStart w:name="z148"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597400"/>
                    </a:xfrm>
                    <a:prstGeom prst="rect">
                      <a:avLst/>
                    </a:prstGeom>
                  </pic:spPr>
                </pic:pic>
              </a:graphicData>
            </a:graphic>
          </wp:inline>
        </w:drawing>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150" w:id="10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Жусандой ауылдық округі</w:t>
      </w:r>
    </w:p>
    <w:bookmarkEnd w:id="107"/>
    <w:bookmarkStart w:name="z15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826500"/>
                    </a:xfrm>
                    <a:prstGeom prst="rect">
                      <a:avLst/>
                    </a:prstGeom>
                  </pic:spPr>
                </pic:pic>
              </a:graphicData>
            </a:graphic>
          </wp:inline>
        </w:drawing>
      </w:r>
    </w:p>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153" w:id="10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Қаракөл ауылдық округі</w:t>
      </w:r>
    </w:p>
    <w:bookmarkEnd w:id="109"/>
    <w:bookmarkStart w:name="z154"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724400"/>
                    </a:xfrm>
                    <a:prstGeom prst="rect">
                      <a:avLst/>
                    </a:prstGeom>
                  </pic:spPr>
                </pic:pic>
              </a:graphicData>
            </a:graphic>
          </wp:inline>
        </w:drawing>
      </w: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156" w:id="11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Қоскөл ауылдық округі</w:t>
      </w:r>
    </w:p>
    <w:bookmarkEnd w:id="111"/>
    <w:bookmarkStart w:name="z157"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924800"/>
                    </a:xfrm>
                    <a:prstGeom prst="rect">
                      <a:avLst/>
                    </a:prstGeom>
                  </pic:spPr>
                </pic:pic>
              </a:graphicData>
            </a:graphic>
          </wp:inline>
        </w:drawing>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159" w:id="11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Саралжын ауылдық округі</w:t>
      </w:r>
    </w:p>
    <w:bookmarkEnd w:id="113"/>
    <w:bookmarkStart w:name="z16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632700"/>
                    </a:xfrm>
                    <a:prstGeom prst="rect">
                      <a:avLst/>
                    </a:prstGeom>
                  </pic:spPr>
                </pic:pic>
              </a:graphicData>
            </a:graphic>
          </wp:inline>
        </w:drawing>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Қаратөбе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162" w:id="11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r>
        <w:br/>
      </w:r>
      <w:r>
        <w:rPr>
          <w:rFonts w:ascii="Times New Roman"/>
          <w:b/>
          <w:i w:val="false"/>
          <w:color w:val="000000"/>
        </w:rPr>
        <w:t xml:space="preserve">Сулыкөл ауылдық округі </w:t>
      </w:r>
    </w:p>
    <w:bookmarkEnd w:id="115"/>
    <w:p>
      <w:pPr>
        <w:spacing w:after="0"/>
        <w:ind w:left="0"/>
        <w:jc w:val="both"/>
      </w:pPr>
      <w:r>
        <w:drawing>
          <wp:inline distT="0" distB="0" distL="0" distR="0">
            <wp:extent cx="71374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137400" cy="9080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Қаратөбе ауылдық округі</w:t>
      </w:r>
    </w:p>
    <w:p>
      <w:pPr>
        <w:spacing w:after="0"/>
        <w:ind w:left="0"/>
        <w:jc w:val="left"/>
      </w:pPr>
      <w:r>
        <w:br/>
      </w:r>
    </w:p>
    <w:p>
      <w:pPr>
        <w:spacing w:after="0"/>
        <w:ind w:left="0"/>
        <w:jc w:val="both"/>
      </w:pPr>
      <w:r>
        <w:drawing>
          <wp:inline distT="0" distB="0" distL="0" distR="0">
            <wp:extent cx="7759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7597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Аққозы ауылдық округі</w:t>
      </w:r>
    </w:p>
    <w:p>
      <w:pPr>
        <w:spacing w:after="0"/>
        <w:ind w:left="0"/>
        <w:jc w:val="left"/>
      </w:pPr>
      <w:r>
        <w:br/>
      </w:r>
    </w:p>
    <w:p>
      <w:pPr>
        <w:spacing w:after="0"/>
        <w:ind w:left="0"/>
        <w:jc w:val="both"/>
      </w:pPr>
      <w:r>
        <w:drawing>
          <wp:inline distT="0" distB="0" distL="0" distR="0">
            <wp:extent cx="70358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0358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Егіндікөл ауылдық округі</w:t>
      </w:r>
    </w:p>
    <w:p>
      <w:pPr>
        <w:spacing w:after="0"/>
        <w:ind w:left="0"/>
        <w:jc w:val="left"/>
      </w:pPr>
      <w:r>
        <w:br/>
      </w:r>
    </w:p>
    <w:p>
      <w:pPr>
        <w:spacing w:after="0"/>
        <w:ind w:left="0"/>
        <w:jc w:val="both"/>
      </w:pPr>
      <w:r>
        <w:drawing>
          <wp:inline distT="0" distB="0" distL="0" distR="0">
            <wp:extent cx="73406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3406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Жусандой ауылдық округі</w:t>
      </w:r>
    </w:p>
    <w:p>
      <w:pPr>
        <w:spacing w:after="0"/>
        <w:ind w:left="0"/>
        <w:jc w:val="left"/>
      </w:pPr>
      <w:r>
        <w:br/>
      </w:r>
    </w:p>
    <w:p>
      <w:pPr>
        <w:spacing w:after="0"/>
        <w:ind w:left="0"/>
        <w:jc w:val="both"/>
      </w:pPr>
      <w:r>
        <w:drawing>
          <wp:inline distT="0" distB="0" distL="0" distR="0">
            <wp:extent cx="7010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0104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Қаракөл ауылдық округі</w:t>
      </w:r>
    </w:p>
    <w:p>
      <w:pPr>
        <w:spacing w:after="0"/>
        <w:ind w:left="0"/>
        <w:jc w:val="left"/>
      </w:pPr>
      <w:r>
        <w:br/>
      </w:r>
    </w:p>
    <w:p>
      <w:pPr>
        <w:spacing w:after="0"/>
        <w:ind w:left="0"/>
        <w:jc w:val="both"/>
      </w:pPr>
      <w:r>
        <w:drawing>
          <wp:inline distT="0" distB="0" distL="0" distR="0">
            <wp:extent cx="76073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6073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Қоскөл ауылдық округі</w:t>
      </w:r>
    </w:p>
    <w:p>
      <w:pPr>
        <w:spacing w:after="0"/>
        <w:ind w:left="0"/>
        <w:jc w:val="left"/>
      </w:pPr>
      <w:r>
        <w:br/>
      </w:r>
    </w:p>
    <w:p>
      <w:pPr>
        <w:spacing w:after="0"/>
        <w:ind w:left="0"/>
        <w:jc w:val="both"/>
      </w:pPr>
      <w:r>
        <w:drawing>
          <wp:inline distT="0" distB="0" distL="0" distR="0">
            <wp:extent cx="69342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9342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Саралжын ауылдық округі</w:t>
      </w:r>
    </w:p>
    <w:p>
      <w:pPr>
        <w:spacing w:after="0"/>
        <w:ind w:left="0"/>
        <w:jc w:val="left"/>
      </w:pPr>
      <w:r>
        <w:br/>
      </w:r>
    </w:p>
    <w:p>
      <w:pPr>
        <w:spacing w:after="0"/>
        <w:ind w:left="0"/>
        <w:jc w:val="both"/>
      </w:pPr>
      <w:r>
        <w:drawing>
          <wp:inline distT="0" distB="0" distL="0" distR="0">
            <wp:extent cx="70358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0358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Қаратөбе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Сулыкөл ауылдық округі</w:t>
      </w:r>
    </w:p>
    <w:p>
      <w:pPr>
        <w:spacing w:after="0"/>
        <w:ind w:left="0"/>
        <w:jc w:val="left"/>
      </w:pPr>
      <w:r>
        <w:br/>
      </w:r>
    </w:p>
    <w:p>
      <w:pPr>
        <w:spacing w:after="0"/>
        <w:ind w:left="0"/>
        <w:jc w:val="both"/>
      </w:pPr>
      <w:r>
        <w:drawing>
          <wp:inline distT="0" distB="0" distL="0" distR="0">
            <wp:extent cx="69469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9469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