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6bb0e" w14:textId="226bb0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Шортанды ауданы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Шортанды аудандық мәслихатының 2022 жылғы 18 наурыздағы № 7С-20/2 шешімі</w:t>
      </w:r>
    </w:p>
    <w:p>
      <w:pPr>
        <w:spacing w:after="0"/>
        <w:ind w:left="0"/>
        <w:jc w:val="both"/>
      </w:pPr>
      <w:bookmarkStart w:name="z1" w:id="0"/>
      <w:r>
        <w:rPr>
          <w:rFonts w:ascii="Times New Roman"/>
          <w:b w:val="false"/>
          <w:i w:val="false"/>
          <w:color w:val="000000"/>
          <w:sz w:val="28"/>
        </w:rPr>
        <w:t xml:space="preserve">
      Қазақстан Респуликасының "Жайылымдар туралы"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Шортанды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2022-2023 жылдарға арналған Шортанды ауданы бойынша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 ресми жарияланғаннан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Шортанды аудандық</w:t>
            </w:r>
          </w:p>
          <w:p>
            <w:pPr>
              <w:spacing w:after="20"/>
              <w:ind w:left="20"/>
              <w:jc w:val="both"/>
            </w:pPr>
          </w:p>
          <w:p>
            <w:pPr>
              <w:spacing w:after="20"/>
              <w:ind w:left="20"/>
              <w:jc w:val="both"/>
            </w:pPr>
            <w:r>
              <w:rPr>
                <w:rFonts w:ascii="Times New Roman"/>
                <w:b w:val="false"/>
                <w:i/>
                <w:color w:val="000000"/>
                <w:sz w:val="20"/>
              </w:rPr>
              <w:t>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Г.Сәдуақасова</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Шортанды аудандық мәслихатының</w:t>
            </w:r>
            <w:r>
              <w:br/>
            </w:r>
            <w:r>
              <w:rPr>
                <w:rFonts w:ascii="Times New Roman"/>
                <w:b w:val="false"/>
                <w:i w:val="false"/>
                <w:color w:val="000000"/>
                <w:sz w:val="20"/>
              </w:rPr>
              <w:t>2022 жылғы 18 наурыздағы</w:t>
            </w:r>
            <w:r>
              <w:br/>
            </w:r>
            <w:r>
              <w:rPr>
                <w:rFonts w:ascii="Times New Roman"/>
                <w:b w:val="false"/>
                <w:i w:val="false"/>
                <w:color w:val="000000"/>
                <w:sz w:val="20"/>
              </w:rPr>
              <w:t>№ 7С-20/2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2022-2023 жылдарға арналған Шортанды ауданы бойынша жайылымдарды басқару және оларды пайдалану жөніндегі жоспары</w:t>
      </w:r>
    </w:p>
    <w:bookmarkEnd w:id="3"/>
    <w:p>
      <w:pPr>
        <w:spacing w:after="0"/>
        <w:ind w:left="0"/>
        <w:jc w:val="both"/>
      </w:pPr>
      <w:r>
        <w:rPr>
          <w:rFonts w:ascii="Times New Roman"/>
          <w:b w:val="false"/>
          <w:i w:val="false"/>
          <w:color w:val="000000"/>
          <w:sz w:val="28"/>
        </w:rPr>
        <w:t>
      2022-2023 жылдарға арналған Шортанды ауданы бойынша жайылымдарды басқару және оларды пайдалану жөніндегі осы жоспар (бұдан әрі - Жоспар) Қазақстан Республикасының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 - 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 орынбасарының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жол берілетін нормасын бекіту туралы" (Нормативтік құқықтық актілерді мемлекеттік тіркеу тізілімінде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Шортанды ауданы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w:t>
      </w:r>
      <w:r>
        <w:rPr>
          <w:rFonts w:ascii="Times New Roman"/>
          <w:b w:val="false"/>
          <w:i w:val="false"/>
          <w:color w:val="000000"/>
          <w:sz w:val="28"/>
        </w:rPr>
        <w:t>7-1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7-1 қосымшаға</w:t>
      </w:r>
      <w:r>
        <w:rPr>
          <w:rFonts w:ascii="Times New Roman"/>
          <w:b w:val="false"/>
          <w:i w:val="false"/>
          <w:color w:val="000000"/>
          <w:sz w:val="28"/>
        </w:rPr>
        <w:t xml:space="preserve"> Шортанды ауданы бойынша ІҚМ аналық (сауын) басын орналастыру үшін жайылымдарды бөлу жөніндегі мәліметтерді құрайды.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ауыл шаруашылығы жануарларының иелері - жайылым пайдаланушылар, жеке және (немесе) заңды тұлғалар көрсетіле отырып, олардың саны туралы деректер, шалғайдағы жайылымдарда жаю үшін ауыл шаруашылығы жануарларының басын қалыптастыру туралы мәліметтер, ауыл шаруашылығы жануарларын мәдени және аридтік жайылымдарда жаю ерекшеліктері, мал айдауға арналған сервитуттар туралы мәліметтер және мемлекеттік органдар, жеке және (немесе) заңды тұлғалар ұсынған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Шортанды ауданында 29 ауылдық елді мекен бар.</w:t>
      </w:r>
    </w:p>
    <w:p>
      <w:pPr>
        <w:spacing w:after="0"/>
        <w:ind w:left="0"/>
        <w:jc w:val="both"/>
      </w:pPr>
      <w:r>
        <w:rPr>
          <w:rFonts w:ascii="Times New Roman"/>
          <w:b w:val="false"/>
          <w:i w:val="false"/>
          <w:color w:val="000000"/>
          <w:sz w:val="28"/>
        </w:rPr>
        <w:t>
      Табиғи жағдайлары бойынша Шортанды ауданының аумағы дала аймағы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пен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топырақ оңтүстік төмен гумусты ауыр сазды.</w:t>
      </w:r>
    </w:p>
    <w:p>
      <w:pPr>
        <w:spacing w:after="0"/>
        <w:ind w:left="0"/>
        <w:jc w:val="both"/>
      </w:pPr>
      <w:r>
        <w:rPr>
          <w:rFonts w:ascii="Times New Roman"/>
          <w:b w:val="false"/>
          <w:i w:val="false"/>
          <w:color w:val="000000"/>
          <w:sz w:val="28"/>
        </w:rPr>
        <w:t>
      Шортанды ауданы бойынша ауыл шаруашылығы мақсатындағы жерлердің жалпы ауданы – 467 564 гектар, оның ішінде: егістік – 278 614 га, көпжылдық екпелер – 21 000 га, шабындық – 1 089 га, жайылымдық жерлер – 96 302 га.</w:t>
      </w:r>
    </w:p>
    <w:p>
      <w:pPr>
        <w:spacing w:after="0"/>
        <w:ind w:left="0"/>
        <w:jc w:val="both"/>
      </w:pPr>
      <w:r>
        <w:rPr>
          <w:rFonts w:ascii="Times New Roman"/>
          <w:b w:val="false"/>
          <w:i w:val="false"/>
          <w:color w:val="000000"/>
          <w:sz w:val="28"/>
        </w:rPr>
        <w:t>
      2022 жылғы 1 қаңтарға Шортанды ауданында ірі қара мал (ІҚМ) саны – 16 055 бас, оның ішінде аналық мал басы – 8 521 бас, ұсақ қара мал (ҰҚМ) – 18 501 бас, жылқы – 7 358 бас.</w:t>
      </w:r>
    </w:p>
    <w:p>
      <w:pPr>
        <w:spacing w:after="0"/>
        <w:ind w:left="0"/>
        <w:jc w:val="both"/>
      </w:pPr>
      <w:r>
        <w:rPr>
          <w:rFonts w:ascii="Times New Roman"/>
          <w:b w:val="false"/>
          <w:i w:val="false"/>
          <w:color w:val="000000"/>
          <w:sz w:val="28"/>
        </w:rPr>
        <w:t>
      Шортанды ауданы бойынша қажеттілік:</w:t>
      </w:r>
    </w:p>
    <w:p>
      <w:pPr>
        <w:spacing w:after="0"/>
        <w:ind w:left="0"/>
        <w:jc w:val="both"/>
      </w:pPr>
      <w:r>
        <w:rPr>
          <w:rFonts w:ascii="Times New Roman"/>
          <w:b w:val="false"/>
          <w:i w:val="false"/>
          <w:color w:val="000000"/>
          <w:sz w:val="28"/>
        </w:rPr>
        <w:t>
      ІҚМ үшін – 1 басқа 6,5 гектар;</w:t>
      </w:r>
    </w:p>
    <w:p>
      <w:pPr>
        <w:spacing w:after="0"/>
        <w:ind w:left="0"/>
        <w:jc w:val="both"/>
      </w:pPr>
      <w:r>
        <w:rPr>
          <w:rFonts w:ascii="Times New Roman"/>
          <w:b w:val="false"/>
          <w:i w:val="false"/>
          <w:color w:val="000000"/>
          <w:sz w:val="28"/>
        </w:rPr>
        <w:t>
      ҰҚМ үшін – 1 басқа 1,0 гектар;</w:t>
      </w:r>
    </w:p>
    <w:p>
      <w:pPr>
        <w:spacing w:after="0"/>
        <w:ind w:left="0"/>
        <w:jc w:val="both"/>
      </w:pPr>
      <w:r>
        <w:rPr>
          <w:rFonts w:ascii="Times New Roman"/>
          <w:b w:val="false"/>
          <w:i w:val="false"/>
          <w:color w:val="000000"/>
          <w:sz w:val="28"/>
        </w:rPr>
        <w:t>
      Жылқылар үшін – 1 басқа 7,8 гектар.</w:t>
      </w:r>
    </w:p>
    <w:p>
      <w:pPr>
        <w:spacing w:after="0"/>
        <w:ind w:left="0"/>
        <w:jc w:val="both"/>
      </w:pPr>
      <w:r>
        <w:rPr>
          <w:rFonts w:ascii="Times New Roman"/>
          <w:b w:val="false"/>
          <w:i w:val="false"/>
          <w:color w:val="000000"/>
          <w:sz w:val="28"/>
        </w:rPr>
        <w:t>
      Шортанды ауданы аумағындағы жайылымдардың негізгі пайдаланушылары ауыл шаруашылық құрылымдары болып табылады. Елді мекендер халқының ауыл шаруашылығы жануарлары елді мекендер мен ауыл шаруашылығы құралымдарының жерлерінде жайылады.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Шортанды ауданы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аумағындағы жер учаскелерінің меншік иелерінің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атаулары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Жайлым алқаптары,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 қажеттілік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Жайлым дардың артығы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Абермит Владимир Фридрихович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3,4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Жанел Асқарқызы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Исмаилова Ботагөз Салауатқызы, Исмаилова Гаухар Салауатқызы, Алтаева Салтанат Салауатқызы, Сембі Темірлан Салауатұлы, Сембі Қайсар Салауатұлы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Олжас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Әлімбекова Светкул Талғатқызы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Қанат Олжабайұлы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Тағабаева Қамар Есжанқызы шаруа қожалығы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Таң" жауапкершілігі шектеулі серіктестігі Әлжанов Мақсат Құрманбайұлы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шаруа қожалығы Дүйсембаев Жақсылық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шаруа қожалығы Алтаев Қайырбек Қалымтайұлы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"Сарықамыс" шаруа қожалығы Бұхаев Серғали Теміржанұлы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 қожалығы Байдарбеков Нұржан Қайроллаұлы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445,9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шаруа қожалығы Даитова Рауза Салменқызы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"Қарашал" шаруа қожалығы Тұрымбаев Қанат Жұматұлы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"Әйгерім" шаруа қожалығы Байдарбеков Нұрлан Қайроллаұлы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"Алтын-Дән" шаруа қожалығы Байдарбеков Біржан Қайроллаұлы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 Дидар Қуанышбекұлы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Ғабдуллина Гүлзия Қарымсаққызы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Тастаев Мамадияр Жотабайұлы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шаруа қожалығы Исабеков Марас Имашұлы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"Гүлден" шаруа қожалығы Омаров Талғат Ғазизұлы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"Гүлден" шаруа қожалығы Омаров Талғат Ғазизұлы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"Темеш" шаруа қожалығы Жамкеев Кәрімбай Ұрақұлы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шаруа қожалығы Т.С. Айтқазин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Тұрсынбаева Айсара Сұлтанқызы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Рябикова Надежда Николаевна Рябиков Алексей Александрович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Жібек Рахимқызы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Алшоразова Айман Наурызқызы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Каспер Роман Романович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Артықбаев Дәулет Серікұлы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Әлімов Серік Сапарханұлы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Бердікенов Мақсат Дәрібайұлы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Дәулет Амангелдіұлы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Қойшыманов Темір Ақанұлы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Мырзағалиев Абай Қадыршаұлы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Сәулебаева Аякөз Қуанышбекқызы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Бисекеш Бейбіт Исламғалиұлы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Сардарбеков Жеңіс Құлбайұлы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Бөгенбайұлы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Жадыра Жыланбасқызы Ермаханов Ербол Болатұлы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Сальдербаев Владимир Исаханович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Тұрсынбеков Мұхтар Әшімұлы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Жұмабекқызы Зауре Тәттімбеков Алмаз Қозыұлы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Бондарев Евгений Владимирович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Оңайбаев Ғазиз Төкенұлы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 Талғат Баянұлы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Далдаева Райхан Жандосқызы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Бақтияров Мұрат Жаңабайұлы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Мұқашова Халида Сабырқызы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Қуандықова Әсия Созақбайқызы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Югай Николай Витальевич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Уанасов Жарас Таласбекұлы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Көкүрікбаев Мұхаметқали Зейілдаұлы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Шақиұлы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Кареян Ерджаник Сержиковна Погосян Арсен Андраникович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 Әлішер Айқынбекұлы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Манашева Еңлік Төлендіқызы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Рахымжанова Жанат Мақсұтқызы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Байзақов Ерлан Ырысбекұлы Байзақова Әлима Нығметжанқызы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Нұрсұлтан Қуандықұлы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Қалибеков Қанат Сиязбекұлы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Изенов Абай Төрахметұлы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 Гүлмира Қамзиқызы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Тақамбаев Ниязбек Шәмілұлы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Дүйсембаев Ерлан Болатұлы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Рахманова Айман Әбдірахманқызы Рахманов Талғат Әділханұлы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Ишмаметова Зақия Әнуарқызы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Алшоразова Айман Наурзқызы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 Жардембек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476,8га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Тюлебеков Марат Серікұлы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Ерғали Тағайбекұлы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Наталья Васильевна Белоусов Олег Юрьевич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Сейджапарова Динара Нұрланқызы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Наметова Балнұр Елтайқызы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Гүлияш Балкенқызы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Смаиыл Азат Дулатұлы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Тасқынбаев Алмас Сатбекұлы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Первушина Нина Степановна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Артур Кұрмангазыұлы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Сәдуақасов Азамат Қайырбекұлы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Қасенова Әсемгүл Жеңісқызы Қасенов Нұржан Есенболұлы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Айқынбай Есіркепұлы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Тлешова Жансая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Шаяжанова Бейсенкүл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Мұхамбетова Гүлнара Сержанқызы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Рүстемов Әнуар Өмірзақұлы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Күшмағамбетов Сайлау Серікұлы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Ерғазы Раматуллаұлы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Рахымов Әнуар Алюбекұлы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Джамбул Хамзенұлы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292,5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Жағыпаров Азамат Тоқтарұлы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Қайырбек Қаламтайұлы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Тян Нелля Петровна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Темірғалиев Икрам Қамалұлы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Шегай Роля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Қанафин Арсен Байдоллаұлы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Мешітбаева Әлия Ілімқызы.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ІзбастыновМұратАрынұлы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Құдаспаев Жәнібек Рысбекұлы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Қоңырбаев Тоқтар Рамазанұлы.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Каминев Жарқынбек Аманжолұлы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230,8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Экажев Ибрагим Магометович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Егінбаева Сағат Калиқызы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Аппас Әмірбекұлы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Махмұтов Руслан Жұмажанұлы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Ахылбекова Злиха Махмұдқызы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Мұхамбетова Агрыз Шапиқызы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Елшібаева Айгүл Кәкенқызы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Дәулет Амангелдіұлы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Серіков Өмірзақ Қайырденұлы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Махаматалиев Акрам Ирсалиевич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Жұмағұлова Хамидола Оспанқызы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Әбдрахманов Киікбай Құнашпайұлы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59,0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Өтеев Бексейіт Науатұлы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Имгрунт Эдуард Филипович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354,5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Садбеков Әлихан Сағадатұлы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Жантұрсынов Мұрат Мейрамғалиұлы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297,5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Есенгелді Молдашұлы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1979,5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Чаризада Чаризада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7,5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Дыханбаев Бауыржан Амангельдіұлы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492,6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Байсаренова Жібек Қалиқанқызы Байсаренов Құрманғазы Пешатұлы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 шаруа қожалығы Құсайынова Жанна Серғазықызы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Саят Сайранұлы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шаруа қожалығы Смағұл Бақытбек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91,5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 шаруа қожалығы Альбогачиев Сулейман Исраилович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"Битаков" шаруа қожалығы Битаков Есенкелді Мұхамедьяұлы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шаруа қожалығы Есілбаев Дулат Апсаматұлы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 шаруа қожалығы Серов Александр Петрович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 шаруа қожалығы Брунер Елена Дмитриевна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шаруа қожалығы Бекишев Есенжол Түскенұлы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1145,5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 Жанаев Қуанышбай Түтейұлы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 шаруа қожалығы Кішкентаев Қуаныш Жүнүспекұлы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466,0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шаруа қожалығы Загидуллин Расим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шаруа қожалығы Биллер Антон Антонович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 шаруа қожалығы Исаев Олег Георгиевич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 шаруа қожалығы Лоскутов Валерий Витальевич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шаруа қожалығы Рамазанов Хас-Магамед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 шаруа қожалығы Лемеш Иван Мечеславович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124,5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"Деметра" шаруа қожалығы Гащук Василий Васильевич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шаруа қожалығы Гашук Наталья Ильинична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Жетібаев Еркін Омарқұлұлы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Мақашев Бауыржан Қанатұлы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"Greencor" жауапкершілігі шектеулі серіктестігі Жанғұлов Айдар Жақсылықұлы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Құрылыс Компаниясы"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Сәбитов Арсен Төлеутайұлы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Нұрмұхамбетов Делмар Жұмашұлы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Ғабдуллина Қүлзия Қарымсаққызы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Золотая" жауапкершілігі шектеулі серіктестігі Рамазанов Хас-Магомед Умалатович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"Байкал-Агро" жауапкершілігі шектеулі серіктестігі Г.В. Евтушенко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"Новокубанское" жауапкершілігі шектеулі серіктестігі А.И. Доброскок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6637,2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"Агро-Титан"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жауапкершілігі шектеулі серіктестігі В.Ф.Абермит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327,0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"Петровское" акционерлік қоғамы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4 650,90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"Жайлау-Астана"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"ASTANA-DEVELOPMENT"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и ТС"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"Ен-Дала"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Прод Контракт"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 Жер"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"Тұлпар-2017"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14,0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1965" жауапкершілігі шектеулі серіктестігі Ш. С. Пахритдинов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"Ремисон" жауапкершілігі шектеулі серіктестігі А.С. Қажақат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"Фазенда G № 1" жауапкершілігі шектеулі серіктестігі Р.Р. Түсіпбеков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403,6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 – 2011" жауапкершілігі шектеулі серіктестігі Құрманов Жандос Салтықпайұлы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"АгроТрейдГрупп"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"Велес НС"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"Ықылас Темір"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"Санар" Жобалау-өндірістік компаниясы"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"АлЭра"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"Басколь 2012" жауапкершілігі шектеулі серіктестігі Бекишев Есенжол Түскенұлы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8 470,1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6 013,10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"Камагро" жауапкершілігі шектеулі серіктестігі А.Л. Байков Пригородный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Пригородное" жауапкершілігі шектеулі серіктестігі Р.З. Тәнкібаев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Эталон" жауапкершілігі шектеулі серіктестігі К. Мандажи Сергей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"Әли-Нұр 2015"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"Айям-7"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Астана" Сауда үйі"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"Сағым-Бидай" жауапкершілігі шектеулі серіктестігі Р.А. Эшбаев Дамса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әлеуметтік-кәсіпкерлік корпорациясы "Ұлттық компаниясы" акционерлік қоғамы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"Жәкен-1" жауапкершілігі шектеулі серіктестігі А.Р. Бренер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"Молочные реки 2011"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ТР"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"Эмир 2030" жауапкершілігі шектеулі серіктестігі Доган Лейла Угиева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жауапкершілігі шектеулі серіктестігі Бектау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6 829,00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"Алтын-Эмел жылқы фермасы"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 2"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 Торг Строй-НС"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 Бель" ауыл шаруашылығы өндірістік кооперативі Д.Н. Княжев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"Адина Өнім" ауыл шаруашылық өндірістік кооперативі Қ.З. Жүнүсов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688,0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"Қыпшақ" ауыл шаруашылық өндірістік кооперативі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ЕА" ауыл шаруашылығы өндірістік кооперативі А.Б. Ержанов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535,5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ПЛ-15 (КТМ ММ)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 Бараева атындағы а/ш ҒӨО" жауапкершілігі шектеулі серіктестігі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Сергей Владимирович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239,5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Балгужина Нюра Утжановна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Бруннер Захар Анатольевич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Егембердиева Рыскүл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Жайылым айналымдарының қолайлы схемалары Шортанды ауданының Дамса ауылы</w:t>
      </w:r>
    </w:p>
    <w:bookmarkEnd w:id="5"/>
    <w:p>
      <w:pPr>
        <w:spacing w:after="0"/>
        <w:ind w:left="0"/>
        <w:jc w:val="left"/>
      </w:pP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Степное ауылы</w:t>
      </w:r>
    </w:p>
    <w:p>
      <w:pPr>
        <w:spacing w:after="0"/>
        <w:ind w:left="0"/>
        <w:jc w:val="left"/>
      </w:pP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Раевка ауылы</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Новографское ауылы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Егемен ауылы</w:t>
      </w:r>
    </w:p>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Гуляй Поле ауылы</w:t>
      </w:r>
    </w:p>
    <w:p>
      <w:pPr>
        <w:spacing w:after="0"/>
        <w:ind w:left="0"/>
        <w:jc w:val="left"/>
      </w:pP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Қаратөбе ауылы</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Новоселовка ауылы</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Ошақ ауылы</w:t>
      </w:r>
    </w:p>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Новопервомайское ауылы</w:t>
      </w:r>
    </w:p>
    <w:p>
      <w:pPr>
        <w:spacing w:after="0"/>
        <w:ind w:left="0"/>
        <w:jc w:val="left"/>
      </w:pP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Андреевка ауылы</w:t>
      </w:r>
    </w:p>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Октябрьское ауылы</w:t>
      </w:r>
    </w:p>
    <w:p>
      <w:pPr>
        <w:spacing w:after="0"/>
        <w:ind w:left="0"/>
        <w:jc w:val="left"/>
      </w:pP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Бектау ауылы</w:t>
      </w:r>
    </w:p>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Қаражар ауылы</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Конкрынка ауылы</w:t>
      </w:r>
    </w:p>
    <w:p>
      <w:pPr>
        <w:spacing w:after="0"/>
        <w:ind w:left="0"/>
        <w:jc w:val="left"/>
      </w:pP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Мықтыкөл ауылы</w:t>
      </w:r>
    </w:p>
    <w:p>
      <w:pPr>
        <w:spacing w:after="0"/>
        <w:ind w:left="0"/>
        <w:jc w:val="left"/>
      </w:pP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Белое Озеро ауылы</w:t>
      </w:r>
    </w:p>
    <w:p>
      <w:pPr>
        <w:spacing w:after="0"/>
        <w:ind w:left="0"/>
        <w:jc w:val="left"/>
      </w:pP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Қара-Адыр бекеті</w:t>
      </w:r>
    </w:p>
    <w:p>
      <w:pPr>
        <w:spacing w:after="0"/>
        <w:ind w:left="0"/>
        <w:jc w:val="left"/>
      </w:pP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Петровка ауылы</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Камышенка ауылы</w:t>
      </w:r>
    </w:p>
    <w:p>
      <w:pPr>
        <w:spacing w:after="0"/>
        <w:ind w:left="0"/>
        <w:jc w:val="left"/>
      </w:pP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Пригородное ауылы</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Жолымбет кенті</w:t>
      </w:r>
    </w:p>
    <w:p>
      <w:pPr>
        <w:spacing w:after="0"/>
        <w:ind w:left="0"/>
        <w:jc w:val="left"/>
      </w:pPr>
      <w:r>
        <w:br/>
      </w:r>
    </w:p>
    <w:p>
      <w:pPr>
        <w:spacing w:after="0"/>
        <w:ind w:left="0"/>
        <w:jc w:val="both"/>
      </w:pPr>
      <w:r>
        <w:drawing>
          <wp:inline distT="0" distB="0" distL="0" distR="0">
            <wp:extent cx="77978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978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Шортанды кенті</w:t>
      </w:r>
    </w:p>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Бозайғыр ауылы</w:t>
      </w:r>
    </w:p>
    <w:p>
      <w:pPr>
        <w:spacing w:after="0"/>
        <w:ind w:left="0"/>
        <w:jc w:val="left"/>
      </w:pPr>
      <w:r>
        <w:br/>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Төңкеріс бекеті</w:t>
      </w:r>
    </w:p>
    <w:p>
      <w:pPr>
        <w:spacing w:after="0"/>
        <w:ind w:left="0"/>
        <w:jc w:val="left"/>
      </w:pPr>
      <w:r>
        <w:br/>
      </w:r>
    </w:p>
    <w:p>
      <w:pPr>
        <w:spacing w:after="0"/>
        <w:ind w:left="0"/>
        <w:jc w:val="both"/>
      </w:pPr>
      <w:r>
        <w:drawing>
          <wp:inline distT="0" distB="0" distL="0" distR="0">
            <wp:extent cx="72009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009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Ключи ауылы</w:t>
      </w:r>
    </w:p>
    <w:p>
      <w:pPr>
        <w:spacing w:after="0"/>
        <w:ind w:left="0"/>
        <w:jc w:val="left"/>
      </w:pPr>
      <w:r>
        <w:br/>
      </w:r>
    </w:p>
    <w:p>
      <w:pPr>
        <w:spacing w:after="0"/>
        <w:ind w:left="0"/>
        <w:jc w:val="both"/>
      </w:pPr>
      <w:r>
        <w:drawing>
          <wp:inline distT="0" distB="0" distL="0" distR="0">
            <wp:extent cx="77470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470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Алтайское ауылы</w:t>
      </w:r>
    </w:p>
    <w:p>
      <w:pPr>
        <w:spacing w:after="0"/>
        <w:ind w:left="0"/>
        <w:jc w:val="left"/>
      </w:pPr>
      <w:r>
        <w:br/>
      </w:r>
    </w:p>
    <w:p>
      <w:pPr>
        <w:spacing w:after="0"/>
        <w:ind w:left="0"/>
        <w:jc w:val="both"/>
      </w:pPr>
      <w:r>
        <w:drawing>
          <wp:inline distT="0" distB="0" distL="0" distR="0">
            <wp:extent cx="68834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834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Новокубанка ауылы</w:t>
      </w:r>
    </w:p>
    <w:p>
      <w:pPr>
        <w:spacing w:after="0"/>
        <w:ind w:left="0"/>
        <w:jc w:val="left"/>
      </w:pPr>
      <w:r>
        <w:br/>
      </w:r>
    </w:p>
    <w:p>
      <w:pPr>
        <w:spacing w:after="0"/>
        <w:ind w:left="0"/>
        <w:jc w:val="both"/>
      </w:pPr>
      <w:r>
        <w:drawing>
          <wp:inline distT="0" distB="0" distL="0" distR="0">
            <wp:extent cx="76327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327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11" w:id="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Шортанды ауданының Дамса ауылы</w:t>
      </w:r>
    </w:p>
    <w:bookmarkEnd w:id="6"/>
    <w:p>
      <w:pPr>
        <w:spacing w:after="0"/>
        <w:ind w:left="0"/>
        <w:jc w:val="left"/>
      </w:pP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Степное ауылы</w:t>
      </w:r>
    </w:p>
    <w:p>
      <w:pPr>
        <w:spacing w:after="0"/>
        <w:ind w:left="0"/>
        <w:jc w:val="left"/>
      </w:pP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Раевка ауылы</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Новографское ауылы</w:t>
      </w:r>
    </w:p>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Егемен ауылы</w:t>
      </w:r>
    </w:p>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 Гуляй Поле ауылы</w:t>
      </w:r>
    </w:p>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Қаратөбе ауылы</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Новоселовка ауылы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Ошақ ауылы</w:t>
      </w:r>
    </w:p>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Новопервомайское ауылы</w:t>
      </w:r>
    </w:p>
    <w:p>
      <w:pPr>
        <w:spacing w:after="0"/>
        <w:ind w:left="0"/>
        <w:jc w:val="left"/>
      </w:pP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Андреевка ауылы</w:t>
      </w:r>
    </w:p>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Октябрьское ауылы</w:t>
      </w:r>
    </w:p>
    <w:p>
      <w:pPr>
        <w:spacing w:after="0"/>
        <w:ind w:left="0"/>
        <w:jc w:val="left"/>
      </w:pP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Бектау ауылы</w:t>
      </w:r>
    </w:p>
    <w:p>
      <w:pPr>
        <w:spacing w:after="0"/>
        <w:ind w:left="0"/>
        <w:jc w:val="left"/>
      </w:pPr>
      <w:r>
        <w:br/>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Қаражар ауылы</w:t>
      </w:r>
    </w:p>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Конкрынка ауылы</w:t>
      </w:r>
    </w:p>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Мықтыкөл ауылы</w:t>
      </w:r>
    </w:p>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Белое Озеро ауылы</w:t>
      </w:r>
    </w:p>
    <w:p>
      <w:pPr>
        <w:spacing w:after="0"/>
        <w:ind w:left="0"/>
        <w:jc w:val="left"/>
      </w:pP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Қара-Адыр бекеті</w:t>
      </w:r>
    </w:p>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Петровка ауылы</w:t>
      </w:r>
    </w:p>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Камышенка ауылы</w:t>
      </w:r>
    </w:p>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Пригородное ауылы</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Жолымбет кенті</w:t>
      </w:r>
    </w:p>
    <w:p>
      <w:pPr>
        <w:spacing w:after="0"/>
        <w:ind w:left="0"/>
        <w:jc w:val="left"/>
      </w:pPr>
      <w:r>
        <w:br/>
      </w:r>
    </w:p>
    <w:p>
      <w:pPr>
        <w:spacing w:after="0"/>
        <w:ind w:left="0"/>
        <w:jc w:val="both"/>
      </w:pPr>
      <w:r>
        <w:drawing>
          <wp:inline distT="0" distB="0" distL="0" distR="0">
            <wp:extent cx="75311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5311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Шортанды кенті</w:t>
      </w:r>
    </w:p>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Бозайғыр ауылы</w:t>
      </w:r>
    </w:p>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Төңкеріс бекеті</w:t>
      </w:r>
    </w:p>
    <w:p>
      <w:pPr>
        <w:spacing w:after="0"/>
        <w:ind w:left="0"/>
        <w:jc w:val="left"/>
      </w:pPr>
      <w:r>
        <w:br/>
      </w:r>
    </w:p>
    <w:p>
      <w:pPr>
        <w:spacing w:after="0"/>
        <w:ind w:left="0"/>
        <w:jc w:val="both"/>
      </w:pPr>
      <w:r>
        <w:drawing>
          <wp:inline distT="0" distB="0" distL="0" distR="0">
            <wp:extent cx="76962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962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Ключи ауылы</w:t>
      </w:r>
    </w:p>
    <w:p>
      <w:pPr>
        <w:spacing w:after="0"/>
        <w:ind w:left="0"/>
        <w:jc w:val="left"/>
      </w:pP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Алтайское ауылы</w:t>
      </w:r>
    </w:p>
    <w:p>
      <w:pPr>
        <w:spacing w:after="0"/>
        <w:ind w:left="0"/>
        <w:jc w:val="left"/>
      </w:pPr>
      <w:r>
        <w:br/>
      </w:r>
    </w:p>
    <w:p>
      <w:pPr>
        <w:spacing w:after="0"/>
        <w:ind w:left="0"/>
        <w:jc w:val="both"/>
      </w:pPr>
      <w:r>
        <w:drawing>
          <wp:inline distT="0" distB="0" distL="0" distR="0">
            <wp:extent cx="74168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4168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Новокубанка ауылы</w:t>
      </w:r>
    </w:p>
    <w:p>
      <w:pPr>
        <w:spacing w:after="0"/>
        <w:ind w:left="0"/>
        <w:jc w:val="left"/>
      </w:pP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13" w:id="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Шортанды ауданының Дамса ауылы</w:t>
      </w:r>
    </w:p>
    <w:bookmarkEnd w:id="7"/>
    <w:p>
      <w:pPr>
        <w:spacing w:after="0"/>
        <w:ind w:left="0"/>
        <w:jc w:val="left"/>
      </w:pP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Степное ауылы</w:t>
      </w:r>
    </w:p>
    <w:p>
      <w:pPr>
        <w:spacing w:after="0"/>
        <w:ind w:left="0"/>
        <w:jc w:val="left"/>
      </w:pP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Раевка ауылы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Новографское ауылы</w:t>
      </w:r>
    </w:p>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Егемен ауылы</w:t>
      </w:r>
    </w:p>
    <w:p>
      <w:pPr>
        <w:spacing w:after="0"/>
        <w:ind w:left="0"/>
        <w:jc w:val="left"/>
      </w:pPr>
      <w:r>
        <w:br/>
      </w:r>
    </w:p>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Гуляй Поле ауылы</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Қаратөбе ауылы</w:t>
      </w:r>
    </w:p>
    <w:p>
      <w:pPr>
        <w:spacing w:after="0"/>
        <w:ind w:left="0"/>
        <w:jc w:val="left"/>
      </w:pP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Новоселовка ауылы</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Ошақ ауылы</w:t>
      </w:r>
    </w:p>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Новопервомайское ауылы</w:t>
      </w:r>
    </w:p>
    <w:p>
      <w:pPr>
        <w:spacing w:after="0"/>
        <w:ind w:left="0"/>
        <w:jc w:val="left"/>
      </w:pP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Андреевка ауылы</w:t>
      </w:r>
    </w:p>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Октябрьское ауылы</w:t>
      </w:r>
    </w:p>
    <w:p>
      <w:pPr>
        <w:spacing w:after="0"/>
        <w:ind w:left="0"/>
        <w:jc w:val="left"/>
      </w:pP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Бектау ауылы</w:t>
      </w:r>
    </w:p>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Қаражар ауылы</w:t>
      </w:r>
    </w:p>
    <w:p>
      <w:pPr>
        <w:spacing w:after="0"/>
        <w:ind w:left="0"/>
        <w:jc w:val="left"/>
      </w:pP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Конкрынка ауылы</w:t>
      </w:r>
    </w:p>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Мықтыкөл ауылы</w:t>
      </w:r>
    </w:p>
    <w:p>
      <w:pPr>
        <w:spacing w:after="0"/>
        <w:ind w:left="0"/>
        <w:jc w:val="left"/>
      </w:pP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Белое Озеро ауылы</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Қара-Адыр бекеті</w:t>
      </w:r>
    </w:p>
    <w:p>
      <w:pPr>
        <w:spacing w:after="0"/>
        <w:ind w:left="0"/>
        <w:jc w:val="left"/>
      </w:pP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Петровка ауылы</w:t>
      </w:r>
    </w:p>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Камышенка ауылы</w:t>
      </w:r>
    </w:p>
    <w:p>
      <w:pPr>
        <w:spacing w:after="0"/>
        <w:ind w:left="0"/>
        <w:jc w:val="left"/>
      </w:pP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Пригородное ауылы</w:t>
      </w:r>
    </w:p>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Жолымбет кенті</w:t>
      </w:r>
    </w:p>
    <w:p>
      <w:pPr>
        <w:spacing w:after="0"/>
        <w:ind w:left="0"/>
        <w:jc w:val="left"/>
      </w:pPr>
      <w:r>
        <w:br/>
      </w:r>
    </w:p>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Шортанды кенті</w:t>
      </w:r>
    </w:p>
    <w:p>
      <w:pPr>
        <w:spacing w:after="0"/>
        <w:ind w:left="0"/>
        <w:jc w:val="left"/>
      </w:pP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Бозайғыр ауылы</w:t>
      </w:r>
    </w:p>
    <w:p>
      <w:pPr>
        <w:spacing w:after="0"/>
        <w:ind w:left="0"/>
        <w:jc w:val="left"/>
      </w:pPr>
      <w:r>
        <w:br/>
      </w:r>
    </w:p>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Төңкеріс бекеті</w:t>
      </w:r>
    </w:p>
    <w:p>
      <w:pPr>
        <w:spacing w:after="0"/>
        <w:ind w:left="0"/>
        <w:jc w:val="left"/>
      </w:pPr>
      <w:r>
        <w:br/>
      </w:r>
    </w:p>
    <w:p>
      <w:pPr>
        <w:spacing w:after="0"/>
        <w:ind w:left="0"/>
        <w:jc w:val="both"/>
      </w:pPr>
      <w:r>
        <w:drawing>
          <wp:inline distT="0" distB="0" distL="0" distR="0">
            <wp:extent cx="67564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7564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Ключи ауылы</w:t>
      </w:r>
    </w:p>
    <w:p>
      <w:pPr>
        <w:spacing w:after="0"/>
        <w:ind w:left="0"/>
        <w:jc w:val="left"/>
      </w:pPr>
      <w:r>
        <w:br/>
      </w:r>
    </w:p>
    <w:p>
      <w:pPr>
        <w:spacing w:after="0"/>
        <w:ind w:left="0"/>
        <w:jc w:val="both"/>
      </w:pPr>
      <w:r>
        <w:drawing>
          <wp:inline distT="0" distB="0" distL="0" distR="0">
            <wp:extent cx="76708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6708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Алтайское ауылы</w:t>
      </w:r>
    </w:p>
    <w:p>
      <w:pPr>
        <w:spacing w:after="0"/>
        <w:ind w:left="0"/>
        <w:jc w:val="left"/>
      </w:pPr>
      <w:r>
        <w:br/>
      </w:r>
    </w:p>
    <w:p>
      <w:pPr>
        <w:spacing w:after="0"/>
        <w:ind w:left="0"/>
        <w:jc w:val="both"/>
      </w:pPr>
      <w:r>
        <w:drawing>
          <wp:inline distT="0" distB="0" distL="0" distR="0">
            <wp:extent cx="7302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302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Новокубанка ауылы</w:t>
      </w:r>
    </w:p>
    <w:p>
      <w:pPr>
        <w:spacing w:after="0"/>
        <w:ind w:left="0"/>
        <w:jc w:val="left"/>
      </w:pPr>
      <w:r>
        <w:br/>
      </w:r>
    </w:p>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2016 жылғы 30 желтоқсандағы № 545 бұйрығымен бекітілген су тұтынудың және су бұрудың үлестік нормаларын әзірлеу жөніндегі Әдістемесінің 6-қосымшасының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15" w:id="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Шортанды ауданының Дамса ауылы</w:t>
      </w:r>
    </w:p>
    <w:bookmarkEnd w:id="8"/>
    <w:p>
      <w:pPr>
        <w:spacing w:after="0"/>
        <w:ind w:left="0"/>
        <w:jc w:val="left"/>
      </w:pPr>
      <w:r>
        <w:br/>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Степное ауылы</w:t>
      </w:r>
    </w:p>
    <w:p>
      <w:pPr>
        <w:spacing w:after="0"/>
        <w:ind w:left="0"/>
        <w:jc w:val="left"/>
      </w:pPr>
      <w:r>
        <w:br/>
      </w:r>
    </w:p>
    <w:p>
      <w:pPr>
        <w:spacing w:after="0"/>
        <w:ind w:left="0"/>
        <w:jc w:val="both"/>
      </w:pPr>
      <w:r>
        <w:drawing>
          <wp:inline distT="0" distB="0" distL="0" distR="0">
            <wp:extent cx="7810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Раевка ауылы</w:t>
      </w:r>
    </w:p>
    <w:p>
      <w:pPr>
        <w:spacing w:after="0"/>
        <w:ind w:left="0"/>
        <w:jc w:val="left"/>
      </w:pP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Новографское ауылы</w:t>
      </w:r>
    </w:p>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 Егемен ауылы</w:t>
      </w:r>
    </w:p>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 Гуляй Поле ауылы</w:t>
      </w:r>
    </w:p>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Қаратөбе ауылы</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Новоселовка ауылы</w:t>
      </w:r>
    </w:p>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Ошақ ауылы</w:t>
      </w:r>
    </w:p>
    <w:p>
      <w:pPr>
        <w:spacing w:after="0"/>
        <w:ind w:left="0"/>
        <w:jc w:val="left"/>
      </w:pP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Новопервомайское ауылы</w:t>
      </w:r>
    </w:p>
    <w:p>
      <w:pPr>
        <w:spacing w:after="0"/>
        <w:ind w:left="0"/>
        <w:jc w:val="left"/>
      </w:pP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Андреевка ауылы</w:t>
      </w:r>
    </w:p>
    <w:p>
      <w:pPr>
        <w:spacing w:after="0"/>
        <w:ind w:left="0"/>
        <w:jc w:val="left"/>
      </w:pP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Октябрьское ауылы</w:t>
      </w:r>
    </w:p>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Бектау ауылы</w:t>
      </w:r>
    </w:p>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Қаражар ауылы</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Конкрынка ауылы</w:t>
      </w:r>
    </w:p>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Мықтыкөл ауылы</w:t>
      </w:r>
    </w:p>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Белое Озеро ауылы</w:t>
      </w:r>
    </w:p>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Қара-Адыр бекеті</w:t>
      </w:r>
    </w:p>
    <w:p>
      <w:pPr>
        <w:spacing w:after="0"/>
        <w:ind w:left="0"/>
        <w:jc w:val="left"/>
      </w:pP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Петровка ауылы</w:t>
      </w:r>
    </w:p>
    <w:p>
      <w:pPr>
        <w:spacing w:after="0"/>
        <w:ind w:left="0"/>
        <w:jc w:val="left"/>
      </w:pP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Камышенка ауылы</w:t>
      </w:r>
    </w:p>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Пригородное ауылы</w:t>
      </w:r>
    </w:p>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Жолымбет кенті</w:t>
      </w:r>
    </w:p>
    <w:p>
      <w:pPr>
        <w:spacing w:after="0"/>
        <w:ind w:left="0"/>
        <w:jc w:val="left"/>
      </w:pP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Шортанды кенті</w:t>
      </w:r>
    </w:p>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Бозайғыр ауылы</w:t>
      </w:r>
    </w:p>
    <w:p>
      <w:pPr>
        <w:spacing w:after="0"/>
        <w:ind w:left="0"/>
        <w:jc w:val="left"/>
      </w:pPr>
      <w:r>
        <w:br/>
      </w:r>
    </w:p>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Төңкеріс бекеті</w:t>
      </w:r>
    </w:p>
    <w:p>
      <w:pPr>
        <w:spacing w:after="0"/>
        <w:ind w:left="0"/>
        <w:jc w:val="left"/>
      </w:pPr>
      <w:r>
        <w:br/>
      </w:r>
    </w:p>
    <w:p>
      <w:pPr>
        <w:spacing w:after="0"/>
        <w:ind w:left="0"/>
        <w:jc w:val="both"/>
      </w:pPr>
      <w:r>
        <w:drawing>
          <wp:inline distT="0" distB="0" distL="0" distR="0">
            <wp:extent cx="68961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8961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Ключи ауылы</w:t>
      </w:r>
    </w:p>
    <w:p>
      <w:pPr>
        <w:spacing w:after="0"/>
        <w:ind w:left="0"/>
        <w:jc w:val="left"/>
      </w:pPr>
      <w:r>
        <w:br/>
      </w:r>
    </w:p>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Алтайское ауылы</w:t>
      </w:r>
    </w:p>
    <w:p>
      <w:pPr>
        <w:spacing w:after="0"/>
        <w:ind w:left="0"/>
        <w:jc w:val="left"/>
      </w:pP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Новокубанка ауылы</w:t>
      </w:r>
    </w:p>
    <w:p>
      <w:pPr>
        <w:spacing w:after="0"/>
        <w:ind w:left="0"/>
        <w:jc w:val="left"/>
      </w:pPr>
      <w:r>
        <w:br/>
      </w:r>
    </w:p>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17" w:id="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Шортанды ауданының Дамса ауылы</w:t>
      </w:r>
    </w:p>
    <w:bookmarkEnd w:id="9"/>
    <w:p>
      <w:pPr>
        <w:spacing w:after="0"/>
        <w:ind w:left="0"/>
        <w:jc w:val="left"/>
      </w:pP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Степное ауылы</w:t>
      </w:r>
    </w:p>
    <w:p>
      <w:pPr>
        <w:spacing w:after="0"/>
        <w:ind w:left="0"/>
        <w:jc w:val="left"/>
      </w:pP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Раевка ауылы</w:t>
      </w:r>
    </w:p>
    <w:p>
      <w:pPr>
        <w:spacing w:after="0"/>
        <w:ind w:left="0"/>
        <w:jc w:val="left"/>
      </w:pP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Новографское ауылы</w:t>
      </w:r>
    </w:p>
    <w:p>
      <w:pPr>
        <w:spacing w:after="0"/>
        <w:ind w:left="0"/>
        <w:jc w:val="left"/>
      </w:pPr>
      <w:r>
        <w:br/>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Егемен ауылы</w:t>
      </w:r>
    </w:p>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Гуляй Поле ауылы</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Қаратөбе ауылы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Новоселовка ауылы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Ошақ ауылы</w:t>
      </w:r>
    </w:p>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Новопервомайское ауылы</w:t>
      </w:r>
    </w:p>
    <w:p>
      <w:pPr>
        <w:spacing w:after="0"/>
        <w:ind w:left="0"/>
        <w:jc w:val="left"/>
      </w:pP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Андреевка ауылы</w:t>
      </w:r>
    </w:p>
    <w:p>
      <w:pPr>
        <w:spacing w:after="0"/>
        <w:ind w:left="0"/>
        <w:jc w:val="left"/>
      </w:pP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Октябрьское ауылы</w:t>
      </w:r>
    </w:p>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Бектау ауылы</w:t>
      </w:r>
    </w:p>
    <w:p>
      <w:pPr>
        <w:spacing w:after="0"/>
        <w:ind w:left="0"/>
        <w:jc w:val="left"/>
      </w:pP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Қаражар ауылы</w:t>
      </w:r>
    </w:p>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Конкрынка ауылы</w:t>
      </w:r>
    </w:p>
    <w:p>
      <w:pPr>
        <w:spacing w:after="0"/>
        <w:ind w:left="0"/>
        <w:jc w:val="left"/>
      </w:pP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Мықтыкөл ауылы</w:t>
      </w:r>
    </w:p>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Белое Озеро ауылы</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Қара-Адыр бекеті</w:t>
      </w:r>
    </w:p>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Петровка ауылы</w:t>
      </w:r>
    </w:p>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Камышенка ауылы</w:t>
      </w:r>
    </w:p>
    <w:p>
      <w:pPr>
        <w:spacing w:after="0"/>
        <w:ind w:left="0"/>
        <w:jc w:val="left"/>
      </w:pP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Пригородное ауылы</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Жолымбет кенті</w:t>
      </w:r>
    </w:p>
    <w:p>
      <w:pPr>
        <w:spacing w:after="0"/>
        <w:ind w:left="0"/>
        <w:jc w:val="left"/>
      </w:pPr>
      <w:r>
        <w:br/>
      </w:r>
    </w:p>
    <w:p>
      <w:pPr>
        <w:spacing w:after="0"/>
        <w:ind w:left="0"/>
        <w:jc w:val="both"/>
      </w:pPr>
      <w:r>
        <w:drawing>
          <wp:inline distT="0" distB="0" distL="0" distR="0">
            <wp:extent cx="77978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7978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Шортанды кенті</w:t>
      </w:r>
    </w:p>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Бозайғыр ауылы</w:t>
      </w:r>
    </w:p>
    <w:p>
      <w:pPr>
        <w:spacing w:after="0"/>
        <w:ind w:left="0"/>
        <w:jc w:val="left"/>
      </w:pPr>
      <w:r>
        <w:br/>
      </w:r>
    </w:p>
    <w:p>
      <w:pPr>
        <w:spacing w:after="0"/>
        <w:ind w:left="0"/>
        <w:jc w:val="both"/>
      </w:pPr>
      <w:r>
        <w:drawing>
          <wp:inline distT="0" distB="0" distL="0" distR="0">
            <wp:extent cx="76200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6200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Төңкеріс бекеті</w:t>
      </w:r>
    </w:p>
    <w:p>
      <w:pPr>
        <w:spacing w:after="0"/>
        <w:ind w:left="0"/>
        <w:jc w:val="left"/>
      </w:pPr>
      <w:r>
        <w:br/>
      </w:r>
    </w:p>
    <w:p>
      <w:pPr>
        <w:spacing w:after="0"/>
        <w:ind w:left="0"/>
        <w:jc w:val="both"/>
      </w:pPr>
      <w:r>
        <w:drawing>
          <wp:inline distT="0" distB="0" distL="0" distR="0">
            <wp:extent cx="69342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69342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Ключи ауылы</w:t>
      </w:r>
    </w:p>
    <w:p>
      <w:pPr>
        <w:spacing w:after="0"/>
        <w:ind w:left="0"/>
        <w:jc w:val="left"/>
      </w:pP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Алтайское ауылы</w:t>
      </w:r>
    </w:p>
    <w:p>
      <w:pPr>
        <w:spacing w:after="0"/>
        <w:ind w:left="0"/>
        <w:jc w:val="left"/>
      </w:pPr>
      <w:r>
        <w:br/>
      </w:r>
    </w:p>
    <w:p>
      <w:pPr>
        <w:spacing w:after="0"/>
        <w:ind w:left="0"/>
        <w:jc w:val="both"/>
      </w:pPr>
      <w:r>
        <w:drawing>
          <wp:inline distT="0" distB="0" distL="0" distR="0">
            <wp:extent cx="74676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4676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Новокубанка ауылы</w:t>
      </w:r>
    </w:p>
    <w:p>
      <w:pPr>
        <w:spacing w:after="0"/>
        <w:ind w:left="0"/>
        <w:jc w:val="left"/>
      </w:pP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19" w:id="1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Ескертпе: аббревиатуралардың мағынасы:</w:t>
      </w:r>
    </w:p>
    <w:p>
      <w:pPr>
        <w:spacing w:after="0"/>
        <w:ind w:left="0"/>
        <w:jc w:val="both"/>
      </w:pPr>
      <w:r>
        <w:rPr>
          <w:rFonts w:ascii="Times New Roman"/>
          <w:b w:val="false"/>
          <w:i w:val="false"/>
          <w:color w:val="000000"/>
          <w:sz w:val="28"/>
        </w:rPr>
        <w:t>
      КЖМ – көктемгі-жазғы мезгіл;</w:t>
      </w:r>
    </w:p>
    <w:p>
      <w:pPr>
        <w:spacing w:after="0"/>
        <w:ind w:left="0"/>
        <w:jc w:val="both"/>
      </w:pPr>
      <w:r>
        <w:rPr>
          <w:rFonts w:ascii="Times New Roman"/>
          <w:b w:val="false"/>
          <w:i w:val="false"/>
          <w:color w:val="000000"/>
          <w:sz w:val="28"/>
        </w:rPr>
        <w:t>
      ЖКМ–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ДҚ – демалатын қаша.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7-1 қосымша</w:t>
            </w:r>
          </w:p>
        </w:tc>
      </w:tr>
    </w:tbl>
    <w:bookmarkStart w:name="z21" w:id="11"/>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Шортанды ауданының Дамса ауылы</w:t>
      </w:r>
    </w:p>
    <w:bookmarkEnd w:id="11"/>
    <w:p>
      <w:pPr>
        <w:spacing w:after="0"/>
        <w:ind w:left="0"/>
        <w:jc w:val="left"/>
      </w:pP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Степное ауылы</w:t>
      </w:r>
    </w:p>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Раевка ауылы</w:t>
      </w:r>
    </w:p>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Новографское ауылы</w:t>
      </w:r>
    </w:p>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Егемен ауылы</w:t>
      </w:r>
    </w:p>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Гуляй Поле ауылы</w:t>
      </w:r>
    </w:p>
    <w:p>
      <w:pPr>
        <w:spacing w:after="0"/>
        <w:ind w:left="0"/>
        <w:jc w:val="left"/>
      </w:pP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Қаратөбе ауылы</w:t>
      </w:r>
    </w:p>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Новоселовка ауылы</w:t>
      </w:r>
    </w:p>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Ошақ ауылы</w:t>
      </w:r>
    </w:p>
    <w:p>
      <w:pPr>
        <w:spacing w:after="0"/>
        <w:ind w:left="0"/>
        <w:jc w:val="left"/>
      </w:pP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Новопервомайское ауылы</w:t>
      </w:r>
    </w:p>
    <w:p>
      <w:pPr>
        <w:spacing w:after="0"/>
        <w:ind w:left="0"/>
        <w:jc w:val="left"/>
      </w:pP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Андреевка ауылы</w:t>
      </w:r>
    </w:p>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Октябрьское ауылы</w:t>
      </w:r>
    </w:p>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Бектау ауылы</w:t>
      </w:r>
    </w:p>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Қаражар ауылы</w:t>
      </w:r>
    </w:p>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Конкрынка ауылы</w:t>
      </w:r>
    </w:p>
    <w:p>
      <w:pPr>
        <w:spacing w:after="0"/>
        <w:ind w:left="0"/>
        <w:jc w:val="left"/>
      </w:pP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Мықтыкөл ауылы</w:t>
      </w:r>
    </w:p>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Белое Озеро ауылы</w:t>
      </w:r>
    </w:p>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Қара-Адыр бекеті</w:t>
      </w:r>
    </w:p>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Петровка ауылы</w:t>
      </w:r>
    </w:p>
    <w:p>
      <w:pPr>
        <w:spacing w:after="0"/>
        <w:ind w:left="0"/>
        <w:jc w:val="left"/>
      </w:pP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Камышенка ауылы</w:t>
      </w:r>
    </w:p>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Пригородное ауылы</w:t>
      </w:r>
    </w:p>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Жолымбет кенті</w:t>
      </w:r>
    </w:p>
    <w:p>
      <w:pPr>
        <w:spacing w:after="0"/>
        <w:ind w:left="0"/>
        <w:jc w:val="left"/>
      </w:pPr>
      <w:r>
        <w:br/>
      </w:r>
    </w:p>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Шортанды кенті</w:t>
      </w:r>
    </w:p>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Бозайғыр ауылы</w:t>
      </w:r>
    </w:p>
    <w:p>
      <w:pPr>
        <w:spacing w:after="0"/>
        <w:ind w:left="0"/>
        <w:jc w:val="left"/>
      </w:pP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Төңкеріс бекеті</w:t>
      </w:r>
    </w:p>
    <w:p>
      <w:pPr>
        <w:spacing w:after="0"/>
        <w:ind w:left="0"/>
        <w:jc w:val="left"/>
      </w:pPr>
      <w:r>
        <w:br/>
      </w:r>
    </w:p>
    <w:p>
      <w:pPr>
        <w:spacing w:after="0"/>
        <w:ind w:left="0"/>
        <w:jc w:val="both"/>
      </w:pPr>
      <w:r>
        <w:drawing>
          <wp:inline distT="0" distB="0" distL="0" distR="0">
            <wp:extent cx="67310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67310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Ключи ауылы</w:t>
      </w:r>
    </w:p>
    <w:p>
      <w:pPr>
        <w:spacing w:after="0"/>
        <w:ind w:left="0"/>
        <w:jc w:val="left"/>
      </w:pPr>
      <w:r>
        <w:br/>
      </w:r>
    </w:p>
    <w:p>
      <w:pPr>
        <w:spacing w:after="0"/>
        <w:ind w:left="0"/>
        <w:jc w:val="both"/>
      </w:pPr>
      <w:r>
        <w:drawing>
          <wp:inline distT="0" distB="0" distL="0" distR="0">
            <wp:extent cx="7810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810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Алтайское ауылы</w:t>
      </w:r>
    </w:p>
    <w:p>
      <w:pPr>
        <w:spacing w:after="0"/>
        <w:ind w:left="0"/>
        <w:jc w:val="left"/>
      </w:pPr>
      <w:r>
        <w:br/>
      </w:r>
    </w:p>
    <w:p>
      <w:pPr>
        <w:spacing w:after="0"/>
        <w:ind w:left="0"/>
        <w:jc w:val="both"/>
      </w:pPr>
      <w:r>
        <w:drawing>
          <wp:inline distT="0" distB="0" distL="0" distR="0">
            <wp:extent cx="66548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66548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ауданының Новокубанка ауылы</w:t>
      </w:r>
    </w:p>
    <w:p>
      <w:pPr>
        <w:spacing w:after="0"/>
        <w:ind w:left="0"/>
        <w:jc w:val="left"/>
      </w:pP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Шортанды ауданы бойынша ІҚМ аналық (сауын)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ауданы,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бойынша қамтамасыз етілу,%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Новографское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Егемен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Гуляй Поле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Новопервомайское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Конкрынка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Белое Озеро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Қара-Адыр бекеті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Камышенка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кенті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кенті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бекеті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Ключи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Алтайское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Ескертпе: Қазақстан Республикасы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сауын сиырларға арналған жайылымдық алқаптардың жетпейтін саны мемлекет мұқтажы үшін сатып алу есебінен қамтамасыз етіледі.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