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bf8d69" w14:textId="bbf8d6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Ақтөбе облысы Ақтөбе қалалық мәслихатының 2021 жылғы 28 желтоқсандағы № 130 "Ақтөбе қаласы бойынша 2021-2022 жылдарға жайылымдарды басқару және оларды пайдалану жөніндегі жоспарды бекіту туралы" шешіміне өзгеріс пен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Ақтөбе облысы Ақтөбе қалалық мәслихатының 2022 жылғы 22 шілдедегі № 181 шешімі. Мерзімі өткендіктен қолданыс тоқтатылды</w:t>
      </w:r>
    </w:p>
    <w:p>
      <w:pPr>
        <w:spacing w:after="0"/>
        <w:ind w:left="0"/>
        <w:jc w:val="left"/>
      </w:pP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Ақтөбе қалалық мәслихаты ШЕШІМ ҚАБЫЛДАДЫ: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Ақтөбе облысы Ақтөбе қалалық мәслихатының 2021 жылғы 28 желтоқсандағы № 130 "Ақтөбе қаласы бойынша 2021-2022 жылдарға жайылымдарды басқару және оларды пайдалану жөніндегі жоспарды бекіту туралы" шешіміне толықтыру енгізу туралы </w:t>
      </w:r>
      <w:r>
        <w:rPr>
          <w:rFonts w:ascii="Times New Roman"/>
          <w:b w:val="false"/>
          <w:i w:val="false"/>
          <w:color w:val="000000"/>
          <w:sz w:val="28"/>
        </w:rPr>
        <w:t>шешіміне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өзгеріс пен толықтырулар енгізілсін: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жоғарыда аталған шешіммен бекітілген </w:t>
      </w:r>
      <w:r>
        <w:rPr>
          <w:rFonts w:ascii="Times New Roman"/>
          <w:b w:val="false"/>
          <w:i w:val="false"/>
          <w:color w:val="000000"/>
          <w:sz w:val="28"/>
        </w:rPr>
        <w:t>Ақтөбе қаласы бойынша 2021-2022 жылдарға жайылымдарды басқару және оларды пайдалану жөніндегі жоспар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келесідей мазмұндағы 7-1) тармақшамен толықтырылсын: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"7-1) осы Жоспардың 8-қосымшасына сәйкес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картаны;";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жазылсын;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8-қосымшамен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"Ақтөбе қаласының ауыл шаруашылығы бөлімі" мемлекеттік мекемесі заңнамада белгіленген тәртіппен: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шешімді Қазақстан Республикасы нормативтік құқықтық актілерінің эталондық бақылау банкінде ресми жариялауға жіберуді;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шешімді оны ресми жариялағаннан кейін Ақтөбе қалалық мәслихатының интернет – ресурсында орналастыруды қамтамасыз етсін.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Ақтөбе қалалық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Даржанова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Ақтөбе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 жылғы 22 шілдедегі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181 шешіміне 1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Ақтөбе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2021 жылғы 28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130 шешіміне 1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бірліктің аумағындағы жайылымдық жерлерді жер санаттары, жер учаскелерінің меншік иелері және жер пайдаланушылар негізінде орналастыру схемасы (картасы)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Ақтөбе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 жылғы 22 шілдедегі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181 шешіміне 2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Ақтөбе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2021 жылғы 28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130 шешіміне 8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Жаңақоныс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Құрашасай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Сазды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Ақжар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Ақшат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Белогор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Белогор карьері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Қурайлы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Өлке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Өрлеу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Шиелісай тұрғын үй алабы бойынша жеке тұрғындардың жайылым жерлерінің картасы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