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ffbb3f" w14:textId="5ffbb3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Ұйғыр ауданы бойынша 2023-2024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Алматы облысы Ұйғыр аудандық мәслихатының 2022 жылғы 5 желтоқсандағы № 7-32-152 шешімі</w:t>
      </w:r>
    </w:p>
    <w:p>
      <w:pPr>
        <w:spacing w:after="0"/>
        <w:ind w:left="0"/>
        <w:jc w:val="both"/>
      </w:pPr>
      <w:bookmarkStart w:name="z7" w:id="0"/>
      <w:r>
        <w:rPr>
          <w:rFonts w:ascii="Times New Roman"/>
          <w:b w:val="false"/>
          <w:i w:val="false"/>
          <w:color w:val="000000"/>
          <w:sz w:val="28"/>
        </w:rPr>
        <w:t xml:space="preserve">
      "Жайылымдар туралы" Қазақстан Республикасының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Ұйғыр аудандық мәслихаты ШЕШІМ ҚАБЫЛДАДЫ:</w:t>
      </w:r>
    </w:p>
    <w:bookmarkEnd w:id="0"/>
    <w:bookmarkStart w:name="z8"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14-қосымшаларына</w:t>
      </w:r>
      <w:r>
        <w:rPr>
          <w:rFonts w:ascii="Times New Roman"/>
          <w:b w:val="false"/>
          <w:i w:val="false"/>
          <w:color w:val="000000"/>
          <w:sz w:val="28"/>
        </w:rPr>
        <w:t xml:space="preserve"> сәйкес Шарын, Тасқарасу, Бахар, Шонжы, Сүмбе, Қырғызсай, Үлкен Ақсу, Ават, Тиірмен, Ақтам, Дардамты, Кетпен, Кіші Диқан, Қалжат ауылдық округтерінің 2023-2024 жылдарға арналған жайылымдарды басқару және оларды пайдалану жөніндегі жоспарлары бекітілсін.</w:t>
      </w:r>
    </w:p>
    <w:bookmarkEnd w:id="1"/>
    <w:bookmarkStart w:name="z9" w:id="2"/>
    <w:p>
      <w:pPr>
        <w:spacing w:after="0"/>
        <w:ind w:left="0"/>
        <w:jc w:val="both"/>
      </w:pPr>
      <w:r>
        <w:rPr>
          <w:rFonts w:ascii="Times New Roman"/>
          <w:b w:val="false"/>
          <w:i w:val="false"/>
          <w:color w:val="000000"/>
          <w:sz w:val="28"/>
        </w:rPr>
        <w:t>
      2. Осы шешім алғашқы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Ұйғыр аудандық мәслихатының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Есжан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Ұйғыр аудандық мәслихатының 2022 жылғы "05" желтоқсандағы № 7-32-152 шешіміне 1-қосымша</w:t>
            </w:r>
          </w:p>
        </w:tc>
      </w:tr>
    </w:tbl>
    <w:bookmarkStart w:name="z12" w:id="3"/>
    <w:p>
      <w:pPr>
        <w:spacing w:after="0"/>
        <w:ind w:left="0"/>
        <w:jc w:val="both"/>
      </w:pPr>
      <w:r>
        <w:rPr>
          <w:rFonts w:ascii="Times New Roman"/>
          <w:b w:val="false"/>
          <w:i w:val="false"/>
          <w:color w:val="000000"/>
          <w:sz w:val="28"/>
        </w:rPr>
        <w:t>
      Шарын ауылдық округінің 2023-2024 жылдарға арналған жайылымдарды басқару және оларды пайдалану жөніндегі жоспары.</w:t>
      </w:r>
    </w:p>
    <w:bookmarkEnd w:id="3"/>
    <w:bookmarkStart w:name="z13" w:id="4"/>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
    <w:bookmarkStart w:name="z14" w:id="5"/>
    <w:p>
      <w:pPr>
        <w:spacing w:after="0"/>
        <w:ind w:left="0"/>
        <w:jc w:val="both"/>
      </w:pPr>
      <w:r>
        <w:rPr>
          <w:rFonts w:ascii="Times New Roman"/>
          <w:b w:val="false"/>
          <w:i w:val="false"/>
          <w:color w:val="000000"/>
          <w:sz w:val="28"/>
        </w:rPr>
        <w:t>
      2) жайылым айналымдарының қолайлы схемасы;</w:t>
      </w:r>
    </w:p>
    <w:bookmarkEnd w:id="5"/>
    <w:bookmarkStart w:name="z15" w:id="6"/>
    <w:p>
      <w:pPr>
        <w:spacing w:after="0"/>
        <w:ind w:left="0"/>
        <w:jc w:val="both"/>
      </w:pPr>
      <w:r>
        <w:rPr>
          <w:rFonts w:ascii="Times New Roman"/>
          <w:b w:val="false"/>
          <w:i w:val="false"/>
          <w:color w:val="000000"/>
          <w:sz w:val="28"/>
        </w:rPr>
        <w:t>
      3) жайылымдардың, оның ішінде маусымдық, жайылымдық сыртқы және ішкі шекаралары мен алаңдары, жайылымдық инфрақұрылым объектілері белгіленген картасы;</w:t>
      </w:r>
    </w:p>
    <w:bookmarkEnd w:id="6"/>
    <w:bookmarkStart w:name="z16" w:id="7"/>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 құдықтарға) қол жеткізу схемасы;</w:t>
      </w:r>
    </w:p>
    <w:bookmarkEnd w:id="7"/>
    <w:bookmarkStart w:name="z17" w:id="8"/>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8"/>
    <w:bookmarkStart w:name="z18" w:id="9"/>
    <w:p>
      <w:pPr>
        <w:spacing w:after="0"/>
        <w:ind w:left="0"/>
        <w:jc w:val="both"/>
      </w:pPr>
      <w:r>
        <w:rPr>
          <w:rFonts w:ascii="Times New Roman"/>
          <w:b w:val="false"/>
          <w:i w:val="false"/>
          <w:color w:val="000000"/>
          <w:sz w:val="28"/>
        </w:rPr>
        <w:t>
      6) Шарын ауылдық округінің (бұдан әрі – ауыл)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9"/>
    <w:bookmarkStart w:name="z19" w:id="10"/>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0"/>
    <w:bookmarkStart w:name="z20" w:id="11"/>
    <w:p>
      <w:pPr>
        <w:spacing w:after="0"/>
        <w:ind w:left="0"/>
        <w:jc w:val="both"/>
      </w:pPr>
      <w:r>
        <w:rPr>
          <w:rFonts w:ascii="Times New Roman"/>
          <w:b w:val="false"/>
          <w:i w:val="false"/>
          <w:color w:val="000000"/>
          <w:sz w:val="28"/>
        </w:rPr>
        <w:t>
      Ауыл аумағы құрғақ, даласы бетеге-селеулі белдем тармағына жатады.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11"/>
    <w:bookmarkStart w:name="z21" w:id="12"/>
    <w:p>
      <w:pPr>
        <w:spacing w:after="0"/>
        <w:ind w:left="0"/>
        <w:jc w:val="both"/>
      </w:pPr>
      <w:r>
        <w:rPr>
          <w:rFonts w:ascii="Times New Roman"/>
          <w:b w:val="false"/>
          <w:i w:val="false"/>
          <w:color w:val="000000"/>
          <w:sz w:val="28"/>
        </w:rPr>
        <w:t xml:space="preserve">
      Жайылымды суландыру табиғи апандар, шахталы құдықтармен қамтамасыз етіледі. </w:t>
      </w:r>
    </w:p>
    <w:bookmarkEnd w:id="12"/>
    <w:bookmarkStart w:name="z22" w:id="13"/>
    <w:p>
      <w:pPr>
        <w:spacing w:after="0"/>
        <w:ind w:left="0"/>
        <w:jc w:val="both"/>
      </w:pPr>
      <w:r>
        <w:rPr>
          <w:rFonts w:ascii="Times New Roman"/>
          <w:b w:val="false"/>
          <w:i w:val="false"/>
          <w:color w:val="000000"/>
          <w:sz w:val="28"/>
        </w:rPr>
        <w:t>
      Жайылымдық алқаптардың орташа өнімділігі – 5 центнер/гектарды құрайды.</w:t>
      </w:r>
    </w:p>
    <w:bookmarkEnd w:id="13"/>
    <w:bookmarkStart w:name="z23" w:id="14"/>
    <w:p>
      <w:pPr>
        <w:spacing w:after="0"/>
        <w:ind w:left="0"/>
        <w:jc w:val="both"/>
      </w:pPr>
      <w:r>
        <w:rPr>
          <w:rFonts w:ascii="Times New Roman"/>
          <w:b w:val="false"/>
          <w:i w:val="false"/>
          <w:color w:val="000000"/>
          <w:sz w:val="28"/>
        </w:rPr>
        <w:t>
      Жайылымдар жемдерінің қор ұзақтығы 170-180 күн болатын жайылым кезеңінде пайдаланылады.</w:t>
      </w:r>
    </w:p>
    <w:bookmarkEnd w:id="14"/>
    <w:bookmarkStart w:name="z24" w:id="15"/>
    <w:p>
      <w:pPr>
        <w:spacing w:after="0"/>
        <w:ind w:left="0"/>
        <w:jc w:val="both"/>
      </w:pPr>
      <w:r>
        <w:rPr>
          <w:rFonts w:ascii="Times New Roman"/>
          <w:b w:val="false"/>
          <w:i w:val="false"/>
          <w:color w:val="000000"/>
          <w:sz w:val="28"/>
        </w:rPr>
        <w:t>
      Шарын ауылылдық округі ауданының солістік жағында орналасқан.</w:t>
      </w:r>
    </w:p>
    <w:bookmarkEnd w:id="15"/>
    <w:bookmarkStart w:name="z25" w:id="16"/>
    <w:p>
      <w:pPr>
        <w:spacing w:after="0"/>
        <w:ind w:left="0"/>
        <w:jc w:val="both"/>
      </w:pPr>
      <w:r>
        <w:rPr>
          <w:rFonts w:ascii="Times New Roman"/>
          <w:b w:val="false"/>
          <w:i w:val="false"/>
          <w:color w:val="000000"/>
          <w:sz w:val="28"/>
        </w:rPr>
        <w:t>
      Әкімшілік-аумақтық бөлінісі Шарын ауылынан тұрады.</w:t>
      </w:r>
    </w:p>
    <w:bookmarkEnd w:id="16"/>
    <w:bookmarkStart w:name="z26" w:id="17"/>
    <w:p>
      <w:pPr>
        <w:spacing w:after="0"/>
        <w:ind w:left="0"/>
        <w:jc w:val="both"/>
      </w:pPr>
      <w:r>
        <w:rPr>
          <w:rFonts w:ascii="Times New Roman"/>
          <w:b w:val="false"/>
          <w:i w:val="false"/>
          <w:color w:val="000000"/>
          <w:sz w:val="28"/>
        </w:rPr>
        <w:t>
      Табиғи ауа-райының жағдайлары бойынша: дала аймағының шегінде және агроклиматтық көрсеткіштер бойынша, олар үшін тән қасиет: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bookmarkEnd w:id="17"/>
    <w:bookmarkStart w:name="z27" w:id="18"/>
    <w:p>
      <w:pPr>
        <w:spacing w:after="0"/>
        <w:ind w:left="0"/>
        <w:jc w:val="both"/>
      </w:pPr>
      <w:r>
        <w:rPr>
          <w:rFonts w:ascii="Times New Roman"/>
          <w:b w:val="false"/>
          <w:i w:val="false"/>
          <w:color w:val="000000"/>
          <w:sz w:val="28"/>
        </w:rPr>
        <w:t>
      Ауылдың жалпы жер көлемі 11287 гектар соның ішінде жайылымдар – 5012 га.</w:t>
      </w:r>
    </w:p>
    <w:bookmarkEnd w:id="18"/>
    <w:bookmarkStart w:name="z28" w:id="19"/>
    <w:p>
      <w:pPr>
        <w:spacing w:after="0"/>
        <w:ind w:left="0"/>
        <w:jc w:val="both"/>
      </w:pPr>
      <w:r>
        <w:rPr>
          <w:rFonts w:ascii="Times New Roman"/>
          <w:b w:val="false"/>
          <w:i w:val="false"/>
          <w:color w:val="000000"/>
          <w:sz w:val="28"/>
        </w:rPr>
        <w:t>
      Санаттары бойынша жерлер келесідей бөлінеді:</w:t>
      </w:r>
    </w:p>
    <w:bookmarkEnd w:id="19"/>
    <w:bookmarkStart w:name="z29" w:id="20"/>
    <w:p>
      <w:pPr>
        <w:spacing w:after="0"/>
        <w:ind w:left="0"/>
        <w:jc w:val="both"/>
      </w:pPr>
      <w:r>
        <w:rPr>
          <w:rFonts w:ascii="Times New Roman"/>
          <w:b w:val="false"/>
          <w:i w:val="false"/>
          <w:color w:val="000000"/>
          <w:sz w:val="28"/>
        </w:rPr>
        <w:t>
      ауыл шаруашылығы мақсатындағы жерлер – 10109 га;</w:t>
      </w:r>
    </w:p>
    <w:bookmarkEnd w:id="20"/>
    <w:bookmarkStart w:name="z30" w:id="21"/>
    <w:p>
      <w:pPr>
        <w:spacing w:after="0"/>
        <w:ind w:left="0"/>
        <w:jc w:val="both"/>
      </w:pPr>
      <w:r>
        <w:rPr>
          <w:rFonts w:ascii="Times New Roman"/>
          <w:b w:val="false"/>
          <w:i w:val="false"/>
          <w:color w:val="000000"/>
          <w:sz w:val="28"/>
        </w:rPr>
        <w:t>
      елді мекендердің жерлері- 1178 га;</w:t>
      </w:r>
    </w:p>
    <w:bookmarkEnd w:id="21"/>
    <w:bookmarkStart w:name="z31" w:id="22"/>
    <w:p>
      <w:pPr>
        <w:spacing w:after="0"/>
        <w:ind w:left="0"/>
        <w:jc w:val="both"/>
      </w:pPr>
      <w:r>
        <w:rPr>
          <w:rFonts w:ascii="Times New Roman"/>
          <w:b w:val="false"/>
          <w:i w:val="false"/>
          <w:color w:val="000000"/>
          <w:sz w:val="28"/>
        </w:rPr>
        <w:t xml:space="preserve">
      Шарын ауылдық округі аумағындағы ауыл шаруашылығы жануарлары мал басының саны: 8538 бас ірі қара мал, 7000 бас уақ мал, 1755 бас жылқы. </w:t>
      </w:r>
    </w:p>
    <w:bookmarkEnd w:id="22"/>
    <w:bookmarkStart w:name="z32" w:id="23"/>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23"/>
    <w:bookmarkStart w:name="z33" w:id="24"/>
    <w:p>
      <w:pPr>
        <w:spacing w:after="0"/>
        <w:ind w:left="0"/>
        <w:jc w:val="both"/>
      </w:pPr>
      <w:r>
        <w:rPr>
          <w:rFonts w:ascii="Times New Roman"/>
          <w:b w:val="false"/>
          <w:i w:val="false"/>
          <w:color w:val="000000"/>
          <w:sz w:val="28"/>
        </w:rPr>
        <w:t>
      ірі қара мал - 57 табын;</w:t>
      </w:r>
    </w:p>
    <w:bookmarkEnd w:id="24"/>
    <w:bookmarkStart w:name="z34" w:id="25"/>
    <w:p>
      <w:pPr>
        <w:spacing w:after="0"/>
        <w:ind w:left="0"/>
        <w:jc w:val="both"/>
      </w:pPr>
      <w:r>
        <w:rPr>
          <w:rFonts w:ascii="Times New Roman"/>
          <w:b w:val="false"/>
          <w:i w:val="false"/>
          <w:color w:val="000000"/>
          <w:sz w:val="28"/>
        </w:rPr>
        <w:t>
      ұсақ мал - 49 отар;</w:t>
      </w:r>
    </w:p>
    <w:bookmarkEnd w:id="25"/>
    <w:bookmarkStart w:name="z35" w:id="26"/>
    <w:p>
      <w:pPr>
        <w:spacing w:after="0"/>
        <w:ind w:left="0"/>
        <w:jc w:val="both"/>
      </w:pPr>
      <w:r>
        <w:rPr>
          <w:rFonts w:ascii="Times New Roman"/>
          <w:b w:val="false"/>
          <w:i w:val="false"/>
          <w:color w:val="000000"/>
          <w:sz w:val="28"/>
        </w:rPr>
        <w:t>
      жылқы – 54 үйір.</w:t>
      </w:r>
    </w:p>
    <w:bookmarkEnd w:id="26"/>
    <w:bookmarkStart w:name="z36" w:id="27"/>
    <w:p>
      <w:pPr>
        <w:spacing w:after="0"/>
        <w:ind w:left="0"/>
        <w:jc w:val="both"/>
      </w:pPr>
      <w:r>
        <w:rPr>
          <w:rFonts w:ascii="Times New Roman"/>
          <w:b w:val="false"/>
          <w:i w:val="false"/>
          <w:color w:val="000000"/>
          <w:sz w:val="28"/>
        </w:rPr>
        <w:t>
      Жайылымдар ауылдың табиғи-климаттық ерекшелігіне байланысты табиғи жайылымдарға жатады және көбінесе малды бағу үшін пайдаланылады.</w:t>
      </w:r>
    </w:p>
    <w:bookmarkEnd w:id="27"/>
    <w:bookmarkStart w:name="z37" w:id="28"/>
    <w:p>
      <w:pPr>
        <w:spacing w:after="0"/>
        <w:ind w:left="0"/>
        <w:jc w:val="both"/>
      </w:pPr>
      <w:r>
        <w:rPr>
          <w:rFonts w:ascii="Times New Roman"/>
          <w:b w:val="false"/>
          <w:i w:val="false"/>
          <w:color w:val="000000"/>
          <w:sz w:val="28"/>
        </w:rPr>
        <w:t>
      Жайылымдарды негізгі пайдаланушылар ауыл тұрғындары болып табылады.</w:t>
      </w:r>
    </w:p>
    <w:bookmarkEnd w:id="28"/>
    <w:bookmarkStart w:name="z38" w:id="29"/>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29"/>
    <w:bookmarkStart w:name="z39" w:id="30"/>
    <w:p>
      <w:pPr>
        <w:spacing w:after="0"/>
        <w:ind w:left="0"/>
        <w:jc w:val="both"/>
      </w:pPr>
      <w:r>
        <w:rPr>
          <w:rFonts w:ascii="Times New Roman"/>
          <w:b w:val="false"/>
          <w:i w:val="false"/>
          <w:color w:val="000000"/>
          <w:sz w:val="28"/>
        </w:rPr>
        <w:t>
      Ауылдық округ аумағында 1 ветеринарлық пункт және 1 мал қорымы қызмет істейді.</w:t>
      </w:r>
    </w:p>
    <w:bookmarkEnd w:id="30"/>
    <w:bookmarkStart w:name="z40" w:id="31"/>
    <w:p>
      <w:pPr>
        <w:spacing w:after="0"/>
        <w:ind w:left="0"/>
        <w:jc w:val="both"/>
      </w:pPr>
      <w:r>
        <w:rPr>
          <w:rFonts w:ascii="Times New Roman"/>
          <w:b w:val="false"/>
          <w:i w:val="false"/>
          <w:color w:val="000000"/>
          <w:sz w:val="28"/>
        </w:rPr>
        <w:t>
      Ауылдық округте малды айдап өтуге арналған сервитуттар белгіленбеген.</w:t>
      </w:r>
    </w:p>
    <w:bookmarkEnd w:id="31"/>
    <w:bookmarkStart w:name="z41" w:id="32"/>
    <w:p>
      <w:pPr>
        <w:spacing w:after="0"/>
        <w:ind w:left="0"/>
        <w:jc w:val="both"/>
      </w:pPr>
      <w:r>
        <w:rPr>
          <w:rFonts w:ascii="Times New Roman"/>
          <w:b w:val="false"/>
          <w:i w:val="false"/>
          <w:color w:val="000000"/>
          <w:sz w:val="28"/>
        </w:rPr>
        <w:t>
      Шарын ауылдық округі бойынша жер учаскелерінің меншік иелері</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участкелерінің меншік иелері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Абдильдинов Ерзы "Бугуты"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Абдримов Асымжан "Асим"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Абсемятова Сахидам "Рустам-Даут"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Хетахунов Мукадас "Расмус"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Авутов Иминжан"Варис"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Азиева Мехирбанам"Роз-Шат"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Айсаров Каир"Саяра 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Уяласова Куляйхан"Ак кайнар"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Артыкбаев Байғали "Марал"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Генахунов Адыл"Адмир"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Дандибаев Тоқтасын"Бағашар"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Даркенбаева Ултун"Алмас,М"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Дауренбаев Токжан"Токжан"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Даутов Авутжан "Альбина"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Джанадилов Нағашбек"Алтын булақ"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Джарылкасымов Ерш"Өзбек"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Елагина Юлия "Аси"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Жанабилов Нусупкан"Кенже"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Заитов Турсунжан "З.Ивраим"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Закиров Ташмура "Ташмурат"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Закиров Хамра "Мусажан"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Изамбеков Арна "Мусабай"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Изимов Тельман"Тавакел"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Иминов Ашим " Закир"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Имиров Хайрулла "Зыхрулла"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Исаева Аида "Асхатбек"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Батур"Атамирас"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Шаймарда "Эльшат"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Кадыров Садыр "К.Саит"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Коккозов Алмас "Мукали"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Курбанов Адылжан "Басит"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Курбанов Тохтахун"Арал"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Курмангожина Айжан"Айжан и 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Кызайбеков Айдын"Қымбат"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Кыпшакбаев Махсат "Мурат"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Мадалиев Парманжан "Темирлан"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Мадалиева Жанылсын "Жанна"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 Асха"М.Асхат"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 Асымжан "Адиям"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 Ашимжан "М.Адыл"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Мамиров Тохсун"Мамыр"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Мамирова Нуржанам"Шаира"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Мамташуров Расул "Бексултан"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Марданов Азат"Азат"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Махмутова Сажидам "Нур-Халисам"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Молдасултанова Данагул"Тохтар"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Моллаев Болатбек "М.Бекболат"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Мухтаров Мурат "Мурадил"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Наметов Хамража "Камилжан"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Наметов Махамет"Калбинур-намет"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Насирдинов Абдумулук"Мансур"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Насыров Мирзает"Чарын"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Абдумали "Ахмолла"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Бактыба"Тохтасын Омар"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Кахирман "Кадирдан"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Оразбаев Нору"Шамилжан"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Отарбаев Турдакын"Тойчи"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Розахунова Халбуви"АСА"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Розиев Маруп "Маржан"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Сабаков Ерли"Арнур"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-2343,4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Алимжан"Садыков Алимжан"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Ташбулат"Мырзахмет"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Ярмахамет"Саадат"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Сайдуллаев Мурат "Турсун.Х"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Самаров Турсун "Измахун"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Сатымбеков Серик "Сауле"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Сауырбаев Матайбек "Азиз"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Сайпул"Бахит нури"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Сидиков Низамдун"Расул.С"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Супамов Шохрат"С.Михрат"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Тайлакбаева Кулбуби"Шалкар"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Тастанбеков Еркин"Айдын"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Акынова Лия"Сулейман"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Тохтахунов Малик"Риздихан"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Турдыбакиев Азиз"Т.Адыл"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Турсунов Бостан"Т.Руслан"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Турсунов Мансур"Такыр"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Турсунов Муратали"Муратали"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Турсунов Мухамади"Гулбаг"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Турсынбаев Нурла"Нургельды"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Умаров Сырым"С.Абылай"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Усманов Нариман"Хасият"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Ушамов Амражан"Амражан"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 Турдахун"Кара Тума"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Максатов Савердин "Тимур-Макс"ЖШС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ЗиявдиновАбликим"ДевеломентАгро"ЖШС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Ахбашев Аблеким "Махинур"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Аширов Эльмурат "Заманбек"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Баратова Екатерина "Екатерина"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-12369</w:t>
            </w:r>
          </w:p>
        </w:tc>
      </w:tr>
    </w:tbl>
    <w:bookmarkStart w:name="z42" w:id="33"/>
    <w:p>
      <w:pPr>
        <w:spacing w:after="0"/>
        <w:ind w:left="0"/>
        <w:jc w:val="both"/>
      </w:pPr>
      <w:r>
        <w:rPr>
          <w:rFonts w:ascii="Times New Roman"/>
          <w:b w:val="false"/>
          <w:i w:val="false"/>
          <w:color w:val="000000"/>
          <w:sz w:val="28"/>
        </w:rPr>
        <w:t>
      Аббревиатуралардың таратылып жазылуы:МІҚ – мүйізді іріқара мал; УМ – уақ мал, ш/қ- шаруа қожалық</w:t>
      </w:r>
    </w:p>
    <w:bookmarkEnd w:id="33"/>
    <w:bookmarkStart w:name="z43" w:id="3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4"/>
    <w:bookmarkStart w:name="z44"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63500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3500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 w:id="36"/>
    <w:p>
      <w:pPr>
        <w:spacing w:after="0"/>
        <w:ind w:left="0"/>
        <w:jc w:val="left"/>
      </w:pPr>
      <w:r>
        <w:rPr>
          <w:rFonts w:ascii="Times New Roman"/>
          <w:b/>
          <w:i w:val="false"/>
          <w:color w:val="000000"/>
        </w:rPr>
        <w:t xml:space="preserve"> Шарын ауылдық округ бойынша елді мекендер бөлінісінде мүйізді ірі қара аналық (сауын)мал басын орналастыру үшін жайылымдарды бөлу</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Шарын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r>
    </w:tbl>
    <w:bookmarkStart w:name="z46" w:id="37"/>
    <w:p>
      <w:pPr>
        <w:spacing w:after="0"/>
        <w:ind w:left="0"/>
        <w:jc w:val="left"/>
      </w:pPr>
      <w:r>
        <w:rPr>
          <w:rFonts w:ascii="Times New Roman"/>
          <w:b/>
          <w:i w:val="false"/>
          <w:color w:val="000000"/>
        </w:rPr>
        <w:t xml:space="preserve"> Жайылым айналымдарының қолайлы схемасы</w:t>
      </w:r>
    </w:p>
    <w:bookmarkEnd w:id="37"/>
    <w:bookmarkStart w:name="z47"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 w:id="39"/>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9"/>
    <w:bookmarkStart w:name="z49"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 w:id="4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қолжеткізу схемасы</w:t>
      </w:r>
    </w:p>
    <w:bookmarkEnd w:id="41"/>
    <w:bookmarkStart w:name="z51"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 w:id="43"/>
    <w:p>
      <w:pPr>
        <w:spacing w:after="0"/>
        <w:ind w:left="0"/>
        <w:jc w:val="left"/>
      </w:pPr>
      <w:r>
        <w:rPr>
          <w:rFonts w:ascii="Times New Roman"/>
          <w:b/>
          <w:i w:val="false"/>
          <w:color w:val="000000"/>
        </w:rPr>
        <w:t xml:space="preserve"> Ауыл,ауылдық округ маңында орналасқан жайылымдармен қамтамасыз етілмеген жеке жəне (немесе) заңды тұлғалардың ауылшаруашылығы жануарларының мал басын шалғайдағы жайылымдарға орналастыру схемасы</w:t>
      </w:r>
    </w:p>
    <w:bookmarkEnd w:id="43"/>
    <w:bookmarkStart w:name="z53"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 w:id="45"/>
    <w:p>
      <w:pPr>
        <w:spacing w:after="0"/>
        <w:ind w:left="0"/>
        <w:jc w:val="left"/>
      </w:pPr>
      <w:r>
        <w:rPr>
          <w:rFonts w:ascii="Times New Roman"/>
          <w:b/>
          <w:i w:val="false"/>
          <w:color w:val="000000"/>
        </w:rPr>
        <w:t xml:space="preserve"> Жайылымы жоқ жеке жəне (немесе) заңды тұлғалардың ауыл шаруашылығы жануарларының мал басын орналастыру үшін жайылымдарды қайта бөлу жəне оны берілетін жайылымдарға ауыстыру схемасы</w:t>
      </w:r>
    </w:p>
    <w:bookmarkEnd w:id="45"/>
    <w:bookmarkStart w:name="z55"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 w:id="47"/>
    <w:p>
      <w:pPr>
        <w:spacing w:after="0"/>
        <w:ind w:left="0"/>
        <w:jc w:val="left"/>
      </w:pPr>
      <w:r>
        <w:rPr>
          <w:rFonts w:ascii="Times New Roman"/>
          <w:b/>
          <w:i w:val="false"/>
          <w:color w:val="000000"/>
        </w:rPr>
        <w:t xml:space="preserve"> Шарын ауылдық округі бойыша ауыл шаруашылығы жануарларын жаюдың және айдаудың маусымдық маршруттарын белгілейтін жайылымды пайдалану жөніндегі күнтізбелік графигі</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48"/>
          <w:p>
            <w:pPr>
              <w:spacing w:after="20"/>
              <w:ind w:left="20"/>
              <w:jc w:val="both"/>
            </w:pPr>
            <w:r>
              <w:rPr>
                <w:rFonts w:ascii="Times New Roman"/>
                <w:b w:val="false"/>
                <w:i w:val="false"/>
                <w:color w:val="000000"/>
                <w:sz w:val="20"/>
              </w:rPr>
              <w:t>
Жайылымдардарға малдарды айдап шығару және жайылымдардан</w:t>
            </w:r>
          </w:p>
          <w:bookmarkEnd w:id="48"/>
          <w:p>
            <w:pPr>
              <w:spacing w:after="20"/>
              <w:ind w:left="20"/>
              <w:jc w:val="both"/>
            </w:pPr>
            <w:r>
              <w:rPr>
                <w:rFonts w:ascii="Times New Roman"/>
                <w:b w:val="false"/>
                <w:i w:val="false"/>
                <w:color w:val="000000"/>
                <w:sz w:val="20"/>
              </w:rPr>
              <w:t>
қайтару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49"/>
          <w:p>
            <w:pPr>
              <w:spacing w:after="20"/>
              <w:ind w:left="20"/>
              <w:jc w:val="both"/>
            </w:pPr>
            <w:r>
              <w:rPr>
                <w:rFonts w:ascii="Times New Roman"/>
                <w:b w:val="false"/>
                <w:i w:val="false"/>
                <w:color w:val="000000"/>
                <w:sz w:val="20"/>
              </w:rPr>
              <w:t>
Наурыз</w:t>
            </w:r>
          </w:p>
          <w:bookmarkEnd w:id="49"/>
          <w:p>
            <w:pPr>
              <w:spacing w:after="20"/>
              <w:ind w:left="20"/>
              <w:jc w:val="both"/>
            </w:pPr>
            <w:r>
              <w:rPr>
                <w:rFonts w:ascii="Times New Roman"/>
                <w:b w:val="false"/>
                <w:i w:val="false"/>
                <w:color w:val="000000"/>
                <w:sz w:val="20"/>
              </w:rPr>
              <w:t>
</w:t>
            </w:r>
            <w:r>
              <w:rPr>
                <w:rFonts w:ascii="Times New Roman"/>
                <w:b w:val="false"/>
                <w:i w:val="false"/>
                <w:color w:val="000000"/>
                <w:sz w:val="20"/>
              </w:rPr>
              <w:t>айының ІI-ші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50"/>
          <w:p>
            <w:pPr>
              <w:spacing w:after="20"/>
              <w:ind w:left="20"/>
              <w:jc w:val="both"/>
            </w:pPr>
            <w:r>
              <w:rPr>
                <w:rFonts w:ascii="Times New Roman"/>
                <w:b w:val="false"/>
                <w:i w:val="false"/>
                <w:color w:val="000000"/>
                <w:sz w:val="20"/>
              </w:rPr>
              <w:t>
Мамыр</w:t>
            </w:r>
          </w:p>
          <w:bookmarkEnd w:id="50"/>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51"/>
          <w:p>
            <w:pPr>
              <w:spacing w:after="20"/>
              <w:ind w:left="20"/>
              <w:jc w:val="both"/>
            </w:pPr>
            <w:r>
              <w:rPr>
                <w:rFonts w:ascii="Times New Roman"/>
                <w:b w:val="false"/>
                <w:i w:val="false"/>
                <w:color w:val="000000"/>
                <w:sz w:val="20"/>
              </w:rPr>
              <w:t>
Қазан</w:t>
            </w:r>
          </w:p>
          <w:bookmarkEnd w:id="51"/>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52"/>
          <w:p>
            <w:pPr>
              <w:spacing w:after="20"/>
              <w:ind w:left="20"/>
              <w:jc w:val="both"/>
            </w:pPr>
            <w:r>
              <w:rPr>
                <w:rFonts w:ascii="Times New Roman"/>
                <w:b w:val="false"/>
                <w:i w:val="false"/>
                <w:color w:val="000000"/>
                <w:sz w:val="20"/>
              </w:rPr>
              <w:t>
Қараша</w:t>
            </w:r>
          </w:p>
          <w:bookmarkEnd w:id="52"/>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53"/>
          <w:p>
            <w:pPr>
              <w:spacing w:after="20"/>
              <w:ind w:left="20"/>
              <w:jc w:val="both"/>
            </w:pPr>
            <w:r>
              <w:rPr>
                <w:rFonts w:ascii="Times New Roman"/>
                <w:b w:val="false"/>
                <w:i w:val="false"/>
                <w:color w:val="000000"/>
                <w:sz w:val="20"/>
              </w:rPr>
              <w:t>
Наурыз</w:t>
            </w:r>
          </w:p>
          <w:bookmarkEnd w:id="53"/>
          <w:p>
            <w:pPr>
              <w:spacing w:after="20"/>
              <w:ind w:left="20"/>
              <w:jc w:val="both"/>
            </w:pPr>
            <w:r>
              <w:rPr>
                <w:rFonts w:ascii="Times New Roman"/>
                <w:b w:val="false"/>
                <w:i w:val="false"/>
                <w:color w:val="000000"/>
                <w:sz w:val="20"/>
              </w:rPr>
              <w:t>
</w:t>
            </w:r>
            <w:r>
              <w:rPr>
                <w:rFonts w:ascii="Times New Roman"/>
                <w:b w:val="false"/>
                <w:i w:val="false"/>
                <w:color w:val="000000"/>
                <w:sz w:val="20"/>
              </w:rPr>
              <w:t>айының IІ-ші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54"/>
          <w:p>
            <w:pPr>
              <w:spacing w:after="20"/>
              <w:ind w:left="20"/>
              <w:jc w:val="both"/>
            </w:pPr>
            <w:r>
              <w:rPr>
                <w:rFonts w:ascii="Times New Roman"/>
                <w:b w:val="false"/>
                <w:i w:val="false"/>
                <w:color w:val="000000"/>
                <w:sz w:val="20"/>
              </w:rPr>
              <w:t>
Мамыр</w:t>
            </w:r>
          </w:p>
          <w:bookmarkEnd w:id="54"/>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55"/>
          <w:p>
            <w:pPr>
              <w:spacing w:after="20"/>
              <w:ind w:left="20"/>
              <w:jc w:val="both"/>
            </w:pPr>
            <w:r>
              <w:rPr>
                <w:rFonts w:ascii="Times New Roman"/>
                <w:b w:val="false"/>
                <w:i w:val="false"/>
                <w:color w:val="000000"/>
                <w:sz w:val="20"/>
              </w:rPr>
              <w:t>
Қазан</w:t>
            </w:r>
          </w:p>
          <w:bookmarkEnd w:id="55"/>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56"/>
          <w:p>
            <w:pPr>
              <w:spacing w:after="20"/>
              <w:ind w:left="20"/>
              <w:jc w:val="both"/>
            </w:pPr>
            <w:r>
              <w:rPr>
                <w:rFonts w:ascii="Times New Roman"/>
                <w:b w:val="false"/>
                <w:i w:val="false"/>
                <w:color w:val="000000"/>
                <w:sz w:val="20"/>
              </w:rPr>
              <w:t>
Қараша</w:t>
            </w:r>
          </w:p>
          <w:bookmarkEnd w:id="56"/>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Ұйғыр аудандық мәслихатының 2022 жылғы "05" желтоқсандағы № 7-32-152 шешіміне 2-қосымша</w:t>
            </w:r>
          </w:p>
        </w:tc>
      </w:tr>
    </w:tbl>
    <w:bookmarkStart w:name="z99" w:id="57"/>
    <w:p>
      <w:pPr>
        <w:spacing w:after="0"/>
        <w:ind w:left="0"/>
        <w:jc w:val="both"/>
      </w:pPr>
      <w:r>
        <w:rPr>
          <w:rFonts w:ascii="Times New Roman"/>
          <w:b w:val="false"/>
          <w:i w:val="false"/>
          <w:color w:val="000000"/>
          <w:sz w:val="28"/>
        </w:rPr>
        <w:t>
      Тасқарасу ауылы 2023-2024 жылдарға арналған жайылымдарды басқару және оларды пайдалану жөніндегі жоспары.</w:t>
      </w:r>
    </w:p>
    <w:bookmarkEnd w:id="57"/>
    <w:bookmarkStart w:name="z100" w:id="58"/>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8"/>
    <w:bookmarkStart w:name="z101" w:id="59"/>
    <w:p>
      <w:pPr>
        <w:spacing w:after="0"/>
        <w:ind w:left="0"/>
        <w:jc w:val="both"/>
      </w:pPr>
      <w:r>
        <w:rPr>
          <w:rFonts w:ascii="Times New Roman"/>
          <w:b w:val="false"/>
          <w:i w:val="false"/>
          <w:color w:val="000000"/>
          <w:sz w:val="28"/>
        </w:rPr>
        <w:t>
      2) жайылым айналымдарының қолайлы схемасы;</w:t>
      </w:r>
    </w:p>
    <w:bookmarkEnd w:id="59"/>
    <w:bookmarkStart w:name="z102" w:id="60"/>
    <w:p>
      <w:pPr>
        <w:spacing w:after="0"/>
        <w:ind w:left="0"/>
        <w:jc w:val="both"/>
      </w:pPr>
      <w:r>
        <w:rPr>
          <w:rFonts w:ascii="Times New Roman"/>
          <w:b w:val="false"/>
          <w:i w:val="false"/>
          <w:color w:val="000000"/>
          <w:sz w:val="28"/>
        </w:rPr>
        <w:t>
      3) жайылымдардың, оның ішінде маусымдық, жайылымдық сыртқы және ішкі шекаралары мен алаңдары, жайылымдық инфрақұрылым объектілері белгіленген картасы;</w:t>
      </w:r>
    </w:p>
    <w:bookmarkEnd w:id="60"/>
    <w:bookmarkStart w:name="z103" w:id="61"/>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 құдықтарға) қол жеткізу схемасы;</w:t>
      </w:r>
    </w:p>
    <w:bookmarkEnd w:id="61"/>
    <w:bookmarkStart w:name="z104" w:id="62"/>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62"/>
    <w:bookmarkStart w:name="z105" w:id="63"/>
    <w:p>
      <w:pPr>
        <w:spacing w:after="0"/>
        <w:ind w:left="0"/>
        <w:jc w:val="both"/>
      </w:pPr>
      <w:r>
        <w:rPr>
          <w:rFonts w:ascii="Times New Roman"/>
          <w:b w:val="false"/>
          <w:i w:val="false"/>
          <w:color w:val="000000"/>
          <w:sz w:val="28"/>
        </w:rPr>
        <w:t>
      6) Тасқарасу ауылы (бұдан әрі – ауыл)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63"/>
    <w:bookmarkStart w:name="z106" w:id="64"/>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64"/>
    <w:bookmarkStart w:name="z107" w:id="65"/>
    <w:p>
      <w:pPr>
        <w:spacing w:after="0"/>
        <w:ind w:left="0"/>
        <w:jc w:val="both"/>
      </w:pPr>
      <w:r>
        <w:rPr>
          <w:rFonts w:ascii="Times New Roman"/>
          <w:b w:val="false"/>
          <w:i w:val="false"/>
          <w:color w:val="000000"/>
          <w:sz w:val="28"/>
        </w:rPr>
        <w:t>
      Ауыл аумағы құрғақ, даласы бетеге-селеулі белдем тармағына жатады.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65"/>
    <w:bookmarkStart w:name="z108" w:id="66"/>
    <w:p>
      <w:pPr>
        <w:spacing w:after="0"/>
        <w:ind w:left="0"/>
        <w:jc w:val="both"/>
      </w:pPr>
      <w:r>
        <w:rPr>
          <w:rFonts w:ascii="Times New Roman"/>
          <w:b w:val="false"/>
          <w:i w:val="false"/>
          <w:color w:val="000000"/>
          <w:sz w:val="28"/>
        </w:rPr>
        <w:t>
      Жайылымды суландыру табиғи апандар, шахталы құдықтармен қамтамасыз етіледі. Судың сапасы әлсіз тұздылау, малдарды суару үшін жарамды.</w:t>
      </w:r>
    </w:p>
    <w:bookmarkEnd w:id="66"/>
    <w:bookmarkStart w:name="z109" w:id="67"/>
    <w:p>
      <w:pPr>
        <w:spacing w:after="0"/>
        <w:ind w:left="0"/>
        <w:jc w:val="both"/>
      </w:pPr>
      <w:r>
        <w:rPr>
          <w:rFonts w:ascii="Times New Roman"/>
          <w:b w:val="false"/>
          <w:i w:val="false"/>
          <w:color w:val="000000"/>
          <w:sz w:val="28"/>
        </w:rPr>
        <w:t>
      Жайылымдық алқаптардың орташа өнімділігі – 5 центнер/гектарды құрайды.</w:t>
      </w:r>
    </w:p>
    <w:bookmarkEnd w:id="67"/>
    <w:bookmarkStart w:name="z110" w:id="68"/>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68"/>
    <w:bookmarkStart w:name="z111" w:id="69"/>
    <w:p>
      <w:pPr>
        <w:spacing w:after="0"/>
        <w:ind w:left="0"/>
        <w:jc w:val="both"/>
      </w:pPr>
      <w:r>
        <w:rPr>
          <w:rFonts w:ascii="Times New Roman"/>
          <w:b w:val="false"/>
          <w:i w:val="false"/>
          <w:color w:val="000000"/>
          <w:sz w:val="28"/>
        </w:rPr>
        <w:t>
      Тасқарасу ауылылдық округі ауданының солтүстік жағында орналасқан.</w:t>
      </w:r>
    </w:p>
    <w:bookmarkEnd w:id="69"/>
    <w:bookmarkStart w:name="z112" w:id="70"/>
    <w:p>
      <w:pPr>
        <w:spacing w:after="0"/>
        <w:ind w:left="0"/>
        <w:jc w:val="both"/>
      </w:pPr>
      <w:r>
        <w:rPr>
          <w:rFonts w:ascii="Times New Roman"/>
          <w:b w:val="false"/>
          <w:i w:val="false"/>
          <w:color w:val="000000"/>
          <w:sz w:val="28"/>
        </w:rPr>
        <w:t>
      Әкімшілік-аумақтық бөлінісі Тасқарасу ауылынан тұрады.</w:t>
      </w:r>
    </w:p>
    <w:bookmarkEnd w:id="70"/>
    <w:bookmarkStart w:name="z113" w:id="71"/>
    <w:p>
      <w:pPr>
        <w:spacing w:after="0"/>
        <w:ind w:left="0"/>
        <w:jc w:val="both"/>
      </w:pPr>
      <w:r>
        <w:rPr>
          <w:rFonts w:ascii="Times New Roman"/>
          <w:b w:val="false"/>
          <w:i w:val="false"/>
          <w:color w:val="000000"/>
          <w:sz w:val="28"/>
        </w:rPr>
        <w:t>
      Табиғи ауа-райының жағдайлары бойынша: дала аймағының шегінде және агроклиматтық көрсеткіштер бойынша, олар үшін тән қасиет: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bookmarkEnd w:id="71"/>
    <w:bookmarkStart w:name="z114" w:id="72"/>
    <w:p>
      <w:pPr>
        <w:spacing w:after="0"/>
        <w:ind w:left="0"/>
        <w:jc w:val="both"/>
      </w:pPr>
      <w:r>
        <w:rPr>
          <w:rFonts w:ascii="Times New Roman"/>
          <w:b w:val="false"/>
          <w:i w:val="false"/>
          <w:color w:val="000000"/>
          <w:sz w:val="28"/>
        </w:rPr>
        <w:t>
      Ауылдың жалпы жер көлемі 12870 гектар (бұдан әрі –), соның ішінде жайылымдар –5529 га.</w:t>
      </w:r>
    </w:p>
    <w:bookmarkEnd w:id="72"/>
    <w:bookmarkStart w:name="z115" w:id="73"/>
    <w:p>
      <w:pPr>
        <w:spacing w:after="0"/>
        <w:ind w:left="0"/>
        <w:jc w:val="both"/>
      </w:pPr>
      <w:r>
        <w:rPr>
          <w:rFonts w:ascii="Times New Roman"/>
          <w:b w:val="false"/>
          <w:i w:val="false"/>
          <w:color w:val="000000"/>
          <w:sz w:val="28"/>
        </w:rPr>
        <w:t>
      Санаттары бойынша жерлер келесідей бөлінеді:</w:t>
      </w:r>
    </w:p>
    <w:bookmarkEnd w:id="73"/>
    <w:bookmarkStart w:name="z116" w:id="74"/>
    <w:p>
      <w:pPr>
        <w:spacing w:after="0"/>
        <w:ind w:left="0"/>
        <w:jc w:val="both"/>
      </w:pPr>
      <w:r>
        <w:rPr>
          <w:rFonts w:ascii="Times New Roman"/>
          <w:b w:val="false"/>
          <w:i w:val="false"/>
          <w:color w:val="000000"/>
          <w:sz w:val="28"/>
        </w:rPr>
        <w:t>
      ауыл шаруашылығы мақсатындағы жерлер – 10041 га;</w:t>
      </w:r>
    </w:p>
    <w:bookmarkEnd w:id="74"/>
    <w:bookmarkStart w:name="z117" w:id="75"/>
    <w:p>
      <w:pPr>
        <w:spacing w:after="0"/>
        <w:ind w:left="0"/>
        <w:jc w:val="both"/>
      </w:pPr>
      <w:r>
        <w:rPr>
          <w:rFonts w:ascii="Times New Roman"/>
          <w:b w:val="false"/>
          <w:i w:val="false"/>
          <w:color w:val="000000"/>
          <w:sz w:val="28"/>
        </w:rPr>
        <w:t>
      елді мекендердің жерлері-383 га;</w:t>
      </w:r>
    </w:p>
    <w:bookmarkEnd w:id="75"/>
    <w:bookmarkStart w:name="z118" w:id="76"/>
    <w:p>
      <w:pPr>
        <w:spacing w:after="0"/>
        <w:ind w:left="0"/>
        <w:jc w:val="both"/>
      </w:pPr>
      <w:r>
        <w:rPr>
          <w:rFonts w:ascii="Times New Roman"/>
          <w:b w:val="false"/>
          <w:i w:val="false"/>
          <w:color w:val="000000"/>
          <w:sz w:val="28"/>
        </w:rPr>
        <w:t xml:space="preserve">
      Тасқарасу ауылдық округ аумағындағы ауыл шаруашылығы жануарлары мал басының саны: 5310 бас ірі қара мал, 4500 бас қой-ешкі, 670 бас жылқы. </w:t>
      </w:r>
    </w:p>
    <w:bookmarkEnd w:id="76"/>
    <w:bookmarkStart w:name="z119" w:id="77"/>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77"/>
    <w:bookmarkStart w:name="z120" w:id="78"/>
    <w:p>
      <w:pPr>
        <w:spacing w:after="0"/>
        <w:ind w:left="0"/>
        <w:jc w:val="both"/>
      </w:pPr>
      <w:r>
        <w:rPr>
          <w:rFonts w:ascii="Times New Roman"/>
          <w:b w:val="false"/>
          <w:i w:val="false"/>
          <w:color w:val="000000"/>
          <w:sz w:val="28"/>
        </w:rPr>
        <w:t>
      ірі қара мал – 11 табын;</w:t>
      </w:r>
    </w:p>
    <w:bookmarkEnd w:id="78"/>
    <w:bookmarkStart w:name="z121" w:id="79"/>
    <w:p>
      <w:pPr>
        <w:spacing w:after="0"/>
        <w:ind w:left="0"/>
        <w:jc w:val="both"/>
      </w:pPr>
      <w:r>
        <w:rPr>
          <w:rFonts w:ascii="Times New Roman"/>
          <w:b w:val="false"/>
          <w:i w:val="false"/>
          <w:color w:val="000000"/>
          <w:sz w:val="28"/>
        </w:rPr>
        <w:t>
      ұақ мал - 16 отар;</w:t>
      </w:r>
    </w:p>
    <w:bookmarkEnd w:id="79"/>
    <w:bookmarkStart w:name="z122" w:id="80"/>
    <w:p>
      <w:pPr>
        <w:spacing w:after="0"/>
        <w:ind w:left="0"/>
        <w:jc w:val="both"/>
      </w:pPr>
      <w:r>
        <w:rPr>
          <w:rFonts w:ascii="Times New Roman"/>
          <w:b w:val="false"/>
          <w:i w:val="false"/>
          <w:color w:val="000000"/>
          <w:sz w:val="28"/>
        </w:rPr>
        <w:t>
      жылқылар – 22 үйір.</w:t>
      </w:r>
    </w:p>
    <w:bookmarkEnd w:id="80"/>
    <w:bookmarkStart w:name="z123" w:id="81"/>
    <w:p>
      <w:pPr>
        <w:spacing w:after="0"/>
        <w:ind w:left="0"/>
        <w:jc w:val="both"/>
      </w:pPr>
      <w:r>
        <w:rPr>
          <w:rFonts w:ascii="Times New Roman"/>
          <w:b w:val="false"/>
          <w:i w:val="false"/>
          <w:color w:val="000000"/>
          <w:sz w:val="28"/>
        </w:rPr>
        <w:t>
      Жайылымдар кенттің табиғи-климаттық ерекшелігіне байланысты табиғи жайылымдарға жатады және көбінесе малды бағу үшін пайдаланылады. Жайылымдарды негізгі пайдаланушылар ауыл тұрғындары болып табылады.</w:t>
      </w:r>
    </w:p>
    <w:bookmarkEnd w:id="81"/>
    <w:bookmarkStart w:name="z124" w:id="82"/>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82"/>
    <w:bookmarkStart w:name="z125" w:id="83"/>
    <w:p>
      <w:pPr>
        <w:spacing w:after="0"/>
        <w:ind w:left="0"/>
        <w:jc w:val="both"/>
      </w:pPr>
      <w:r>
        <w:rPr>
          <w:rFonts w:ascii="Times New Roman"/>
          <w:b w:val="false"/>
          <w:i w:val="false"/>
          <w:color w:val="000000"/>
          <w:sz w:val="28"/>
        </w:rPr>
        <w:t>
      Ауылдық округ аумағында 1 ветеринарлық пункт бар. Мал қорымы қызмет істемейді.</w:t>
      </w:r>
    </w:p>
    <w:bookmarkEnd w:id="83"/>
    <w:bookmarkStart w:name="z126" w:id="84"/>
    <w:p>
      <w:pPr>
        <w:spacing w:after="0"/>
        <w:ind w:left="0"/>
        <w:jc w:val="both"/>
      </w:pPr>
      <w:r>
        <w:rPr>
          <w:rFonts w:ascii="Times New Roman"/>
          <w:b w:val="false"/>
          <w:i w:val="false"/>
          <w:color w:val="000000"/>
          <w:sz w:val="28"/>
        </w:rPr>
        <w:t>
      Ауылдық округте малды айдап өтуге арналған сервитуттар белгіленбеген.</w:t>
      </w:r>
    </w:p>
    <w:bookmarkEnd w:id="84"/>
    <w:bookmarkStart w:name="z127" w:id="8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85"/>
    <w:bookmarkStart w:name="z128"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 w:id="87"/>
    <w:p>
      <w:pPr>
        <w:spacing w:after="0"/>
        <w:ind w:left="0"/>
        <w:jc w:val="left"/>
      </w:pPr>
      <w:r>
        <w:rPr>
          <w:rFonts w:ascii="Times New Roman"/>
          <w:b/>
          <w:i w:val="false"/>
          <w:color w:val="000000"/>
        </w:rPr>
        <w:t xml:space="preserve"> Тасқарасу ауылдық округі бойынша жер учаскелерінің меншік иелері</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меншік иелері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Масутов Шамшидин "Гайрат"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Турсунов Алимжан "Ташкарасу"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Асангожаев Бадыли"Едил Аулети"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Байсеркеев Абдуллин "Асылбек"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Сабиров Насиролла "Турған"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Кызайбекова Кмиля "Тастобе"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Махсут "Керимакын"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Иманалиев Кошербай "Акжайык"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Оркенбаев Бекен "Б.Атамура"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Парублев Виктор "Александр"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Байжикеев Айдар "Бексултан"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-279,39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Аканбаев Бахтияр"Б. Алмас"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Джулмабаев Ермекбай "Ернуржан"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Нурдавлетова Наталия "Н.Санжар"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Едилов Жумаш "Е.Тимур"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Мамышев Кенесхан "Айдар"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Руслан "Риса"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Байбуриев Багдаулет "Шажа"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Бейсенбеков Дуйсебай "Шарип"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Керимкулов Жанадил "Сади"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Камазаева Аминям "Гадиза"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Джапаров Юпитер "Руслан"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Камалов Росжан"Урият"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Багбаев Бакыт"Ырыс"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Мухтаров Ерболат "Самрат"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Нурлдиев Рыспике "Болашақ"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Молдабаев Канат "Мырзакан"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Епеков Даулет "Даулет"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Узакбаев Бахтияр "Молдыракын"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Таипова Адалят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Даутов Амирдин "Азиз"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Турсынов Спатулла "Имран"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Мастахунов Зайнап "Руслан"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Семятов Нуралым "Нур-Алым"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Бакрамов Малик "Эмгек"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Амаров Бахитжан "Ташкарасу" ӨК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Конырбаев Диханбай "Диханбай"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Байболов Зейнекабдыл "РАдилкан"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Иманалиева Бейбитгул "Акниет" ӨК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2759,55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-5571,55</w:t>
            </w:r>
          </w:p>
        </w:tc>
      </w:tr>
    </w:tbl>
    <w:bookmarkStart w:name="z130" w:id="88"/>
    <w:p>
      <w:pPr>
        <w:spacing w:after="0"/>
        <w:ind w:left="0"/>
        <w:jc w:val="both"/>
      </w:pPr>
      <w:r>
        <w:rPr>
          <w:rFonts w:ascii="Times New Roman"/>
          <w:b w:val="false"/>
          <w:i w:val="false"/>
          <w:color w:val="000000"/>
          <w:sz w:val="28"/>
        </w:rPr>
        <w:t>
       Аббревиатуралардың таратылып жазылуы:МІҚ – мүйіздііріқара мал; УМ – уақ мал ш/қ- шаруа қожалық</w:t>
      </w:r>
    </w:p>
    <w:bookmarkEnd w:id="88"/>
    <w:bookmarkStart w:name="z131" w:id="89"/>
    <w:p>
      <w:pPr>
        <w:spacing w:after="0"/>
        <w:ind w:left="0"/>
        <w:jc w:val="left"/>
      </w:pPr>
      <w:r>
        <w:rPr>
          <w:rFonts w:ascii="Times New Roman"/>
          <w:b/>
          <w:i w:val="false"/>
          <w:color w:val="000000"/>
        </w:rPr>
        <w:t xml:space="preserve"> Тасқарасу ауылдық округі бойынша елдімекендер бөлінісінде мүйізді ірі қара аналық (сауын) мал басын орналастыру үшін жайылымдарды бөлу</w:t>
      </w:r>
    </w:p>
    <w:bookmarkEnd w:id="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Тасқарасу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32" w:id="90"/>
    <w:p>
      <w:pPr>
        <w:spacing w:after="0"/>
        <w:ind w:left="0"/>
        <w:jc w:val="left"/>
      </w:pPr>
      <w:r>
        <w:rPr>
          <w:rFonts w:ascii="Times New Roman"/>
          <w:b/>
          <w:i w:val="false"/>
          <w:color w:val="000000"/>
        </w:rPr>
        <w:t xml:space="preserve"> Жайылым айналымдарының қолайлы схемасы</w:t>
      </w:r>
    </w:p>
    <w:bookmarkEnd w:id="90"/>
    <w:bookmarkStart w:name="z133"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 w:id="9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92"/>
    <w:bookmarkStart w:name="z135"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 w:id="9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қолжеткізу схемасы</w:t>
      </w:r>
    </w:p>
    <w:bookmarkEnd w:id="94"/>
    <w:bookmarkStart w:name="z137"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 w:id="96"/>
    <w:p>
      <w:pPr>
        <w:spacing w:after="0"/>
        <w:ind w:left="0"/>
        <w:jc w:val="both"/>
      </w:pPr>
      <w:r>
        <w:rPr>
          <w:rFonts w:ascii="Times New Roman"/>
          <w:b w:val="false"/>
          <w:i w:val="false"/>
          <w:color w:val="000000"/>
          <w:sz w:val="28"/>
        </w:rPr>
        <w:t xml:space="preserve">
       </w:t>
      </w:r>
    </w:p>
    <w:bookmarkEnd w:id="96"/>
    <w:bookmarkStart w:name="z139" w:id="97"/>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97"/>
    <w:bookmarkStart w:name="z140"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 w:id="99"/>
    <w:p>
      <w:pPr>
        <w:spacing w:after="0"/>
        <w:ind w:left="0"/>
        <w:jc w:val="both"/>
      </w:pPr>
      <w:r>
        <w:rPr>
          <w:rFonts w:ascii="Times New Roman"/>
          <w:b w:val="false"/>
          <w:i w:val="false"/>
          <w:color w:val="000000"/>
          <w:sz w:val="28"/>
        </w:rPr>
        <w:t xml:space="preserve">
       </w:t>
      </w:r>
    </w:p>
    <w:bookmarkEnd w:id="99"/>
    <w:bookmarkStart w:name="z142" w:id="100"/>
    <w:p>
      <w:pPr>
        <w:spacing w:after="0"/>
        <w:ind w:left="0"/>
        <w:jc w:val="left"/>
      </w:pPr>
      <w:r>
        <w:rPr>
          <w:rFonts w:ascii="Times New Roman"/>
          <w:b/>
          <w:i w:val="false"/>
          <w:color w:val="000000"/>
        </w:rPr>
        <w:t xml:space="preserve"> Ауыл,ауылдық округ маңында орналасқан жайылымдармен қамтамасыз етілмеген жеке жəне (немесе) заңды тұлғалардың ауыл шаруашылығы жануарларының мал басын шалғайдағы жайылымдарға орналастыру схемасы</w:t>
      </w:r>
    </w:p>
    <w:bookmarkEnd w:id="100"/>
    <w:bookmarkStart w:name="z143"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 w:id="102"/>
    <w:p>
      <w:pPr>
        <w:spacing w:after="0"/>
        <w:ind w:left="0"/>
        <w:jc w:val="left"/>
      </w:pPr>
      <w:r>
        <w:rPr>
          <w:rFonts w:ascii="Times New Roman"/>
          <w:b/>
          <w:i w:val="false"/>
          <w:color w:val="000000"/>
        </w:rPr>
        <w:t xml:space="preserve"> Тасқарасу ауылдық округі бойынша ауыл шаруашылығы жануарларын жаюдың және айдаудың маусымдық маршруттарын белгілейтін жайылымды пайдалану жөніндегі күнтізбелік графигі</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Жайылымдардарға малдарды айдап шығару және жайылымдардан қайтару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103"/>
          <w:p>
            <w:pPr>
              <w:spacing w:after="20"/>
              <w:ind w:left="20"/>
              <w:jc w:val="both"/>
            </w:pPr>
            <w:r>
              <w:rPr>
                <w:rFonts w:ascii="Times New Roman"/>
                <w:b w:val="false"/>
                <w:i w:val="false"/>
                <w:color w:val="000000"/>
                <w:sz w:val="20"/>
              </w:rPr>
              <w:t>
Наурыз</w:t>
            </w:r>
          </w:p>
          <w:bookmarkEnd w:id="103"/>
          <w:p>
            <w:pPr>
              <w:spacing w:after="20"/>
              <w:ind w:left="20"/>
              <w:jc w:val="both"/>
            </w:pPr>
            <w:r>
              <w:rPr>
                <w:rFonts w:ascii="Times New Roman"/>
                <w:b w:val="false"/>
                <w:i w:val="false"/>
                <w:color w:val="000000"/>
                <w:sz w:val="20"/>
              </w:rPr>
              <w:t>
</w:t>
            </w:r>
            <w:r>
              <w:rPr>
                <w:rFonts w:ascii="Times New Roman"/>
                <w:b w:val="false"/>
                <w:i w:val="false"/>
                <w:color w:val="000000"/>
                <w:sz w:val="20"/>
              </w:rPr>
              <w:t>айының ІI-ші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104"/>
          <w:p>
            <w:pPr>
              <w:spacing w:after="20"/>
              <w:ind w:left="20"/>
              <w:jc w:val="both"/>
            </w:pPr>
            <w:r>
              <w:rPr>
                <w:rFonts w:ascii="Times New Roman"/>
                <w:b w:val="false"/>
                <w:i w:val="false"/>
                <w:color w:val="000000"/>
                <w:sz w:val="20"/>
              </w:rPr>
              <w:t>
Мамыр</w:t>
            </w:r>
          </w:p>
          <w:bookmarkEnd w:id="104"/>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105"/>
          <w:p>
            <w:pPr>
              <w:spacing w:after="20"/>
              <w:ind w:left="20"/>
              <w:jc w:val="both"/>
            </w:pPr>
            <w:r>
              <w:rPr>
                <w:rFonts w:ascii="Times New Roman"/>
                <w:b w:val="false"/>
                <w:i w:val="false"/>
                <w:color w:val="000000"/>
                <w:sz w:val="20"/>
              </w:rPr>
              <w:t>
Қазан</w:t>
            </w:r>
          </w:p>
          <w:bookmarkEnd w:id="105"/>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106"/>
          <w:p>
            <w:pPr>
              <w:spacing w:after="20"/>
              <w:ind w:left="20"/>
              <w:jc w:val="both"/>
            </w:pPr>
            <w:r>
              <w:rPr>
                <w:rFonts w:ascii="Times New Roman"/>
                <w:b w:val="false"/>
                <w:i w:val="false"/>
                <w:color w:val="000000"/>
                <w:sz w:val="20"/>
              </w:rPr>
              <w:t>
Қараша</w:t>
            </w:r>
          </w:p>
          <w:bookmarkEnd w:id="106"/>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107"/>
          <w:p>
            <w:pPr>
              <w:spacing w:after="20"/>
              <w:ind w:left="20"/>
              <w:jc w:val="both"/>
            </w:pPr>
            <w:r>
              <w:rPr>
                <w:rFonts w:ascii="Times New Roman"/>
                <w:b w:val="false"/>
                <w:i w:val="false"/>
                <w:color w:val="000000"/>
                <w:sz w:val="20"/>
              </w:rPr>
              <w:t>
Наурыз</w:t>
            </w:r>
          </w:p>
          <w:bookmarkEnd w:id="107"/>
          <w:p>
            <w:pPr>
              <w:spacing w:after="20"/>
              <w:ind w:left="20"/>
              <w:jc w:val="both"/>
            </w:pPr>
            <w:r>
              <w:rPr>
                <w:rFonts w:ascii="Times New Roman"/>
                <w:b w:val="false"/>
                <w:i w:val="false"/>
                <w:color w:val="000000"/>
                <w:sz w:val="20"/>
              </w:rPr>
              <w:t>
</w:t>
            </w:r>
            <w:r>
              <w:rPr>
                <w:rFonts w:ascii="Times New Roman"/>
                <w:b w:val="false"/>
                <w:i w:val="false"/>
                <w:color w:val="000000"/>
                <w:sz w:val="20"/>
              </w:rPr>
              <w:t>айының IІ-ші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108"/>
          <w:p>
            <w:pPr>
              <w:spacing w:after="20"/>
              <w:ind w:left="20"/>
              <w:jc w:val="both"/>
            </w:pPr>
            <w:r>
              <w:rPr>
                <w:rFonts w:ascii="Times New Roman"/>
                <w:b w:val="false"/>
                <w:i w:val="false"/>
                <w:color w:val="000000"/>
                <w:sz w:val="20"/>
              </w:rPr>
              <w:t>
Мамыр</w:t>
            </w:r>
          </w:p>
          <w:bookmarkEnd w:id="108"/>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109"/>
          <w:p>
            <w:pPr>
              <w:spacing w:after="20"/>
              <w:ind w:left="20"/>
              <w:jc w:val="both"/>
            </w:pPr>
            <w:r>
              <w:rPr>
                <w:rFonts w:ascii="Times New Roman"/>
                <w:b w:val="false"/>
                <w:i w:val="false"/>
                <w:color w:val="000000"/>
                <w:sz w:val="20"/>
              </w:rPr>
              <w:t>
Қазан</w:t>
            </w:r>
          </w:p>
          <w:bookmarkEnd w:id="109"/>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110"/>
          <w:p>
            <w:pPr>
              <w:spacing w:after="20"/>
              <w:ind w:left="20"/>
              <w:jc w:val="both"/>
            </w:pPr>
            <w:r>
              <w:rPr>
                <w:rFonts w:ascii="Times New Roman"/>
                <w:b w:val="false"/>
                <w:i w:val="false"/>
                <w:color w:val="000000"/>
                <w:sz w:val="20"/>
              </w:rPr>
              <w:t>
Қараша</w:t>
            </w:r>
          </w:p>
          <w:bookmarkEnd w:id="110"/>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Ұйғыр аудандық мәслихатының 2022 жылғы "05" желтоқсандағы № 7-32-152 шешіміне 3-қосымша</w:t>
            </w:r>
          </w:p>
        </w:tc>
      </w:tr>
    </w:tbl>
    <w:bookmarkStart w:name="z186" w:id="111"/>
    <w:p>
      <w:pPr>
        <w:spacing w:after="0"/>
        <w:ind w:left="0"/>
        <w:jc w:val="both"/>
      </w:pPr>
      <w:r>
        <w:rPr>
          <w:rFonts w:ascii="Times New Roman"/>
          <w:b w:val="false"/>
          <w:i w:val="false"/>
          <w:color w:val="000000"/>
          <w:sz w:val="28"/>
        </w:rPr>
        <w:t>
      Бахар ауылдық округінің 2023-2024 жылдарға арналған жайылымдарды басқару және оларды пайдалану жөніндегі жоспары</w:t>
      </w:r>
    </w:p>
    <w:bookmarkEnd w:id="111"/>
    <w:bookmarkStart w:name="z187" w:id="112"/>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12"/>
    <w:bookmarkStart w:name="z188" w:id="113"/>
    <w:p>
      <w:pPr>
        <w:spacing w:after="0"/>
        <w:ind w:left="0"/>
        <w:jc w:val="both"/>
      </w:pPr>
      <w:r>
        <w:rPr>
          <w:rFonts w:ascii="Times New Roman"/>
          <w:b w:val="false"/>
          <w:i w:val="false"/>
          <w:color w:val="000000"/>
          <w:sz w:val="28"/>
        </w:rPr>
        <w:t>
      2) жайылым айналымдарының қолайлы схемасы;</w:t>
      </w:r>
    </w:p>
    <w:bookmarkEnd w:id="113"/>
    <w:bookmarkStart w:name="z189" w:id="114"/>
    <w:p>
      <w:pPr>
        <w:spacing w:after="0"/>
        <w:ind w:left="0"/>
        <w:jc w:val="both"/>
      </w:pPr>
      <w:r>
        <w:rPr>
          <w:rFonts w:ascii="Times New Roman"/>
          <w:b w:val="false"/>
          <w:i w:val="false"/>
          <w:color w:val="000000"/>
          <w:sz w:val="28"/>
        </w:rPr>
        <w:t>
      3) жайылымдардың, оның ішінде маусымдық, жайылымдық сыртқы және ішкі шекаралары мен алаңдары, жайылымдық инфрақұрылым объектілері белгіленген картасы;</w:t>
      </w:r>
    </w:p>
    <w:bookmarkEnd w:id="114"/>
    <w:bookmarkStart w:name="z190" w:id="115"/>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 құдықтарға) қол жеткізу схемасы;</w:t>
      </w:r>
    </w:p>
    <w:bookmarkEnd w:id="115"/>
    <w:bookmarkStart w:name="z191" w:id="116"/>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16"/>
    <w:bookmarkStart w:name="z192" w:id="117"/>
    <w:p>
      <w:pPr>
        <w:spacing w:after="0"/>
        <w:ind w:left="0"/>
        <w:jc w:val="both"/>
      </w:pPr>
      <w:r>
        <w:rPr>
          <w:rFonts w:ascii="Times New Roman"/>
          <w:b w:val="false"/>
          <w:i w:val="false"/>
          <w:color w:val="000000"/>
          <w:sz w:val="28"/>
        </w:rPr>
        <w:t>
      6) Бахар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17"/>
    <w:bookmarkStart w:name="z193" w:id="118"/>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18"/>
    <w:bookmarkStart w:name="z194" w:id="119"/>
    <w:p>
      <w:pPr>
        <w:spacing w:after="0"/>
        <w:ind w:left="0"/>
        <w:jc w:val="both"/>
      </w:pPr>
      <w:r>
        <w:rPr>
          <w:rFonts w:ascii="Times New Roman"/>
          <w:b w:val="false"/>
          <w:i w:val="false"/>
          <w:color w:val="000000"/>
          <w:sz w:val="28"/>
        </w:rPr>
        <w:t>
      Бахар ауылдық округінің аумағы Ұйғыр ауданының солтүстік-батыс жағында орналасқан.</w:t>
      </w:r>
    </w:p>
    <w:bookmarkEnd w:id="119"/>
    <w:bookmarkStart w:name="z195" w:id="120"/>
    <w:p>
      <w:pPr>
        <w:spacing w:after="0"/>
        <w:ind w:left="0"/>
        <w:jc w:val="both"/>
      </w:pPr>
      <w:r>
        <w:rPr>
          <w:rFonts w:ascii="Times New Roman"/>
          <w:b w:val="false"/>
          <w:i w:val="false"/>
          <w:color w:val="000000"/>
          <w:sz w:val="28"/>
        </w:rPr>
        <w:t>
      Аудан орталығы-Шонжы ауылынан 5 км-дей жерде, Бахар ауылында орналасқан.</w:t>
      </w:r>
    </w:p>
    <w:bookmarkEnd w:id="120"/>
    <w:bookmarkStart w:name="z196" w:id="121"/>
    <w:p>
      <w:pPr>
        <w:spacing w:after="0"/>
        <w:ind w:left="0"/>
        <w:jc w:val="both"/>
      </w:pPr>
      <w:r>
        <w:rPr>
          <w:rFonts w:ascii="Times New Roman"/>
          <w:b w:val="false"/>
          <w:i w:val="false"/>
          <w:color w:val="000000"/>
          <w:sz w:val="28"/>
        </w:rPr>
        <w:t>
      Бахар ауылдық округінің аумағы солтүстігінде және солтүстік-шығысында-мемлекеттік қорық аймағының жерлерімен, оңтүстік-шығысында-Шарын ауылдық округінің жерлерімен, мемлекеттік қорық аймағының жерлерімен, Шонжы ауылдық округінің жерлерімен, оңтүстігінде–мемлекеттік қорық аймағының жерлерімен, батысында-Шонжы ауылдық округінің жерлерімен, солтүстік-батысында-Тасқарасу ауылдық округінің жерлерімен шектеседі.</w:t>
      </w:r>
    </w:p>
    <w:bookmarkEnd w:id="121"/>
    <w:bookmarkStart w:name="z197" w:id="122"/>
    <w:p>
      <w:pPr>
        <w:spacing w:after="0"/>
        <w:ind w:left="0"/>
        <w:jc w:val="both"/>
      </w:pPr>
      <w:r>
        <w:rPr>
          <w:rFonts w:ascii="Times New Roman"/>
          <w:b w:val="false"/>
          <w:i w:val="false"/>
          <w:color w:val="000000"/>
          <w:sz w:val="28"/>
        </w:rPr>
        <w:t>
      Ауылдық округтің ауданы 15530 га құрайды, оның ішінде ауыл шаруашылық алқаптар-14626 га, басқа алқаптар – 904 га. ауыл шаруашылық алқаптар жайылымдармен – 5105 га, егістіктермен – 3888 га, бақшалармен – 16 га, жүзімдіктермен – 879 га, көп жылдық екпелермен – 202 га. басқаларына бұталар шөбі – 50 га, қиыршық тас беті – 459 га, елді мекендер – 378 га, өзгелері (шаруашылық құрылыстары, шөп сақтау қоймасы) – 17 га жатады.</w:t>
      </w:r>
    </w:p>
    <w:bookmarkEnd w:id="122"/>
    <w:bookmarkStart w:name="z198" w:id="123"/>
    <w:p>
      <w:pPr>
        <w:spacing w:after="0"/>
        <w:ind w:left="0"/>
        <w:jc w:val="both"/>
      </w:pPr>
      <w:r>
        <w:rPr>
          <w:rFonts w:ascii="Times New Roman"/>
          <w:b w:val="false"/>
          <w:i w:val="false"/>
          <w:color w:val="000000"/>
          <w:sz w:val="28"/>
        </w:rPr>
        <w:t>
      Пайдалану маусымдылығы бойынша көктемгі-жазғы-күзгі жайылымдар басым – 6690 га (70%). Көктемгі-жазғы-күзгі жайылымдардың азықтық қоры 18123 ц құрғақ массаны немесе 9255 ц азықтық бірлікті құрайды.</w:t>
      </w:r>
    </w:p>
    <w:bookmarkEnd w:id="123"/>
    <w:bookmarkStart w:name="z199" w:id="124"/>
    <w:p>
      <w:pPr>
        <w:spacing w:after="0"/>
        <w:ind w:left="0"/>
        <w:jc w:val="both"/>
      </w:pPr>
      <w:r>
        <w:rPr>
          <w:rFonts w:ascii="Times New Roman"/>
          <w:b w:val="false"/>
          <w:i w:val="false"/>
          <w:color w:val="000000"/>
          <w:sz w:val="28"/>
        </w:rPr>
        <w:t>
      Күзгі жайылымдар 2951 га жерді алып жатыр, жем қоры 7046 ц құрғақ масса немесе 3260 ц жем бірлігі.</w:t>
      </w:r>
    </w:p>
    <w:bookmarkEnd w:id="124"/>
    <w:bookmarkStart w:name="z200" w:id="125"/>
    <w:p>
      <w:pPr>
        <w:spacing w:after="0"/>
        <w:ind w:left="0"/>
        <w:jc w:val="both"/>
      </w:pPr>
      <w:r>
        <w:rPr>
          <w:rFonts w:ascii="Times New Roman"/>
          <w:b w:val="false"/>
          <w:i w:val="false"/>
          <w:color w:val="000000"/>
          <w:sz w:val="28"/>
        </w:rPr>
        <w:t>
      Жайылымдардың жалпы азықтық қоры 25169 ц құрғақ массаны немесе 12515 ц азықтық бірлікті құрайды.</w:t>
      </w:r>
    </w:p>
    <w:bookmarkEnd w:id="125"/>
    <w:bookmarkStart w:name="z201" w:id="126"/>
    <w:p>
      <w:pPr>
        <w:spacing w:after="0"/>
        <w:ind w:left="0"/>
        <w:jc w:val="both"/>
      </w:pPr>
      <w:r>
        <w:rPr>
          <w:rFonts w:ascii="Times New Roman"/>
          <w:b w:val="false"/>
          <w:i w:val="false"/>
          <w:color w:val="000000"/>
          <w:sz w:val="28"/>
        </w:rPr>
        <w:t>
      Ауылдық округ аумағындағы ауыл шаруашылық мал басының саны: 2050 бас ірі қара мал, 2800 бас ұсақ мал, 100 бас жылқы.</w:t>
      </w:r>
    </w:p>
    <w:bookmarkEnd w:id="126"/>
    <w:bookmarkStart w:name="z202" w:id="127"/>
    <w:p>
      <w:pPr>
        <w:spacing w:after="0"/>
        <w:ind w:left="0"/>
        <w:jc w:val="both"/>
      </w:pPr>
      <w:r>
        <w:rPr>
          <w:rFonts w:ascii="Times New Roman"/>
          <w:b w:val="false"/>
          <w:i w:val="false"/>
          <w:color w:val="000000"/>
          <w:sz w:val="28"/>
        </w:rPr>
        <w:t>
      Ауыл шаруашылығы жануарларының түрлері бойынша төмендегідей бөлінген:</w:t>
      </w:r>
    </w:p>
    <w:bookmarkEnd w:id="127"/>
    <w:bookmarkStart w:name="z203" w:id="128"/>
    <w:p>
      <w:pPr>
        <w:spacing w:after="0"/>
        <w:ind w:left="0"/>
        <w:jc w:val="both"/>
      </w:pPr>
      <w:r>
        <w:rPr>
          <w:rFonts w:ascii="Times New Roman"/>
          <w:b w:val="false"/>
          <w:i w:val="false"/>
          <w:color w:val="000000"/>
          <w:sz w:val="28"/>
        </w:rPr>
        <w:t>
      ірі қара мал - 8 табын;</w:t>
      </w:r>
    </w:p>
    <w:bookmarkEnd w:id="128"/>
    <w:bookmarkStart w:name="z204" w:id="129"/>
    <w:p>
      <w:pPr>
        <w:spacing w:after="0"/>
        <w:ind w:left="0"/>
        <w:jc w:val="both"/>
      </w:pPr>
      <w:r>
        <w:rPr>
          <w:rFonts w:ascii="Times New Roman"/>
          <w:b w:val="false"/>
          <w:i w:val="false"/>
          <w:color w:val="000000"/>
          <w:sz w:val="28"/>
        </w:rPr>
        <w:t>
      ұсақ мал - 7 отар;</w:t>
      </w:r>
    </w:p>
    <w:bookmarkEnd w:id="129"/>
    <w:bookmarkStart w:name="z205" w:id="130"/>
    <w:p>
      <w:pPr>
        <w:spacing w:after="0"/>
        <w:ind w:left="0"/>
        <w:jc w:val="both"/>
      </w:pPr>
      <w:r>
        <w:rPr>
          <w:rFonts w:ascii="Times New Roman"/>
          <w:b w:val="false"/>
          <w:i w:val="false"/>
          <w:color w:val="000000"/>
          <w:sz w:val="28"/>
        </w:rPr>
        <w:t>
      жылқылар-7 үйір.</w:t>
      </w:r>
    </w:p>
    <w:bookmarkEnd w:id="130"/>
    <w:bookmarkStart w:name="z206" w:id="131"/>
    <w:p>
      <w:pPr>
        <w:spacing w:after="0"/>
        <w:ind w:left="0"/>
        <w:jc w:val="both"/>
      </w:pPr>
      <w:r>
        <w:rPr>
          <w:rFonts w:ascii="Times New Roman"/>
          <w:b w:val="false"/>
          <w:i w:val="false"/>
          <w:color w:val="000000"/>
          <w:sz w:val="28"/>
        </w:rPr>
        <w:t>
      Ауылдық округ аумағында 1 ветеринарлық пункт, 1 бөлу жұмыс істейді .</w:t>
      </w:r>
    </w:p>
    <w:bookmarkEnd w:id="131"/>
    <w:bookmarkStart w:name="z207" w:id="13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32"/>
    <w:bookmarkStart w:name="z208"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9" w:id="134"/>
    <w:p>
      <w:pPr>
        <w:spacing w:after="0"/>
        <w:ind w:left="0"/>
        <w:jc w:val="left"/>
      </w:pPr>
      <w:r>
        <w:rPr>
          <w:rFonts w:ascii="Times New Roman"/>
          <w:b/>
          <w:i w:val="false"/>
          <w:color w:val="000000"/>
        </w:rPr>
        <w:t xml:space="preserve"> Бахар ауылдық округі бойынша жер учаскелерінің меншік иелері</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меншік иелері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Баратова Роза "Роза"ШҚ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Белиева Райгуль "Сулейман Султан"ШҚ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Карапетян Фаузия "Жүзім"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Кубеева Чайзат "Рысалды"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Махпирова Айнура "Махпирова"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Махамбетов Усупжан "Дина"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Сайдуллаев Туглук"Стая"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Аваков Валерий"Мухидин"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Беширов Бакейхан "Бахтияр и Я"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Ибрагимова Унчам"Тайфи"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Мухтаров Алимжан "М-Алимжан"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Мухтаров Сайпуллам "Рамис"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Сулайманов Саид "Раиса"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Тюленов Замандин "Камалден"ШҚ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Хелилов Ариздин "Чарас"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Ходжаева Раиса "Мухит и 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Нурлиева Индира "Рамазан"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Жалилов Махсатжан "Медведь"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Нурахунова Мехриван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Бакиев Арип "Разамжан"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bl>
    <w:bookmarkStart w:name="z210" w:id="135"/>
    <w:p>
      <w:pPr>
        <w:spacing w:after="0"/>
        <w:ind w:left="0"/>
        <w:jc w:val="both"/>
      </w:pPr>
      <w:r>
        <w:rPr>
          <w:rFonts w:ascii="Times New Roman"/>
          <w:b w:val="false"/>
          <w:i w:val="false"/>
          <w:color w:val="000000"/>
          <w:sz w:val="28"/>
        </w:rPr>
        <w:t>
       Аббревиатуралардың таратылып жазылуы: ІҚМ – мүйізді ірі қара мал; УМ – уақ мал ш/қ- шаруа қожалық</w:t>
      </w:r>
    </w:p>
    <w:bookmarkEnd w:id="135"/>
    <w:bookmarkStart w:name="z211" w:id="136"/>
    <w:p>
      <w:pPr>
        <w:spacing w:after="0"/>
        <w:ind w:left="0"/>
        <w:jc w:val="left"/>
      </w:pPr>
      <w:r>
        <w:rPr>
          <w:rFonts w:ascii="Times New Roman"/>
          <w:b/>
          <w:i w:val="false"/>
          <w:color w:val="000000"/>
        </w:rPr>
        <w:t xml:space="preserve"> Бахар ауылдық округі бойынша елді мекендер бөлінісінде мүйізді ірі қара аналық (сауын)мал басын орналастыру үшін жайылымдарды бөлу</w:t>
      </w:r>
    </w:p>
    <w:bookmarkEnd w:id="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Шырын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1981</w:t>
            </w:r>
          </w:p>
        </w:tc>
      </w:tr>
    </w:tbl>
    <w:bookmarkStart w:name="z212" w:id="137"/>
    <w:p>
      <w:pPr>
        <w:spacing w:after="0"/>
        <w:ind w:left="0"/>
        <w:jc w:val="left"/>
      </w:pPr>
      <w:r>
        <w:rPr>
          <w:rFonts w:ascii="Times New Roman"/>
          <w:b/>
          <w:i w:val="false"/>
          <w:color w:val="000000"/>
        </w:rPr>
        <w:t xml:space="preserve"> Жайылым айналымдарының қолайлы схемасы</w:t>
      </w:r>
    </w:p>
    <w:bookmarkEnd w:id="137"/>
    <w:bookmarkStart w:name="z213"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 w:id="139"/>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139"/>
    <w:bookmarkStart w:name="z215"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6" w:id="141"/>
    <w:p>
      <w:pPr>
        <w:spacing w:after="0"/>
        <w:ind w:left="0"/>
        <w:jc w:val="both"/>
      </w:pPr>
      <w:r>
        <w:rPr>
          <w:rFonts w:ascii="Times New Roman"/>
          <w:b w:val="false"/>
          <w:i w:val="false"/>
          <w:color w:val="000000"/>
          <w:sz w:val="28"/>
        </w:rPr>
        <w:t xml:space="preserve">
       </w:t>
      </w:r>
    </w:p>
    <w:bookmarkEnd w:id="141"/>
    <w:bookmarkStart w:name="z217" w:id="14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142"/>
    <w:bookmarkStart w:name="z218"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9" w:id="144"/>
    <w:p>
      <w:pPr>
        <w:spacing w:after="0"/>
        <w:ind w:left="0"/>
        <w:jc w:val="both"/>
      </w:pPr>
      <w:r>
        <w:rPr>
          <w:rFonts w:ascii="Times New Roman"/>
          <w:b w:val="false"/>
          <w:i w:val="false"/>
          <w:color w:val="000000"/>
          <w:sz w:val="28"/>
        </w:rPr>
        <w:t xml:space="preserve">
       </w:t>
      </w:r>
    </w:p>
    <w:bookmarkEnd w:id="144"/>
    <w:bookmarkStart w:name="z220" w:id="145"/>
    <w:p>
      <w:pPr>
        <w:spacing w:after="0"/>
        <w:ind w:left="0"/>
        <w:jc w:val="left"/>
      </w:pPr>
      <w:r>
        <w:rPr>
          <w:rFonts w:ascii="Times New Roman"/>
          <w:b/>
          <w:i w:val="false"/>
          <w:color w:val="000000"/>
        </w:rPr>
        <w:t xml:space="preserve">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145"/>
    <w:bookmarkStart w:name="z221"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2" w:id="147"/>
    <w:p>
      <w:pPr>
        <w:spacing w:after="0"/>
        <w:ind w:left="0"/>
        <w:jc w:val="both"/>
      </w:pPr>
      <w:r>
        <w:rPr>
          <w:rFonts w:ascii="Times New Roman"/>
          <w:b w:val="false"/>
          <w:i w:val="false"/>
          <w:color w:val="000000"/>
          <w:sz w:val="28"/>
        </w:rPr>
        <w:t xml:space="preserve">
       </w:t>
      </w:r>
    </w:p>
    <w:bookmarkEnd w:id="147"/>
    <w:bookmarkStart w:name="z223" w:id="148"/>
    <w:p>
      <w:pPr>
        <w:spacing w:after="0"/>
        <w:ind w:left="0"/>
        <w:jc w:val="left"/>
      </w:pPr>
      <w:r>
        <w:rPr>
          <w:rFonts w:ascii="Times New Roman"/>
          <w:b/>
          <w:i w:val="false"/>
          <w:color w:val="000000"/>
        </w:rPr>
        <w:t xml:space="preserve">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148"/>
    <w:bookmarkStart w:name="z224"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5" w:id="150"/>
    <w:p>
      <w:pPr>
        <w:spacing w:after="0"/>
        <w:ind w:left="0"/>
        <w:jc w:val="left"/>
      </w:pPr>
      <w:r>
        <w:rPr>
          <w:rFonts w:ascii="Times New Roman"/>
          <w:b/>
          <w:i w:val="false"/>
          <w:color w:val="000000"/>
        </w:rPr>
        <w:t xml:space="preserve"> Бахар ауылдық округі бойынша ауыл шаруашылығы жануарларын жаюдың және айдаудың маусымдық маршруттарын белгілейтін жайылымды пайдалану жөніндегі күнтізбелік графигі</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Жайылымдардарға малдарды айдап шығару және жайылымдардан қайтару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151"/>
          <w:p>
            <w:pPr>
              <w:spacing w:after="20"/>
              <w:ind w:left="20"/>
              <w:jc w:val="both"/>
            </w:pPr>
            <w:r>
              <w:rPr>
                <w:rFonts w:ascii="Times New Roman"/>
                <w:b w:val="false"/>
                <w:i w:val="false"/>
                <w:color w:val="000000"/>
                <w:sz w:val="20"/>
              </w:rPr>
              <w:t>
Наурыз</w:t>
            </w:r>
          </w:p>
          <w:bookmarkEnd w:id="151"/>
          <w:p>
            <w:pPr>
              <w:spacing w:after="20"/>
              <w:ind w:left="20"/>
              <w:jc w:val="both"/>
            </w:pPr>
            <w:r>
              <w:rPr>
                <w:rFonts w:ascii="Times New Roman"/>
                <w:b w:val="false"/>
                <w:i w:val="false"/>
                <w:color w:val="000000"/>
                <w:sz w:val="20"/>
              </w:rPr>
              <w:t>
</w:t>
            </w:r>
            <w:r>
              <w:rPr>
                <w:rFonts w:ascii="Times New Roman"/>
                <w:b w:val="false"/>
                <w:i w:val="false"/>
                <w:color w:val="000000"/>
                <w:sz w:val="20"/>
              </w:rPr>
              <w:t>айының ІI-ші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152"/>
          <w:p>
            <w:pPr>
              <w:spacing w:after="20"/>
              <w:ind w:left="20"/>
              <w:jc w:val="both"/>
            </w:pPr>
            <w:r>
              <w:rPr>
                <w:rFonts w:ascii="Times New Roman"/>
                <w:b w:val="false"/>
                <w:i w:val="false"/>
                <w:color w:val="000000"/>
                <w:sz w:val="20"/>
              </w:rPr>
              <w:t>
Мамыр</w:t>
            </w:r>
          </w:p>
          <w:bookmarkEnd w:id="152"/>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153"/>
          <w:p>
            <w:pPr>
              <w:spacing w:after="20"/>
              <w:ind w:left="20"/>
              <w:jc w:val="both"/>
            </w:pPr>
            <w:r>
              <w:rPr>
                <w:rFonts w:ascii="Times New Roman"/>
                <w:b w:val="false"/>
                <w:i w:val="false"/>
                <w:color w:val="000000"/>
                <w:sz w:val="20"/>
              </w:rPr>
              <w:t>
Қазан</w:t>
            </w:r>
          </w:p>
          <w:bookmarkEnd w:id="153"/>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 w:id="154"/>
          <w:p>
            <w:pPr>
              <w:spacing w:after="20"/>
              <w:ind w:left="20"/>
              <w:jc w:val="both"/>
            </w:pPr>
            <w:r>
              <w:rPr>
                <w:rFonts w:ascii="Times New Roman"/>
                <w:b w:val="false"/>
                <w:i w:val="false"/>
                <w:color w:val="000000"/>
                <w:sz w:val="20"/>
              </w:rPr>
              <w:t>
Қараша</w:t>
            </w:r>
          </w:p>
          <w:bookmarkEnd w:id="154"/>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155"/>
          <w:p>
            <w:pPr>
              <w:spacing w:after="20"/>
              <w:ind w:left="20"/>
              <w:jc w:val="both"/>
            </w:pPr>
            <w:r>
              <w:rPr>
                <w:rFonts w:ascii="Times New Roman"/>
                <w:b w:val="false"/>
                <w:i w:val="false"/>
                <w:color w:val="000000"/>
                <w:sz w:val="20"/>
              </w:rPr>
              <w:t>
Наурыз</w:t>
            </w:r>
          </w:p>
          <w:bookmarkEnd w:id="155"/>
          <w:p>
            <w:pPr>
              <w:spacing w:after="20"/>
              <w:ind w:left="20"/>
              <w:jc w:val="both"/>
            </w:pPr>
            <w:r>
              <w:rPr>
                <w:rFonts w:ascii="Times New Roman"/>
                <w:b w:val="false"/>
                <w:i w:val="false"/>
                <w:color w:val="000000"/>
                <w:sz w:val="20"/>
              </w:rPr>
              <w:t>
</w:t>
            </w:r>
            <w:r>
              <w:rPr>
                <w:rFonts w:ascii="Times New Roman"/>
                <w:b w:val="false"/>
                <w:i w:val="false"/>
                <w:color w:val="000000"/>
                <w:sz w:val="20"/>
              </w:rPr>
              <w:t>айының IІ-ші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 w:id="156"/>
          <w:p>
            <w:pPr>
              <w:spacing w:after="20"/>
              <w:ind w:left="20"/>
              <w:jc w:val="both"/>
            </w:pPr>
            <w:r>
              <w:rPr>
                <w:rFonts w:ascii="Times New Roman"/>
                <w:b w:val="false"/>
                <w:i w:val="false"/>
                <w:color w:val="000000"/>
                <w:sz w:val="20"/>
              </w:rPr>
              <w:t>
Мамыр</w:t>
            </w:r>
          </w:p>
          <w:bookmarkEnd w:id="156"/>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157"/>
          <w:p>
            <w:pPr>
              <w:spacing w:after="20"/>
              <w:ind w:left="20"/>
              <w:jc w:val="both"/>
            </w:pPr>
            <w:r>
              <w:rPr>
                <w:rFonts w:ascii="Times New Roman"/>
                <w:b w:val="false"/>
                <w:i w:val="false"/>
                <w:color w:val="000000"/>
                <w:sz w:val="20"/>
              </w:rPr>
              <w:t>
Қазан</w:t>
            </w:r>
          </w:p>
          <w:bookmarkEnd w:id="157"/>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158"/>
          <w:p>
            <w:pPr>
              <w:spacing w:after="20"/>
              <w:ind w:left="20"/>
              <w:jc w:val="both"/>
            </w:pPr>
            <w:r>
              <w:rPr>
                <w:rFonts w:ascii="Times New Roman"/>
                <w:b w:val="false"/>
                <w:i w:val="false"/>
                <w:color w:val="000000"/>
                <w:sz w:val="20"/>
              </w:rPr>
              <w:t>
Қараша</w:t>
            </w:r>
          </w:p>
          <w:bookmarkEnd w:id="158"/>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Ұйғыр аудандық мәслихатының 2022 жылғы "05" желтоқсандағы № 7-32-152 шешіміне 4-қосымша</w:t>
            </w:r>
          </w:p>
        </w:tc>
      </w:tr>
    </w:tbl>
    <w:bookmarkStart w:name="z267" w:id="159"/>
    <w:p>
      <w:pPr>
        <w:spacing w:after="0"/>
        <w:ind w:left="0"/>
        <w:jc w:val="both"/>
      </w:pPr>
      <w:r>
        <w:rPr>
          <w:rFonts w:ascii="Times New Roman"/>
          <w:b w:val="false"/>
          <w:i w:val="false"/>
          <w:color w:val="000000"/>
          <w:sz w:val="28"/>
        </w:rPr>
        <w:t>
      Шонжы ауылдық округі бойынша 2023-2024 жылдарға арналған жайылымдарды басқару және оларды пайдалану жөніндегі жоспары.</w:t>
      </w:r>
    </w:p>
    <w:bookmarkEnd w:id="159"/>
    <w:bookmarkStart w:name="z268" w:id="160"/>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меншікиелері және жер пайдаланушылар бөлінісінде әкімшілік-аумақтық бірлік аумағында жайылымдардың орналасу схемасы (картасы);</w:t>
      </w:r>
    </w:p>
    <w:bookmarkEnd w:id="160"/>
    <w:bookmarkStart w:name="z269" w:id="161"/>
    <w:p>
      <w:pPr>
        <w:spacing w:after="0"/>
        <w:ind w:left="0"/>
        <w:jc w:val="both"/>
      </w:pPr>
      <w:r>
        <w:rPr>
          <w:rFonts w:ascii="Times New Roman"/>
          <w:b w:val="false"/>
          <w:i w:val="false"/>
          <w:color w:val="000000"/>
          <w:sz w:val="28"/>
        </w:rPr>
        <w:t>
      2) жайылым айналымдарының қолайлы схемасы;</w:t>
      </w:r>
    </w:p>
    <w:bookmarkEnd w:id="161"/>
    <w:bookmarkStart w:name="z270" w:id="162"/>
    <w:p>
      <w:pPr>
        <w:spacing w:after="0"/>
        <w:ind w:left="0"/>
        <w:jc w:val="both"/>
      </w:pPr>
      <w:r>
        <w:rPr>
          <w:rFonts w:ascii="Times New Roman"/>
          <w:b w:val="false"/>
          <w:i w:val="false"/>
          <w:color w:val="000000"/>
          <w:sz w:val="28"/>
        </w:rPr>
        <w:t>
      3) жайылымдардың, оныңішіндемаусымдық, жайылымдық сыртқы және ішкі шекаралары мен алаңдары, жайылымдық инфрақұрылым объектілері белгіленген картасы;</w:t>
      </w:r>
    </w:p>
    <w:bookmarkEnd w:id="162"/>
    <w:bookmarkStart w:name="z271" w:id="163"/>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 құдықтарға) қолжеткізу схемасы;</w:t>
      </w:r>
    </w:p>
    <w:bookmarkEnd w:id="163"/>
    <w:bookmarkStart w:name="z272" w:id="164"/>
    <w:p>
      <w:pPr>
        <w:spacing w:after="0"/>
        <w:ind w:left="0"/>
        <w:jc w:val="both"/>
      </w:pPr>
      <w:r>
        <w:rPr>
          <w:rFonts w:ascii="Times New Roman"/>
          <w:b w:val="false"/>
          <w:i w:val="false"/>
          <w:color w:val="000000"/>
          <w:sz w:val="28"/>
        </w:rPr>
        <w:t>
      5) жайылымы жоқ жеке және (немесе) заңдытұлғалардың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164"/>
    <w:bookmarkStart w:name="z273" w:id="165"/>
    <w:p>
      <w:pPr>
        <w:spacing w:after="0"/>
        <w:ind w:left="0"/>
        <w:jc w:val="both"/>
      </w:pPr>
      <w:r>
        <w:rPr>
          <w:rFonts w:ascii="Times New Roman"/>
          <w:b w:val="false"/>
          <w:i w:val="false"/>
          <w:color w:val="000000"/>
          <w:sz w:val="28"/>
        </w:rPr>
        <w:t>
      6) Шонжы ауылдық округі маңында орналасқан жайылымдар мен қамтамасыз етілмеген жеке және (немесе) заңдытұлғалардың ауылшаруашылығы жануарларының мал басын шалғайдағы жайылымдарға орналастыру схемасы;</w:t>
      </w:r>
    </w:p>
    <w:bookmarkEnd w:id="165"/>
    <w:bookmarkStart w:name="z274" w:id="166"/>
    <w:p>
      <w:pPr>
        <w:spacing w:after="0"/>
        <w:ind w:left="0"/>
        <w:jc w:val="both"/>
      </w:pPr>
      <w:r>
        <w:rPr>
          <w:rFonts w:ascii="Times New Roman"/>
          <w:b w:val="false"/>
          <w:i w:val="false"/>
          <w:color w:val="000000"/>
          <w:sz w:val="28"/>
        </w:rPr>
        <w:t>
      7) Ауылшаруашылығы жануарларын жаюдың және айдаудың маусымдық маршруттарын белгілейтін жайылымдарды пайдалану жөніндегі күнтізбелік графигі.</w:t>
      </w:r>
    </w:p>
    <w:bookmarkEnd w:id="166"/>
    <w:bookmarkStart w:name="z275" w:id="167"/>
    <w:p>
      <w:pPr>
        <w:spacing w:after="0"/>
        <w:ind w:left="0"/>
        <w:jc w:val="both"/>
      </w:pPr>
      <w:r>
        <w:rPr>
          <w:rFonts w:ascii="Times New Roman"/>
          <w:b w:val="false"/>
          <w:i w:val="false"/>
          <w:color w:val="000000"/>
          <w:sz w:val="28"/>
        </w:rPr>
        <w:t>
      Ауылдық округ аумағы құрғақ бетегелі дала кіші аймағына кіреді.</w:t>
      </w:r>
    </w:p>
    <w:bookmarkEnd w:id="167"/>
    <w:bookmarkStart w:name="z276" w:id="168"/>
    <w:p>
      <w:pPr>
        <w:spacing w:after="0"/>
        <w:ind w:left="0"/>
        <w:jc w:val="both"/>
      </w:pPr>
      <w:r>
        <w:rPr>
          <w:rFonts w:ascii="Times New Roman"/>
          <w:b w:val="false"/>
          <w:i w:val="false"/>
          <w:color w:val="000000"/>
          <w:sz w:val="28"/>
        </w:rPr>
        <w:t xml:space="preserve">
      Далалық өсімдіктерден әр түрлі боз, бетеге, сулы және алуан шөптің араласуымен жусанның әр түрі өседі. </w:t>
      </w:r>
    </w:p>
    <w:bookmarkEnd w:id="168"/>
    <w:bookmarkStart w:name="z277" w:id="169"/>
    <w:p>
      <w:pPr>
        <w:spacing w:after="0"/>
        <w:ind w:left="0"/>
        <w:jc w:val="both"/>
      </w:pPr>
      <w:r>
        <w:rPr>
          <w:rFonts w:ascii="Times New Roman"/>
          <w:b w:val="false"/>
          <w:i w:val="false"/>
          <w:color w:val="000000"/>
          <w:sz w:val="28"/>
        </w:rPr>
        <w:t xml:space="preserve">
      Жайылымдарды суландыру табиғи төмендеулерден - көлдерден, батпақтардан қамтамасыз етіледі. </w:t>
      </w:r>
    </w:p>
    <w:bookmarkEnd w:id="169"/>
    <w:bookmarkStart w:name="z278" w:id="170"/>
    <w:p>
      <w:pPr>
        <w:spacing w:after="0"/>
        <w:ind w:left="0"/>
        <w:jc w:val="both"/>
      </w:pPr>
      <w:r>
        <w:rPr>
          <w:rFonts w:ascii="Times New Roman"/>
          <w:b w:val="false"/>
          <w:i w:val="false"/>
          <w:color w:val="000000"/>
          <w:sz w:val="28"/>
        </w:rPr>
        <w:t>
      Жайылымдық алқаптардың орташа өнімділігі - 10,5 центнер/гектарды құрайды.</w:t>
      </w:r>
    </w:p>
    <w:bookmarkEnd w:id="170"/>
    <w:bookmarkStart w:name="z279" w:id="171"/>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пайдаланыладыю</w:t>
      </w:r>
    </w:p>
    <w:bookmarkEnd w:id="171"/>
    <w:bookmarkStart w:name="z280" w:id="172"/>
    <w:p>
      <w:pPr>
        <w:spacing w:after="0"/>
        <w:ind w:left="0"/>
        <w:jc w:val="both"/>
      </w:pPr>
      <w:r>
        <w:rPr>
          <w:rFonts w:ascii="Times New Roman"/>
          <w:b w:val="false"/>
          <w:i w:val="false"/>
          <w:color w:val="000000"/>
          <w:sz w:val="28"/>
        </w:rPr>
        <w:t>
      Ауылдық округ Ұйғыр ауданының орталығында орналасқан, оңтүстігінде Қырғызсай, Бахар ауылдық округтерімен шектеседі.</w:t>
      </w:r>
    </w:p>
    <w:bookmarkEnd w:id="172"/>
    <w:bookmarkStart w:name="z281" w:id="173"/>
    <w:p>
      <w:pPr>
        <w:spacing w:after="0"/>
        <w:ind w:left="0"/>
        <w:jc w:val="both"/>
      </w:pPr>
      <w:r>
        <w:rPr>
          <w:rFonts w:ascii="Times New Roman"/>
          <w:b w:val="false"/>
          <w:i w:val="false"/>
          <w:color w:val="000000"/>
          <w:sz w:val="28"/>
        </w:rPr>
        <w:t>
      Әкімшілік-аумақтық бөлінісі Шонжы ауылынан тұрады.</w:t>
      </w:r>
    </w:p>
    <w:bookmarkEnd w:id="173"/>
    <w:bookmarkStart w:name="z282" w:id="174"/>
    <w:p>
      <w:pPr>
        <w:spacing w:after="0"/>
        <w:ind w:left="0"/>
        <w:jc w:val="both"/>
      </w:pPr>
      <w:r>
        <w:rPr>
          <w:rFonts w:ascii="Times New Roman"/>
          <w:b w:val="false"/>
          <w:i w:val="false"/>
          <w:color w:val="000000"/>
          <w:sz w:val="28"/>
        </w:rPr>
        <w:t>
      Ауа-райының табиғи жағдайы бойынша: Ұйғыр ауданының климаттық жағдайы қатал-шұғыл континенталды құрғақ ыстық жаз және суық қыс.</w:t>
      </w:r>
    </w:p>
    <w:bookmarkEnd w:id="174"/>
    <w:bookmarkStart w:name="z283" w:id="175"/>
    <w:p>
      <w:pPr>
        <w:spacing w:after="0"/>
        <w:ind w:left="0"/>
        <w:jc w:val="both"/>
      </w:pPr>
      <w:r>
        <w:rPr>
          <w:rFonts w:ascii="Times New Roman"/>
          <w:b w:val="false"/>
          <w:i w:val="false"/>
          <w:color w:val="000000"/>
          <w:sz w:val="28"/>
        </w:rPr>
        <w:t>
      Шонжының ауылдық округі жалпы жер көлемі 32429 гектар, соның ішінде жайылымдар –28070га.</w:t>
      </w:r>
    </w:p>
    <w:bookmarkEnd w:id="175"/>
    <w:bookmarkStart w:name="z284" w:id="176"/>
    <w:p>
      <w:pPr>
        <w:spacing w:after="0"/>
        <w:ind w:left="0"/>
        <w:jc w:val="both"/>
      </w:pPr>
      <w:r>
        <w:rPr>
          <w:rFonts w:ascii="Times New Roman"/>
          <w:b w:val="false"/>
          <w:i w:val="false"/>
          <w:color w:val="000000"/>
          <w:sz w:val="28"/>
        </w:rPr>
        <w:t>
      Санаттары бойынша жерлер келесідей бөлінеді:</w:t>
      </w:r>
    </w:p>
    <w:bookmarkEnd w:id="176"/>
    <w:bookmarkStart w:name="z285" w:id="177"/>
    <w:p>
      <w:pPr>
        <w:spacing w:after="0"/>
        <w:ind w:left="0"/>
        <w:jc w:val="both"/>
      </w:pPr>
      <w:r>
        <w:rPr>
          <w:rFonts w:ascii="Times New Roman"/>
          <w:b w:val="false"/>
          <w:i w:val="false"/>
          <w:color w:val="000000"/>
          <w:sz w:val="28"/>
        </w:rPr>
        <w:t>
      Ауылшаруашылығы мақсатындағы жерлер – 25275 га;</w:t>
      </w:r>
    </w:p>
    <w:bookmarkEnd w:id="177"/>
    <w:bookmarkStart w:name="z286" w:id="178"/>
    <w:p>
      <w:pPr>
        <w:spacing w:after="0"/>
        <w:ind w:left="0"/>
        <w:jc w:val="both"/>
      </w:pPr>
      <w:r>
        <w:rPr>
          <w:rFonts w:ascii="Times New Roman"/>
          <w:b w:val="false"/>
          <w:i w:val="false"/>
          <w:color w:val="000000"/>
          <w:sz w:val="28"/>
        </w:rPr>
        <w:t>
      Елдімекендердің жерлері-7154га ;</w:t>
      </w:r>
    </w:p>
    <w:bookmarkEnd w:id="178"/>
    <w:bookmarkStart w:name="z287" w:id="179"/>
    <w:p>
      <w:pPr>
        <w:spacing w:after="0"/>
        <w:ind w:left="0"/>
        <w:jc w:val="both"/>
      </w:pPr>
      <w:r>
        <w:rPr>
          <w:rFonts w:ascii="Times New Roman"/>
          <w:b w:val="false"/>
          <w:i w:val="false"/>
          <w:color w:val="000000"/>
          <w:sz w:val="28"/>
        </w:rPr>
        <w:t xml:space="preserve">
      Шонжы ауылдық округі аумағындағы ауылшаруашылығы жануарлары мал басының саны: 7850 бас ірі қара мал, 15300 бас уақ мал, 1164 бас жылқы. </w:t>
      </w:r>
    </w:p>
    <w:bookmarkEnd w:id="179"/>
    <w:bookmarkStart w:name="z288" w:id="180"/>
    <w:p>
      <w:pPr>
        <w:spacing w:after="0"/>
        <w:ind w:left="0"/>
        <w:jc w:val="both"/>
      </w:pPr>
      <w:r>
        <w:rPr>
          <w:rFonts w:ascii="Times New Roman"/>
          <w:b w:val="false"/>
          <w:i w:val="false"/>
          <w:color w:val="000000"/>
          <w:sz w:val="28"/>
        </w:rPr>
        <w:t>
      Ауылшаруашылығы жануарларының түрлері бойынша келесідей бөлінген:</w:t>
      </w:r>
    </w:p>
    <w:bookmarkEnd w:id="180"/>
    <w:bookmarkStart w:name="z289" w:id="181"/>
    <w:p>
      <w:pPr>
        <w:spacing w:after="0"/>
        <w:ind w:left="0"/>
        <w:jc w:val="both"/>
      </w:pPr>
      <w:r>
        <w:rPr>
          <w:rFonts w:ascii="Times New Roman"/>
          <w:b w:val="false"/>
          <w:i w:val="false"/>
          <w:color w:val="000000"/>
          <w:sz w:val="28"/>
        </w:rPr>
        <w:t>
      іріқара мал - 42 табын;</w:t>
      </w:r>
    </w:p>
    <w:bookmarkEnd w:id="181"/>
    <w:bookmarkStart w:name="z290" w:id="182"/>
    <w:p>
      <w:pPr>
        <w:spacing w:after="0"/>
        <w:ind w:left="0"/>
        <w:jc w:val="both"/>
      </w:pPr>
      <w:r>
        <w:rPr>
          <w:rFonts w:ascii="Times New Roman"/>
          <w:b w:val="false"/>
          <w:i w:val="false"/>
          <w:color w:val="000000"/>
          <w:sz w:val="28"/>
        </w:rPr>
        <w:t>
      ұсақ мал - 12 отар;</w:t>
      </w:r>
    </w:p>
    <w:bookmarkEnd w:id="182"/>
    <w:bookmarkStart w:name="z291" w:id="183"/>
    <w:p>
      <w:pPr>
        <w:spacing w:after="0"/>
        <w:ind w:left="0"/>
        <w:jc w:val="both"/>
      </w:pPr>
      <w:r>
        <w:rPr>
          <w:rFonts w:ascii="Times New Roman"/>
          <w:b w:val="false"/>
          <w:i w:val="false"/>
          <w:color w:val="000000"/>
          <w:sz w:val="28"/>
        </w:rPr>
        <w:t>
      жылқы - 26 үйір</w:t>
      </w:r>
    </w:p>
    <w:bookmarkEnd w:id="183"/>
    <w:bookmarkStart w:name="z292" w:id="184"/>
    <w:p>
      <w:pPr>
        <w:spacing w:after="0"/>
        <w:ind w:left="0"/>
        <w:jc w:val="both"/>
      </w:pPr>
      <w:r>
        <w:rPr>
          <w:rFonts w:ascii="Times New Roman"/>
          <w:b w:val="false"/>
          <w:i w:val="false"/>
          <w:color w:val="000000"/>
          <w:sz w:val="28"/>
        </w:rPr>
        <w:t>
      Округ аумағында 1 ветеринарлық пункт, 1 мал қорымы қызмет істейді.</w:t>
      </w:r>
    </w:p>
    <w:bookmarkEnd w:id="184"/>
    <w:bookmarkStart w:name="z293" w:id="185"/>
    <w:p>
      <w:pPr>
        <w:spacing w:after="0"/>
        <w:ind w:left="0"/>
        <w:jc w:val="both"/>
      </w:pPr>
      <w:r>
        <w:rPr>
          <w:rFonts w:ascii="Times New Roman"/>
          <w:b w:val="false"/>
          <w:i w:val="false"/>
          <w:color w:val="000000"/>
          <w:sz w:val="28"/>
        </w:rPr>
        <w:t>
      Округте малды айдап өтуге арналған сервитуттар белгіленбеген.</w:t>
      </w:r>
    </w:p>
    <w:bookmarkEnd w:id="185"/>
    <w:bookmarkStart w:name="z294" w:id="18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 жəне жер пайдаланушылар бөлінісінде жайылымдардың орналасу схемасы (картасы)</w:t>
      </w:r>
    </w:p>
    <w:bookmarkEnd w:id="186"/>
    <w:bookmarkStart w:name="z295" w:id="187"/>
    <w:p>
      <w:pPr>
        <w:spacing w:after="0"/>
        <w:ind w:left="0"/>
        <w:jc w:val="both"/>
      </w:pPr>
      <w:r>
        <w:rPr>
          <w:rFonts w:ascii="Times New Roman"/>
          <w:b w:val="false"/>
          <w:i w:val="false"/>
          <w:color w:val="000000"/>
          <w:sz w:val="28"/>
        </w:rPr>
        <w:t xml:space="preserve">
      </w:t>
      </w:r>
    </w:p>
    <w:bookmarkEnd w:id="187"/>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6" w:id="188"/>
    <w:p>
      <w:pPr>
        <w:spacing w:after="0"/>
        <w:ind w:left="0"/>
        <w:jc w:val="left"/>
      </w:pPr>
      <w:r>
        <w:rPr>
          <w:rFonts w:ascii="Times New Roman"/>
          <w:b/>
          <w:i w:val="false"/>
          <w:color w:val="000000"/>
        </w:rPr>
        <w:t xml:space="preserve"> Жер учаскелерінің меншік иелері</w:t>
      </w:r>
    </w:p>
    <w:bookmarkEnd w:id="1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меншік иелері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 w:id="189"/>
          <w:p>
            <w:pPr>
              <w:spacing w:after="20"/>
              <w:ind w:left="20"/>
              <w:jc w:val="both"/>
            </w:pPr>
            <w:r>
              <w:rPr>
                <w:rFonts w:ascii="Times New Roman"/>
                <w:b w:val="false"/>
                <w:i w:val="false"/>
                <w:color w:val="000000"/>
                <w:sz w:val="20"/>
              </w:rPr>
              <w:t>
Жайылымға қажеттілік нормасы</w:t>
            </w:r>
          </w:p>
          <w:bookmarkEnd w:id="189"/>
          <w:p>
            <w:pPr>
              <w:spacing w:after="20"/>
              <w:ind w:left="20"/>
              <w:jc w:val="both"/>
            </w:pPr>
            <w:r>
              <w:rPr>
                <w:rFonts w:ascii="Times New Roman"/>
                <w:b w:val="false"/>
                <w:i w:val="false"/>
                <w:color w:val="000000"/>
                <w:sz w:val="20"/>
              </w:rPr>
              <w:t>
1 бас,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 w:id="190"/>
          <w:p>
            <w:pPr>
              <w:spacing w:after="20"/>
              <w:ind w:left="20"/>
              <w:jc w:val="both"/>
            </w:pPr>
            <w:r>
              <w:rPr>
                <w:rFonts w:ascii="Times New Roman"/>
                <w:b w:val="false"/>
                <w:i w:val="false"/>
                <w:color w:val="000000"/>
                <w:sz w:val="20"/>
              </w:rPr>
              <w:t>
Барлығы</w:t>
            </w:r>
          </w:p>
          <w:bookmarkEnd w:id="190"/>
          <w:p>
            <w:pPr>
              <w:spacing w:after="20"/>
              <w:ind w:left="20"/>
              <w:jc w:val="both"/>
            </w:pPr>
            <w:r>
              <w:rPr>
                <w:rFonts w:ascii="Times New Roman"/>
                <w:b w:val="false"/>
                <w:i w:val="false"/>
                <w:color w:val="000000"/>
                <w:sz w:val="20"/>
              </w:rPr>
              <w:t>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 w:id="191"/>
          <w:p>
            <w:pPr>
              <w:spacing w:after="20"/>
              <w:ind w:left="20"/>
              <w:jc w:val="both"/>
            </w:pPr>
            <w:r>
              <w:rPr>
                <w:rFonts w:ascii="Times New Roman"/>
                <w:b w:val="false"/>
                <w:i w:val="false"/>
                <w:color w:val="000000"/>
                <w:sz w:val="20"/>
              </w:rPr>
              <w:t>
Артық жайылымдар,</w:t>
            </w:r>
          </w:p>
          <w:bookmarkEnd w:id="191"/>
          <w:p>
            <w:pPr>
              <w:spacing w:after="20"/>
              <w:ind w:left="20"/>
              <w:jc w:val="both"/>
            </w:pPr>
            <w:r>
              <w:rPr>
                <w:rFonts w:ascii="Times New Roman"/>
                <w:b w:val="false"/>
                <w:i w:val="false"/>
                <w:color w:val="000000"/>
                <w:sz w:val="20"/>
              </w:rPr>
              <w:t>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Избакиева Мариям "Марс"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Худияров Пайзуллам "Р.Фармен"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Нурманов Тургинбай "Бакытжан"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Арзиев Уйгун "Тенрикут"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Мурдинова Джансахн "Гунча"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Джамалова Зухра "Лутпулла-Мута"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Тохтияров Ялкунжан "Шонжы"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Якупова Починхан "Анаят"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Адилов Умаржан "Умаржан"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Касымбеков Тохтасын Мукаш"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Мейрманов Мергенбай "Мейриан"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Асамдинова Хуршида "Нурка"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Исакулова Асылхан" Асылхан"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Онгарова Даметхан"Бек и 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Исакынов Умиркан "Нуржигит"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Рахмахунов Рахим "Равиль"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Якупова Хуршидам "Галип"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Юнусов Абдрахман "Наиля"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Мамиров Закир "Данияр-2"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Маденова Фатима "Бейбит Жер"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Таников Алдибек Ш/Қ"Мурат"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Медиев Абдиманап "Косбулак"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Сулайманова Батихан "Магжан"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Кембекпаев Анелхан " Сабыр"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Тунгышбаев Оразымбай "Ермек"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Балтабаев Кудайберген "Аргын"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Юнусов Касым"Мунира"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Босаков Савут"Бака-Кол"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Османов Сенал "Санар"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Шалбаев Калебай "Калдыбай"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Баратов Беделжан "Хабиба"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Манапов Савут "Манап"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Теляпов Гайрат"Долкун"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Бауыржан "Гасыр"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Екебаева Анархан"Аскар"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Кунтубаева Кулимкан "Марс"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Нурсеитов Абдразак "Нурабдразак"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Асылова Батиш"Асыл"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Гашимова Зайтунам "Мехридин"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Заитова Патима "Акшолпан"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Ильгидаева Намазхан "Курметжан"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Авакриев Гайрат "Эмгек"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Дараева Лязат "Лязат"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Крыкбаев Абдували "К.Бейбарс"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Шарапат "Шарапат"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Анызбаева Тамарахан "Тимур"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Азнабакиева Венера "Интизар"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Тиранова Кажакиз "Гозяль"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Семятов Рашидин"Султан 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Махмутов Турсун "Нодарбаг"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Жанасбаев Ораш "Диас"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Сатканкулов Абилмажит "С.Мухтар"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Теляпов Геяздин "Гияздин"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Алиаскарова Бахытхан "Буркит"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Ибрагимова Алиям"Азия"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Саутова Ризваням "Чон-Бутур"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Хамраева Аминям "Антошка"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Бавдинов Юлдаш "Сырдаш"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Шакирова Купаш"Айдос"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Даирманов Айтмамбет "Асем"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Саметов Турсун"Галия"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Джантлеев Бакыт "Алуа"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Айташев Маратбек "Данияр-2"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Турганбаев Рахимжан "Т.Береке"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Бакиев Батур "Арман Батур"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Турар"Адилет"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Суджекова Фарида "Акжол"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Аскаргалиев Айдос "Бота"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Солтанбекова Зинагул "Ерсин"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Жакашбаева Кульбаршин "Руслан"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Матаев Сембек"Матай"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Касабекова Шамширхан "Нурмухамбет"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Кадралиев Максим "Кадралиев"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Буйенбаев Куандык"Бек-Олжа"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Матанбаев Бейсенбек "Саят"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Айтбеков Бозтайлак "Саганай"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Турганова Нурбуви "Шухрат"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Кожасанов Курмангазы "Курман"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Барманбеков Тохтасун "Орман"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Рахимдилда Рыскелди "Рауан"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Карбозов Кенесхан "Арай"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Калшаев Нуркамал "Н.Диас"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Солтыбаев Кенжетай "Ертай"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Абдукаримов Газиз "Торт Кора"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Мукатаев Турдакин " Бахтияр М"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Аликеев Алик "А.Тулпар"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Мусабаев Сартбай "Баймукан"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Борамбаев Батыр "Ал-Мол"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Тохтахунов Амирдин "Тохтахунов"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Иминов Нурлин "И.Нурахун"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Нуркожаева Калипа "Муширбек"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Даутов Нариман"Аманат"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Калыбаева Бактыгул "Асылбек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Кокымдиева Алия "Ш.Альбина"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Зиявдинова Сарсенкуль "Аят"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Суджеков Савердин "Изят"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Жумаканова Бакытгуль "Майтабан"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Саламатов Дуйсенали "Жанабай 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Дулаев Турсунжан "Тельманжан"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Вылегжанин Евгений "Вылегжанин"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Юнусов Жалалдин " Алымжан и Я"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Нурсеитов Узак "Сункарбай"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Курбанова Надиям "Шанс"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Изизов Малик"Ислам"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Избакиев Тохсунжан "Амир"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Сыйлыбаев Талгат "Барыс"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Тергеусова Гулшат " Жиек"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Нуражиев Мухит "М.Едил"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Султанбай Бакыт "Кайсар"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Ермекбаева Райхан "Бугыты"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Круаский Олег "Русские пчелы"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Оразбаев Болат "Нур-Батыр"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Турдиев Нурахун"Таир"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Фархат "Чингисхан"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Баратов Бакытжан "Эдилсеит"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Сабитжан "Ташмет"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Мулдасбаев Сержан "Жидели"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Ахмедиев Дулат "Ырыс.Д"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Баратов Сетвалди "АЮ"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Нысанбаев Ержан "Нысана"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Нурсеитов Талгат "Талгат"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Абдухелил "Шарип"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Мырзаканов Ербол "Нур-Максат"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Алмабеков Еркин "Даулет"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Токымбаев Серик "Т.Асиям"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Максатов Асимжан "Ширин"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Супиев Серик "Абдрешит"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Азатжан "Маимхан"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Инипаев Рашидин "Радулин 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Асаубаев Ыбрай"Кут-мекен"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Сагайбаев Еркин "Омар Е"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Имирова Шаадатхан "А.Ялкун"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Наурызбаев Иса "Д.Даулет"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Рысмендиев Бекболат "Насылбек"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Азнакулова Арзигуль "Эльхан"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Мурадуллаев Рашид"Г-Рашид"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Хамаев Рахметжан "Рахметжан"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Джалилова Гулинур "Мавлуд"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Жангазиев Саят "Еламан"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Надырова Гульварям "Б.Над-Нар"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Даутова Шамшибаням "Нурсултан-21"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Актаева Дана" Актаева Д"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Таубалдиева Баян "Бата"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Инфантьева Людмила "Табигат"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-1378,39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Садаков Гожамяр "Садаков Гожамяр"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Арыков Тохтасын "Али"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Избакиев Радик "Равиль 2"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Абдукадырова Гузель "Абдукадырова"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Манапова Гульсум "Жумагали"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Тортбаев Чонжыбай "Коныс"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Жакып Бакыт"Бакыт"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 Нуркат"Шакабай"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Мадынов Нурмахамет "Нурка"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Желилова Майнурям "Гулсум"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Сабиров Марипжан "Шахрухкхан"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Таников Амантай "Шахрусхан"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Сатылбаева Карлыгаш "Сатылбаев"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Исперов Гани"Райымкул"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Багдат "Жумабаев"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Касымбекова Кеукеш "Итен"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Арзиева Шахризада "Расул"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Максутова Ханыша "Акерке"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Рашидинов Следин "Нигара"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Максатова Хеличам "Максат"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Мырзаканова Сара "С.Нурбакыт"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Адинов Турганжан "Адинов 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Долбаев Бахытжан "Бахытжан"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Тортбаев Еркин "Айсултан"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Абдуллаева Гульнара "Елданат"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Солтанкулов Алмабек "Улан"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Маметов Осман "Зунун"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Илахунов Сраждин "Шаймардан"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Ильесов Айнабек"Тас Булак"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Абдурсулов Абдирим "Гульзар"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Яхьярова Хаиринсахан "Аким"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Джаркымбеков Серик "Досхан"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Акбарова Гульмирям "Ядгар"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Дуйсенбек Шарикан "О Жумакожа"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Халметов Талгат "Сериктес"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-9959</w:t>
            </w:r>
          </w:p>
        </w:tc>
      </w:tr>
    </w:tbl>
    <w:bookmarkStart w:name="z300" w:id="192"/>
    <w:p>
      <w:pPr>
        <w:spacing w:after="0"/>
        <w:ind w:left="0"/>
        <w:jc w:val="both"/>
      </w:pPr>
      <w:r>
        <w:rPr>
          <w:rFonts w:ascii="Times New Roman"/>
          <w:b w:val="false"/>
          <w:i w:val="false"/>
          <w:color w:val="000000"/>
          <w:sz w:val="28"/>
        </w:rPr>
        <w:t>
      Аббревиатуралардың таратылып жазылуы: МІҚ – мүйізді ірі қара мал; УМ – уақ мал, ш/қ- шаруа қожалық</w:t>
      </w:r>
    </w:p>
    <w:bookmarkEnd w:id="192"/>
    <w:bookmarkStart w:name="z301" w:id="193"/>
    <w:p>
      <w:pPr>
        <w:spacing w:after="0"/>
        <w:ind w:left="0"/>
        <w:jc w:val="left"/>
      </w:pPr>
      <w:r>
        <w:rPr>
          <w:rFonts w:ascii="Times New Roman"/>
          <w:b/>
          <w:i w:val="false"/>
          <w:color w:val="000000"/>
        </w:rPr>
        <w:t xml:space="preserve"> Шонжы ауылдық округі бойынша елді мекендер бөлінісінде мүйізді ірі қара аналық (сауын)мал басын орналастыру үшін жайылымдарды бөлу</w:t>
      </w:r>
    </w:p>
    <w:bookmarkEnd w:id="1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 w:id="194"/>
          <w:p>
            <w:pPr>
              <w:spacing w:after="20"/>
              <w:ind w:left="20"/>
              <w:jc w:val="both"/>
            </w:pPr>
            <w:r>
              <w:rPr>
                <w:rFonts w:ascii="Times New Roman"/>
                <w:b w:val="false"/>
                <w:i w:val="false"/>
                <w:color w:val="000000"/>
                <w:sz w:val="20"/>
              </w:rPr>
              <w:t>
Сауын сиырлардың</w:t>
            </w:r>
          </w:p>
          <w:bookmarkEnd w:id="194"/>
          <w:p>
            <w:pPr>
              <w:spacing w:after="20"/>
              <w:ind w:left="20"/>
              <w:jc w:val="both"/>
            </w:pPr>
            <w:r>
              <w:rPr>
                <w:rFonts w:ascii="Times New Roman"/>
                <w:b w:val="false"/>
                <w:i w:val="false"/>
                <w:color w:val="000000"/>
                <w:sz w:val="20"/>
              </w:rPr>
              <w:t>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 w:id="195"/>
          <w:p>
            <w:pPr>
              <w:spacing w:after="20"/>
              <w:ind w:left="20"/>
              <w:jc w:val="both"/>
            </w:pPr>
            <w:r>
              <w:rPr>
                <w:rFonts w:ascii="Times New Roman"/>
                <w:b w:val="false"/>
                <w:i w:val="false"/>
                <w:color w:val="000000"/>
                <w:sz w:val="20"/>
              </w:rPr>
              <w:t>
Жайылымға қажеттілік</w:t>
            </w:r>
          </w:p>
          <w:bookmarkEnd w:id="195"/>
          <w:p>
            <w:pPr>
              <w:spacing w:after="20"/>
              <w:ind w:left="20"/>
              <w:jc w:val="both"/>
            </w:pPr>
            <w:r>
              <w:rPr>
                <w:rFonts w:ascii="Times New Roman"/>
                <w:b w:val="false"/>
                <w:i w:val="false"/>
                <w:color w:val="000000"/>
                <w:sz w:val="20"/>
              </w:rPr>
              <w:t>
нормасы 1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 w:id="196"/>
          <w:p>
            <w:pPr>
              <w:spacing w:after="20"/>
              <w:ind w:left="20"/>
              <w:jc w:val="both"/>
            </w:pPr>
            <w:r>
              <w:rPr>
                <w:rFonts w:ascii="Times New Roman"/>
                <w:b w:val="false"/>
                <w:i w:val="false"/>
                <w:color w:val="000000"/>
                <w:sz w:val="20"/>
              </w:rPr>
              <w:t>
Жайылымдардың</w:t>
            </w:r>
          </w:p>
          <w:bookmarkEnd w:id="196"/>
          <w:p>
            <w:pPr>
              <w:spacing w:after="20"/>
              <w:ind w:left="20"/>
              <w:jc w:val="both"/>
            </w:pPr>
            <w:r>
              <w:rPr>
                <w:rFonts w:ascii="Times New Roman"/>
                <w:b w:val="false"/>
                <w:i w:val="false"/>
                <w:color w:val="000000"/>
                <w:sz w:val="20"/>
              </w:rPr>
              <w:t>
қажеттілігі,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 w:id="197"/>
          <w:p>
            <w:pPr>
              <w:spacing w:after="20"/>
              <w:ind w:left="20"/>
              <w:jc w:val="both"/>
            </w:pPr>
            <w:r>
              <w:rPr>
                <w:rFonts w:ascii="Times New Roman"/>
                <w:b w:val="false"/>
                <w:i w:val="false"/>
                <w:color w:val="000000"/>
                <w:sz w:val="20"/>
              </w:rPr>
              <w:t>
Жайылымдармен қамтамасыз</w:t>
            </w:r>
          </w:p>
          <w:bookmarkEnd w:id="197"/>
          <w:p>
            <w:pPr>
              <w:spacing w:after="20"/>
              <w:ind w:left="20"/>
              <w:jc w:val="both"/>
            </w:pPr>
            <w:r>
              <w:rPr>
                <w:rFonts w:ascii="Times New Roman"/>
                <w:b w:val="false"/>
                <w:i w:val="false"/>
                <w:color w:val="000000"/>
                <w:sz w:val="20"/>
              </w:rPr>
              <w:t>
етілмеген,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 w:id="198"/>
          <w:p>
            <w:pPr>
              <w:spacing w:after="20"/>
              <w:ind w:left="20"/>
              <w:jc w:val="both"/>
            </w:pPr>
            <w:r>
              <w:rPr>
                <w:rFonts w:ascii="Times New Roman"/>
                <w:b w:val="false"/>
                <w:i w:val="false"/>
                <w:color w:val="000000"/>
                <w:sz w:val="20"/>
              </w:rPr>
              <w:t>
Қажеттіліктің қамтамасыз</w:t>
            </w:r>
          </w:p>
          <w:bookmarkEnd w:id="198"/>
          <w:p>
            <w:pPr>
              <w:spacing w:after="20"/>
              <w:ind w:left="20"/>
              <w:jc w:val="both"/>
            </w:pPr>
            <w:r>
              <w:rPr>
                <w:rFonts w:ascii="Times New Roman"/>
                <w:b w:val="false"/>
                <w:i w:val="false"/>
                <w:color w:val="000000"/>
                <w:sz w:val="20"/>
              </w:rPr>
              <w:t>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Шонжы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8050</w:t>
            </w:r>
          </w:p>
        </w:tc>
      </w:tr>
    </w:tbl>
    <w:bookmarkStart w:name="z307" w:id="199"/>
    <w:p>
      <w:pPr>
        <w:spacing w:after="0"/>
        <w:ind w:left="0"/>
        <w:jc w:val="left"/>
      </w:pPr>
      <w:r>
        <w:rPr>
          <w:rFonts w:ascii="Times New Roman"/>
          <w:b/>
          <w:i w:val="false"/>
          <w:color w:val="000000"/>
        </w:rPr>
        <w:t xml:space="preserve"> Жайылым айналымдарның қолайлы схемалары</w:t>
      </w:r>
    </w:p>
    <w:bookmarkEnd w:id="199"/>
    <w:bookmarkStart w:name="z308" w:id="200"/>
    <w:p>
      <w:pPr>
        <w:spacing w:after="0"/>
        <w:ind w:left="0"/>
        <w:jc w:val="both"/>
      </w:pPr>
      <w:r>
        <w:rPr>
          <w:rFonts w:ascii="Times New Roman"/>
          <w:b w:val="false"/>
          <w:i w:val="false"/>
          <w:color w:val="000000"/>
          <w:sz w:val="28"/>
        </w:rPr>
        <w:t xml:space="preserve">
      </w:t>
      </w:r>
    </w:p>
    <w:bookmarkEnd w:id="200"/>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 w:id="201"/>
    <w:p>
      <w:pPr>
        <w:spacing w:after="0"/>
        <w:ind w:left="0"/>
        <w:jc w:val="left"/>
      </w:pPr>
      <w:r>
        <w:rPr>
          <w:rFonts w:ascii="Times New Roman"/>
          <w:b/>
          <w:i w:val="false"/>
          <w:color w:val="000000"/>
        </w:rPr>
        <w:t xml:space="preserve"> Жайылым, оның ішінде маусымдық жайылымдардың сыртқы жəне ішкі шекаралар мен алаңдары, жайылымдық инфрақұрылым обьектілері белгіленген картасы</w:t>
      </w:r>
    </w:p>
    <w:bookmarkEnd w:id="201"/>
    <w:bookmarkStart w:name="z310" w:id="202"/>
    <w:p>
      <w:pPr>
        <w:spacing w:after="0"/>
        <w:ind w:left="0"/>
        <w:jc w:val="both"/>
      </w:pPr>
      <w:r>
        <w:rPr>
          <w:rFonts w:ascii="Times New Roman"/>
          <w:b w:val="false"/>
          <w:i w:val="false"/>
          <w:color w:val="000000"/>
          <w:sz w:val="28"/>
        </w:rPr>
        <w:t xml:space="preserve">
      </w:t>
      </w:r>
    </w:p>
    <w:bookmarkEnd w:id="202"/>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1" w:id="203"/>
    <w:p>
      <w:pPr>
        <w:spacing w:after="0"/>
        <w:ind w:left="0"/>
        <w:jc w:val="left"/>
      </w:pPr>
      <w:r>
        <w:rPr>
          <w:rFonts w:ascii="Times New Roman"/>
          <w:b/>
          <w:i w:val="false"/>
          <w:color w:val="000000"/>
        </w:rPr>
        <w:t xml:space="preserve"> Жайылым пайдаланушылардың су тұтыну нормасы сəйкес жасалған су көздеріне (көлдерге, өзендерге, тоғандарға, суару немесе суландыру каналдарына, қубырлы немесе шахталы құдықтарға) қол жеткізу схемасы</w:t>
      </w:r>
    </w:p>
    <w:bookmarkEnd w:id="203"/>
    <w:bookmarkStart w:name="z312" w:id="204"/>
    <w:p>
      <w:pPr>
        <w:spacing w:after="0"/>
        <w:ind w:left="0"/>
        <w:jc w:val="both"/>
      </w:pPr>
      <w:r>
        <w:rPr>
          <w:rFonts w:ascii="Times New Roman"/>
          <w:b w:val="false"/>
          <w:i w:val="false"/>
          <w:color w:val="000000"/>
          <w:sz w:val="28"/>
        </w:rPr>
        <w:t xml:space="preserve">
      </w:t>
      </w:r>
    </w:p>
    <w:bookmarkEnd w:id="204"/>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3" w:id="205"/>
    <w:p>
      <w:pPr>
        <w:spacing w:after="0"/>
        <w:ind w:left="0"/>
        <w:jc w:val="left"/>
      </w:pPr>
      <w:r>
        <w:rPr>
          <w:rFonts w:ascii="Times New Roman"/>
          <w:b/>
          <w:i w:val="false"/>
          <w:color w:val="000000"/>
        </w:rPr>
        <w:t xml:space="preserve"> Жайылымы жоқ жеке жəне (немесе) заңды тұлғалардың ауыл шаруашылығы жануарларының мал басын орналастыру үшін жайылымдарды қайта бөлу жəне оны берілетін жайылымдарға ауыстыру схемасы</w:t>
      </w:r>
    </w:p>
    <w:bookmarkEnd w:id="205"/>
    <w:bookmarkStart w:name="z314" w:id="206"/>
    <w:p>
      <w:pPr>
        <w:spacing w:after="0"/>
        <w:ind w:left="0"/>
        <w:jc w:val="both"/>
      </w:pPr>
      <w:r>
        <w:rPr>
          <w:rFonts w:ascii="Times New Roman"/>
          <w:b w:val="false"/>
          <w:i w:val="false"/>
          <w:color w:val="000000"/>
          <w:sz w:val="28"/>
        </w:rPr>
        <w:t xml:space="preserve">
      </w:t>
      </w:r>
    </w:p>
    <w:bookmarkEnd w:id="206"/>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5" w:id="207"/>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жəне (немесе) заңды тұлғалардың ауыл шаруашылығы жануарларының мал басын шалғайдағы жайылымдарға орналастыру схемасы </w:t>
      </w:r>
    </w:p>
    <w:bookmarkEnd w:id="207"/>
    <w:bookmarkStart w:name="z316" w:id="208"/>
    <w:p>
      <w:pPr>
        <w:spacing w:after="0"/>
        <w:ind w:left="0"/>
        <w:jc w:val="both"/>
      </w:pPr>
      <w:r>
        <w:rPr>
          <w:rFonts w:ascii="Times New Roman"/>
          <w:b w:val="false"/>
          <w:i w:val="false"/>
          <w:color w:val="000000"/>
          <w:sz w:val="28"/>
        </w:rPr>
        <w:t xml:space="preserve">
      </w:t>
      </w:r>
    </w:p>
    <w:bookmarkEnd w:id="208"/>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7" w:id="209"/>
    <w:p>
      <w:pPr>
        <w:spacing w:after="0"/>
        <w:ind w:left="0"/>
        <w:jc w:val="left"/>
      </w:pPr>
      <w:r>
        <w:rPr>
          <w:rFonts w:ascii="Times New Roman"/>
          <w:b/>
          <w:i w:val="false"/>
          <w:color w:val="000000"/>
        </w:rPr>
        <w:t xml:space="preserve"> Шонжы ауылдық округі бойынша ауыл шаруашылығы жануарларын жаюдың және айдаудың маусымдық маршруттарын белгілейтін жайылымды пайдалану жөніндегі күнтізбелік графигі</w:t>
      </w:r>
    </w:p>
    <w:bookmarkEnd w:id="2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Жайылымдардарға малдарды айдап шығару және жайылымдардан қайтару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 w:id="210"/>
          <w:p>
            <w:pPr>
              <w:spacing w:after="20"/>
              <w:ind w:left="20"/>
              <w:jc w:val="both"/>
            </w:pPr>
            <w:r>
              <w:rPr>
                <w:rFonts w:ascii="Times New Roman"/>
                <w:b w:val="false"/>
                <w:i w:val="false"/>
                <w:color w:val="000000"/>
                <w:sz w:val="20"/>
              </w:rPr>
              <w:t>
Наурыз</w:t>
            </w:r>
          </w:p>
          <w:bookmarkEnd w:id="210"/>
          <w:p>
            <w:pPr>
              <w:spacing w:after="20"/>
              <w:ind w:left="20"/>
              <w:jc w:val="both"/>
            </w:pPr>
            <w:r>
              <w:rPr>
                <w:rFonts w:ascii="Times New Roman"/>
                <w:b w:val="false"/>
                <w:i w:val="false"/>
                <w:color w:val="000000"/>
                <w:sz w:val="20"/>
              </w:rPr>
              <w:t>
</w:t>
            </w:r>
            <w:r>
              <w:rPr>
                <w:rFonts w:ascii="Times New Roman"/>
                <w:b w:val="false"/>
                <w:i w:val="false"/>
                <w:color w:val="000000"/>
                <w:sz w:val="20"/>
              </w:rPr>
              <w:t>айының ІI-ші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 w:id="211"/>
          <w:p>
            <w:pPr>
              <w:spacing w:after="20"/>
              <w:ind w:left="20"/>
              <w:jc w:val="both"/>
            </w:pPr>
            <w:r>
              <w:rPr>
                <w:rFonts w:ascii="Times New Roman"/>
                <w:b w:val="false"/>
                <w:i w:val="false"/>
                <w:color w:val="000000"/>
                <w:sz w:val="20"/>
              </w:rPr>
              <w:t>
Мамыр</w:t>
            </w:r>
          </w:p>
          <w:bookmarkEnd w:id="211"/>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 w:id="212"/>
          <w:p>
            <w:pPr>
              <w:spacing w:after="20"/>
              <w:ind w:left="20"/>
              <w:jc w:val="both"/>
            </w:pPr>
            <w:r>
              <w:rPr>
                <w:rFonts w:ascii="Times New Roman"/>
                <w:b w:val="false"/>
                <w:i w:val="false"/>
                <w:color w:val="000000"/>
                <w:sz w:val="20"/>
              </w:rPr>
              <w:t>
Қазан</w:t>
            </w:r>
          </w:p>
          <w:bookmarkEnd w:id="212"/>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 w:id="213"/>
          <w:p>
            <w:pPr>
              <w:spacing w:after="20"/>
              <w:ind w:left="20"/>
              <w:jc w:val="both"/>
            </w:pPr>
            <w:r>
              <w:rPr>
                <w:rFonts w:ascii="Times New Roman"/>
                <w:b w:val="false"/>
                <w:i w:val="false"/>
                <w:color w:val="000000"/>
                <w:sz w:val="20"/>
              </w:rPr>
              <w:t>
Қараша</w:t>
            </w:r>
          </w:p>
          <w:bookmarkEnd w:id="213"/>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 w:id="214"/>
          <w:p>
            <w:pPr>
              <w:spacing w:after="20"/>
              <w:ind w:left="20"/>
              <w:jc w:val="both"/>
            </w:pPr>
            <w:r>
              <w:rPr>
                <w:rFonts w:ascii="Times New Roman"/>
                <w:b w:val="false"/>
                <w:i w:val="false"/>
                <w:color w:val="000000"/>
                <w:sz w:val="20"/>
              </w:rPr>
              <w:t>
Наурыз</w:t>
            </w:r>
          </w:p>
          <w:bookmarkEnd w:id="214"/>
          <w:p>
            <w:pPr>
              <w:spacing w:after="20"/>
              <w:ind w:left="20"/>
              <w:jc w:val="both"/>
            </w:pPr>
            <w:r>
              <w:rPr>
                <w:rFonts w:ascii="Times New Roman"/>
                <w:b w:val="false"/>
                <w:i w:val="false"/>
                <w:color w:val="000000"/>
                <w:sz w:val="20"/>
              </w:rPr>
              <w:t>
</w:t>
            </w:r>
            <w:r>
              <w:rPr>
                <w:rFonts w:ascii="Times New Roman"/>
                <w:b w:val="false"/>
                <w:i w:val="false"/>
                <w:color w:val="000000"/>
                <w:sz w:val="20"/>
              </w:rPr>
              <w:t>айының IІ-ші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 w:id="215"/>
          <w:p>
            <w:pPr>
              <w:spacing w:after="20"/>
              <w:ind w:left="20"/>
              <w:jc w:val="both"/>
            </w:pPr>
            <w:r>
              <w:rPr>
                <w:rFonts w:ascii="Times New Roman"/>
                <w:b w:val="false"/>
                <w:i w:val="false"/>
                <w:color w:val="000000"/>
                <w:sz w:val="20"/>
              </w:rPr>
              <w:t>
Мамыр</w:t>
            </w:r>
          </w:p>
          <w:bookmarkEnd w:id="215"/>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 w:id="216"/>
          <w:p>
            <w:pPr>
              <w:spacing w:after="20"/>
              <w:ind w:left="20"/>
              <w:jc w:val="both"/>
            </w:pPr>
            <w:r>
              <w:rPr>
                <w:rFonts w:ascii="Times New Roman"/>
                <w:b w:val="false"/>
                <w:i w:val="false"/>
                <w:color w:val="000000"/>
                <w:sz w:val="20"/>
              </w:rPr>
              <w:t>
Қазан</w:t>
            </w:r>
          </w:p>
          <w:bookmarkEnd w:id="216"/>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 w:id="217"/>
          <w:p>
            <w:pPr>
              <w:spacing w:after="20"/>
              <w:ind w:left="20"/>
              <w:jc w:val="both"/>
            </w:pPr>
            <w:r>
              <w:rPr>
                <w:rFonts w:ascii="Times New Roman"/>
                <w:b w:val="false"/>
                <w:i w:val="false"/>
                <w:color w:val="000000"/>
                <w:sz w:val="20"/>
              </w:rPr>
              <w:t>
Қараша</w:t>
            </w:r>
          </w:p>
          <w:bookmarkEnd w:id="217"/>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Ұйғыр аудандық мәслихатының 2022 жылғы "05" желтоқсандағы № 7-32-152 шешіміне 5-қосымша</w:t>
            </w:r>
          </w:p>
        </w:tc>
      </w:tr>
    </w:tbl>
    <w:bookmarkStart w:name="z359" w:id="218"/>
    <w:p>
      <w:pPr>
        <w:spacing w:after="0"/>
        <w:ind w:left="0"/>
        <w:jc w:val="both"/>
      </w:pPr>
      <w:r>
        <w:rPr>
          <w:rFonts w:ascii="Times New Roman"/>
          <w:b w:val="false"/>
          <w:i w:val="false"/>
          <w:color w:val="000000"/>
          <w:sz w:val="28"/>
        </w:rPr>
        <w:t>
      Сүмбе ауылдық округінің 2023-2024 жылдарға арналған жайылымдарды басқару және оларды пайдалану жөніндегі жоспары</w:t>
      </w:r>
    </w:p>
    <w:bookmarkEnd w:id="218"/>
    <w:bookmarkStart w:name="z360" w:id="219"/>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219"/>
    <w:bookmarkStart w:name="z361" w:id="220"/>
    <w:p>
      <w:pPr>
        <w:spacing w:after="0"/>
        <w:ind w:left="0"/>
        <w:jc w:val="both"/>
      </w:pPr>
      <w:r>
        <w:rPr>
          <w:rFonts w:ascii="Times New Roman"/>
          <w:b w:val="false"/>
          <w:i w:val="false"/>
          <w:color w:val="000000"/>
          <w:sz w:val="28"/>
        </w:rPr>
        <w:t>
      2) жайылым айналымдарының қолайлы схемасы;</w:t>
      </w:r>
    </w:p>
    <w:bookmarkEnd w:id="220"/>
    <w:bookmarkStart w:name="z362" w:id="221"/>
    <w:p>
      <w:pPr>
        <w:spacing w:after="0"/>
        <w:ind w:left="0"/>
        <w:jc w:val="both"/>
      </w:pPr>
      <w:r>
        <w:rPr>
          <w:rFonts w:ascii="Times New Roman"/>
          <w:b w:val="false"/>
          <w:i w:val="false"/>
          <w:color w:val="000000"/>
          <w:sz w:val="28"/>
        </w:rPr>
        <w:t>
      3) жайылымдардың, оның ішінде маусымдық, жайылымдық сыртқы және ішкі шекаралары мен алаңдары, жайылымдық инфрақұрылым объектілері белгіленген картасы;</w:t>
      </w:r>
    </w:p>
    <w:bookmarkEnd w:id="221"/>
    <w:bookmarkStart w:name="z363" w:id="222"/>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 құдықтарға) қол жеткізу схемасы;</w:t>
      </w:r>
    </w:p>
    <w:bookmarkEnd w:id="222"/>
    <w:bookmarkStart w:name="z364" w:id="223"/>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23"/>
    <w:bookmarkStart w:name="z365" w:id="224"/>
    <w:p>
      <w:pPr>
        <w:spacing w:after="0"/>
        <w:ind w:left="0"/>
        <w:jc w:val="both"/>
      </w:pPr>
      <w:r>
        <w:rPr>
          <w:rFonts w:ascii="Times New Roman"/>
          <w:b w:val="false"/>
          <w:i w:val="false"/>
          <w:color w:val="000000"/>
          <w:sz w:val="28"/>
        </w:rPr>
        <w:t>
      6) Сүмбе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24"/>
    <w:bookmarkStart w:name="z366" w:id="225"/>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25"/>
    <w:bookmarkStart w:name="z367" w:id="226"/>
    <w:p>
      <w:pPr>
        <w:spacing w:after="0"/>
        <w:ind w:left="0"/>
        <w:jc w:val="both"/>
      </w:pPr>
      <w:r>
        <w:rPr>
          <w:rFonts w:ascii="Times New Roman"/>
          <w:b w:val="false"/>
          <w:i w:val="false"/>
          <w:color w:val="000000"/>
          <w:sz w:val="28"/>
        </w:rPr>
        <w:t>
      Ауылдық округтің аумағы күрт континентальды белдеуге жатады. Жауын-шашын температурасы 10ºc-тан жоғары кезеңде 150-200 мм түседі. Көктемгі вегетациялық кезеңдегі жауын-шашын мөлшері 70, күзгі 40 мм, көктем мен күзде ауа ылғалдылығының дефециттерінің мөлшері 260 мм, температурасы 10ºc-тан жоғары кезеңде 1720-1800 мм жетеді. Тұрақты қар жамылғысы 80-100 күнге созылады, қар жамылғысының биіктігі 15-30 см, қардағы су қоры 35-70 мм.</w:t>
      </w:r>
    </w:p>
    <w:bookmarkEnd w:id="226"/>
    <w:bookmarkStart w:name="z368" w:id="227"/>
    <w:p>
      <w:pPr>
        <w:spacing w:after="0"/>
        <w:ind w:left="0"/>
        <w:jc w:val="both"/>
      </w:pPr>
      <w:r>
        <w:rPr>
          <w:rFonts w:ascii="Times New Roman"/>
          <w:b w:val="false"/>
          <w:i w:val="false"/>
          <w:color w:val="000000"/>
          <w:sz w:val="28"/>
        </w:rPr>
        <w:t>
      Жайылым өсімдіктерінің өнімділігі вегетациялық кезеңнің ылғалмен қамтамасыз етілуіне ғана емес, сонымен қатар суық мезгілдің жауын-шашынына да байланысты, өйткені күзде, қыста және көктемде жиналған ылғал топырақта сақталғанға дейін эфемерлердің дамуы жалғасады. Ауа температурасының 15ºc арқылы ауысуы жаздың басталуын білдіреді, ол көп жылдық бақылаулар бойынша зерттеу аймағында 5 мамырда басталады. Жайылым кезеңінің ұзақтығы шамамен 180 күнді құрайды. Дала өсімдіктерінен эфемероидтар мен жусанның әртүрлі түрлері өседі.</w:t>
      </w:r>
    </w:p>
    <w:bookmarkEnd w:id="227"/>
    <w:bookmarkStart w:name="z369" w:id="228"/>
    <w:p>
      <w:pPr>
        <w:spacing w:after="0"/>
        <w:ind w:left="0"/>
        <w:jc w:val="both"/>
      </w:pPr>
      <w:r>
        <w:rPr>
          <w:rFonts w:ascii="Times New Roman"/>
          <w:b w:val="false"/>
          <w:i w:val="false"/>
          <w:color w:val="000000"/>
          <w:sz w:val="28"/>
        </w:rPr>
        <w:t>
      Сүмбе ауылдық округінің гидрографиялық желісі Сүмбе мен Шошанай шағын өзендерімен ұсынылған. Сонымен қатар, бұлақтар мен құдықтар бар. Негізгі учаскеде негізгі су көздері болып оңтүстік-шығыстан солтүстік-батысқа қарай шаруашылық аумағы арқылы өтетін Сүмбе мен Шошанай өзендері табылады. Олар биік таулардан бастау алады, Кетпен жотасының солтүстік беткейінің басты суайрығында 2900-3000 м биіктікте, қар басқан бұлақ көздері бар. Өзендер негізінен суару үшін қолданылады. Барлық өзендер мен бұлақтар тұшы, халықтың мұқтаждығы мен мал суару, сондай-ақ жақын маңдағы аумақтарды суару үшін пайдаланылады. Жалпы, негізгі учаскенің аумағын суландырылған деп санауға болады. Жайылымдық алқаптардың орташа өнімділігі – 10,5 центнер/гектарды құрайды.</w:t>
      </w:r>
    </w:p>
    <w:bookmarkEnd w:id="228"/>
    <w:bookmarkStart w:name="z370" w:id="229"/>
    <w:p>
      <w:pPr>
        <w:spacing w:after="0"/>
        <w:ind w:left="0"/>
        <w:jc w:val="both"/>
      </w:pPr>
      <w:r>
        <w:rPr>
          <w:rFonts w:ascii="Times New Roman"/>
          <w:b w:val="false"/>
          <w:i w:val="false"/>
          <w:color w:val="000000"/>
          <w:sz w:val="28"/>
        </w:rPr>
        <w:t>
      Округтің аумағы құрғақ, даласы бетеге-селеулі белдем тармағына жатады.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229"/>
    <w:bookmarkStart w:name="z371" w:id="230"/>
    <w:p>
      <w:pPr>
        <w:spacing w:after="0"/>
        <w:ind w:left="0"/>
        <w:jc w:val="both"/>
      </w:pPr>
      <w:r>
        <w:rPr>
          <w:rFonts w:ascii="Times New Roman"/>
          <w:b w:val="false"/>
          <w:i w:val="false"/>
          <w:color w:val="000000"/>
          <w:sz w:val="28"/>
        </w:rPr>
        <w:t>
      Сүмбе ауылдық округі Ұйғыр ауданының оңтүстік батыс шетінде орналасқан.</w:t>
      </w:r>
    </w:p>
    <w:bookmarkEnd w:id="230"/>
    <w:bookmarkStart w:name="z372" w:id="231"/>
    <w:p>
      <w:pPr>
        <w:spacing w:after="0"/>
        <w:ind w:left="0"/>
        <w:jc w:val="both"/>
      </w:pPr>
      <w:r>
        <w:rPr>
          <w:rFonts w:ascii="Times New Roman"/>
          <w:b w:val="false"/>
          <w:i w:val="false"/>
          <w:color w:val="000000"/>
          <w:sz w:val="28"/>
        </w:rPr>
        <w:t>
      Табиғи ауа-райының жағдайлары бойынша: дала аймағының шегінде және агроклиматтық көрсеткіштер бойынша, олар үшін тән қасиет: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bookmarkEnd w:id="231"/>
    <w:bookmarkStart w:name="z373" w:id="232"/>
    <w:p>
      <w:pPr>
        <w:spacing w:after="0"/>
        <w:ind w:left="0"/>
        <w:jc w:val="both"/>
      </w:pPr>
      <w:r>
        <w:rPr>
          <w:rFonts w:ascii="Times New Roman"/>
          <w:b w:val="false"/>
          <w:i w:val="false"/>
          <w:color w:val="000000"/>
          <w:sz w:val="28"/>
        </w:rPr>
        <w:t>
      Ауылдың жалпы жер көлемі 17119 гектар (бұдан әрі –га), соның ішінде жайылымдар –11937 га.</w:t>
      </w:r>
    </w:p>
    <w:bookmarkEnd w:id="232"/>
    <w:bookmarkStart w:name="z374" w:id="233"/>
    <w:p>
      <w:pPr>
        <w:spacing w:after="0"/>
        <w:ind w:left="0"/>
        <w:jc w:val="both"/>
      </w:pPr>
      <w:r>
        <w:rPr>
          <w:rFonts w:ascii="Times New Roman"/>
          <w:b w:val="false"/>
          <w:i w:val="false"/>
          <w:color w:val="000000"/>
          <w:sz w:val="28"/>
        </w:rPr>
        <w:t>
      Санаттары бойынша жерлер келесідей бөлінеді:</w:t>
      </w:r>
    </w:p>
    <w:bookmarkEnd w:id="233"/>
    <w:bookmarkStart w:name="z375" w:id="234"/>
    <w:p>
      <w:pPr>
        <w:spacing w:after="0"/>
        <w:ind w:left="0"/>
        <w:jc w:val="both"/>
      </w:pPr>
      <w:r>
        <w:rPr>
          <w:rFonts w:ascii="Times New Roman"/>
          <w:b w:val="false"/>
          <w:i w:val="false"/>
          <w:color w:val="000000"/>
          <w:sz w:val="28"/>
        </w:rPr>
        <w:t>
      ауыл шаруашылығы мақсатындағы жерлер – 13257 га;</w:t>
      </w:r>
    </w:p>
    <w:bookmarkEnd w:id="234"/>
    <w:bookmarkStart w:name="z376" w:id="235"/>
    <w:p>
      <w:pPr>
        <w:spacing w:after="0"/>
        <w:ind w:left="0"/>
        <w:jc w:val="both"/>
      </w:pPr>
      <w:r>
        <w:rPr>
          <w:rFonts w:ascii="Times New Roman"/>
          <w:b w:val="false"/>
          <w:i w:val="false"/>
          <w:color w:val="000000"/>
          <w:sz w:val="28"/>
        </w:rPr>
        <w:t>
      елді мекендердің жерлері- 3861,9 га;</w:t>
      </w:r>
    </w:p>
    <w:bookmarkEnd w:id="235"/>
    <w:bookmarkStart w:name="z377" w:id="236"/>
    <w:p>
      <w:pPr>
        <w:spacing w:after="0"/>
        <w:ind w:left="0"/>
        <w:jc w:val="both"/>
      </w:pPr>
      <w:r>
        <w:rPr>
          <w:rFonts w:ascii="Times New Roman"/>
          <w:b w:val="false"/>
          <w:i w:val="false"/>
          <w:color w:val="000000"/>
          <w:sz w:val="28"/>
        </w:rPr>
        <w:t xml:space="preserve">
      Сүмбе ауылдық округінің аумағындағы ауыл шаруашылығы жануарлары мал басының саны: 4707 бас ірі қара мал, 28700 бас уақ мал, 1941 бас жылқы. </w:t>
      </w:r>
    </w:p>
    <w:bookmarkEnd w:id="236"/>
    <w:bookmarkStart w:name="z378" w:id="237"/>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237"/>
    <w:bookmarkStart w:name="z379" w:id="238"/>
    <w:p>
      <w:pPr>
        <w:spacing w:after="0"/>
        <w:ind w:left="0"/>
        <w:jc w:val="both"/>
      </w:pPr>
      <w:r>
        <w:rPr>
          <w:rFonts w:ascii="Times New Roman"/>
          <w:b w:val="false"/>
          <w:i w:val="false"/>
          <w:color w:val="000000"/>
          <w:sz w:val="28"/>
        </w:rPr>
        <w:t>
      іріқара мал –8 табын;</w:t>
      </w:r>
    </w:p>
    <w:bookmarkEnd w:id="238"/>
    <w:bookmarkStart w:name="z380" w:id="239"/>
    <w:p>
      <w:pPr>
        <w:spacing w:after="0"/>
        <w:ind w:left="0"/>
        <w:jc w:val="both"/>
      </w:pPr>
      <w:r>
        <w:rPr>
          <w:rFonts w:ascii="Times New Roman"/>
          <w:b w:val="false"/>
          <w:i w:val="false"/>
          <w:color w:val="000000"/>
          <w:sz w:val="28"/>
        </w:rPr>
        <w:t>
      ұсақ мал - 47отар;</w:t>
      </w:r>
    </w:p>
    <w:bookmarkEnd w:id="239"/>
    <w:bookmarkStart w:name="z381" w:id="240"/>
    <w:p>
      <w:pPr>
        <w:spacing w:after="0"/>
        <w:ind w:left="0"/>
        <w:jc w:val="both"/>
      </w:pPr>
      <w:r>
        <w:rPr>
          <w:rFonts w:ascii="Times New Roman"/>
          <w:b w:val="false"/>
          <w:i w:val="false"/>
          <w:color w:val="000000"/>
          <w:sz w:val="28"/>
        </w:rPr>
        <w:t>
      жылқы – 10 үйір.</w:t>
      </w:r>
    </w:p>
    <w:bookmarkEnd w:id="240"/>
    <w:bookmarkStart w:name="z382" w:id="241"/>
    <w:p>
      <w:pPr>
        <w:spacing w:after="0"/>
        <w:ind w:left="0"/>
        <w:jc w:val="both"/>
      </w:pPr>
      <w:r>
        <w:rPr>
          <w:rFonts w:ascii="Times New Roman"/>
          <w:b w:val="false"/>
          <w:i w:val="false"/>
          <w:color w:val="000000"/>
          <w:sz w:val="28"/>
        </w:rPr>
        <w:t>
      Жайылымдар округтың табиғи-климаттық ерекшелігіне байланысты табиғи жайылымдарға жатады және көбінесе малды бағу үшін пайдаланылады. Жайылымдарды негізгі пайдаланушылар кенттің тұрғындары болып табылады.</w:t>
      </w:r>
    </w:p>
    <w:bookmarkEnd w:id="241"/>
    <w:bookmarkStart w:name="z383" w:id="242"/>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жайылымдардыңтозу процестерін болғызбау мақсатында қабылданды.</w:t>
      </w:r>
    </w:p>
    <w:bookmarkEnd w:id="242"/>
    <w:bookmarkStart w:name="z384" w:id="243"/>
    <w:p>
      <w:pPr>
        <w:spacing w:after="0"/>
        <w:ind w:left="0"/>
        <w:jc w:val="both"/>
      </w:pPr>
      <w:r>
        <w:rPr>
          <w:rFonts w:ascii="Times New Roman"/>
          <w:b w:val="false"/>
          <w:i w:val="false"/>
          <w:color w:val="000000"/>
          <w:sz w:val="28"/>
        </w:rPr>
        <w:t>
      Округ аумағында 1 ветеринарлық пункт және 2 мал қорымы қызмет істейді.</w:t>
      </w:r>
    </w:p>
    <w:bookmarkEnd w:id="243"/>
    <w:bookmarkStart w:name="z385" w:id="244"/>
    <w:p>
      <w:pPr>
        <w:spacing w:after="0"/>
        <w:ind w:left="0"/>
        <w:jc w:val="both"/>
      </w:pPr>
      <w:r>
        <w:rPr>
          <w:rFonts w:ascii="Times New Roman"/>
          <w:b w:val="false"/>
          <w:i w:val="false"/>
          <w:color w:val="000000"/>
          <w:sz w:val="28"/>
        </w:rPr>
        <w:t>
      Ауылдық округте малды айдап өтуге арналған сервитуттар белгіленбеген.</w:t>
      </w:r>
    </w:p>
    <w:bookmarkEnd w:id="244"/>
    <w:bookmarkStart w:name="z386" w:id="24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 жəне жер пайдаланушылар бөлінісінде жайылымдардың орналасу схемасы (картасы)</w:t>
      </w:r>
    </w:p>
    <w:bookmarkEnd w:id="245"/>
    <w:bookmarkStart w:name="z387" w:id="246"/>
    <w:p>
      <w:pPr>
        <w:spacing w:after="0"/>
        <w:ind w:left="0"/>
        <w:jc w:val="both"/>
      </w:pPr>
      <w:r>
        <w:rPr>
          <w:rFonts w:ascii="Times New Roman"/>
          <w:b w:val="false"/>
          <w:i w:val="false"/>
          <w:color w:val="000000"/>
          <w:sz w:val="28"/>
        </w:rPr>
        <w:t xml:space="preserve">
      </w:t>
      </w:r>
    </w:p>
    <w:bookmarkEnd w:id="246"/>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8" w:id="247"/>
    <w:p>
      <w:pPr>
        <w:spacing w:after="0"/>
        <w:ind w:left="0"/>
        <w:jc w:val="left"/>
      </w:pPr>
      <w:r>
        <w:rPr>
          <w:rFonts w:ascii="Times New Roman"/>
          <w:b/>
          <w:i w:val="false"/>
          <w:color w:val="000000"/>
        </w:rPr>
        <w:t xml:space="preserve"> Жер учаскелерінің меншік иелері</w:t>
      </w:r>
    </w:p>
    <w:bookmarkEnd w:id="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меншік иелері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Нұрланқызы Айсәуле "Мерей"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Майбасов Асхат "Айжан" "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Ибраймов Бекболат "Адыл"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Муралимов Скакбек "Балауса"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Мамырханов Сламахын "Олжас-3"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Еламанов Маман "Маман" "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Масай Байгелди "М.Акжол"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Нурманов Алмат "Р.Асет"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Джангазиев Еркин "Ербарыс"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Балтабаев Кахарман "Куаныш"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Ескендирулы Токтасуын "Ержанат"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 Кунесбек "Дуйсембек"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Жанбырбаева Рассия "Ш.Талант"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Жуканов Аблаким "Жангелди"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Убраймов Медет "Арай"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Мукажанов Айдар "Оркен"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Мырзалимов Айганат "Медина"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Акылбеков Алик "Мурагер"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Шабаданов Серикбай "Улан"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Турысов Бердигожа "Атакент"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Сайдахметова Света "Адилет"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425,57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Озибеков Манат "Думан"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Картбаев Бейбітбек "Дархан"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Дудабаев Кабылбек "Дудабай"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Аденов Дархан "Нурбосын"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Нусипбеков Даулетхан "Жастулек"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Бауан Әлім ЖК "Бауан"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 Сабит "Жигер"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Талипбаев Чукан "Байтас"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Байгали "Арарат"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Тезекбаев Қуаныш "Беласар"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Нурбаев Султан "Кызыл тор"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Амреев Зулькайнар "Елдар И 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Дудабаева Туракан "Ербосын"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Бутакбаева Бейсенбек "Б Кайнар"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Сарбаев Жақсылық "Ерхат"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Романов Ерғанат "Е Умит"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Барманбеков Орынтай "Мухамеджан"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Сураншиев Момыш "Береке"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Мысакулов Ұлан "Акимбек"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Абыканов Азамат "Сагын"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Манапов Байдаулет "Ансар Каусар"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Доудабаев Нурлан "Мурагер"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Жунисбаев Айбек "Айбек"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Мырзалимов Тохай "Ызғарбек"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Сыдыков Нұрсұлатан "Ж Нурбакыт"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Асаубаев Нурлыгожа "Мерей"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Балабеков Қалайберді "Даулет"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Мухамедкалиев Ернур "Гулбаршын"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Умарбеков Бакытнур "Токен"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Ыдырышулы Еркинжан "Е Акжол"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Кунанбаев Искандер "Искандер"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Карашева Анаргуль "Маг"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Иманбаева Изат "Айс"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Еруинулы Марат "Султан"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7381,99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20444,8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-7136,01</w:t>
            </w:r>
          </w:p>
        </w:tc>
      </w:tr>
    </w:tbl>
    <w:bookmarkStart w:name="z389" w:id="248"/>
    <w:p>
      <w:pPr>
        <w:spacing w:after="0"/>
        <w:ind w:left="0"/>
        <w:jc w:val="both"/>
      </w:pPr>
      <w:r>
        <w:rPr>
          <w:rFonts w:ascii="Times New Roman"/>
          <w:b w:val="false"/>
          <w:i w:val="false"/>
          <w:color w:val="000000"/>
          <w:sz w:val="28"/>
        </w:rPr>
        <w:t>
      Аббревиатуралардың таратылып жазылуы: МІҚ – мүйізді ірі қара мал; УМ – уақ мал,ш\қ, - шаруа қожалық</w:t>
      </w:r>
    </w:p>
    <w:bookmarkEnd w:id="248"/>
    <w:bookmarkStart w:name="z390" w:id="249"/>
    <w:p>
      <w:pPr>
        <w:spacing w:after="0"/>
        <w:ind w:left="0"/>
        <w:jc w:val="left"/>
      </w:pPr>
      <w:r>
        <w:rPr>
          <w:rFonts w:ascii="Times New Roman"/>
          <w:b/>
          <w:i w:val="false"/>
          <w:color w:val="000000"/>
        </w:rPr>
        <w:t xml:space="preserve"> Сүмбе ауылдық округі бойынша елді мекендер бөлінісінде мүйізді ірі қара аналық (сауын) мал басын орналастыру үшін жайылымдарды бөлу</w:t>
      </w:r>
    </w:p>
    <w:bookmarkEnd w:id="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Сумбе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Шошанай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5171</w:t>
            </w:r>
          </w:p>
        </w:tc>
      </w:tr>
    </w:tbl>
    <w:bookmarkStart w:name="z391" w:id="250"/>
    <w:p>
      <w:pPr>
        <w:spacing w:after="0"/>
        <w:ind w:left="0"/>
        <w:jc w:val="left"/>
      </w:pPr>
      <w:r>
        <w:rPr>
          <w:rFonts w:ascii="Times New Roman"/>
          <w:b/>
          <w:i w:val="false"/>
          <w:color w:val="000000"/>
        </w:rPr>
        <w:t xml:space="preserve"> Жайылым айналымдарның қолайлы схемалары</w:t>
      </w:r>
    </w:p>
    <w:bookmarkEnd w:id="250"/>
    <w:bookmarkStart w:name="z392" w:id="251"/>
    <w:p>
      <w:pPr>
        <w:spacing w:after="0"/>
        <w:ind w:left="0"/>
        <w:jc w:val="both"/>
      </w:pPr>
      <w:r>
        <w:rPr>
          <w:rFonts w:ascii="Times New Roman"/>
          <w:b w:val="false"/>
          <w:i w:val="false"/>
          <w:color w:val="000000"/>
          <w:sz w:val="28"/>
        </w:rPr>
        <w:t xml:space="preserve">
      </w:t>
      </w:r>
    </w:p>
    <w:bookmarkEnd w:id="251"/>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3" w:id="252"/>
    <w:p>
      <w:pPr>
        <w:spacing w:after="0"/>
        <w:ind w:left="0"/>
        <w:jc w:val="left"/>
      </w:pPr>
      <w:r>
        <w:rPr>
          <w:rFonts w:ascii="Times New Roman"/>
          <w:b/>
          <w:i w:val="false"/>
          <w:color w:val="000000"/>
        </w:rPr>
        <w:t xml:space="preserve"> Жайылым, оның ішінде маусымдық жайылымдардың сыртқы жəне ішкі шекаралар мен алаңдары, жайылымдық инфрақұрылым обьектілері белгіленген картасы</w:t>
      </w:r>
    </w:p>
    <w:bookmarkEnd w:id="252"/>
    <w:bookmarkStart w:name="z394" w:id="253"/>
    <w:p>
      <w:pPr>
        <w:spacing w:after="0"/>
        <w:ind w:left="0"/>
        <w:jc w:val="both"/>
      </w:pPr>
      <w:r>
        <w:rPr>
          <w:rFonts w:ascii="Times New Roman"/>
          <w:b w:val="false"/>
          <w:i w:val="false"/>
          <w:color w:val="000000"/>
          <w:sz w:val="28"/>
        </w:rPr>
        <w:t xml:space="preserve">
      </w:t>
      </w:r>
    </w:p>
    <w:bookmarkEnd w:id="253"/>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5" w:id="254"/>
    <w:p>
      <w:pPr>
        <w:spacing w:after="0"/>
        <w:ind w:left="0"/>
        <w:jc w:val="left"/>
      </w:pPr>
      <w:r>
        <w:rPr>
          <w:rFonts w:ascii="Times New Roman"/>
          <w:b/>
          <w:i w:val="false"/>
          <w:color w:val="000000"/>
        </w:rPr>
        <w:t xml:space="preserve"> Жайылым пайдаланушылардың су тұтыну нормасы сəйкес жасалған су көздеріне (көлдерге, өзендерге, тоғандарға, суару немесе суландыру каналдарына, қубырлы немесе шахталы құдықтарға) қолжеткізусхемасы обьектілері белгіленген картасы инфрақұрылым</w:t>
      </w:r>
    </w:p>
    <w:bookmarkEnd w:id="254"/>
    <w:bookmarkStart w:name="z396" w:id="255"/>
    <w:p>
      <w:pPr>
        <w:spacing w:after="0"/>
        <w:ind w:left="0"/>
        <w:jc w:val="both"/>
      </w:pPr>
      <w:r>
        <w:rPr>
          <w:rFonts w:ascii="Times New Roman"/>
          <w:b w:val="false"/>
          <w:i w:val="false"/>
          <w:color w:val="000000"/>
          <w:sz w:val="28"/>
        </w:rPr>
        <w:t xml:space="preserve">
      </w:t>
      </w:r>
    </w:p>
    <w:bookmarkEnd w:id="255"/>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7" w:id="256"/>
    <w:p>
      <w:pPr>
        <w:spacing w:after="0"/>
        <w:ind w:left="0"/>
        <w:jc w:val="left"/>
      </w:pPr>
      <w:r>
        <w:rPr>
          <w:rFonts w:ascii="Times New Roman"/>
          <w:b/>
          <w:i w:val="false"/>
          <w:color w:val="000000"/>
        </w:rPr>
        <w:t xml:space="preserve"> Жайылымы жоқ жеке жəне (немесе) заңды тұлғалардың ауыл шаруашылығы жануарларының мал басын орналастыру үшін жайылымдарды қайта бөлу жəне оны берілетін жайылымдарға ауыстыру схемасы</w:t>
      </w:r>
    </w:p>
    <w:bookmarkEnd w:id="256"/>
    <w:bookmarkStart w:name="z398" w:id="257"/>
    <w:p>
      <w:pPr>
        <w:spacing w:after="0"/>
        <w:ind w:left="0"/>
        <w:jc w:val="both"/>
      </w:pPr>
      <w:r>
        <w:rPr>
          <w:rFonts w:ascii="Times New Roman"/>
          <w:b w:val="false"/>
          <w:i w:val="false"/>
          <w:color w:val="000000"/>
          <w:sz w:val="28"/>
        </w:rPr>
        <w:t xml:space="preserve">
      </w:t>
      </w:r>
    </w:p>
    <w:bookmarkEnd w:id="257"/>
    <w:p>
      <w:pPr>
        <w:spacing w:after="0"/>
        <w:ind w:left="0"/>
        <w:jc w:val="both"/>
      </w:pPr>
      <w:r>
        <w:drawing>
          <wp:inline distT="0" distB="0" distL="0" distR="0">
            <wp:extent cx="7810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9" w:id="258"/>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жəне (немесе) заңды тұлғалардың ауылшаруашылығы жануарларыныңмал басын шалғайдағы жайылымдарға орналастыру схемасы</w:t>
      </w:r>
    </w:p>
    <w:bookmarkEnd w:id="258"/>
    <w:bookmarkStart w:name="z400" w:id="259"/>
    <w:p>
      <w:pPr>
        <w:spacing w:after="0"/>
        <w:ind w:left="0"/>
        <w:jc w:val="both"/>
      </w:pPr>
      <w:r>
        <w:rPr>
          <w:rFonts w:ascii="Times New Roman"/>
          <w:b w:val="false"/>
          <w:i w:val="false"/>
          <w:color w:val="000000"/>
          <w:sz w:val="28"/>
        </w:rPr>
        <w:t xml:space="preserve">
      </w:t>
      </w:r>
    </w:p>
    <w:bookmarkEnd w:id="259"/>
    <w:p>
      <w:pPr>
        <w:spacing w:after="0"/>
        <w:ind w:left="0"/>
        <w:jc w:val="both"/>
      </w:pPr>
      <w:r>
        <w:drawing>
          <wp:inline distT="0" distB="0" distL="0" distR="0">
            <wp:extent cx="7810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1" w:id="260"/>
    <w:p>
      <w:pPr>
        <w:spacing w:after="0"/>
        <w:ind w:left="0"/>
        <w:jc w:val="left"/>
      </w:pPr>
      <w:r>
        <w:rPr>
          <w:rFonts w:ascii="Times New Roman"/>
          <w:b/>
          <w:i w:val="false"/>
          <w:color w:val="000000"/>
        </w:rPr>
        <w:t xml:space="preserve"> Сүмбе ауылдық округі бойынша ауыл шаруашылығы жануарларын жаюдың және айдаудың маусымдық маршруттарын белгілейтін жайылымды пайдалану жөніндегі күнтізбелік графигі</w:t>
      </w:r>
    </w:p>
    <w:bookmarkEnd w:id="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Жайылымдардарға малдарды айдап шығару және жайылымдардан қайтару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 w:id="261"/>
          <w:p>
            <w:pPr>
              <w:spacing w:after="20"/>
              <w:ind w:left="20"/>
              <w:jc w:val="both"/>
            </w:pPr>
            <w:r>
              <w:rPr>
                <w:rFonts w:ascii="Times New Roman"/>
                <w:b w:val="false"/>
                <w:i w:val="false"/>
                <w:color w:val="000000"/>
                <w:sz w:val="20"/>
              </w:rPr>
              <w:t>
Наурыз</w:t>
            </w:r>
          </w:p>
          <w:bookmarkEnd w:id="261"/>
          <w:p>
            <w:pPr>
              <w:spacing w:after="20"/>
              <w:ind w:left="20"/>
              <w:jc w:val="both"/>
            </w:pPr>
            <w:r>
              <w:rPr>
                <w:rFonts w:ascii="Times New Roman"/>
                <w:b w:val="false"/>
                <w:i w:val="false"/>
                <w:color w:val="000000"/>
                <w:sz w:val="20"/>
              </w:rPr>
              <w:t>
</w:t>
            </w:r>
            <w:r>
              <w:rPr>
                <w:rFonts w:ascii="Times New Roman"/>
                <w:b w:val="false"/>
                <w:i w:val="false"/>
                <w:color w:val="000000"/>
                <w:sz w:val="20"/>
              </w:rPr>
              <w:t>айының ІI-ші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 w:id="262"/>
          <w:p>
            <w:pPr>
              <w:spacing w:after="20"/>
              <w:ind w:left="20"/>
              <w:jc w:val="both"/>
            </w:pPr>
            <w:r>
              <w:rPr>
                <w:rFonts w:ascii="Times New Roman"/>
                <w:b w:val="false"/>
                <w:i w:val="false"/>
                <w:color w:val="000000"/>
                <w:sz w:val="20"/>
              </w:rPr>
              <w:t>
Мамыр</w:t>
            </w:r>
          </w:p>
          <w:bookmarkEnd w:id="262"/>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 w:id="263"/>
          <w:p>
            <w:pPr>
              <w:spacing w:after="20"/>
              <w:ind w:left="20"/>
              <w:jc w:val="both"/>
            </w:pPr>
            <w:r>
              <w:rPr>
                <w:rFonts w:ascii="Times New Roman"/>
                <w:b w:val="false"/>
                <w:i w:val="false"/>
                <w:color w:val="000000"/>
                <w:sz w:val="20"/>
              </w:rPr>
              <w:t>
Қазан</w:t>
            </w:r>
          </w:p>
          <w:bookmarkEnd w:id="263"/>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 w:id="264"/>
          <w:p>
            <w:pPr>
              <w:spacing w:after="20"/>
              <w:ind w:left="20"/>
              <w:jc w:val="both"/>
            </w:pPr>
            <w:r>
              <w:rPr>
                <w:rFonts w:ascii="Times New Roman"/>
                <w:b w:val="false"/>
                <w:i w:val="false"/>
                <w:color w:val="000000"/>
                <w:sz w:val="20"/>
              </w:rPr>
              <w:t>
Қараша</w:t>
            </w:r>
          </w:p>
          <w:bookmarkEnd w:id="264"/>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265"/>
          <w:p>
            <w:pPr>
              <w:spacing w:after="20"/>
              <w:ind w:left="20"/>
              <w:jc w:val="both"/>
            </w:pPr>
            <w:r>
              <w:rPr>
                <w:rFonts w:ascii="Times New Roman"/>
                <w:b w:val="false"/>
                <w:i w:val="false"/>
                <w:color w:val="000000"/>
                <w:sz w:val="20"/>
              </w:rPr>
              <w:t>
Наурыз</w:t>
            </w:r>
          </w:p>
          <w:bookmarkEnd w:id="265"/>
          <w:p>
            <w:pPr>
              <w:spacing w:after="20"/>
              <w:ind w:left="20"/>
              <w:jc w:val="both"/>
            </w:pPr>
            <w:r>
              <w:rPr>
                <w:rFonts w:ascii="Times New Roman"/>
                <w:b w:val="false"/>
                <w:i w:val="false"/>
                <w:color w:val="000000"/>
                <w:sz w:val="20"/>
              </w:rPr>
              <w:t>
</w:t>
            </w:r>
            <w:r>
              <w:rPr>
                <w:rFonts w:ascii="Times New Roman"/>
                <w:b w:val="false"/>
                <w:i w:val="false"/>
                <w:color w:val="000000"/>
                <w:sz w:val="20"/>
              </w:rPr>
              <w:t>айының IІ-ші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 w:id="266"/>
          <w:p>
            <w:pPr>
              <w:spacing w:after="20"/>
              <w:ind w:left="20"/>
              <w:jc w:val="both"/>
            </w:pPr>
            <w:r>
              <w:rPr>
                <w:rFonts w:ascii="Times New Roman"/>
                <w:b w:val="false"/>
                <w:i w:val="false"/>
                <w:color w:val="000000"/>
                <w:sz w:val="20"/>
              </w:rPr>
              <w:t>
Мамыр</w:t>
            </w:r>
          </w:p>
          <w:bookmarkEnd w:id="266"/>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 w:id="267"/>
          <w:p>
            <w:pPr>
              <w:spacing w:after="20"/>
              <w:ind w:left="20"/>
              <w:jc w:val="both"/>
            </w:pPr>
            <w:r>
              <w:rPr>
                <w:rFonts w:ascii="Times New Roman"/>
                <w:b w:val="false"/>
                <w:i w:val="false"/>
                <w:color w:val="000000"/>
                <w:sz w:val="20"/>
              </w:rPr>
              <w:t>
Қазан</w:t>
            </w:r>
          </w:p>
          <w:bookmarkEnd w:id="267"/>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 w:id="268"/>
          <w:p>
            <w:pPr>
              <w:spacing w:after="20"/>
              <w:ind w:left="20"/>
              <w:jc w:val="both"/>
            </w:pPr>
            <w:r>
              <w:rPr>
                <w:rFonts w:ascii="Times New Roman"/>
                <w:b w:val="false"/>
                <w:i w:val="false"/>
                <w:color w:val="000000"/>
                <w:sz w:val="20"/>
              </w:rPr>
              <w:t>
Қараша</w:t>
            </w:r>
          </w:p>
          <w:bookmarkEnd w:id="268"/>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Ұйғыр аудандық мәслихатының 2022 жылғы "05" желтоқсандағы № 7-32-152 шешіміне 6-қосымша</w:t>
            </w:r>
          </w:p>
        </w:tc>
      </w:tr>
    </w:tbl>
    <w:bookmarkStart w:name="z443" w:id="269"/>
    <w:p>
      <w:pPr>
        <w:spacing w:after="0"/>
        <w:ind w:left="0"/>
        <w:jc w:val="both"/>
      </w:pPr>
      <w:r>
        <w:rPr>
          <w:rFonts w:ascii="Times New Roman"/>
          <w:b w:val="false"/>
          <w:i w:val="false"/>
          <w:color w:val="000000"/>
          <w:sz w:val="28"/>
        </w:rPr>
        <w:t>
      Қырғызсай ауылдық округінің 2023-2024 жылдарға арналған жайылымдарды басқару және оларды пайдалану жөніндегі жоспары</w:t>
      </w:r>
    </w:p>
    <w:bookmarkEnd w:id="269"/>
    <w:bookmarkStart w:name="z444" w:id="270"/>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270"/>
    <w:bookmarkStart w:name="z445" w:id="271"/>
    <w:p>
      <w:pPr>
        <w:spacing w:after="0"/>
        <w:ind w:left="0"/>
        <w:jc w:val="both"/>
      </w:pPr>
      <w:r>
        <w:rPr>
          <w:rFonts w:ascii="Times New Roman"/>
          <w:b w:val="false"/>
          <w:i w:val="false"/>
          <w:color w:val="000000"/>
          <w:sz w:val="28"/>
        </w:rPr>
        <w:t>
      2) жайылым айналымдарының қолайлы схемасы;</w:t>
      </w:r>
    </w:p>
    <w:bookmarkEnd w:id="271"/>
    <w:bookmarkStart w:name="z446" w:id="272"/>
    <w:p>
      <w:pPr>
        <w:spacing w:after="0"/>
        <w:ind w:left="0"/>
        <w:jc w:val="both"/>
      </w:pPr>
      <w:r>
        <w:rPr>
          <w:rFonts w:ascii="Times New Roman"/>
          <w:b w:val="false"/>
          <w:i w:val="false"/>
          <w:color w:val="000000"/>
          <w:sz w:val="28"/>
        </w:rPr>
        <w:t>
      3) жайылымдардың, оның ішінде маусымдық, жайылымдық сыртқы және ішкі шекаралары мен алаңдары, жайылымдық инфрақұрылым объектілері белгіленген картасы;</w:t>
      </w:r>
    </w:p>
    <w:bookmarkEnd w:id="272"/>
    <w:bookmarkStart w:name="z447" w:id="273"/>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 құдықтарға) қол жеткізу схемасы;</w:t>
      </w:r>
    </w:p>
    <w:bookmarkEnd w:id="273"/>
    <w:bookmarkStart w:name="z448" w:id="274"/>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74"/>
    <w:bookmarkStart w:name="z449" w:id="275"/>
    <w:p>
      <w:pPr>
        <w:spacing w:after="0"/>
        <w:ind w:left="0"/>
        <w:jc w:val="both"/>
      </w:pPr>
      <w:r>
        <w:rPr>
          <w:rFonts w:ascii="Times New Roman"/>
          <w:b w:val="false"/>
          <w:i w:val="false"/>
          <w:color w:val="000000"/>
          <w:sz w:val="28"/>
        </w:rPr>
        <w:t>
      6) Қырғызсай ауылдық округі маңында орналасқан жайылымдармен қамтамасыз етілмеген жеке және заңды тұлғалардың ауыл шаруашылығы жануарларының мал басын шалғайдағы жайылымдарға орналастыру схемасы;</w:t>
      </w:r>
    </w:p>
    <w:bookmarkEnd w:id="275"/>
    <w:bookmarkStart w:name="z450" w:id="276"/>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76"/>
    <w:bookmarkStart w:name="z451" w:id="277"/>
    <w:p>
      <w:pPr>
        <w:spacing w:after="0"/>
        <w:ind w:left="0"/>
        <w:jc w:val="both"/>
      </w:pPr>
      <w:r>
        <w:rPr>
          <w:rFonts w:ascii="Times New Roman"/>
          <w:b w:val="false"/>
          <w:i w:val="false"/>
          <w:color w:val="000000"/>
          <w:sz w:val="28"/>
        </w:rPr>
        <w:t>
      Ауылдық округтің аумағы күрт континентальды белдеуге жатады. Жауын-шашын температурасы 10ºc-тан жоғары кезеңде 150-200 мм түседі. Көктемгі вегетациялық кезеңдегі жауын-шашын мөлшері 70, күзгі 40 мм, көктем мен күзде ауа ылғалдылығының дефециттерінің мөлшері 260 мм, температурасы 10ºc-тан жоғары кезеңде 1720-1800 мм жетеді. Тұрақты қар жамылғысы 80-100 күнге созылады, қар жамылғысының биіктігі 15-30 см, қардағы су қоры 35-70 мм.</w:t>
      </w:r>
    </w:p>
    <w:bookmarkEnd w:id="277"/>
    <w:bookmarkStart w:name="z452" w:id="278"/>
    <w:p>
      <w:pPr>
        <w:spacing w:after="0"/>
        <w:ind w:left="0"/>
        <w:jc w:val="both"/>
      </w:pPr>
      <w:r>
        <w:rPr>
          <w:rFonts w:ascii="Times New Roman"/>
          <w:b w:val="false"/>
          <w:i w:val="false"/>
          <w:color w:val="000000"/>
          <w:sz w:val="28"/>
        </w:rPr>
        <w:t>
      Жайылым өсімдіктерінің өнімділігі вегетациялық кезеңнің ылғалмен қамтамасыз етілуіне ғана емес, сонымен қатар суық мезгілдің жауын-шашынына да байланысты, өйткені күзде, қыста және көктемде жиналған ылғал топырақта сақталғанға дейін эфемерлердің дамуы жалғасады. Ауа температурасының 15ºc арқылы ауысуы жаздың басталуын білдіреді, ол көп жылдық бақылаулар бойынша зерттеу аймағында 5 мамырда басталады. Жайылым кезеңінің ұзақтығы шамамен 180 күнді құрайды. Дала өсімдіктерінен эфемероидтар мен жусанның әртүрлі түрлері өседі.</w:t>
      </w:r>
    </w:p>
    <w:bookmarkEnd w:id="278"/>
    <w:bookmarkStart w:name="z453" w:id="279"/>
    <w:p>
      <w:pPr>
        <w:spacing w:after="0"/>
        <w:ind w:left="0"/>
        <w:jc w:val="both"/>
      </w:pPr>
      <w:r>
        <w:rPr>
          <w:rFonts w:ascii="Times New Roman"/>
          <w:b w:val="false"/>
          <w:i w:val="false"/>
          <w:color w:val="000000"/>
          <w:sz w:val="28"/>
        </w:rPr>
        <w:t>
      Қырғызсай ауылдық округінің гидрографиялық желісі Қырғызсай мен Подгорная шағын өзендерімен ұсынылған. Сонымен қатар, бұлақтар мен құдықтар бар. Негізгі учаскеде негізгі су көздері болып оңтүстік-шығыстан солтүстік-батысқа қарай шаруашылық аумағы арқылы өтетін Қырғызсай және Подгорная өзендері табылады. Олар биік таулардан бастау алады, Кетпен жотасының солтүстік беткейінің басты суайрығында 2900-3000 м биіктікте, қар басқан бұлақ көздері бар. Өзендер негізінен суару үшін қолданылады. Бақтықұрай учаскесінде жер үсті су көздері жоқ. Бұл учаскелерді суландыру үшін 3 шахталық құдық пайдаланылады.</w:t>
      </w:r>
    </w:p>
    <w:bookmarkEnd w:id="279"/>
    <w:bookmarkStart w:name="z454" w:id="280"/>
    <w:p>
      <w:pPr>
        <w:spacing w:after="0"/>
        <w:ind w:left="0"/>
        <w:jc w:val="both"/>
      </w:pPr>
      <w:r>
        <w:rPr>
          <w:rFonts w:ascii="Times New Roman"/>
          <w:b w:val="false"/>
          <w:i w:val="false"/>
          <w:color w:val="000000"/>
          <w:sz w:val="28"/>
        </w:rPr>
        <w:t>
      Барлық өзендер мен бұлақтар тұщы, халықтың мұқтаждығы мен мал суару, сондай-ақ жақын маңдағы аумақтарды суару үшін пайдаланылады. Жалпы, негізгі учаскенің аумағын суландырылған деп санауға болады, ал Бахтықұрай учаскесі қанағаттанарлық. Жайылымдық алқаптардың орташа өнімділігі – 10,5 центнер/гектарды құрайды.</w:t>
      </w:r>
    </w:p>
    <w:bookmarkEnd w:id="280"/>
    <w:bookmarkStart w:name="z455" w:id="281"/>
    <w:p>
      <w:pPr>
        <w:spacing w:after="0"/>
        <w:ind w:left="0"/>
        <w:jc w:val="both"/>
      </w:pPr>
      <w:r>
        <w:rPr>
          <w:rFonts w:ascii="Times New Roman"/>
          <w:b w:val="false"/>
          <w:i w:val="false"/>
          <w:color w:val="000000"/>
          <w:sz w:val="28"/>
        </w:rPr>
        <w:t>
      Қырғызсай ауылдық округі Ұйғыр ауданының оңтүстігінде орналасқан. Әкімшілік-аумақтық бөлінісі Қырғызсай ауылында орналасқан.</w:t>
      </w:r>
    </w:p>
    <w:bookmarkEnd w:id="281"/>
    <w:bookmarkStart w:name="z456" w:id="282"/>
    <w:p>
      <w:pPr>
        <w:spacing w:after="0"/>
        <w:ind w:left="0"/>
        <w:jc w:val="both"/>
      </w:pPr>
      <w:r>
        <w:rPr>
          <w:rFonts w:ascii="Times New Roman"/>
          <w:b w:val="false"/>
          <w:i w:val="false"/>
          <w:color w:val="000000"/>
          <w:sz w:val="28"/>
        </w:rPr>
        <w:t>
      Табиғи ауа-райының жағдайлары бойынша: дала аймағының шегінде және агроклиматтық көрсеткіштер бойынша, олар үшін тән қасиет: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bookmarkEnd w:id="282"/>
    <w:bookmarkStart w:name="z457" w:id="283"/>
    <w:p>
      <w:pPr>
        <w:spacing w:after="0"/>
        <w:ind w:left="0"/>
        <w:jc w:val="both"/>
      </w:pPr>
      <w:r>
        <w:rPr>
          <w:rFonts w:ascii="Times New Roman"/>
          <w:b w:val="false"/>
          <w:i w:val="false"/>
          <w:color w:val="000000"/>
          <w:sz w:val="28"/>
        </w:rPr>
        <w:t>
      Қырғызсай ауылдық округінің жалпы жер көлемі 6660 гектар (бұдан әрі –га), соның ішінде жайылымдар – 2350,1 га.</w:t>
      </w:r>
    </w:p>
    <w:bookmarkEnd w:id="283"/>
    <w:bookmarkStart w:name="z458" w:id="284"/>
    <w:p>
      <w:pPr>
        <w:spacing w:after="0"/>
        <w:ind w:left="0"/>
        <w:jc w:val="both"/>
      </w:pPr>
      <w:r>
        <w:rPr>
          <w:rFonts w:ascii="Times New Roman"/>
          <w:b w:val="false"/>
          <w:i w:val="false"/>
          <w:color w:val="000000"/>
          <w:sz w:val="28"/>
        </w:rPr>
        <w:t>
      Санаттары бойынша жерлер келесідей бөлінеді:</w:t>
      </w:r>
    </w:p>
    <w:bookmarkEnd w:id="284"/>
    <w:bookmarkStart w:name="z459" w:id="285"/>
    <w:p>
      <w:pPr>
        <w:spacing w:after="0"/>
        <w:ind w:left="0"/>
        <w:jc w:val="both"/>
      </w:pPr>
      <w:r>
        <w:rPr>
          <w:rFonts w:ascii="Times New Roman"/>
          <w:b w:val="false"/>
          <w:i w:val="false"/>
          <w:color w:val="000000"/>
          <w:sz w:val="28"/>
        </w:rPr>
        <w:t>
      ауыл шаруашылығы мақсатындағы жерлер – 4058,3га;</w:t>
      </w:r>
    </w:p>
    <w:bookmarkEnd w:id="285"/>
    <w:bookmarkStart w:name="z460" w:id="286"/>
    <w:p>
      <w:pPr>
        <w:spacing w:after="0"/>
        <w:ind w:left="0"/>
        <w:jc w:val="both"/>
      </w:pPr>
      <w:r>
        <w:rPr>
          <w:rFonts w:ascii="Times New Roman"/>
          <w:b w:val="false"/>
          <w:i w:val="false"/>
          <w:color w:val="000000"/>
          <w:sz w:val="28"/>
        </w:rPr>
        <w:t>
      елді мекендердің жерлері-91,4 га;</w:t>
      </w:r>
    </w:p>
    <w:bookmarkEnd w:id="286"/>
    <w:bookmarkStart w:name="z461" w:id="287"/>
    <w:p>
      <w:pPr>
        <w:spacing w:after="0"/>
        <w:ind w:left="0"/>
        <w:jc w:val="both"/>
      </w:pPr>
      <w:r>
        <w:rPr>
          <w:rFonts w:ascii="Times New Roman"/>
          <w:b w:val="false"/>
          <w:i w:val="false"/>
          <w:color w:val="000000"/>
          <w:sz w:val="28"/>
        </w:rPr>
        <w:t xml:space="preserve">
      Қырғызсай ауылдық округінің аумағындағы ауыл шаруашылығы жануарлары мал басының саны: 2740 бас ірі қара мал, 7750 бас уақ мал, 770 бас жылқы. </w:t>
      </w:r>
    </w:p>
    <w:bookmarkEnd w:id="287"/>
    <w:bookmarkStart w:name="z462" w:id="288"/>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288"/>
    <w:bookmarkStart w:name="z463" w:id="289"/>
    <w:p>
      <w:pPr>
        <w:spacing w:after="0"/>
        <w:ind w:left="0"/>
        <w:jc w:val="both"/>
      </w:pPr>
      <w:r>
        <w:rPr>
          <w:rFonts w:ascii="Times New Roman"/>
          <w:b w:val="false"/>
          <w:i w:val="false"/>
          <w:color w:val="000000"/>
          <w:sz w:val="28"/>
        </w:rPr>
        <w:t>
      ірі қара мал - 9 табын;</w:t>
      </w:r>
    </w:p>
    <w:bookmarkEnd w:id="289"/>
    <w:bookmarkStart w:name="z464" w:id="290"/>
    <w:p>
      <w:pPr>
        <w:spacing w:after="0"/>
        <w:ind w:left="0"/>
        <w:jc w:val="both"/>
      </w:pPr>
      <w:r>
        <w:rPr>
          <w:rFonts w:ascii="Times New Roman"/>
          <w:b w:val="false"/>
          <w:i w:val="false"/>
          <w:color w:val="000000"/>
          <w:sz w:val="28"/>
        </w:rPr>
        <w:t>
      ұсақ мал - 15 отар;</w:t>
      </w:r>
    </w:p>
    <w:bookmarkEnd w:id="290"/>
    <w:bookmarkStart w:name="z465" w:id="291"/>
    <w:p>
      <w:pPr>
        <w:spacing w:after="0"/>
        <w:ind w:left="0"/>
        <w:jc w:val="both"/>
      </w:pPr>
      <w:r>
        <w:rPr>
          <w:rFonts w:ascii="Times New Roman"/>
          <w:b w:val="false"/>
          <w:i w:val="false"/>
          <w:color w:val="000000"/>
          <w:sz w:val="28"/>
        </w:rPr>
        <w:t>
      жылқы - 13 үйір.</w:t>
      </w:r>
    </w:p>
    <w:bookmarkEnd w:id="291"/>
    <w:bookmarkStart w:name="z466" w:id="292"/>
    <w:p>
      <w:pPr>
        <w:spacing w:after="0"/>
        <w:ind w:left="0"/>
        <w:jc w:val="both"/>
      </w:pPr>
      <w:r>
        <w:rPr>
          <w:rFonts w:ascii="Times New Roman"/>
          <w:b w:val="false"/>
          <w:i w:val="false"/>
          <w:color w:val="000000"/>
          <w:sz w:val="28"/>
        </w:rPr>
        <w:t xml:space="preserve">
      Жайылымдар кенттің табиғи-климаттық ерекшелігіне байланысты табиғи жайылымдарға жатады және көбінесе малды бағу үшін пайдаланылады. </w:t>
      </w:r>
    </w:p>
    <w:bookmarkEnd w:id="292"/>
    <w:bookmarkStart w:name="z467" w:id="293"/>
    <w:p>
      <w:pPr>
        <w:spacing w:after="0"/>
        <w:ind w:left="0"/>
        <w:jc w:val="both"/>
      </w:pPr>
      <w:r>
        <w:rPr>
          <w:rFonts w:ascii="Times New Roman"/>
          <w:b w:val="false"/>
          <w:i w:val="false"/>
          <w:color w:val="000000"/>
          <w:sz w:val="28"/>
        </w:rPr>
        <w:t>
      Жайылымдарды негізгі пайдаланушылар кенттің тұрғындары болып табылады.</w:t>
      </w:r>
    </w:p>
    <w:bookmarkEnd w:id="293"/>
    <w:bookmarkStart w:name="z468" w:id="294"/>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294"/>
    <w:bookmarkStart w:name="z469" w:id="295"/>
    <w:p>
      <w:pPr>
        <w:spacing w:after="0"/>
        <w:ind w:left="0"/>
        <w:jc w:val="both"/>
      </w:pPr>
      <w:r>
        <w:rPr>
          <w:rFonts w:ascii="Times New Roman"/>
          <w:b w:val="false"/>
          <w:i w:val="false"/>
          <w:color w:val="000000"/>
          <w:sz w:val="28"/>
        </w:rPr>
        <w:t>
      Ауылдық округ аумағында 1 ветеринарлық пункт және 1 мал қорымы қызмет істейді.</w:t>
      </w:r>
    </w:p>
    <w:bookmarkEnd w:id="295"/>
    <w:bookmarkStart w:name="z470" w:id="296"/>
    <w:p>
      <w:pPr>
        <w:spacing w:after="0"/>
        <w:ind w:left="0"/>
        <w:jc w:val="both"/>
      </w:pPr>
      <w:r>
        <w:rPr>
          <w:rFonts w:ascii="Times New Roman"/>
          <w:b w:val="false"/>
          <w:i w:val="false"/>
          <w:color w:val="000000"/>
          <w:sz w:val="28"/>
        </w:rPr>
        <w:t>
      Ауылдық округ аумағында малды айдап өтуге арналған сервитуттар белгіленбеген.</w:t>
      </w:r>
    </w:p>
    <w:bookmarkEnd w:id="296"/>
    <w:bookmarkStart w:name="z471" w:id="29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 аумақтық бірлік аумағында жайылымдардың орналасу схемасы (картасы)</w:t>
      </w:r>
    </w:p>
    <w:bookmarkEnd w:id="297"/>
    <w:bookmarkStart w:name="z472" w:id="298"/>
    <w:p>
      <w:pPr>
        <w:spacing w:after="0"/>
        <w:ind w:left="0"/>
        <w:jc w:val="both"/>
      </w:pPr>
      <w:r>
        <w:rPr>
          <w:rFonts w:ascii="Times New Roman"/>
          <w:b w:val="false"/>
          <w:i w:val="false"/>
          <w:color w:val="000000"/>
          <w:sz w:val="28"/>
        </w:rPr>
        <w:t xml:space="preserve">
      </w:t>
      </w:r>
    </w:p>
    <w:bookmarkEnd w:id="298"/>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3" w:id="299"/>
    <w:p>
      <w:pPr>
        <w:spacing w:after="0"/>
        <w:ind w:left="0"/>
        <w:jc w:val="left"/>
      </w:pPr>
      <w:r>
        <w:rPr>
          <w:rFonts w:ascii="Times New Roman"/>
          <w:b/>
          <w:i w:val="false"/>
          <w:color w:val="000000"/>
        </w:rPr>
        <w:t xml:space="preserve"> Жер учаскелерінің меншік иелері</w:t>
      </w:r>
    </w:p>
    <w:bookmarkEnd w:id="2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меншік иелері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Турдалиева Жаныл "Майлы" ЖШС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Аккожаев Жабай "Жалын"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Рахымбаева Гульжазира "Бұлақ"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Жанысбаев Серик "Дидар.Ж."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Смадиев Епкин "Заман"ш/қ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Малыбаев Нұрлан "Нұрлы"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Кийсаев Нургалык "Ерқалық"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Максутов Кожагелди "Руана"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Ибраимов Зауытбек "Адина"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Жылқыбаев Ерғанат "Ж. Дастан"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Менесбаев Нурбол "Мирас"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-367,38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Жумагожаев Кулжабек "Қазбек"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Камердинова Рухиям "Рух"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Тоқтарбек Есперген "Бағымжансын"ш/қ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Бекдаулет Бақытжан "Қызай"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Малыбаев Ербол "Асылмұрат"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Даутов Тельман "Тельман"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Айтұған Нұрәлі "Айтұған"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Искендиров Ертай "Тұлпар"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-2390,3</w:t>
            </w:r>
          </w:p>
        </w:tc>
      </w:tr>
    </w:tbl>
    <w:bookmarkStart w:name="z474" w:id="300"/>
    <w:p>
      <w:pPr>
        <w:spacing w:after="0"/>
        <w:ind w:left="0"/>
        <w:jc w:val="both"/>
      </w:pPr>
      <w:r>
        <w:rPr>
          <w:rFonts w:ascii="Times New Roman"/>
          <w:b w:val="false"/>
          <w:i w:val="false"/>
          <w:color w:val="000000"/>
          <w:sz w:val="28"/>
        </w:rPr>
        <w:t>
      Аббревиатуралардың таратылып жазылуы: МІҚ – мүйізді ірі қара мал;ҰММ – ұсақ мүйізді мал, ш\қ - шаруа қожалық</w:t>
      </w:r>
    </w:p>
    <w:bookmarkEnd w:id="300"/>
    <w:bookmarkStart w:name="z475" w:id="301"/>
    <w:p>
      <w:pPr>
        <w:spacing w:after="0"/>
        <w:ind w:left="0"/>
        <w:jc w:val="left"/>
      </w:pPr>
      <w:r>
        <w:rPr>
          <w:rFonts w:ascii="Times New Roman"/>
          <w:b/>
          <w:i w:val="false"/>
          <w:color w:val="000000"/>
        </w:rPr>
        <w:t xml:space="preserve"> Қырғызсай ауылдық округі бойынша елді мекендер бөлінісінде мүйізді ірі қара аналық (сауын)мал басын орналастыру үшін жайылымдарды бөлу</w:t>
      </w:r>
    </w:p>
    <w:bookmarkEnd w:id="3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Қыргызсай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w:t>
            </w:r>
          </w:p>
        </w:tc>
      </w:tr>
    </w:tbl>
    <w:bookmarkStart w:name="z476" w:id="302"/>
    <w:p>
      <w:pPr>
        <w:spacing w:after="0"/>
        <w:ind w:left="0"/>
        <w:jc w:val="left"/>
      </w:pPr>
      <w:r>
        <w:rPr>
          <w:rFonts w:ascii="Times New Roman"/>
          <w:b/>
          <w:i w:val="false"/>
          <w:color w:val="000000"/>
        </w:rPr>
        <w:t xml:space="preserve"> Жайылым айналымдарының қолайлы схемасы</w:t>
      </w:r>
    </w:p>
    <w:bookmarkEnd w:id="302"/>
    <w:bookmarkStart w:name="z477" w:id="303"/>
    <w:p>
      <w:pPr>
        <w:spacing w:after="0"/>
        <w:ind w:left="0"/>
        <w:jc w:val="both"/>
      </w:pPr>
      <w:r>
        <w:rPr>
          <w:rFonts w:ascii="Times New Roman"/>
          <w:b w:val="false"/>
          <w:i w:val="false"/>
          <w:color w:val="000000"/>
          <w:sz w:val="28"/>
        </w:rPr>
        <w:t xml:space="preserve">
      </w:t>
      </w:r>
    </w:p>
    <w:bookmarkEnd w:id="303"/>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8" w:id="304"/>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04"/>
    <w:bookmarkStart w:name="z479" w:id="305"/>
    <w:p>
      <w:pPr>
        <w:spacing w:after="0"/>
        <w:ind w:left="0"/>
        <w:jc w:val="both"/>
      </w:pPr>
      <w:r>
        <w:rPr>
          <w:rFonts w:ascii="Times New Roman"/>
          <w:b w:val="false"/>
          <w:i w:val="false"/>
          <w:color w:val="000000"/>
          <w:sz w:val="28"/>
        </w:rPr>
        <w:t xml:space="preserve">
      </w:t>
      </w:r>
    </w:p>
    <w:bookmarkEnd w:id="305"/>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0" w:id="306"/>
    <w:p>
      <w:pPr>
        <w:spacing w:after="0"/>
        <w:ind w:left="0"/>
        <w:jc w:val="left"/>
      </w:pPr>
      <w:r>
        <w:rPr>
          <w:rFonts w:ascii="Times New Roman"/>
          <w:b/>
          <w:i w:val="false"/>
          <w:color w:val="000000"/>
        </w:rPr>
        <w:t xml:space="preserve"> Жайылымы жоқ жеке жəне (немесе) заңды тұлғалардың ауыл шаруашылығы жануарларының мал басын орналастыру үшін жайылымдарды қайта бөлу жəне оны берілетін жайылымдарға ауыстыру схемасы</w:t>
      </w:r>
    </w:p>
    <w:bookmarkEnd w:id="306"/>
    <w:bookmarkStart w:name="z481" w:id="307"/>
    <w:p>
      <w:pPr>
        <w:spacing w:after="0"/>
        <w:ind w:left="0"/>
        <w:jc w:val="both"/>
      </w:pPr>
      <w:r>
        <w:rPr>
          <w:rFonts w:ascii="Times New Roman"/>
          <w:b w:val="false"/>
          <w:i w:val="false"/>
          <w:color w:val="000000"/>
          <w:sz w:val="28"/>
        </w:rPr>
        <w:t xml:space="preserve">
      </w:t>
      </w:r>
    </w:p>
    <w:bookmarkEnd w:id="307"/>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2" w:id="308"/>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жəне (немесе) заңды тұлғалардың ауылшаруашылығы жануарларының мал басын шалғайдағы жайылымдарға орналастыру схемасы</w:t>
      </w:r>
    </w:p>
    <w:bookmarkEnd w:id="308"/>
    <w:bookmarkStart w:name="z483" w:id="309"/>
    <w:p>
      <w:pPr>
        <w:spacing w:after="0"/>
        <w:ind w:left="0"/>
        <w:jc w:val="both"/>
      </w:pPr>
      <w:r>
        <w:rPr>
          <w:rFonts w:ascii="Times New Roman"/>
          <w:b w:val="false"/>
          <w:i w:val="false"/>
          <w:color w:val="000000"/>
          <w:sz w:val="28"/>
        </w:rPr>
        <w:t xml:space="preserve">
      </w:t>
      </w:r>
    </w:p>
    <w:bookmarkEnd w:id="309"/>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 w:id="310"/>
          <w:p>
            <w:pPr>
              <w:spacing w:after="20"/>
              <w:ind w:left="20"/>
              <w:jc w:val="both"/>
            </w:pPr>
            <w:r>
              <w:rPr>
                <w:rFonts w:ascii="Times New Roman"/>
                <w:b w:val="false"/>
                <w:i w:val="false"/>
                <w:color w:val="000000"/>
                <w:sz w:val="20"/>
              </w:rPr>
              <w:t xml:space="preserve">
Жайылымдардарға малдарды айдап шығару және </w:t>
            </w:r>
          </w:p>
          <w:bookmarkEnd w:id="310"/>
          <w:p>
            <w:pPr>
              <w:spacing w:after="20"/>
              <w:ind w:left="20"/>
              <w:jc w:val="both"/>
            </w:pPr>
            <w:r>
              <w:rPr>
                <w:rFonts w:ascii="Times New Roman"/>
                <w:b w:val="false"/>
                <w:i w:val="false"/>
                <w:color w:val="000000"/>
                <w:sz w:val="20"/>
              </w:rPr>
              <w:t>
жайылымдардан қайтару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311"/>
          <w:p>
            <w:pPr>
              <w:spacing w:after="20"/>
              <w:ind w:left="20"/>
              <w:jc w:val="both"/>
            </w:pPr>
            <w:r>
              <w:rPr>
                <w:rFonts w:ascii="Times New Roman"/>
                <w:b w:val="false"/>
                <w:i w:val="false"/>
                <w:color w:val="000000"/>
                <w:sz w:val="20"/>
              </w:rPr>
              <w:t>
Наурыз</w:t>
            </w:r>
          </w:p>
          <w:bookmarkEnd w:id="311"/>
          <w:p>
            <w:pPr>
              <w:spacing w:after="20"/>
              <w:ind w:left="20"/>
              <w:jc w:val="both"/>
            </w:pPr>
            <w:r>
              <w:rPr>
                <w:rFonts w:ascii="Times New Roman"/>
                <w:b w:val="false"/>
                <w:i w:val="false"/>
                <w:color w:val="000000"/>
                <w:sz w:val="20"/>
              </w:rPr>
              <w:t>
</w:t>
            </w:r>
            <w:r>
              <w:rPr>
                <w:rFonts w:ascii="Times New Roman"/>
                <w:b w:val="false"/>
                <w:i w:val="false"/>
                <w:color w:val="000000"/>
                <w:sz w:val="20"/>
              </w:rPr>
              <w:t>айының ІI-ші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 w:id="312"/>
          <w:p>
            <w:pPr>
              <w:spacing w:after="20"/>
              <w:ind w:left="20"/>
              <w:jc w:val="both"/>
            </w:pPr>
            <w:r>
              <w:rPr>
                <w:rFonts w:ascii="Times New Roman"/>
                <w:b w:val="false"/>
                <w:i w:val="false"/>
                <w:color w:val="000000"/>
                <w:sz w:val="20"/>
              </w:rPr>
              <w:t>
Мамыр</w:t>
            </w:r>
          </w:p>
          <w:bookmarkEnd w:id="312"/>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 w:id="313"/>
          <w:p>
            <w:pPr>
              <w:spacing w:after="20"/>
              <w:ind w:left="20"/>
              <w:jc w:val="both"/>
            </w:pPr>
            <w:r>
              <w:rPr>
                <w:rFonts w:ascii="Times New Roman"/>
                <w:b w:val="false"/>
                <w:i w:val="false"/>
                <w:color w:val="000000"/>
                <w:sz w:val="20"/>
              </w:rPr>
              <w:t>
Қазан</w:t>
            </w:r>
          </w:p>
          <w:bookmarkEnd w:id="313"/>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 w:id="314"/>
          <w:p>
            <w:pPr>
              <w:spacing w:after="20"/>
              <w:ind w:left="20"/>
              <w:jc w:val="both"/>
            </w:pPr>
            <w:r>
              <w:rPr>
                <w:rFonts w:ascii="Times New Roman"/>
                <w:b w:val="false"/>
                <w:i w:val="false"/>
                <w:color w:val="000000"/>
                <w:sz w:val="20"/>
              </w:rPr>
              <w:t>
Қараша</w:t>
            </w:r>
          </w:p>
          <w:bookmarkEnd w:id="314"/>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 w:id="315"/>
          <w:p>
            <w:pPr>
              <w:spacing w:after="20"/>
              <w:ind w:left="20"/>
              <w:jc w:val="both"/>
            </w:pPr>
            <w:r>
              <w:rPr>
                <w:rFonts w:ascii="Times New Roman"/>
                <w:b w:val="false"/>
                <w:i w:val="false"/>
                <w:color w:val="000000"/>
                <w:sz w:val="20"/>
              </w:rPr>
              <w:t>
Наурыз</w:t>
            </w:r>
          </w:p>
          <w:bookmarkEnd w:id="315"/>
          <w:p>
            <w:pPr>
              <w:spacing w:after="20"/>
              <w:ind w:left="20"/>
              <w:jc w:val="both"/>
            </w:pPr>
            <w:r>
              <w:rPr>
                <w:rFonts w:ascii="Times New Roman"/>
                <w:b w:val="false"/>
                <w:i w:val="false"/>
                <w:color w:val="000000"/>
                <w:sz w:val="20"/>
              </w:rPr>
              <w:t>
</w:t>
            </w:r>
            <w:r>
              <w:rPr>
                <w:rFonts w:ascii="Times New Roman"/>
                <w:b w:val="false"/>
                <w:i w:val="false"/>
                <w:color w:val="000000"/>
                <w:sz w:val="20"/>
              </w:rPr>
              <w:t>айының IІ-ші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 w:id="316"/>
          <w:p>
            <w:pPr>
              <w:spacing w:after="20"/>
              <w:ind w:left="20"/>
              <w:jc w:val="both"/>
            </w:pPr>
            <w:r>
              <w:rPr>
                <w:rFonts w:ascii="Times New Roman"/>
                <w:b w:val="false"/>
                <w:i w:val="false"/>
                <w:color w:val="000000"/>
                <w:sz w:val="20"/>
              </w:rPr>
              <w:t>
Мамыр</w:t>
            </w:r>
          </w:p>
          <w:bookmarkEnd w:id="316"/>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 w:id="317"/>
          <w:p>
            <w:pPr>
              <w:spacing w:after="20"/>
              <w:ind w:left="20"/>
              <w:jc w:val="both"/>
            </w:pPr>
            <w:r>
              <w:rPr>
                <w:rFonts w:ascii="Times New Roman"/>
                <w:b w:val="false"/>
                <w:i w:val="false"/>
                <w:color w:val="000000"/>
                <w:sz w:val="20"/>
              </w:rPr>
              <w:t>
Қазан</w:t>
            </w:r>
          </w:p>
          <w:bookmarkEnd w:id="317"/>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318"/>
          <w:p>
            <w:pPr>
              <w:spacing w:after="20"/>
              <w:ind w:left="20"/>
              <w:jc w:val="both"/>
            </w:pPr>
            <w:r>
              <w:rPr>
                <w:rFonts w:ascii="Times New Roman"/>
                <w:b w:val="false"/>
                <w:i w:val="false"/>
                <w:color w:val="000000"/>
                <w:sz w:val="20"/>
              </w:rPr>
              <w:t>
Қараша</w:t>
            </w:r>
          </w:p>
          <w:bookmarkEnd w:id="318"/>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Ұйғыр аудандық мәслихатының 2022 жылғы "05" желтоқсандағы № 7-32-152 шешіміне 7-қосымша</w:t>
            </w:r>
          </w:p>
        </w:tc>
      </w:tr>
    </w:tbl>
    <w:bookmarkStart w:name="z526" w:id="319"/>
    <w:p>
      <w:pPr>
        <w:spacing w:after="0"/>
        <w:ind w:left="0"/>
        <w:jc w:val="both"/>
      </w:pPr>
      <w:r>
        <w:rPr>
          <w:rFonts w:ascii="Times New Roman"/>
          <w:b w:val="false"/>
          <w:i w:val="false"/>
          <w:color w:val="000000"/>
          <w:sz w:val="28"/>
        </w:rPr>
        <w:t>
      Үлкен Ақсу ауылдық округінің 2023-2024 жылдарға арналған жайылымдарды басқару және оларды пайдалану жөніндегі жоспары</w:t>
      </w:r>
    </w:p>
    <w:bookmarkEnd w:id="319"/>
    <w:bookmarkStart w:name="z527" w:id="320"/>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20"/>
    <w:bookmarkStart w:name="z528" w:id="321"/>
    <w:p>
      <w:pPr>
        <w:spacing w:after="0"/>
        <w:ind w:left="0"/>
        <w:jc w:val="both"/>
      </w:pPr>
      <w:r>
        <w:rPr>
          <w:rFonts w:ascii="Times New Roman"/>
          <w:b w:val="false"/>
          <w:i w:val="false"/>
          <w:color w:val="000000"/>
          <w:sz w:val="28"/>
        </w:rPr>
        <w:t>
      2) жайылым айналымдарының қолайлы схемасы;</w:t>
      </w:r>
    </w:p>
    <w:bookmarkEnd w:id="321"/>
    <w:bookmarkStart w:name="z529" w:id="322"/>
    <w:p>
      <w:pPr>
        <w:spacing w:after="0"/>
        <w:ind w:left="0"/>
        <w:jc w:val="both"/>
      </w:pPr>
      <w:r>
        <w:rPr>
          <w:rFonts w:ascii="Times New Roman"/>
          <w:b w:val="false"/>
          <w:i w:val="false"/>
          <w:color w:val="000000"/>
          <w:sz w:val="28"/>
        </w:rPr>
        <w:t>
      3) жайылымдардың, оның ішінде маусымдық, жайылымдық сыртқы және ішкі шекаралары мен алаңдары, жайылымдық инфрақұрылым объектілері белгіленген картасы;</w:t>
      </w:r>
    </w:p>
    <w:bookmarkEnd w:id="322"/>
    <w:bookmarkStart w:name="z530" w:id="323"/>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(суару немесе суландыру каналдарына) қол жеткізу схемасы;</w:t>
      </w:r>
    </w:p>
    <w:bookmarkEnd w:id="323"/>
    <w:bookmarkStart w:name="z531" w:id="324"/>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24"/>
    <w:bookmarkStart w:name="z532" w:id="325"/>
    <w:p>
      <w:pPr>
        <w:spacing w:after="0"/>
        <w:ind w:left="0"/>
        <w:jc w:val="both"/>
      </w:pPr>
      <w:r>
        <w:rPr>
          <w:rFonts w:ascii="Times New Roman"/>
          <w:b w:val="false"/>
          <w:i w:val="false"/>
          <w:color w:val="000000"/>
          <w:sz w:val="28"/>
        </w:rPr>
        <w:t>
      6) Үлкен Ақсу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25"/>
    <w:bookmarkStart w:name="z533" w:id="326"/>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26"/>
    <w:bookmarkStart w:name="z534" w:id="327"/>
    <w:p>
      <w:pPr>
        <w:spacing w:after="0"/>
        <w:ind w:left="0"/>
        <w:jc w:val="both"/>
      </w:pPr>
      <w:r>
        <w:rPr>
          <w:rFonts w:ascii="Times New Roman"/>
          <w:b w:val="false"/>
          <w:i w:val="false"/>
          <w:color w:val="000000"/>
          <w:sz w:val="28"/>
        </w:rPr>
        <w:t>
      Үлкен Ақсу ауылдық округінің аумағы құрғақ, даласы бетеге-селеулі белдем тармағына жатады.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327"/>
    <w:bookmarkStart w:name="z535" w:id="328"/>
    <w:p>
      <w:pPr>
        <w:spacing w:after="0"/>
        <w:ind w:left="0"/>
        <w:jc w:val="both"/>
      </w:pPr>
      <w:r>
        <w:rPr>
          <w:rFonts w:ascii="Times New Roman"/>
          <w:b w:val="false"/>
          <w:i w:val="false"/>
          <w:color w:val="000000"/>
          <w:sz w:val="28"/>
        </w:rPr>
        <w:t>
      Жайылымдық алқаптардың орташа өнімділігі – 10,5 центнер/гектарды құрайды.</w:t>
      </w:r>
    </w:p>
    <w:bookmarkEnd w:id="328"/>
    <w:bookmarkStart w:name="z536" w:id="329"/>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329"/>
    <w:bookmarkStart w:name="z537" w:id="330"/>
    <w:p>
      <w:pPr>
        <w:spacing w:after="0"/>
        <w:ind w:left="0"/>
        <w:jc w:val="both"/>
      </w:pPr>
      <w:r>
        <w:rPr>
          <w:rFonts w:ascii="Times New Roman"/>
          <w:b w:val="false"/>
          <w:i w:val="false"/>
          <w:color w:val="000000"/>
          <w:sz w:val="28"/>
        </w:rPr>
        <w:t>
      Үлкен Ақсу ауылдық округі Ұйғыр ауданының шығыс оңтүстігінде орналасқан.</w:t>
      </w:r>
    </w:p>
    <w:bookmarkEnd w:id="330"/>
    <w:bookmarkStart w:name="z538" w:id="331"/>
    <w:p>
      <w:pPr>
        <w:spacing w:after="0"/>
        <w:ind w:left="0"/>
        <w:jc w:val="both"/>
      </w:pPr>
      <w:r>
        <w:rPr>
          <w:rFonts w:ascii="Times New Roman"/>
          <w:b w:val="false"/>
          <w:i w:val="false"/>
          <w:color w:val="000000"/>
          <w:sz w:val="28"/>
        </w:rPr>
        <w:t>
      Әкімшілік-аумақтық бөлінісі Үлкен Ақсу ауылы, Кіші Ақсу ауылы, Долайты ауылынан тұрады.</w:t>
      </w:r>
    </w:p>
    <w:bookmarkEnd w:id="331"/>
    <w:bookmarkStart w:name="z539" w:id="332"/>
    <w:p>
      <w:pPr>
        <w:spacing w:after="0"/>
        <w:ind w:left="0"/>
        <w:jc w:val="both"/>
      </w:pPr>
      <w:r>
        <w:rPr>
          <w:rFonts w:ascii="Times New Roman"/>
          <w:b w:val="false"/>
          <w:i w:val="false"/>
          <w:color w:val="000000"/>
          <w:sz w:val="28"/>
        </w:rPr>
        <w:t>
      Табиғи ауа-райының жағдайлары бойынша: дала аймағының шегінде және агроклиматтық көрсеткіштер бойынша, олар үшін тән қасиет: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bookmarkEnd w:id="332"/>
    <w:bookmarkStart w:name="z540" w:id="333"/>
    <w:p>
      <w:pPr>
        <w:spacing w:after="0"/>
        <w:ind w:left="0"/>
        <w:jc w:val="both"/>
      </w:pPr>
      <w:r>
        <w:rPr>
          <w:rFonts w:ascii="Times New Roman"/>
          <w:b w:val="false"/>
          <w:i w:val="false"/>
          <w:color w:val="000000"/>
          <w:sz w:val="28"/>
        </w:rPr>
        <w:t>
      Үлкен Ақсу ауылдық округінің жалпы жер көлемі 14987 гектар (бұдан әрі –), соның ішінде жайылымдар –12457 га .</w:t>
      </w:r>
    </w:p>
    <w:bookmarkEnd w:id="333"/>
    <w:bookmarkStart w:name="z541" w:id="334"/>
    <w:p>
      <w:pPr>
        <w:spacing w:after="0"/>
        <w:ind w:left="0"/>
        <w:jc w:val="both"/>
      </w:pPr>
      <w:r>
        <w:rPr>
          <w:rFonts w:ascii="Times New Roman"/>
          <w:b w:val="false"/>
          <w:i w:val="false"/>
          <w:color w:val="000000"/>
          <w:sz w:val="28"/>
        </w:rPr>
        <w:t>
      Санаттары бойынша жерлер келесідей бөлінеді:</w:t>
      </w:r>
    </w:p>
    <w:bookmarkEnd w:id="334"/>
    <w:bookmarkStart w:name="z542" w:id="335"/>
    <w:p>
      <w:pPr>
        <w:spacing w:after="0"/>
        <w:ind w:left="0"/>
        <w:jc w:val="both"/>
      </w:pPr>
      <w:r>
        <w:rPr>
          <w:rFonts w:ascii="Times New Roman"/>
          <w:b w:val="false"/>
          <w:i w:val="false"/>
          <w:color w:val="000000"/>
          <w:sz w:val="28"/>
        </w:rPr>
        <w:t>
      ауыл шаруашылығы мақсатындағы жерлер – 10690 га ;</w:t>
      </w:r>
    </w:p>
    <w:bookmarkEnd w:id="335"/>
    <w:bookmarkStart w:name="z543" w:id="336"/>
    <w:p>
      <w:pPr>
        <w:spacing w:after="0"/>
        <w:ind w:left="0"/>
        <w:jc w:val="both"/>
      </w:pPr>
      <w:r>
        <w:rPr>
          <w:rFonts w:ascii="Times New Roman"/>
          <w:b w:val="false"/>
          <w:i w:val="false"/>
          <w:color w:val="000000"/>
          <w:sz w:val="28"/>
        </w:rPr>
        <w:t>
      елді мекендердің жерлері-4090 га ;</w:t>
      </w:r>
    </w:p>
    <w:bookmarkEnd w:id="336"/>
    <w:bookmarkStart w:name="z544" w:id="337"/>
    <w:p>
      <w:pPr>
        <w:spacing w:after="0"/>
        <w:ind w:left="0"/>
        <w:jc w:val="both"/>
      </w:pPr>
      <w:r>
        <w:rPr>
          <w:rFonts w:ascii="Times New Roman"/>
          <w:b w:val="false"/>
          <w:i w:val="false"/>
          <w:color w:val="000000"/>
          <w:sz w:val="28"/>
        </w:rPr>
        <w:t xml:space="preserve">
      Үлкен Ақсу ауылдық округінің аумағындағы ауыл шаруашылығы жануарлары мал басының саны: 6075 бас ірі қара мал, 18320 бас ұсақ мал, 895 бас жылқы. </w:t>
      </w:r>
    </w:p>
    <w:bookmarkEnd w:id="337"/>
    <w:bookmarkStart w:name="z545" w:id="338"/>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338"/>
    <w:bookmarkStart w:name="z546" w:id="339"/>
    <w:p>
      <w:pPr>
        <w:spacing w:after="0"/>
        <w:ind w:left="0"/>
        <w:jc w:val="both"/>
      </w:pPr>
      <w:r>
        <w:rPr>
          <w:rFonts w:ascii="Times New Roman"/>
          <w:b w:val="false"/>
          <w:i w:val="false"/>
          <w:color w:val="000000"/>
          <w:sz w:val="28"/>
        </w:rPr>
        <w:t>
      іріқара мал - 30 табын;</w:t>
      </w:r>
    </w:p>
    <w:bookmarkEnd w:id="339"/>
    <w:bookmarkStart w:name="z547" w:id="340"/>
    <w:p>
      <w:pPr>
        <w:spacing w:after="0"/>
        <w:ind w:left="0"/>
        <w:jc w:val="both"/>
      </w:pPr>
      <w:r>
        <w:rPr>
          <w:rFonts w:ascii="Times New Roman"/>
          <w:b w:val="false"/>
          <w:i w:val="false"/>
          <w:color w:val="000000"/>
          <w:sz w:val="28"/>
        </w:rPr>
        <w:t>
      ұсақ мал - 27 отар;</w:t>
      </w:r>
    </w:p>
    <w:bookmarkEnd w:id="340"/>
    <w:bookmarkStart w:name="z548" w:id="341"/>
    <w:p>
      <w:pPr>
        <w:spacing w:after="0"/>
        <w:ind w:left="0"/>
        <w:jc w:val="both"/>
      </w:pPr>
      <w:r>
        <w:rPr>
          <w:rFonts w:ascii="Times New Roman"/>
          <w:b w:val="false"/>
          <w:i w:val="false"/>
          <w:color w:val="000000"/>
          <w:sz w:val="28"/>
        </w:rPr>
        <w:t>
      жылқы - 72 үйір.</w:t>
      </w:r>
    </w:p>
    <w:bookmarkEnd w:id="341"/>
    <w:bookmarkStart w:name="z549" w:id="342"/>
    <w:p>
      <w:pPr>
        <w:spacing w:after="0"/>
        <w:ind w:left="0"/>
        <w:jc w:val="both"/>
      </w:pPr>
      <w:r>
        <w:rPr>
          <w:rFonts w:ascii="Times New Roman"/>
          <w:b w:val="false"/>
          <w:i w:val="false"/>
          <w:color w:val="000000"/>
          <w:sz w:val="28"/>
        </w:rPr>
        <w:t>
      Жайылымдар кенттің табиғи климаттық ерекшелігіне байланысты табиғи жайылымдарға жатады және көбінесе малды бағу үшін пайдаланылады. Жайылымдарды негізгі пайдаланушылар кенттің тұрғындары болып табылады.</w:t>
      </w:r>
    </w:p>
    <w:bookmarkEnd w:id="342"/>
    <w:bookmarkStart w:name="z550" w:id="343"/>
    <w:p>
      <w:pPr>
        <w:spacing w:after="0"/>
        <w:ind w:left="0"/>
        <w:jc w:val="both"/>
      </w:pPr>
      <w:r>
        <w:rPr>
          <w:rFonts w:ascii="Times New Roman"/>
          <w:b w:val="false"/>
          <w:i w:val="false"/>
          <w:color w:val="000000"/>
          <w:sz w:val="28"/>
        </w:rPr>
        <w:t>
      Жоспар жайылымдарды ұтымды пайдалану, жем-шөп кеқажеттілікті тұрақты қамтамасыз ету және жайылымдардың тозу процестерін болғызбау мақсатында қабылданды.</w:t>
      </w:r>
    </w:p>
    <w:bookmarkEnd w:id="343"/>
    <w:bookmarkStart w:name="z551" w:id="344"/>
    <w:p>
      <w:pPr>
        <w:spacing w:after="0"/>
        <w:ind w:left="0"/>
        <w:jc w:val="both"/>
      </w:pPr>
      <w:r>
        <w:rPr>
          <w:rFonts w:ascii="Times New Roman"/>
          <w:b w:val="false"/>
          <w:i w:val="false"/>
          <w:color w:val="000000"/>
          <w:sz w:val="28"/>
        </w:rPr>
        <w:t>
      Ауылдық округ аумағында 1 ветеринарлық пункт және 1 мал қорымы, 1 тоғыту орны қызмет істейді.</w:t>
      </w:r>
    </w:p>
    <w:bookmarkEnd w:id="344"/>
    <w:bookmarkStart w:name="z552" w:id="345"/>
    <w:p>
      <w:pPr>
        <w:spacing w:after="0"/>
        <w:ind w:left="0"/>
        <w:jc w:val="both"/>
      </w:pPr>
      <w:r>
        <w:rPr>
          <w:rFonts w:ascii="Times New Roman"/>
          <w:b w:val="false"/>
          <w:i w:val="false"/>
          <w:color w:val="000000"/>
          <w:sz w:val="28"/>
        </w:rPr>
        <w:t>
      Ауылдық округ аумағында малды айдап өтуге арналған сервитуттар белгіленбеген.</w:t>
      </w:r>
    </w:p>
    <w:bookmarkEnd w:id="345"/>
    <w:bookmarkStart w:name="z553" w:id="346"/>
    <w:p>
      <w:pPr>
        <w:spacing w:after="0"/>
        <w:ind w:left="0"/>
        <w:jc w:val="left"/>
      </w:pPr>
      <w:r>
        <w:rPr>
          <w:rFonts w:ascii="Times New Roman"/>
          <w:b/>
          <w:i w:val="false"/>
          <w:color w:val="000000"/>
        </w:rPr>
        <w:t xml:space="preserve"> Құқық белгілейтін құжаттар негізінде жерсанаттары, жер учаскелерінің меншік иелері жəне жер пайдаланушылар бөлінісінде жайылымдардың орналасу схемасы (картасы)</w:t>
      </w:r>
    </w:p>
    <w:bookmarkEnd w:id="346"/>
    <w:bookmarkStart w:name="z554" w:id="347"/>
    <w:p>
      <w:pPr>
        <w:spacing w:after="0"/>
        <w:ind w:left="0"/>
        <w:jc w:val="both"/>
      </w:pPr>
      <w:r>
        <w:rPr>
          <w:rFonts w:ascii="Times New Roman"/>
          <w:b w:val="false"/>
          <w:i w:val="false"/>
          <w:color w:val="000000"/>
          <w:sz w:val="28"/>
        </w:rPr>
        <w:t xml:space="preserve">
      </w:t>
      </w:r>
    </w:p>
    <w:bookmarkEnd w:id="347"/>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5" w:id="348"/>
    <w:p>
      <w:pPr>
        <w:spacing w:after="0"/>
        <w:ind w:left="0"/>
        <w:jc w:val="left"/>
      </w:pPr>
      <w:r>
        <w:rPr>
          <w:rFonts w:ascii="Times New Roman"/>
          <w:b/>
          <w:i w:val="false"/>
          <w:color w:val="000000"/>
        </w:rPr>
        <w:t xml:space="preserve"> Жер учаскелерінің меншік иелері</w:t>
      </w:r>
    </w:p>
    <w:bookmarkEnd w:id="3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меншік иелері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Жайылымғақажеттілікнормасы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349"/>
          <w:p>
            <w:pPr>
              <w:spacing w:after="20"/>
              <w:ind w:left="20"/>
              <w:jc w:val="both"/>
            </w:pPr>
            <w:r>
              <w:rPr>
                <w:rFonts w:ascii="Times New Roman"/>
                <w:b w:val="false"/>
                <w:i w:val="false"/>
                <w:color w:val="000000"/>
                <w:sz w:val="20"/>
              </w:rPr>
              <w:t>
Жайылымдардың</w:t>
            </w:r>
          </w:p>
          <w:bookmarkEnd w:id="349"/>
          <w:p>
            <w:pPr>
              <w:spacing w:after="20"/>
              <w:ind w:left="20"/>
              <w:jc w:val="both"/>
            </w:pPr>
            <w:r>
              <w:rPr>
                <w:rFonts w:ascii="Times New Roman"/>
                <w:b w:val="false"/>
                <w:i w:val="false"/>
                <w:color w:val="000000"/>
                <w:sz w:val="20"/>
              </w:rPr>
              <w:t>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Абдикалыкова Секелхан "Арнур"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Абдикаров Марат Дилмурат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Авакриев Тельман "Ава"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Айсаров Курванжан "Адил и 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Акбаров Курван "А Юлдаш"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Амердинов Насирдин "Набидин"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Амруллаев Камирдин "Амрул"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Аршидинов Кадырдан "Акер"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Баймуканов Канат "Б Канат"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Боранбаева Рахилям "Юсуп"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Гожалимов Радик "Гожалим"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Джаббаров Махмут "Ялкунжан"ш/қ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Джаменкеева Кулсахан "Сағыныш"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Жанакбаев Канат "Олжас"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Заитов Адилжан "Адил"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Заитов Шахмурат "Ильмурат"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Заитов Адихям "З Дилмурат"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Заитов Сидиик "Арзигуль"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Замандинова Илпятхан "Хуршида"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Иембердиев Ерлан "И Акжол"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Илахунов Асан "Ф Султан"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Инипаев Дамит "Дамит"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Каналбек "И Азамат"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Искандаров Абабакри"Курван Рамза"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 Махмут "Ислам"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МаматпакиевНуржан "Нуржан и 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Мансоров Молот "Масимахун"ш/қ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Масимов Мунаждин "Фармен"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Махаметова Клара "Сулайман"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Махсутов Хамражан "Хамра"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Мейдинова Алимбуви "Садиржан"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Меримов Нурахмят "Хамрабуви"ш/қ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Меримова Асиям "Хусур"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Мижитов Зордун "Сайдул"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Мирзаев Пайзрахман "Зиям"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Мисиров Кахирман "М Азат"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Мичитов Нурдун "Сабира"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Мичитов Муратжан "Мижит"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Мунаров Абдикерим "Саяра"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Савирдин "Аким"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Дилмурат "Омар"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Мухаметова Камилям "Камил"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Набидинова Гульчиман "Веким"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Насирдинов Абдувалит"Абдуваит"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Нурасилов Алибек "Алибек"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Нурахунов Нурахмет "Нурик"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Нурлыбаев Джумали "М Мурат"ш/қ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Шухрат "Сунила"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Рахметуллаев Барат "Дильназ"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Сасикова Хамрабуви "Хамрагуль"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Сатуков Раюпжан "Атуш"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Саутов Нариман "Саут"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Семятов Турнжан "Румин"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Сидиков Максим "Садық"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Таипов Айсажан "МТС"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Толегенов Тилвалди "Толеген"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Тохтахунов Асан "Т Султан"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Тохтяков Кудрат "Т Кудрат"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Тыштыбаев Джумадил "Дулат"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УсенкуловНурканат "Айдос"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Пархат "Асан Усен"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Хавайдуллаева Хасиятхан "Тохнияз"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Хитяков Тохтасун "Отуқ"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Худайбардиев Ахмятчан "Инипям"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Шамахунов Нуршам "Берекатлик"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Юсупов Вильямис "Чон Аксу"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Якубов Гожамберди "Яқуб"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Аваков Ризайдин "А Азат"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Адилова Саниям "Роп"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Акбаров Малик "Максим"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Алимжанов Ашен "Марзия"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Амаев Нурдун "Әмә Даут"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Амарзиев Сапаржан "Жақсылықбай"ш/қ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Амирдинов Сатурин "Суниям"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Амирдинов Мухидин "Бостан"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Амирдинов аСахибям "Срапул"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Аширов Радулин "Рахат Су"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Джамиев Юнус "Долата"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Жилкибаев Нурболат "Айдархан"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Исламов Турсун "Марат"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Касимов Мирзалим "Ивраим"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Мамиров Юрий "Зульяр. Ю"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МамуровГайрат "Сегиз Он"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Туйгун "Аруп"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Курванжан "Кадыр Усен"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Хакимов Барат "Алияр"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Ходжаев Касым "Талыпжан 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Ходжаев Валидин "А Ходжаев"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Шотаев Муратбек "Мамей"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АмирдиновНавирдин "Амирдинов"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Талгат "Тахмина"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Аюпов Курдаш "К Зульяр"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Бейсенова Гульдариха "Буркут"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Джалилов Аким "Домчак"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Дурова Тамара "Лариса"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Исмаил "Ивраимбек"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Изизов Дилмурат "Адисам"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Изимов Рустам "Миликам"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Исламова Зайнапбуви "Бурхандин"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Кадыров Нариман "Садыр Патям"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Курбанов Абдрим "Тянь Шань"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Манапов Вахит "Асман"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Махмутов Марат "Надыр казы"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Момунов Аркин "Еле"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Палтаев Пархат "П Юлдаш"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Теипжан "Т Рахат"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Рахумтуллаев Сайдуллам "Пайзул"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СабитовРаманжан "С Раман"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Садиков Мухпуллам "Хамида"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СадиковаМукарям "Аккыз"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Саутов Аркинжан "С Мирас"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Азизова Гульсаням "С Марип"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Ситякова Гунарям "Батурин"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Сулайманов Хакимжан "Майгуль"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СулаймановУмитжан "Сеит 3"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Турсунов Семятжан "Мирам"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Хашимов Марип "Курваням"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Самутов Адилжан "Кыран"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Кебирова Гульжанат "Омлук"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57" w:id="350"/>
    <w:p>
      <w:pPr>
        <w:spacing w:after="0"/>
        <w:ind w:left="0"/>
        <w:jc w:val="both"/>
      </w:pPr>
      <w:r>
        <w:rPr>
          <w:rFonts w:ascii="Times New Roman"/>
          <w:b w:val="false"/>
          <w:i w:val="false"/>
          <w:color w:val="000000"/>
          <w:sz w:val="28"/>
        </w:rPr>
        <w:t>
      Аббревиатуралардың таратылып жазылуы:МІҚ – мүйізді іріқара мал;ҰММ – ұсақ мүйізде мал ш/қ - шаруа қожалық</w:t>
      </w:r>
    </w:p>
    <w:bookmarkEnd w:id="350"/>
    <w:bookmarkStart w:name="z558" w:id="351"/>
    <w:p>
      <w:pPr>
        <w:spacing w:after="0"/>
        <w:ind w:left="0"/>
        <w:jc w:val="left"/>
      </w:pPr>
      <w:r>
        <w:rPr>
          <w:rFonts w:ascii="Times New Roman"/>
          <w:b/>
          <w:i w:val="false"/>
          <w:color w:val="000000"/>
        </w:rPr>
        <w:t xml:space="preserve"> Үлкен Ақсу ауылдық округ бойынша елді мекендер бөлінісінде мүйізді ірі қара аналық (сауын)мал басын орналастыру үшін жайылымдарды бөлу</w:t>
      </w:r>
    </w:p>
    <w:bookmarkEnd w:id="3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Ақсу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Ақсу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Долайты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6639</w:t>
            </w:r>
          </w:p>
        </w:tc>
      </w:tr>
    </w:tbl>
    <w:bookmarkStart w:name="z559" w:id="352"/>
    <w:p>
      <w:pPr>
        <w:spacing w:after="0"/>
        <w:ind w:left="0"/>
        <w:jc w:val="left"/>
      </w:pPr>
      <w:r>
        <w:rPr>
          <w:rFonts w:ascii="Times New Roman"/>
          <w:b/>
          <w:i w:val="false"/>
          <w:color w:val="000000"/>
        </w:rPr>
        <w:t xml:space="preserve"> Жайылым айналымдарның қолайлы схемалары</w:t>
      </w:r>
    </w:p>
    <w:bookmarkEnd w:id="352"/>
    <w:bookmarkStart w:name="z560" w:id="353"/>
    <w:p>
      <w:pPr>
        <w:spacing w:after="0"/>
        <w:ind w:left="0"/>
        <w:jc w:val="both"/>
      </w:pPr>
      <w:r>
        <w:rPr>
          <w:rFonts w:ascii="Times New Roman"/>
          <w:b w:val="false"/>
          <w:i w:val="false"/>
          <w:color w:val="000000"/>
          <w:sz w:val="28"/>
        </w:rPr>
        <w:t xml:space="preserve">
      </w:t>
      </w:r>
    </w:p>
    <w:bookmarkEnd w:id="353"/>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1" w:id="354"/>
    <w:p>
      <w:pPr>
        <w:spacing w:after="0"/>
        <w:ind w:left="0"/>
        <w:jc w:val="left"/>
      </w:pPr>
      <w:r>
        <w:rPr>
          <w:rFonts w:ascii="Times New Roman"/>
          <w:b/>
          <w:i w:val="false"/>
          <w:color w:val="000000"/>
        </w:rPr>
        <w:t xml:space="preserve"> Жайылым, оның ішінде маусымдық жайылымдардың сыртқы жəне ішкі шекаралар мен алаңдары, жайылымдық инфрақұрылым обьектілері белгіленген картасы</w:t>
      </w:r>
    </w:p>
    <w:bookmarkEnd w:id="354"/>
    <w:bookmarkStart w:name="z562" w:id="355"/>
    <w:p>
      <w:pPr>
        <w:spacing w:after="0"/>
        <w:ind w:left="0"/>
        <w:jc w:val="both"/>
      </w:pPr>
      <w:r>
        <w:rPr>
          <w:rFonts w:ascii="Times New Roman"/>
          <w:b w:val="false"/>
          <w:i w:val="false"/>
          <w:color w:val="000000"/>
          <w:sz w:val="28"/>
        </w:rPr>
        <w:t xml:space="preserve">
      </w:t>
      </w:r>
    </w:p>
    <w:bookmarkEnd w:id="355"/>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3" w:id="356"/>
    <w:p>
      <w:pPr>
        <w:spacing w:after="0"/>
        <w:ind w:left="0"/>
        <w:jc w:val="left"/>
      </w:pPr>
      <w:r>
        <w:rPr>
          <w:rFonts w:ascii="Times New Roman"/>
          <w:b/>
          <w:i w:val="false"/>
          <w:color w:val="000000"/>
        </w:rPr>
        <w:t xml:space="preserve"> Жайылым пайдаланушылардың су тұтыну нормасы сəйкес жасалған су көздеріне (көлдерге, өзендерге, тоғандарға, суару немесе суландыру каналдарына, қубырлы немесе шахталы құдықтарға) қол жеткізу схемасы</w:t>
      </w:r>
    </w:p>
    <w:bookmarkEnd w:id="356"/>
    <w:bookmarkStart w:name="z564" w:id="357"/>
    <w:p>
      <w:pPr>
        <w:spacing w:after="0"/>
        <w:ind w:left="0"/>
        <w:jc w:val="both"/>
      </w:pPr>
      <w:r>
        <w:rPr>
          <w:rFonts w:ascii="Times New Roman"/>
          <w:b w:val="false"/>
          <w:i w:val="false"/>
          <w:color w:val="000000"/>
          <w:sz w:val="28"/>
        </w:rPr>
        <w:t xml:space="preserve">
      </w:t>
      </w:r>
    </w:p>
    <w:bookmarkEnd w:id="357"/>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5" w:id="358"/>
    <w:p>
      <w:pPr>
        <w:spacing w:after="0"/>
        <w:ind w:left="0"/>
        <w:jc w:val="left"/>
      </w:pPr>
      <w:r>
        <w:rPr>
          <w:rFonts w:ascii="Times New Roman"/>
          <w:b/>
          <w:i w:val="false"/>
          <w:color w:val="000000"/>
        </w:rPr>
        <w:t xml:space="preserve"> Жайылымы жоқ жеке жəне (немесе) заңды тұлғалардың ауылшаруашылығы жануарларының мал басын орналастыру үшін жайылымдарды қайта бөлу жəне оны берілетін жайылымдарға ауыстыру схемасы</w:t>
      </w:r>
    </w:p>
    <w:bookmarkEnd w:id="358"/>
    <w:bookmarkStart w:name="z566" w:id="359"/>
    <w:p>
      <w:pPr>
        <w:spacing w:after="0"/>
        <w:ind w:left="0"/>
        <w:jc w:val="both"/>
      </w:pPr>
      <w:r>
        <w:rPr>
          <w:rFonts w:ascii="Times New Roman"/>
          <w:b w:val="false"/>
          <w:i w:val="false"/>
          <w:color w:val="000000"/>
          <w:sz w:val="28"/>
        </w:rPr>
        <w:t xml:space="preserve">
      </w:t>
      </w:r>
    </w:p>
    <w:bookmarkEnd w:id="359"/>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7" w:id="360"/>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жəне (немесе) заңды тұлғалардың ауыл шаруашылығы жануарларының мал басын шалғайдағы жайылымдарға орналастыру схемасы</w:t>
      </w:r>
    </w:p>
    <w:bookmarkEnd w:id="360"/>
    <w:bookmarkStart w:name="z568" w:id="361"/>
    <w:p>
      <w:pPr>
        <w:spacing w:after="0"/>
        <w:ind w:left="0"/>
        <w:jc w:val="both"/>
      </w:pPr>
      <w:r>
        <w:rPr>
          <w:rFonts w:ascii="Times New Roman"/>
          <w:b w:val="false"/>
          <w:i w:val="false"/>
          <w:color w:val="000000"/>
          <w:sz w:val="28"/>
        </w:rPr>
        <w:t xml:space="preserve">
      </w:t>
      </w:r>
    </w:p>
    <w:bookmarkEnd w:id="361"/>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9" w:id="362"/>
    <w:p>
      <w:pPr>
        <w:spacing w:after="0"/>
        <w:ind w:left="0"/>
        <w:jc w:val="left"/>
      </w:pPr>
      <w:r>
        <w:rPr>
          <w:rFonts w:ascii="Times New Roman"/>
          <w:b/>
          <w:i w:val="false"/>
          <w:color w:val="000000"/>
        </w:rPr>
        <w:t xml:space="preserve"> Үлкен Ақсу ауылдық округі бойынша ауыл шаруашылығы жануарларын жаюдың және айдаудың маусымдық маршруттарын белгілейтін жайылымды пайдалану жөніндегі күнтізбелік графигі</w:t>
      </w:r>
    </w:p>
    <w:bookmarkEnd w:id="3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363"/>
          <w:p>
            <w:pPr>
              <w:spacing w:after="20"/>
              <w:ind w:left="20"/>
              <w:jc w:val="both"/>
            </w:pPr>
            <w:r>
              <w:rPr>
                <w:rFonts w:ascii="Times New Roman"/>
                <w:b w:val="false"/>
                <w:i w:val="false"/>
                <w:color w:val="000000"/>
                <w:sz w:val="20"/>
              </w:rPr>
              <w:t xml:space="preserve">
Жайылымдардарға малдарды айдап шығару </w:t>
            </w:r>
          </w:p>
          <w:bookmarkEnd w:id="363"/>
          <w:p>
            <w:pPr>
              <w:spacing w:after="20"/>
              <w:ind w:left="20"/>
              <w:jc w:val="both"/>
            </w:pPr>
            <w:r>
              <w:rPr>
                <w:rFonts w:ascii="Times New Roman"/>
                <w:b w:val="false"/>
                <w:i w:val="false"/>
                <w:color w:val="000000"/>
                <w:sz w:val="20"/>
              </w:rPr>
              <w:t>
және жайылымдардан қайтару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364"/>
          <w:p>
            <w:pPr>
              <w:spacing w:after="20"/>
              <w:ind w:left="20"/>
              <w:jc w:val="both"/>
            </w:pPr>
            <w:r>
              <w:rPr>
                <w:rFonts w:ascii="Times New Roman"/>
                <w:b w:val="false"/>
                <w:i w:val="false"/>
                <w:color w:val="000000"/>
                <w:sz w:val="20"/>
              </w:rPr>
              <w:t>
Наурыз</w:t>
            </w:r>
          </w:p>
          <w:bookmarkEnd w:id="364"/>
          <w:p>
            <w:pPr>
              <w:spacing w:after="20"/>
              <w:ind w:left="20"/>
              <w:jc w:val="both"/>
            </w:pPr>
            <w:r>
              <w:rPr>
                <w:rFonts w:ascii="Times New Roman"/>
                <w:b w:val="false"/>
                <w:i w:val="false"/>
                <w:color w:val="000000"/>
                <w:sz w:val="20"/>
              </w:rPr>
              <w:t>
</w:t>
            </w:r>
            <w:r>
              <w:rPr>
                <w:rFonts w:ascii="Times New Roman"/>
                <w:b w:val="false"/>
                <w:i w:val="false"/>
                <w:color w:val="000000"/>
                <w:sz w:val="20"/>
              </w:rPr>
              <w:t>айының ІI-ші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365"/>
          <w:p>
            <w:pPr>
              <w:spacing w:after="20"/>
              <w:ind w:left="20"/>
              <w:jc w:val="both"/>
            </w:pPr>
            <w:r>
              <w:rPr>
                <w:rFonts w:ascii="Times New Roman"/>
                <w:b w:val="false"/>
                <w:i w:val="false"/>
                <w:color w:val="000000"/>
                <w:sz w:val="20"/>
              </w:rPr>
              <w:t>
Мамыр</w:t>
            </w:r>
          </w:p>
          <w:bookmarkEnd w:id="365"/>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366"/>
          <w:p>
            <w:pPr>
              <w:spacing w:after="20"/>
              <w:ind w:left="20"/>
              <w:jc w:val="both"/>
            </w:pPr>
            <w:r>
              <w:rPr>
                <w:rFonts w:ascii="Times New Roman"/>
                <w:b w:val="false"/>
                <w:i w:val="false"/>
                <w:color w:val="000000"/>
                <w:sz w:val="20"/>
              </w:rPr>
              <w:t>
Қазан</w:t>
            </w:r>
          </w:p>
          <w:bookmarkEnd w:id="366"/>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367"/>
          <w:p>
            <w:pPr>
              <w:spacing w:after="20"/>
              <w:ind w:left="20"/>
              <w:jc w:val="both"/>
            </w:pPr>
            <w:r>
              <w:rPr>
                <w:rFonts w:ascii="Times New Roman"/>
                <w:b w:val="false"/>
                <w:i w:val="false"/>
                <w:color w:val="000000"/>
                <w:sz w:val="20"/>
              </w:rPr>
              <w:t>
Қараша</w:t>
            </w:r>
          </w:p>
          <w:bookmarkEnd w:id="367"/>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368"/>
          <w:p>
            <w:pPr>
              <w:spacing w:after="20"/>
              <w:ind w:left="20"/>
              <w:jc w:val="both"/>
            </w:pPr>
            <w:r>
              <w:rPr>
                <w:rFonts w:ascii="Times New Roman"/>
                <w:b w:val="false"/>
                <w:i w:val="false"/>
                <w:color w:val="000000"/>
                <w:sz w:val="20"/>
              </w:rPr>
              <w:t>
Наурыз</w:t>
            </w:r>
          </w:p>
          <w:bookmarkEnd w:id="368"/>
          <w:p>
            <w:pPr>
              <w:spacing w:after="20"/>
              <w:ind w:left="20"/>
              <w:jc w:val="both"/>
            </w:pPr>
            <w:r>
              <w:rPr>
                <w:rFonts w:ascii="Times New Roman"/>
                <w:b w:val="false"/>
                <w:i w:val="false"/>
                <w:color w:val="000000"/>
                <w:sz w:val="20"/>
              </w:rPr>
              <w:t>
</w:t>
            </w:r>
            <w:r>
              <w:rPr>
                <w:rFonts w:ascii="Times New Roman"/>
                <w:b w:val="false"/>
                <w:i w:val="false"/>
                <w:color w:val="000000"/>
                <w:sz w:val="20"/>
              </w:rPr>
              <w:t>айының IІ-ші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369"/>
          <w:p>
            <w:pPr>
              <w:spacing w:after="20"/>
              <w:ind w:left="20"/>
              <w:jc w:val="both"/>
            </w:pPr>
            <w:r>
              <w:rPr>
                <w:rFonts w:ascii="Times New Roman"/>
                <w:b w:val="false"/>
                <w:i w:val="false"/>
                <w:color w:val="000000"/>
                <w:sz w:val="20"/>
              </w:rPr>
              <w:t>
Мамыр</w:t>
            </w:r>
          </w:p>
          <w:bookmarkEnd w:id="369"/>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 w:id="370"/>
          <w:p>
            <w:pPr>
              <w:spacing w:after="20"/>
              <w:ind w:left="20"/>
              <w:jc w:val="both"/>
            </w:pPr>
            <w:r>
              <w:rPr>
                <w:rFonts w:ascii="Times New Roman"/>
                <w:b w:val="false"/>
                <w:i w:val="false"/>
                <w:color w:val="000000"/>
                <w:sz w:val="20"/>
              </w:rPr>
              <w:t>
Қазан</w:t>
            </w:r>
          </w:p>
          <w:bookmarkEnd w:id="370"/>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371"/>
          <w:p>
            <w:pPr>
              <w:spacing w:after="20"/>
              <w:ind w:left="20"/>
              <w:jc w:val="both"/>
            </w:pPr>
            <w:r>
              <w:rPr>
                <w:rFonts w:ascii="Times New Roman"/>
                <w:b w:val="false"/>
                <w:i w:val="false"/>
                <w:color w:val="000000"/>
                <w:sz w:val="20"/>
              </w:rPr>
              <w:t>
Қараша</w:t>
            </w:r>
          </w:p>
          <w:bookmarkEnd w:id="371"/>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Ұйғыр аудандық мәслихатының 2022 жылғы "05" желтоқсандағы № 7-32-152 шешіміне 8-қосымша</w:t>
            </w:r>
          </w:p>
        </w:tc>
      </w:tr>
    </w:tbl>
    <w:bookmarkStart w:name="z612" w:id="372"/>
    <w:p>
      <w:pPr>
        <w:spacing w:after="0"/>
        <w:ind w:left="0"/>
        <w:jc w:val="both"/>
      </w:pPr>
      <w:r>
        <w:rPr>
          <w:rFonts w:ascii="Times New Roman"/>
          <w:b w:val="false"/>
          <w:i w:val="false"/>
          <w:color w:val="000000"/>
          <w:sz w:val="28"/>
        </w:rPr>
        <w:t>
      Ават ауылдық округінің 2023-2024 жылдарға арналған жайылымдарды басқару және оларды пайдалану жөніндегі жоспары</w:t>
      </w:r>
    </w:p>
    <w:bookmarkEnd w:id="372"/>
    <w:bookmarkStart w:name="z613" w:id="373"/>
    <w:p>
      <w:pPr>
        <w:spacing w:after="0"/>
        <w:ind w:left="0"/>
        <w:jc w:val="both"/>
      </w:pPr>
      <w:r>
        <w:rPr>
          <w:rFonts w:ascii="Times New Roman"/>
          <w:b w:val="false"/>
          <w:i w:val="false"/>
          <w:color w:val="000000"/>
          <w:sz w:val="28"/>
        </w:rPr>
        <w:t>
      1)Құқық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73"/>
    <w:bookmarkStart w:name="z614" w:id="374"/>
    <w:p>
      <w:pPr>
        <w:spacing w:after="0"/>
        <w:ind w:left="0"/>
        <w:jc w:val="both"/>
      </w:pPr>
      <w:r>
        <w:rPr>
          <w:rFonts w:ascii="Times New Roman"/>
          <w:b w:val="false"/>
          <w:i w:val="false"/>
          <w:color w:val="000000"/>
          <w:sz w:val="28"/>
        </w:rPr>
        <w:t>
      2) жайылым айналымдарының қолайлы схемасы;</w:t>
      </w:r>
    </w:p>
    <w:bookmarkEnd w:id="374"/>
    <w:bookmarkStart w:name="z615" w:id="375"/>
    <w:p>
      <w:pPr>
        <w:spacing w:after="0"/>
        <w:ind w:left="0"/>
        <w:jc w:val="both"/>
      </w:pPr>
      <w:r>
        <w:rPr>
          <w:rFonts w:ascii="Times New Roman"/>
          <w:b w:val="false"/>
          <w:i w:val="false"/>
          <w:color w:val="000000"/>
          <w:sz w:val="28"/>
        </w:rPr>
        <w:t>
      3) жайылымдардың, оның ішінде маусымдық, жайылымдық сыртқы және ішкі шекаралары мен алаңдары, жайылымдық инфрақұрылым объектілері белгіленген картасы;</w:t>
      </w:r>
    </w:p>
    <w:bookmarkEnd w:id="375"/>
    <w:bookmarkStart w:name="z616" w:id="376"/>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 құдықтарға) қолжеткізу схемасы;</w:t>
      </w:r>
    </w:p>
    <w:bookmarkEnd w:id="376"/>
    <w:bookmarkStart w:name="z617" w:id="377"/>
    <w:p>
      <w:pPr>
        <w:spacing w:after="0"/>
        <w:ind w:left="0"/>
        <w:jc w:val="both"/>
      </w:pPr>
      <w:r>
        <w:rPr>
          <w:rFonts w:ascii="Times New Roman"/>
          <w:b w:val="false"/>
          <w:i w:val="false"/>
          <w:color w:val="000000"/>
          <w:sz w:val="28"/>
        </w:rPr>
        <w:t>
      5)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377"/>
    <w:bookmarkStart w:name="z618" w:id="378"/>
    <w:p>
      <w:pPr>
        <w:spacing w:after="0"/>
        <w:ind w:left="0"/>
        <w:jc w:val="both"/>
      </w:pPr>
      <w:r>
        <w:rPr>
          <w:rFonts w:ascii="Times New Roman"/>
          <w:b w:val="false"/>
          <w:i w:val="false"/>
          <w:color w:val="000000"/>
          <w:sz w:val="28"/>
        </w:rPr>
        <w:t>
      6) Ават ауылдық округі (бұдан әрі –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378"/>
    <w:bookmarkStart w:name="z619" w:id="379"/>
    <w:p>
      <w:pPr>
        <w:spacing w:after="0"/>
        <w:ind w:left="0"/>
        <w:jc w:val="both"/>
      </w:pPr>
      <w:r>
        <w:rPr>
          <w:rFonts w:ascii="Times New Roman"/>
          <w:b w:val="false"/>
          <w:i w:val="false"/>
          <w:color w:val="000000"/>
          <w:sz w:val="28"/>
        </w:rPr>
        <w:t>
      7) ауылшаруашылығы жануарларын жаюдың және айдаудың маусымдық маршруттарын белгілейтін жайылымдарды пайдалану жөніндегі күнтізбелік графигі.</w:t>
      </w:r>
    </w:p>
    <w:bookmarkEnd w:id="379"/>
    <w:bookmarkStart w:name="z620" w:id="380"/>
    <w:p>
      <w:pPr>
        <w:spacing w:after="0"/>
        <w:ind w:left="0"/>
        <w:jc w:val="both"/>
      </w:pPr>
      <w:r>
        <w:rPr>
          <w:rFonts w:ascii="Times New Roman"/>
          <w:b w:val="false"/>
          <w:i w:val="false"/>
          <w:color w:val="000000"/>
          <w:sz w:val="28"/>
        </w:rPr>
        <w:t>
      Округ аумағы таулы, тау бөктерлі аймаққа жатады: төмен толқынды тау бөктері жазығы, аласа тау бөктері жазығы. Өсімдіктер дәнді дақылдарды, бұршақ тұқымдастарды және тұман түрлерін құрайды. Көп жылдық өсімдіктер –тіршілік формасы.</w:t>
      </w:r>
    </w:p>
    <w:bookmarkEnd w:id="380"/>
    <w:bookmarkStart w:name="z621" w:id="381"/>
    <w:p>
      <w:pPr>
        <w:spacing w:after="0"/>
        <w:ind w:left="0"/>
        <w:jc w:val="both"/>
      </w:pPr>
      <w:r>
        <w:rPr>
          <w:rFonts w:ascii="Times New Roman"/>
          <w:b w:val="false"/>
          <w:i w:val="false"/>
          <w:color w:val="000000"/>
          <w:sz w:val="28"/>
        </w:rPr>
        <w:t>
      Жайылымды сулануды Кетпен жотасының солтүстік беткейінің негізгі су бөлшегінен бастау алатын Ават өзені қамтамасыз етеді. Өзен қардан және жауын-шашындан қоректенеді және терең каньонмен ағады. Судың сапасы егістікті және малдарды суару үшін жарамды.</w:t>
      </w:r>
    </w:p>
    <w:bookmarkEnd w:id="381"/>
    <w:bookmarkStart w:name="z622" w:id="382"/>
    <w:p>
      <w:pPr>
        <w:spacing w:after="0"/>
        <w:ind w:left="0"/>
        <w:jc w:val="both"/>
      </w:pPr>
      <w:r>
        <w:rPr>
          <w:rFonts w:ascii="Times New Roman"/>
          <w:b w:val="false"/>
          <w:i w:val="false"/>
          <w:color w:val="000000"/>
          <w:sz w:val="28"/>
        </w:rPr>
        <w:t>
      Жайылымды алқаптардың орташа өнімділігі – 5-6 центнер/гектарды құрайды.</w:t>
      </w:r>
    </w:p>
    <w:bookmarkEnd w:id="382"/>
    <w:bookmarkStart w:name="z623" w:id="383"/>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383"/>
    <w:bookmarkStart w:name="z624" w:id="384"/>
    <w:p>
      <w:pPr>
        <w:spacing w:after="0"/>
        <w:ind w:left="0"/>
        <w:jc w:val="both"/>
      </w:pPr>
      <w:r>
        <w:rPr>
          <w:rFonts w:ascii="Times New Roman"/>
          <w:b w:val="false"/>
          <w:i w:val="false"/>
          <w:color w:val="000000"/>
          <w:sz w:val="28"/>
        </w:rPr>
        <w:t>
      Ават ауылдық округі ауданының оң түстік-батыс жағында орналасқан.</w:t>
      </w:r>
    </w:p>
    <w:bookmarkEnd w:id="384"/>
    <w:bookmarkStart w:name="z625" w:id="385"/>
    <w:p>
      <w:pPr>
        <w:spacing w:after="0"/>
        <w:ind w:left="0"/>
        <w:jc w:val="both"/>
      </w:pPr>
      <w:r>
        <w:rPr>
          <w:rFonts w:ascii="Times New Roman"/>
          <w:b w:val="false"/>
          <w:i w:val="false"/>
          <w:color w:val="000000"/>
          <w:sz w:val="28"/>
        </w:rPr>
        <w:t>
      Әкімшілік-аумақтық бөлінісі Ават ауылынан тұрады.</w:t>
      </w:r>
    </w:p>
    <w:bookmarkEnd w:id="385"/>
    <w:bookmarkStart w:name="z626" w:id="386"/>
    <w:p>
      <w:pPr>
        <w:spacing w:after="0"/>
        <w:ind w:left="0"/>
        <w:jc w:val="both"/>
      </w:pPr>
      <w:r>
        <w:rPr>
          <w:rFonts w:ascii="Times New Roman"/>
          <w:b w:val="false"/>
          <w:i w:val="false"/>
          <w:color w:val="000000"/>
          <w:sz w:val="28"/>
        </w:rPr>
        <w:t xml:space="preserve">
      Шығыс жағында Тиірмен ауылдық округі орналасқан, ал батыс жағында Үлкен Ақсу ауылдық округімен шекаралас. </w:t>
      </w:r>
    </w:p>
    <w:bookmarkEnd w:id="386"/>
    <w:bookmarkStart w:name="z627" w:id="387"/>
    <w:p>
      <w:pPr>
        <w:spacing w:after="0"/>
        <w:ind w:left="0"/>
        <w:jc w:val="both"/>
      </w:pPr>
      <w:r>
        <w:rPr>
          <w:rFonts w:ascii="Times New Roman"/>
          <w:b w:val="false"/>
          <w:i w:val="false"/>
          <w:color w:val="000000"/>
          <w:sz w:val="28"/>
        </w:rPr>
        <w:t>
      Табиғи ауа-райының жағдайлары бойынша: дала аймағының шегінде және агроклиматтық көрсеткіштер бойынша, құрғақ, ыстық. Қыста қардың қалындығы 10-25 см құрайды, қысқа қалыпты ыстық жазда, қыстың және жаз температураларының күрт қарама-қайшылықтарымен, жылдық жауын-шашынның аз мөлшерімен сипатталады.</w:t>
      </w:r>
    </w:p>
    <w:bookmarkEnd w:id="387"/>
    <w:bookmarkStart w:name="z628" w:id="388"/>
    <w:p>
      <w:pPr>
        <w:spacing w:after="0"/>
        <w:ind w:left="0"/>
        <w:jc w:val="both"/>
      </w:pPr>
      <w:r>
        <w:rPr>
          <w:rFonts w:ascii="Times New Roman"/>
          <w:b w:val="false"/>
          <w:i w:val="false"/>
          <w:color w:val="000000"/>
          <w:sz w:val="28"/>
        </w:rPr>
        <w:t>
      Округтің жалпы жер көлемі 9102 гектар (бұдан әрі–), соның ішінде жайылымдар –2743 га.</w:t>
      </w:r>
    </w:p>
    <w:bookmarkEnd w:id="388"/>
    <w:bookmarkStart w:name="z629" w:id="389"/>
    <w:p>
      <w:pPr>
        <w:spacing w:after="0"/>
        <w:ind w:left="0"/>
        <w:jc w:val="both"/>
      </w:pPr>
      <w:r>
        <w:rPr>
          <w:rFonts w:ascii="Times New Roman"/>
          <w:b w:val="false"/>
          <w:i w:val="false"/>
          <w:color w:val="000000"/>
          <w:sz w:val="28"/>
        </w:rPr>
        <w:t>
      Санаттары бойынша жерлер келесідей бөлінеді:</w:t>
      </w:r>
    </w:p>
    <w:bookmarkEnd w:id="389"/>
    <w:bookmarkStart w:name="z630" w:id="390"/>
    <w:p>
      <w:pPr>
        <w:spacing w:after="0"/>
        <w:ind w:left="0"/>
        <w:jc w:val="both"/>
      </w:pPr>
      <w:r>
        <w:rPr>
          <w:rFonts w:ascii="Times New Roman"/>
          <w:b w:val="false"/>
          <w:i w:val="false"/>
          <w:color w:val="000000"/>
          <w:sz w:val="28"/>
        </w:rPr>
        <w:t>
      Ауыл шаруашылығы мақсатындағы жерлер – 3208га ;</w:t>
      </w:r>
    </w:p>
    <w:bookmarkEnd w:id="390"/>
    <w:bookmarkStart w:name="z631" w:id="391"/>
    <w:p>
      <w:pPr>
        <w:spacing w:after="0"/>
        <w:ind w:left="0"/>
        <w:jc w:val="both"/>
      </w:pPr>
      <w:r>
        <w:rPr>
          <w:rFonts w:ascii="Times New Roman"/>
          <w:b w:val="false"/>
          <w:i w:val="false"/>
          <w:color w:val="000000"/>
          <w:sz w:val="28"/>
        </w:rPr>
        <w:t>
      Елді-мекендердің жерлері-299га ;</w:t>
      </w:r>
    </w:p>
    <w:bookmarkEnd w:id="391"/>
    <w:bookmarkStart w:name="z632" w:id="392"/>
    <w:p>
      <w:pPr>
        <w:spacing w:after="0"/>
        <w:ind w:left="0"/>
        <w:jc w:val="both"/>
      </w:pPr>
      <w:r>
        <w:rPr>
          <w:rFonts w:ascii="Times New Roman"/>
          <w:b w:val="false"/>
          <w:i w:val="false"/>
          <w:color w:val="000000"/>
          <w:sz w:val="28"/>
        </w:rPr>
        <w:t xml:space="preserve">
      Ават ауылының аумағындағы ауылшаруашылығы жануарлары мал басының саны: 3820 бас ірі қара мал, 5597 бас усақ мал, 490 бас жылқы. </w:t>
      </w:r>
    </w:p>
    <w:bookmarkEnd w:id="392"/>
    <w:bookmarkStart w:name="z633" w:id="393"/>
    <w:p>
      <w:pPr>
        <w:spacing w:after="0"/>
        <w:ind w:left="0"/>
        <w:jc w:val="both"/>
      </w:pPr>
      <w:r>
        <w:rPr>
          <w:rFonts w:ascii="Times New Roman"/>
          <w:b w:val="false"/>
          <w:i w:val="false"/>
          <w:color w:val="000000"/>
          <w:sz w:val="28"/>
        </w:rPr>
        <w:t>
      Ауылшаруашылығы жануарларының түрлері бойынша келесідей бөлінген:</w:t>
      </w:r>
    </w:p>
    <w:bookmarkEnd w:id="393"/>
    <w:bookmarkStart w:name="z634" w:id="394"/>
    <w:p>
      <w:pPr>
        <w:spacing w:after="0"/>
        <w:ind w:left="0"/>
        <w:jc w:val="both"/>
      </w:pPr>
      <w:r>
        <w:rPr>
          <w:rFonts w:ascii="Times New Roman"/>
          <w:b w:val="false"/>
          <w:i w:val="false"/>
          <w:color w:val="000000"/>
          <w:sz w:val="28"/>
        </w:rPr>
        <w:t>
      Ірі қара мал – 16 табын;</w:t>
      </w:r>
    </w:p>
    <w:bookmarkEnd w:id="394"/>
    <w:bookmarkStart w:name="z635" w:id="395"/>
    <w:p>
      <w:pPr>
        <w:spacing w:after="0"/>
        <w:ind w:left="0"/>
        <w:jc w:val="both"/>
      </w:pPr>
      <w:r>
        <w:rPr>
          <w:rFonts w:ascii="Times New Roman"/>
          <w:b w:val="false"/>
          <w:i w:val="false"/>
          <w:color w:val="000000"/>
          <w:sz w:val="28"/>
        </w:rPr>
        <w:t>
      Ұсақ мал - 16 отар;</w:t>
      </w:r>
    </w:p>
    <w:bookmarkEnd w:id="395"/>
    <w:bookmarkStart w:name="z636" w:id="396"/>
    <w:p>
      <w:pPr>
        <w:spacing w:after="0"/>
        <w:ind w:left="0"/>
        <w:jc w:val="both"/>
      </w:pPr>
      <w:r>
        <w:rPr>
          <w:rFonts w:ascii="Times New Roman"/>
          <w:b w:val="false"/>
          <w:i w:val="false"/>
          <w:color w:val="000000"/>
          <w:sz w:val="28"/>
        </w:rPr>
        <w:t>
      жылқы – 12 үйір.</w:t>
      </w:r>
    </w:p>
    <w:bookmarkEnd w:id="396"/>
    <w:bookmarkStart w:name="z637" w:id="397"/>
    <w:p>
      <w:pPr>
        <w:spacing w:after="0"/>
        <w:ind w:left="0"/>
        <w:jc w:val="both"/>
      </w:pPr>
      <w:r>
        <w:rPr>
          <w:rFonts w:ascii="Times New Roman"/>
          <w:b w:val="false"/>
          <w:i w:val="false"/>
          <w:color w:val="000000"/>
          <w:sz w:val="28"/>
        </w:rPr>
        <w:t>
      Жайылымдар округтің табиғи-климатты қерек шелігіне байланысты табиғи жайылымдарға жатады және көбінесе малды бағу үшін пайдаланылады. Жайылымдарды негізгі пайдаланушылар ауылдың тұрғындары болып табылады.</w:t>
      </w:r>
    </w:p>
    <w:bookmarkEnd w:id="397"/>
    <w:bookmarkStart w:name="z638" w:id="398"/>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398"/>
    <w:bookmarkStart w:name="z639" w:id="399"/>
    <w:p>
      <w:pPr>
        <w:spacing w:after="0"/>
        <w:ind w:left="0"/>
        <w:jc w:val="both"/>
      </w:pPr>
      <w:r>
        <w:rPr>
          <w:rFonts w:ascii="Times New Roman"/>
          <w:b w:val="false"/>
          <w:i w:val="false"/>
          <w:color w:val="000000"/>
          <w:sz w:val="28"/>
        </w:rPr>
        <w:t>
      Ауыл аумағында 1 ветеринариялық пункт және 1 мал қорымы, 1 ұсақ мал шомылдыратын орын қызмет істейді.</w:t>
      </w:r>
    </w:p>
    <w:bookmarkEnd w:id="399"/>
    <w:bookmarkStart w:name="z640" w:id="400"/>
    <w:p>
      <w:pPr>
        <w:spacing w:after="0"/>
        <w:ind w:left="0"/>
        <w:jc w:val="both"/>
      </w:pPr>
      <w:r>
        <w:rPr>
          <w:rFonts w:ascii="Times New Roman"/>
          <w:b w:val="false"/>
          <w:i w:val="false"/>
          <w:color w:val="000000"/>
          <w:sz w:val="28"/>
        </w:rPr>
        <w:t>
      Ауылда малды айдап өтуге арналған сервитуттар белгіленбеген.</w:t>
      </w:r>
    </w:p>
    <w:bookmarkEnd w:id="400"/>
    <w:bookmarkStart w:name="z641" w:id="401"/>
    <w:p>
      <w:pPr>
        <w:spacing w:after="0"/>
        <w:ind w:left="0"/>
        <w:jc w:val="left"/>
      </w:pPr>
      <w:r>
        <w:rPr>
          <w:rFonts w:ascii="Times New Roman"/>
          <w:b/>
          <w:i w:val="false"/>
          <w:color w:val="000000"/>
        </w:rPr>
        <w:t xml:space="preserve"> Жер учаскелерінің меншік иелері</w:t>
      </w:r>
    </w:p>
    <w:bookmarkEnd w:id="4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иелері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басқа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Аркин Ш\қ "Аркин"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Анадуллаева Мукарямхан Ш\қ "Хамит"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Маметова Мухабат Ш\қ "Зунун"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Абдикалилов Турдахун Ш\қ "Чарва"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Варисов Мирзалим Ш\қ "Таш-кечик"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Турсунов Турн Ш\қ "Гульшам"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Тохтыкулиев Курванжан Ш\қ"Кудрятжан"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Кадиров Шамшидин Ш\қ "Тамыр"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Анадуллаев Эршад Ш\қ "Марлин"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Байкожаева Гульпархан "Накысбек"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Баситов Икрамжан Ш\қ "Касым"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Накысбеков Кайрат Ш\қ "Искандер"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Найзабеков Мурат Ш\қ "Акамбай"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Сыдыков Санат Ш\қ "Тыныштыбай"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Акбаров Садир Ш\қ "Техник"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Алимпияев Шынтай Ш\қ "Алимпия"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Розиева Сахибям Ш\қ "Нурболат"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Шамиева Гушамхан Ш\қ "Куряш"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Хапизов Иминжан Ш\қ "Хапиз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Камердинов Кадирдин Ш\қ "Каден"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Кудеков Турлды Ш\қ "Курман"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Маметниязова Абдршит Ш\қ "Куряш"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Накысбеков Ердаулет Ш\қ "Эсен"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Молдаков Куандык Ш\қ " Молдак"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 Марат Ш\қ "И.Тахир"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Алимпияева Парида Ш\қ "Кайсар"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 Канатали Ш\қ "Ырысты"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Мансуров Ренат Ш\қ "М-Гайит"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Таипов Амирдин Ш\қ "Заман и 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Бакиев Кахирман Ш\қ "К. Бакиев"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Анаятова Шакурям Ш\қ "Эврика"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Абдримов Асил Ш\қ "Ниятжан"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Молутова Рисалят Ш\қ "Анаят"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Мамарозиев Тилвалди Ш\қ "Запар"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Машуров Мухамет Ш\қ "София"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Тыныштыбаев Ауелкан Ш\қ "Мурат"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Баленова Раиса Ш\қ "Ш. Дияр"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Махпиров Касимжан Ш\қ "Арзигуль"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Илахунов Васил Ш\қ "Алла яр"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Идиллаева Сатирям Ш\қ "Махмут"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Кадиров Аршидин Ш\қ "Чарбаг"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Курбанов Тимур Ш\қ "А.Тимур"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Маева Зубайда Ш\қ "В-Радик"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Миталипов Абдихелил Ш\қ"Абдухелил"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Тайиров Армидин Ш\қ "Ильтыз"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Мустапаева Замира Ш\қ "Бахит"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Джаппаров Абдулла Ш\қ "Имамжапа"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r>
    </w:tbl>
    <w:bookmarkStart w:name="z642" w:id="402"/>
    <w:p>
      <w:pPr>
        <w:spacing w:after="0"/>
        <w:ind w:left="0"/>
        <w:jc w:val="both"/>
      </w:pPr>
      <w:r>
        <w:rPr>
          <w:rFonts w:ascii="Times New Roman"/>
          <w:b w:val="false"/>
          <w:i w:val="false"/>
          <w:color w:val="000000"/>
          <w:sz w:val="28"/>
        </w:rPr>
        <w:t>
       Аббревиатуралардың таратылып жазылуы: МІҚ – мүйізді ірі қара мал;УМ – усақ мал ш/қ - шаруа қожалық</w:t>
      </w:r>
    </w:p>
    <w:bookmarkEnd w:id="402"/>
    <w:bookmarkStart w:name="z643" w:id="40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03"/>
    <w:bookmarkStart w:name="z644" w:id="404"/>
    <w:p>
      <w:pPr>
        <w:spacing w:after="0"/>
        <w:ind w:left="0"/>
        <w:jc w:val="both"/>
      </w:pPr>
      <w:r>
        <w:rPr>
          <w:rFonts w:ascii="Times New Roman"/>
          <w:b w:val="false"/>
          <w:i w:val="false"/>
          <w:color w:val="000000"/>
          <w:sz w:val="28"/>
        </w:rPr>
        <w:t xml:space="preserve">
      </w:t>
      </w:r>
    </w:p>
    <w:bookmarkEnd w:id="404"/>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5" w:id="405"/>
    <w:p>
      <w:pPr>
        <w:spacing w:after="0"/>
        <w:ind w:left="0"/>
        <w:jc w:val="left"/>
      </w:pPr>
      <w:r>
        <w:rPr>
          <w:rFonts w:ascii="Times New Roman"/>
          <w:b/>
          <w:i w:val="false"/>
          <w:color w:val="000000"/>
        </w:rPr>
        <w:t xml:space="preserve"> Ават ауылдық округі бойынша елдімекендер бөлінісінде мүйізді ірі қара аналық (сауын)мал басын орналастыру үшін жайылымдарды бөлу</w:t>
      </w:r>
    </w:p>
    <w:bookmarkEnd w:id="4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сиырдың саны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қажеттілік нормасы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қамта 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Артығы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3907</w:t>
            </w:r>
          </w:p>
        </w:tc>
      </w:tr>
    </w:tbl>
    <w:bookmarkStart w:name="z646" w:id="406"/>
    <w:p>
      <w:pPr>
        <w:spacing w:after="0"/>
        <w:ind w:left="0"/>
        <w:jc w:val="left"/>
      </w:pPr>
      <w:r>
        <w:rPr>
          <w:rFonts w:ascii="Times New Roman"/>
          <w:b/>
          <w:i w:val="false"/>
          <w:color w:val="000000"/>
        </w:rPr>
        <w:t xml:space="preserve"> Жайылым айналымдарының қолайлы схемасы</w:t>
      </w:r>
    </w:p>
    <w:bookmarkEnd w:id="406"/>
    <w:bookmarkStart w:name="z647" w:id="407"/>
    <w:p>
      <w:pPr>
        <w:spacing w:after="0"/>
        <w:ind w:left="0"/>
        <w:jc w:val="both"/>
      </w:pPr>
      <w:r>
        <w:rPr>
          <w:rFonts w:ascii="Times New Roman"/>
          <w:b w:val="false"/>
          <w:i w:val="false"/>
          <w:color w:val="000000"/>
          <w:sz w:val="28"/>
        </w:rPr>
        <w:t xml:space="preserve">
      </w:t>
      </w:r>
    </w:p>
    <w:bookmarkEnd w:id="407"/>
    <w:p>
      <w:pPr>
        <w:spacing w:after="0"/>
        <w:ind w:left="0"/>
        <w:jc w:val="both"/>
      </w:pPr>
      <w:r>
        <w:drawing>
          <wp:inline distT="0" distB="0" distL="0" distR="0">
            <wp:extent cx="26670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6670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8" w:id="408"/>
    <w:p>
      <w:pPr>
        <w:spacing w:after="0"/>
        <w:ind w:left="0"/>
        <w:jc w:val="both"/>
      </w:pPr>
      <w:r>
        <w:rPr>
          <w:rFonts w:ascii="Times New Roman"/>
          <w:b w:val="false"/>
          <w:i w:val="false"/>
          <w:color w:val="000000"/>
          <w:sz w:val="28"/>
        </w:rPr>
        <w:t xml:space="preserve">
      </w:t>
      </w:r>
    </w:p>
    <w:bookmarkEnd w:id="408"/>
    <w:p>
      <w:pPr>
        <w:spacing w:after="0"/>
        <w:ind w:left="0"/>
        <w:jc w:val="both"/>
      </w:pPr>
      <w:r>
        <w:drawing>
          <wp:inline distT="0" distB="0" distL="0" distR="0">
            <wp:extent cx="36449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36449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9" w:id="409"/>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409"/>
    <w:bookmarkStart w:name="z650" w:id="410"/>
    <w:p>
      <w:pPr>
        <w:spacing w:after="0"/>
        <w:ind w:left="0"/>
        <w:jc w:val="both"/>
      </w:pPr>
      <w:r>
        <w:rPr>
          <w:rFonts w:ascii="Times New Roman"/>
          <w:b w:val="false"/>
          <w:i w:val="false"/>
          <w:color w:val="000000"/>
          <w:sz w:val="28"/>
        </w:rPr>
        <w:t xml:space="preserve">
      </w:t>
      </w:r>
    </w:p>
    <w:bookmarkEnd w:id="410"/>
    <w:p>
      <w:pPr>
        <w:spacing w:after="0"/>
        <w:ind w:left="0"/>
        <w:jc w:val="both"/>
      </w:pPr>
      <w:r>
        <w:drawing>
          <wp:inline distT="0" distB="0" distL="0" distR="0">
            <wp:extent cx="19812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9812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1" w:id="411"/>
    <w:p>
      <w:pPr>
        <w:spacing w:after="0"/>
        <w:ind w:left="0"/>
        <w:jc w:val="both"/>
      </w:pPr>
      <w:r>
        <w:rPr>
          <w:rFonts w:ascii="Times New Roman"/>
          <w:b w:val="false"/>
          <w:i w:val="false"/>
          <w:color w:val="000000"/>
          <w:sz w:val="28"/>
        </w:rPr>
        <w:t xml:space="preserve">
      </w:t>
      </w:r>
    </w:p>
    <w:bookmarkEnd w:id="411"/>
    <w:p>
      <w:pPr>
        <w:spacing w:after="0"/>
        <w:ind w:left="0"/>
        <w:jc w:val="both"/>
      </w:pPr>
      <w:r>
        <w:drawing>
          <wp:inline distT="0" distB="0" distL="0" distR="0">
            <wp:extent cx="35433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35433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2" w:id="41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қолжеткізу схемасы</w:t>
      </w:r>
    </w:p>
    <w:bookmarkEnd w:id="412"/>
    <w:bookmarkStart w:name="z653" w:id="413"/>
    <w:p>
      <w:pPr>
        <w:spacing w:after="0"/>
        <w:ind w:left="0"/>
        <w:jc w:val="both"/>
      </w:pPr>
      <w:r>
        <w:rPr>
          <w:rFonts w:ascii="Times New Roman"/>
          <w:b w:val="false"/>
          <w:i w:val="false"/>
          <w:color w:val="000000"/>
          <w:sz w:val="28"/>
        </w:rPr>
        <w:t xml:space="preserve">
      </w:t>
      </w:r>
    </w:p>
    <w:bookmarkEnd w:id="413"/>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4" w:id="414"/>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14"/>
    <w:bookmarkStart w:name="z655" w:id="415"/>
    <w:p>
      <w:pPr>
        <w:spacing w:after="0"/>
        <w:ind w:left="0"/>
        <w:jc w:val="both"/>
      </w:pPr>
      <w:r>
        <w:rPr>
          <w:rFonts w:ascii="Times New Roman"/>
          <w:b w:val="false"/>
          <w:i w:val="false"/>
          <w:color w:val="000000"/>
          <w:sz w:val="28"/>
        </w:rPr>
        <w:t xml:space="preserve">
      </w:t>
      </w:r>
    </w:p>
    <w:bookmarkEnd w:id="415"/>
    <w:p>
      <w:pPr>
        <w:spacing w:after="0"/>
        <w:ind w:left="0"/>
        <w:jc w:val="both"/>
      </w:pPr>
      <w:r>
        <w:drawing>
          <wp:inline distT="0" distB="0" distL="0" distR="0">
            <wp:extent cx="19939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9939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6" w:id="416"/>
    <w:p>
      <w:pPr>
        <w:spacing w:after="0"/>
        <w:ind w:left="0"/>
        <w:jc w:val="both"/>
      </w:pPr>
      <w:r>
        <w:rPr>
          <w:rFonts w:ascii="Times New Roman"/>
          <w:b w:val="false"/>
          <w:i w:val="false"/>
          <w:color w:val="000000"/>
          <w:sz w:val="28"/>
        </w:rPr>
        <w:t xml:space="preserve">
      </w:t>
      </w:r>
    </w:p>
    <w:bookmarkEnd w:id="416"/>
    <w:p>
      <w:pPr>
        <w:spacing w:after="0"/>
        <w:ind w:left="0"/>
        <w:jc w:val="both"/>
      </w:pPr>
      <w:r>
        <w:drawing>
          <wp:inline distT="0" distB="0" distL="0" distR="0">
            <wp:extent cx="35052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35052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7" w:id="417"/>
    <w:p>
      <w:pPr>
        <w:spacing w:after="0"/>
        <w:ind w:left="0"/>
        <w:jc w:val="left"/>
      </w:pPr>
      <w:r>
        <w:rPr>
          <w:rFonts w:ascii="Times New Roman"/>
          <w:b/>
          <w:i w:val="false"/>
          <w:color w:val="000000"/>
        </w:rPr>
        <w:t xml:space="preserve"> Ауылдық округ маңында орналасқан жайылымдар 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17"/>
    <w:bookmarkStart w:name="z658" w:id="418"/>
    <w:p>
      <w:pPr>
        <w:spacing w:after="0"/>
        <w:ind w:left="0"/>
        <w:jc w:val="both"/>
      </w:pPr>
      <w:r>
        <w:rPr>
          <w:rFonts w:ascii="Times New Roman"/>
          <w:b w:val="false"/>
          <w:i w:val="false"/>
          <w:color w:val="000000"/>
          <w:sz w:val="28"/>
        </w:rPr>
        <w:t xml:space="preserve">
      </w:t>
      </w:r>
    </w:p>
    <w:bookmarkEnd w:id="418"/>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9" w:id="419"/>
    <w:p>
      <w:pPr>
        <w:spacing w:after="0"/>
        <w:ind w:left="0"/>
        <w:jc w:val="left"/>
      </w:pPr>
      <w:r>
        <w:rPr>
          <w:rFonts w:ascii="Times New Roman"/>
          <w:b/>
          <w:i w:val="false"/>
          <w:color w:val="000000"/>
        </w:rPr>
        <w:t xml:space="preserve"> Ават ауылдық округі бойынша ауыл шаруашылығы жануарларын жаюдың және айдаудың маусымдық маршруттарын белгілейтін жайылымды пайдалану жөніндегі күнтізбелік графигі</w:t>
      </w:r>
    </w:p>
    <w:bookmarkEnd w:id="4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 w:id="420"/>
          <w:p>
            <w:pPr>
              <w:spacing w:after="20"/>
              <w:ind w:left="20"/>
              <w:jc w:val="both"/>
            </w:pPr>
            <w:r>
              <w:rPr>
                <w:rFonts w:ascii="Times New Roman"/>
                <w:b w:val="false"/>
                <w:i w:val="false"/>
                <w:color w:val="000000"/>
                <w:sz w:val="20"/>
              </w:rPr>
              <w:t>
Жайылымдардарға малдарды айдап шығару және</w:t>
            </w:r>
          </w:p>
          <w:bookmarkEnd w:id="420"/>
          <w:p>
            <w:pPr>
              <w:spacing w:after="20"/>
              <w:ind w:left="20"/>
              <w:jc w:val="both"/>
            </w:pPr>
            <w:r>
              <w:rPr>
                <w:rFonts w:ascii="Times New Roman"/>
                <w:b w:val="false"/>
                <w:i w:val="false"/>
                <w:color w:val="000000"/>
                <w:sz w:val="20"/>
              </w:rPr>
              <w:t>
жайылымдардан қайтару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 w:id="421"/>
          <w:p>
            <w:pPr>
              <w:spacing w:after="20"/>
              <w:ind w:left="20"/>
              <w:jc w:val="both"/>
            </w:pPr>
            <w:r>
              <w:rPr>
                <w:rFonts w:ascii="Times New Roman"/>
                <w:b w:val="false"/>
                <w:i w:val="false"/>
                <w:color w:val="000000"/>
                <w:sz w:val="20"/>
              </w:rPr>
              <w:t>
Наурыз</w:t>
            </w:r>
          </w:p>
          <w:bookmarkEnd w:id="421"/>
          <w:p>
            <w:pPr>
              <w:spacing w:after="20"/>
              <w:ind w:left="20"/>
              <w:jc w:val="both"/>
            </w:pPr>
            <w:r>
              <w:rPr>
                <w:rFonts w:ascii="Times New Roman"/>
                <w:b w:val="false"/>
                <w:i w:val="false"/>
                <w:color w:val="000000"/>
                <w:sz w:val="20"/>
              </w:rPr>
              <w:t>
</w:t>
            </w:r>
            <w:r>
              <w:rPr>
                <w:rFonts w:ascii="Times New Roman"/>
                <w:b w:val="false"/>
                <w:i w:val="false"/>
                <w:color w:val="000000"/>
                <w:sz w:val="20"/>
              </w:rPr>
              <w:t>айының ІI-ші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422"/>
          <w:p>
            <w:pPr>
              <w:spacing w:after="20"/>
              <w:ind w:left="20"/>
              <w:jc w:val="both"/>
            </w:pPr>
            <w:r>
              <w:rPr>
                <w:rFonts w:ascii="Times New Roman"/>
                <w:b w:val="false"/>
                <w:i w:val="false"/>
                <w:color w:val="000000"/>
                <w:sz w:val="20"/>
              </w:rPr>
              <w:t>
Мамыр</w:t>
            </w:r>
          </w:p>
          <w:bookmarkEnd w:id="422"/>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 w:id="423"/>
          <w:p>
            <w:pPr>
              <w:spacing w:after="20"/>
              <w:ind w:left="20"/>
              <w:jc w:val="both"/>
            </w:pPr>
            <w:r>
              <w:rPr>
                <w:rFonts w:ascii="Times New Roman"/>
                <w:b w:val="false"/>
                <w:i w:val="false"/>
                <w:color w:val="000000"/>
                <w:sz w:val="20"/>
              </w:rPr>
              <w:t>
Қазан</w:t>
            </w:r>
          </w:p>
          <w:bookmarkEnd w:id="423"/>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424"/>
          <w:p>
            <w:pPr>
              <w:spacing w:after="20"/>
              <w:ind w:left="20"/>
              <w:jc w:val="both"/>
            </w:pPr>
            <w:r>
              <w:rPr>
                <w:rFonts w:ascii="Times New Roman"/>
                <w:b w:val="false"/>
                <w:i w:val="false"/>
                <w:color w:val="000000"/>
                <w:sz w:val="20"/>
              </w:rPr>
              <w:t>
Қараша</w:t>
            </w:r>
          </w:p>
          <w:bookmarkEnd w:id="424"/>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 w:id="425"/>
          <w:p>
            <w:pPr>
              <w:spacing w:after="20"/>
              <w:ind w:left="20"/>
              <w:jc w:val="both"/>
            </w:pPr>
            <w:r>
              <w:rPr>
                <w:rFonts w:ascii="Times New Roman"/>
                <w:b w:val="false"/>
                <w:i w:val="false"/>
                <w:color w:val="000000"/>
                <w:sz w:val="20"/>
              </w:rPr>
              <w:t>
Наурыз</w:t>
            </w:r>
          </w:p>
          <w:bookmarkEnd w:id="425"/>
          <w:p>
            <w:pPr>
              <w:spacing w:after="20"/>
              <w:ind w:left="20"/>
              <w:jc w:val="both"/>
            </w:pPr>
            <w:r>
              <w:rPr>
                <w:rFonts w:ascii="Times New Roman"/>
                <w:b w:val="false"/>
                <w:i w:val="false"/>
                <w:color w:val="000000"/>
                <w:sz w:val="20"/>
              </w:rPr>
              <w:t>
</w:t>
            </w:r>
            <w:r>
              <w:rPr>
                <w:rFonts w:ascii="Times New Roman"/>
                <w:b w:val="false"/>
                <w:i w:val="false"/>
                <w:color w:val="000000"/>
                <w:sz w:val="20"/>
              </w:rPr>
              <w:t>айының IІ-ші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 w:id="426"/>
          <w:p>
            <w:pPr>
              <w:spacing w:after="20"/>
              <w:ind w:left="20"/>
              <w:jc w:val="both"/>
            </w:pPr>
            <w:r>
              <w:rPr>
                <w:rFonts w:ascii="Times New Roman"/>
                <w:b w:val="false"/>
                <w:i w:val="false"/>
                <w:color w:val="000000"/>
                <w:sz w:val="20"/>
              </w:rPr>
              <w:t>
Мамыр</w:t>
            </w:r>
          </w:p>
          <w:bookmarkEnd w:id="426"/>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 w:id="427"/>
          <w:p>
            <w:pPr>
              <w:spacing w:after="20"/>
              <w:ind w:left="20"/>
              <w:jc w:val="both"/>
            </w:pPr>
            <w:r>
              <w:rPr>
                <w:rFonts w:ascii="Times New Roman"/>
                <w:b w:val="false"/>
                <w:i w:val="false"/>
                <w:color w:val="000000"/>
                <w:sz w:val="20"/>
              </w:rPr>
              <w:t>
Қазан</w:t>
            </w:r>
          </w:p>
          <w:bookmarkEnd w:id="427"/>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 w:id="428"/>
          <w:p>
            <w:pPr>
              <w:spacing w:after="20"/>
              <w:ind w:left="20"/>
              <w:jc w:val="both"/>
            </w:pPr>
            <w:r>
              <w:rPr>
                <w:rFonts w:ascii="Times New Roman"/>
                <w:b w:val="false"/>
                <w:i w:val="false"/>
                <w:color w:val="000000"/>
                <w:sz w:val="20"/>
              </w:rPr>
              <w:t>
Қараша</w:t>
            </w:r>
          </w:p>
          <w:bookmarkEnd w:id="428"/>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Ұйғыр аудандық мәслихатының 2022 жылғы "05" желтоқсандағы № 7-32-152 шешіміне 9-қосымша</w:t>
            </w:r>
          </w:p>
        </w:tc>
      </w:tr>
    </w:tbl>
    <w:bookmarkStart w:name="z702" w:id="429"/>
    <w:p>
      <w:pPr>
        <w:spacing w:after="0"/>
        <w:ind w:left="0"/>
        <w:jc w:val="both"/>
      </w:pPr>
      <w:r>
        <w:rPr>
          <w:rFonts w:ascii="Times New Roman"/>
          <w:b w:val="false"/>
          <w:i w:val="false"/>
          <w:color w:val="000000"/>
          <w:sz w:val="28"/>
        </w:rPr>
        <w:t>
      Тиірмен ауылдық округінің 2023-2024 жылдарға арналған жайылымдарды басқару және оларды пайдалану жөніндегі жоспары</w:t>
      </w:r>
    </w:p>
    <w:bookmarkEnd w:id="429"/>
    <w:bookmarkStart w:name="z703" w:id="430"/>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30"/>
    <w:bookmarkStart w:name="z704" w:id="431"/>
    <w:p>
      <w:pPr>
        <w:spacing w:after="0"/>
        <w:ind w:left="0"/>
        <w:jc w:val="both"/>
      </w:pPr>
      <w:r>
        <w:rPr>
          <w:rFonts w:ascii="Times New Roman"/>
          <w:b w:val="false"/>
          <w:i w:val="false"/>
          <w:color w:val="000000"/>
          <w:sz w:val="28"/>
        </w:rPr>
        <w:t>
      2) жайылым айналымдарының қолайлы схемасы;</w:t>
      </w:r>
    </w:p>
    <w:bookmarkEnd w:id="431"/>
    <w:bookmarkStart w:name="z705" w:id="432"/>
    <w:p>
      <w:pPr>
        <w:spacing w:after="0"/>
        <w:ind w:left="0"/>
        <w:jc w:val="both"/>
      </w:pPr>
      <w:r>
        <w:rPr>
          <w:rFonts w:ascii="Times New Roman"/>
          <w:b w:val="false"/>
          <w:i w:val="false"/>
          <w:color w:val="000000"/>
          <w:sz w:val="28"/>
        </w:rPr>
        <w:t>
      3) жайылымдардың, оның ішінде маусымдық, жайылымдық сыртқы және ішкі шекаралары мен алаңдары, жайылымдық инфрақұрылым объектілері белгіленген картасы;</w:t>
      </w:r>
    </w:p>
    <w:bookmarkEnd w:id="432"/>
    <w:bookmarkStart w:name="z706" w:id="433"/>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 құдықтарға) қол жеткізу схемасы;</w:t>
      </w:r>
    </w:p>
    <w:bookmarkEnd w:id="433"/>
    <w:bookmarkStart w:name="z707" w:id="434"/>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34"/>
    <w:bookmarkStart w:name="z708" w:id="435"/>
    <w:p>
      <w:pPr>
        <w:spacing w:after="0"/>
        <w:ind w:left="0"/>
        <w:jc w:val="both"/>
      </w:pPr>
      <w:r>
        <w:rPr>
          <w:rFonts w:ascii="Times New Roman"/>
          <w:b w:val="false"/>
          <w:i w:val="false"/>
          <w:color w:val="000000"/>
          <w:sz w:val="28"/>
        </w:rPr>
        <w:t>
      6) Тиірмен ауылдық округі маңында орналасқан жайылымдармен қамтамасыз етілмеген жеке және заңды тұлғалардың ауыл шаруашылығы жануарларының мал басын шалғайдағы жайылымдарға орналастыру схемасы;</w:t>
      </w:r>
    </w:p>
    <w:bookmarkEnd w:id="435"/>
    <w:bookmarkStart w:name="z709" w:id="436"/>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36"/>
    <w:bookmarkStart w:name="z710" w:id="437"/>
    <w:p>
      <w:pPr>
        <w:spacing w:after="0"/>
        <w:ind w:left="0"/>
        <w:jc w:val="both"/>
      </w:pPr>
      <w:r>
        <w:rPr>
          <w:rFonts w:ascii="Times New Roman"/>
          <w:b w:val="false"/>
          <w:i w:val="false"/>
          <w:color w:val="000000"/>
          <w:sz w:val="28"/>
        </w:rPr>
        <w:t>
      Тиірмен ауылдық округінің аумағы құрғақ, даласы бетеге-селеулі белдем тармағына жатады.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437"/>
    <w:bookmarkStart w:name="z711" w:id="438"/>
    <w:p>
      <w:pPr>
        <w:spacing w:after="0"/>
        <w:ind w:left="0"/>
        <w:jc w:val="both"/>
      </w:pPr>
      <w:r>
        <w:rPr>
          <w:rFonts w:ascii="Times New Roman"/>
          <w:b w:val="false"/>
          <w:i w:val="false"/>
          <w:color w:val="000000"/>
          <w:sz w:val="28"/>
        </w:rPr>
        <w:t xml:space="preserve">
      Жайылымды суландыру табиғи аландар, шахталы құдықтармен қамтамасыз етіледі. </w:t>
      </w:r>
    </w:p>
    <w:bookmarkEnd w:id="438"/>
    <w:bookmarkStart w:name="z712" w:id="439"/>
    <w:p>
      <w:pPr>
        <w:spacing w:after="0"/>
        <w:ind w:left="0"/>
        <w:jc w:val="both"/>
      </w:pPr>
      <w:r>
        <w:rPr>
          <w:rFonts w:ascii="Times New Roman"/>
          <w:b w:val="false"/>
          <w:i w:val="false"/>
          <w:color w:val="000000"/>
          <w:sz w:val="28"/>
        </w:rPr>
        <w:t>
      Жайылымдық алқаптардың орташа өнімділігі – 10,5 центнер/гектарды құрайды.</w:t>
      </w:r>
    </w:p>
    <w:bookmarkEnd w:id="439"/>
    <w:bookmarkStart w:name="z713" w:id="440"/>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440"/>
    <w:bookmarkStart w:name="z714" w:id="441"/>
    <w:p>
      <w:pPr>
        <w:spacing w:after="0"/>
        <w:ind w:left="0"/>
        <w:jc w:val="both"/>
      </w:pPr>
      <w:r>
        <w:rPr>
          <w:rFonts w:ascii="Times New Roman"/>
          <w:b w:val="false"/>
          <w:i w:val="false"/>
          <w:color w:val="000000"/>
          <w:sz w:val="28"/>
        </w:rPr>
        <w:t>
      Тиірмен ауылдық округі Ұйғыр ауданының оңтүстігінде орналасқан.</w:t>
      </w:r>
    </w:p>
    <w:bookmarkEnd w:id="441"/>
    <w:bookmarkStart w:name="z715" w:id="442"/>
    <w:p>
      <w:pPr>
        <w:spacing w:after="0"/>
        <w:ind w:left="0"/>
        <w:jc w:val="both"/>
      </w:pPr>
      <w:r>
        <w:rPr>
          <w:rFonts w:ascii="Times New Roman"/>
          <w:b w:val="false"/>
          <w:i w:val="false"/>
          <w:color w:val="000000"/>
          <w:sz w:val="28"/>
        </w:rPr>
        <w:t>
      Әкімшілік-аумақтық бөлінісі Тиірмен ауылы, Ұзынтам ауылынан тұрады.</w:t>
      </w:r>
    </w:p>
    <w:bookmarkEnd w:id="442"/>
    <w:bookmarkStart w:name="z716" w:id="443"/>
    <w:p>
      <w:pPr>
        <w:spacing w:after="0"/>
        <w:ind w:left="0"/>
        <w:jc w:val="both"/>
      </w:pPr>
      <w:r>
        <w:rPr>
          <w:rFonts w:ascii="Times New Roman"/>
          <w:b w:val="false"/>
          <w:i w:val="false"/>
          <w:color w:val="000000"/>
          <w:sz w:val="28"/>
        </w:rPr>
        <w:t>
      Табиғи ауа-райының жағдайлары бойынша: дала аймағының шегінде және агроклиматтық көрсеткіштер бойынша, олар үшін тән қасиет: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bookmarkEnd w:id="443"/>
    <w:bookmarkStart w:name="z717" w:id="444"/>
    <w:p>
      <w:pPr>
        <w:spacing w:after="0"/>
        <w:ind w:left="0"/>
        <w:jc w:val="both"/>
      </w:pPr>
      <w:r>
        <w:rPr>
          <w:rFonts w:ascii="Times New Roman"/>
          <w:b w:val="false"/>
          <w:i w:val="false"/>
          <w:color w:val="000000"/>
          <w:sz w:val="28"/>
        </w:rPr>
        <w:t>
      Тиірмен ауылдық округінің жалпы жер көлемі 10008 гектар (бұдан әрі –), соның ішінде жайылымдар –7653 га .</w:t>
      </w:r>
    </w:p>
    <w:bookmarkEnd w:id="444"/>
    <w:bookmarkStart w:name="z718" w:id="445"/>
    <w:p>
      <w:pPr>
        <w:spacing w:after="0"/>
        <w:ind w:left="0"/>
        <w:jc w:val="both"/>
      </w:pPr>
      <w:r>
        <w:rPr>
          <w:rFonts w:ascii="Times New Roman"/>
          <w:b w:val="false"/>
          <w:i w:val="false"/>
          <w:color w:val="000000"/>
          <w:sz w:val="28"/>
        </w:rPr>
        <w:t>
      Санаттары бойынша жерлер келесідей бөлінеді:</w:t>
      </w:r>
    </w:p>
    <w:bookmarkEnd w:id="445"/>
    <w:bookmarkStart w:name="z719" w:id="446"/>
    <w:p>
      <w:pPr>
        <w:spacing w:after="0"/>
        <w:ind w:left="0"/>
        <w:jc w:val="both"/>
      </w:pPr>
      <w:r>
        <w:rPr>
          <w:rFonts w:ascii="Times New Roman"/>
          <w:b w:val="false"/>
          <w:i w:val="false"/>
          <w:color w:val="000000"/>
          <w:sz w:val="28"/>
        </w:rPr>
        <w:t>
      ауыл шаруашылығы мақсатындағы жерлер – 6491 га;</w:t>
      </w:r>
    </w:p>
    <w:bookmarkEnd w:id="446"/>
    <w:bookmarkStart w:name="z720" w:id="447"/>
    <w:p>
      <w:pPr>
        <w:spacing w:after="0"/>
        <w:ind w:left="0"/>
        <w:jc w:val="both"/>
      </w:pPr>
      <w:r>
        <w:rPr>
          <w:rFonts w:ascii="Times New Roman"/>
          <w:b w:val="false"/>
          <w:i w:val="false"/>
          <w:color w:val="000000"/>
          <w:sz w:val="28"/>
        </w:rPr>
        <w:t>
      елді мекендердің жерлері-3517 га;</w:t>
      </w:r>
    </w:p>
    <w:bookmarkEnd w:id="447"/>
    <w:bookmarkStart w:name="z721" w:id="448"/>
    <w:p>
      <w:pPr>
        <w:spacing w:after="0"/>
        <w:ind w:left="0"/>
        <w:jc w:val="both"/>
      </w:pPr>
      <w:r>
        <w:rPr>
          <w:rFonts w:ascii="Times New Roman"/>
          <w:b w:val="false"/>
          <w:i w:val="false"/>
          <w:color w:val="000000"/>
          <w:sz w:val="28"/>
        </w:rPr>
        <w:t xml:space="preserve">
      Тиірмен ауылдық округінің аумағындағы ауыл шаруашылығы жануарлары мал басының саны: 5205 бас ірі қара мал, 11750 бас ұсақ мал, 475 бас жылқы. </w:t>
      </w:r>
    </w:p>
    <w:bookmarkEnd w:id="448"/>
    <w:bookmarkStart w:name="z722" w:id="449"/>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449"/>
    <w:bookmarkStart w:name="z723" w:id="450"/>
    <w:p>
      <w:pPr>
        <w:spacing w:after="0"/>
        <w:ind w:left="0"/>
        <w:jc w:val="both"/>
      </w:pPr>
      <w:r>
        <w:rPr>
          <w:rFonts w:ascii="Times New Roman"/>
          <w:b w:val="false"/>
          <w:i w:val="false"/>
          <w:color w:val="000000"/>
          <w:sz w:val="28"/>
        </w:rPr>
        <w:t>
      Ірі қара мал – 53 табын;</w:t>
      </w:r>
    </w:p>
    <w:bookmarkEnd w:id="450"/>
    <w:bookmarkStart w:name="z724" w:id="451"/>
    <w:p>
      <w:pPr>
        <w:spacing w:after="0"/>
        <w:ind w:left="0"/>
        <w:jc w:val="both"/>
      </w:pPr>
      <w:r>
        <w:rPr>
          <w:rFonts w:ascii="Times New Roman"/>
          <w:b w:val="false"/>
          <w:i w:val="false"/>
          <w:color w:val="000000"/>
          <w:sz w:val="28"/>
        </w:rPr>
        <w:t>
      ұсақ мал - 33 отар;</w:t>
      </w:r>
    </w:p>
    <w:bookmarkEnd w:id="451"/>
    <w:bookmarkStart w:name="z725" w:id="452"/>
    <w:p>
      <w:pPr>
        <w:spacing w:after="0"/>
        <w:ind w:left="0"/>
        <w:jc w:val="both"/>
      </w:pPr>
      <w:r>
        <w:rPr>
          <w:rFonts w:ascii="Times New Roman"/>
          <w:b w:val="false"/>
          <w:i w:val="false"/>
          <w:color w:val="000000"/>
          <w:sz w:val="28"/>
        </w:rPr>
        <w:t>
      жылқы - 18 үйір.</w:t>
      </w:r>
    </w:p>
    <w:bookmarkEnd w:id="452"/>
    <w:bookmarkStart w:name="z726" w:id="453"/>
    <w:p>
      <w:pPr>
        <w:spacing w:after="0"/>
        <w:ind w:left="0"/>
        <w:jc w:val="both"/>
      </w:pPr>
      <w:r>
        <w:rPr>
          <w:rFonts w:ascii="Times New Roman"/>
          <w:b w:val="false"/>
          <w:i w:val="false"/>
          <w:color w:val="000000"/>
          <w:sz w:val="28"/>
        </w:rPr>
        <w:t>
      Жайылымдар кенттің табиғи климаттық ерекшелігіне байланысты табиғи жайылымдарға жатады және көбінесе малды бағу үшін пайдаланылады. Жайылымдарды негізгі пайдаланушылар кенттің тұрғындары болып табылады.</w:t>
      </w:r>
    </w:p>
    <w:bookmarkEnd w:id="453"/>
    <w:bookmarkStart w:name="z727" w:id="454"/>
    <w:p>
      <w:pPr>
        <w:spacing w:after="0"/>
        <w:ind w:left="0"/>
        <w:jc w:val="both"/>
      </w:pPr>
      <w:r>
        <w:rPr>
          <w:rFonts w:ascii="Times New Roman"/>
          <w:b w:val="false"/>
          <w:i w:val="false"/>
          <w:color w:val="000000"/>
          <w:sz w:val="28"/>
        </w:rPr>
        <w:t>
      Жоспар жайылымдарды ұтымды пайдалану, жем-шөп кеқажеттілікті тұрақты қамтамасыз ету және жайылымдардың тозу процестерін болғызбау мақсатында қабылданды.</w:t>
      </w:r>
    </w:p>
    <w:bookmarkEnd w:id="454"/>
    <w:bookmarkStart w:name="z728" w:id="455"/>
    <w:p>
      <w:pPr>
        <w:spacing w:after="0"/>
        <w:ind w:left="0"/>
        <w:jc w:val="both"/>
      </w:pPr>
      <w:r>
        <w:rPr>
          <w:rFonts w:ascii="Times New Roman"/>
          <w:b w:val="false"/>
          <w:i w:val="false"/>
          <w:color w:val="000000"/>
          <w:sz w:val="28"/>
        </w:rPr>
        <w:t>
      Ауылдық округ аумағында 1 ветеринарлық пункт және 1 мал қорымы қызмет істейді.</w:t>
      </w:r>
    </w:p>
    <w:bookmarkEnd w:id="455"/>
    <w:bookmarkStart w:name="z729" w:id="456"/>
    <w:p>
      <w:pPr>
        <w:spacing w:after="0"/>
        <w:ind w:left="0"/>
        <w:jc w:val="both"/>
      </w:pPr>
      <w:r>
        <w:rPr>
          <w:rFonts w:ascii="Times New Roman"/>
          <w:b w:val="false"/>
          <w:i w:val="false"/>
          <w:color w:val="000000"/>
          <w:sz w:val="28"/>
        </w:rPr>
        <w:t>
      Ауылдық округ аумағында малды айдап өтуге арналған сервитуттар белгіленбеген.</w:t>
      </w:r>
    </w:p>
    <w:bookmarkEnd w:id="456"/>
    <w:bookmarkStart w:name="z730" w:id="45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 жəне жер пайдаланушылар бөлінісінде жайылымдардың орналасу схемасы (картасы)</w:t>
      </w:r>
    </w:p>
    <w:bookmarkEnd w:id="457"/>
    <w:bookmarkStart w:name="z731" w:id="458"/>
    <w:p>
      <w:pPr>
        <w:spacing w:after="0"/>
        <w:ind w:left="0"/>
        <w:jc w:val="both"/>
      </w:pPr>
      <w:r>
        <w:rPr>
          <w:rFonts w:ascii="Times New Roman"/>
          <w:b w:val="false"/>
          <w:i w:val="false"/>
          <w:color w:val="000000"/>
          <w:sz w:val="28"/>
        </w:rPr>
        <w:t xml:space="preserve">
      </w:t>
      </w:r>
    </w:p>
    <w:bookmarkEnd w:id="458"/>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2" w:id="459"/>
    <w:p>
      <w:pPr>
        <w:spacing w:after="0"/>
        <w:ind w:left="0"/>
        <w:jc w:val="left"/>
      </w:pPr>
      <w:r>
        <w:rPr>
          <w:rFonts w:ascii="Times New Roman"/>
          <w:b/>
          <w:i w:val="false"/>
          <w:color w:val="000000"/>
        </w:rPr>
        <w:t xml:space="preserve"> Жер учаскелерінің меншік иелері</w:t>
      </w:r>
    </w:p>
    <w:bookmarkEnd w:id="4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меншік иелері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 w:id="460"/>
          <w:p>
            <w:pPr>
              <w:spacing w:after="20"/>
              <w:ind w:left="20"/>
              <w:jc w:val="both"/>
            </w:pPr>
            <w:r>
              <w:rPr>
                <w:rFonts w:ascii="Times New Roman"/>
                <w:b w:val="false"/>
                <w:i w:val="false"/>
                <w:color w:val="000000"/>
                <w:sz w:val="20"/>
              </w:rPr>
              <w:t>
Жайылым</w:t>
            </w:r>
          </w:p>
          <w:bookmarkEnd w:id="460"/>
          <w:p>
            <w:pPr>
              <w:spacing w:after="20"/>
              <w:ind w:left="20"/>
              <w:jc w:val="both"/>
            </w:pPr>
            <w:r>
              <w:rPr>
                <w:rFonts w:ascii="Times New Roman"/>
                <w:b w:val="false"/>
                <w:i w:val="false"/>
                <w:color w:val="000000"/>
                <w:sz w:val="20"/>
              </w:rPr>
              <w:t>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 w:id="461"/>
          <w:p>
            <w:pPr>
              <w:spacing w:after="20"/>
              <w:ind w:left="20"/>
              <w:jc w:val="both"/>
            </w:pPr>
            <w:r>
              <w:rPr>
                <w:rFonts w:ascii="Times New Roman"/>
                <w:b w:val="false"/>
                <w:i w:val="false"/>
                <w:color w:val="000000"/>
                <w:sz w:val="20"/>
              </w:rPr>
              <w:t>
Жайылымдардың</w:t>
            </w:r>
          </w:p>
          <w:bookmarkEnd w:id="461"/>
          <w:p>
            <w:pPr>
              <w:spacing w:after="20"/>
              <w:ind w:left="20"/>
              <w:jc w:val="both"/>
            </w:pPr>
            <w:r>
              <w:rPr>
                <w:rFonts w:ascii="Times New Roman"/>
                <w:b w:val="false"/>
                <w:i w:val="false"/>
                <w:color w:val="000000"/>
                <w:sz w:val="20"/>
              </w:rPr>
              <w:t>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 w:id="462"/>
          <w:p>
            <w:pPr>
              <w:spacing w:after="20"/>
              <w:ind w:left="20"/>
              <w:jc w:val="both"/>
            </w:pPr>
            <w:r>
              <w:rPr>
                <w:rFonts w:ascii="Times New Roman"/>
                <w:b w:val="false"/>
                <w:i w:val="false"/>
                <w:color w:val="000000"/>
                <w:sz w:val="20"/>
              </w:rPr>
              <w:t>
Артық</w:t>
            </w:r>
          </w:p>
          <w:bookmarkEnd w:id="462"/>
          <w:p>
            <w:pPr>
              <w:spacing w:after="20"/>
              <w:ind w:left="20"/>
              <w:jc w:val="both"/>
            </w:pPr>
            <w:r>
              <w:rPr>
                <w:rFonts w:ascii="Times New Roman"/>
                <w:b w:val="false"/>
                <w:i w:val="false"/>
                <w:color w:val="000000"/>
                <w:sz w:val="20"/>
              </w:rPr>
              <w:t>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"Тугман" ш/қ Савирдинов Исмаил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"Макан" ш/қ Маметов Кадурахун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"Накыбай" ш/қ Накыбаев Арман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"Ивулла" ш/қ Ивуллаев Мулдаш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"Амулдун" ш/қ Махпиров Амулдун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"Удуда" ш/қ, Кадырова Айшанур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"Ракымли" ш/қ, Алиев Бактидур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"Кут-мекен" ш/қ, Утеулиев Елжас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"Знун -Ака" ш/қ, Знунов Рашит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"Итахун" ш/қ,Тохсунов Итахун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"Жабай" ш/қ, Сабаншиев Куанышбек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"Сартой" ш/қ, Бектемисова Советхан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"Асамдун" ш/қ, Асамдинова Мерван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"Масим" ш/қ, Худайбердиев Сайдахмет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 ш/қ, Курбанов Алым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"Улар-1" ш/қ Кебирова Зейнетхан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"Юлдаш" ш/қ Миталипова Сахинур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"Бекберген" ш/қ Махсутов Бекберген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"Нурмамет" ш/қ Нурахунов Нурмамет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"Асай" ш/қ Нурлиев Асан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"Маргез" ш/қ Нусипжанова Тохтасын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"Мехирбан" ш/қ Омарбакиев Марат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"Аяжан-5" ш/қ Отарбаев Серик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"Сейдалим" ш/қ Сансызбаев Сейдалим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"Сартбай" ш/қ Сартбаев Айтжан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"С-Улар" ш/қ Сартбаев Тойзы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Айдын" ш/қ Даулеткелдиев Айдын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"Жамаш" ш/қ Жұмажанов Серік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"Фархат" ш/қ Ибрагимов Рустам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 ш/қ Курбанов Аблимит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"Гани" ш/қ Курманкулов Турнбек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"Тілеубек" ш/қ Тилеухан Тилеубек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2768,99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-7439</w:t>
            </w:r>
          </w:p>
        </w:tc>
      </w:tr>
    </w:tbl>
    <w:bookmarkStart w:name="z736" w:id="463"/>
    <w:p>
      <w:pPr>
        <w:spacing w:after="0"/>
        <w:ind w:left="0"/>
        <w:jc w:val="both"/>
      </w:pPr>
      <w:r>
        <w:rPr>
          <w:rFonts w:ascii="Times New Roman"/>
          <w:b w:val="false"/>
          <w:i w:val="false"/>
          <w:color w:val="000000"/>
          <w:sz w:val="28"/>
        </w:rPr>
        <w:t>
      Аббревиатуралардың таратылып жазылуы:МІҚ – мүйізді ірі қара мал;УМ – уақ мал ш/қ- шаруа қожалық</w:t>
      </w:r>
    </w:p>
    <w:bookmarkEnd w:id="463"/>
    <w:bookmarkStart w:name="z737" w:id="464"/>
    <w:p>
      <w:pPr>
        <w:spacing w:after="0"/>
        <w:ind w:left="0"/>
        <w:jc w:val="left"/>
      </w:pPr>
      <w:r>
        <w:rPr>
          <w:rFonts w:ascii="Times New Roman"/>
          <w:b/>
          <w:i w:val="false"/>
          <w:color w:val="000000"/>
        </w:rPr>
        <w:t xml:space="preserve"> Тиірмен ауылдық округ бойынша елді мекендер бөлінісінде мүйізді ірі қара аналық (сауын) мал басын орналастыру үшін жайылымдарды бөлу</w:t>
      </w:r>
    </w:p>
    <w:bookmarkEnd w:id="4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қажеттілік нормасы 1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 w:id="465"/>
          <w:p>
            <w:pPr>
              <w:spacing w:after="20"/>
              <w:ind w:left="20"/>
              <w:jc w:val="both"/>
            </w:pPr>
            <w:r>
              <w:rPr>
                <w:rFonts w:ascii="Times New Roman"/>
                <w:b w:val="false"/>
                <w:i w:val="false"/>
                <w:color w:val="000000"/>
                <w:sz w:val="20"/>
              </w:rPr>
              <w:t>
Жайылымдар менқ амтамасыз</w:t>
            </w:r>
          </w:p>
          <w:bookmarkEnd w:id="465"/>
          <w:p>
            <w:pPr>
              <w:spacing w:after="20"/>
              <w:ind w:left="20"/>
              <w:jc w:val="both"/>
            </w:pPr>
            <w:r>
              <w:rPr>
                <w:rFonts w:ascii="Times New Roman"/>
                <w:b w:val="false"/>
                <w:i w:val="false"/>
                <w:color w:val="000000"/>
                <w:sz w:val="20"/>
              </w:rPr>
              <w:t>
етілмеген,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Тиірмен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Ұзынтам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w:t>
            </w:r>
          </w:p>
        </w:tc>
      </w:tr>
    </w:tbl>
    <w:bookmarkStart w:name="z739" w:id="466"/>
    <w:p>
      <w:pPr>
        <w:spacing w:after="0"/>
        <w:ind w:left="0"/>
        <w:jc w:val="left"/>
      </w:pPr>
      <w:r>
        <w:rPr>
          <w:rFonts w:ascii="Times New Roman"/>
          <w:b/>
          <w:i w:val="false"/>
          <w:color w:val="000000"/>
        </w:rPr>
        <w:t xml:space="preserve"> Жайылым айналымдарның қолайлы схемалары</w:t>
      </w:r>
    </w:p>
    <w:bookmarkEnd w:id="466"/>
    <w:bookmarkStart w:name="z740" w:id="467"/>
    <w:p>
      <w:pPr>
        <w:spacing w:after="0"/>
        <w:ind w:left="0"/>
        <w:jc w:val="both"/>
      </w:pPr>
      <w:r>
        <w:rPr>
          <w:rFonts w:ascii="Times New Roman"/>
          <w:b w:val="false"/>
          <w:i w:val="false"/>
          <w:color w:val="000000"/>
          <w:sz w:val="28"/>
        </w:rPr>
        <w:t xml:space="preserve">
      </w:t>
      </w:r>
    </w:p>
    <w:bookmarkEnd w:id="467"/>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1" w:id="468"/>
    <w:p>
      <w:pPr>
        <w:spacing w:after="0"/>
        <w:ind w:left="0"/>
        <w:jc w:val="left"/>
      </w:pPr>
      <w:r>
        <w:rPr>
          <w:rFonts w:ascii="Times New Roman"/>
          <w:b/>
          <w:i w:val="false"/>
          <w:color w:val="000000"/>
        </w:rPr>
        <w:t xml:space="preserve"> Жайылым, оның ішінде маусымдық жайылымдардың сыртқыжəне ішкі шекаралар мен алаңдары, жайылымдық инфрақұрылымобьектілері белгіленген картасы</w:t>
      </w:r>
    </w:p>
    <w:bookmarkEnd w:id="468"/>
    <w:bookmarkStart w:name="z742" w:id="469"/>
    <w:p>
      <w:pPr>
        <w:spacing w:after="0"/>
        <w:ind w:left="0"/>
        <w:jc w:val="both"/>
      </w:pPr>
      <w:r>
        <w:rPr>
          <w:rFonts w:ascii="Times New Roman"/>
          <w:b w:val="false"/>
          <w:i w:val="false"/>
          <w:color w:val="000000"/>
          <w:sz w:val="28"/>
        </w:rPr>
        <w:t xml:space="preserve">
      </w:t>
      </w:r>
    </w:p>
    <w:bookmarkEnd w:id="469"/>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3" w:id="470"/>
    <w:p>
      <w:pPr>
        <w:spacing w:after="0"/>
        <w:ind w:left="0"/>
        <w:jc w:val="left"/>
      </w:pPr>
      <w:r>
        <w:rPr>
          <w:rFonts w:ascii="Times New Roman"/>
          <w:b/>
          <w:i w:val="false"/>
          <w:color w:val="000000"/>
        </w:rPr>
        <w:t xml:space="preserve"> Жайылым пайдаланушылардың су тұтыну нормасы сəйкес жасалған су көздеріне (көлдерге, өзендерге, тоғандарға, суару немесе суландыру каналдарына,қубырлы немесе шахталы құдықтарға) қол жеткізу схемасы</w:t>
      </w:r>
    </w:p>
    <w:bookmarkEnd w:id="470"/>
    <w:bookmarkStart w:name="z744" w:id="471"/>
    <w:p>
      <w:pPr>
        <w:spacing w:after="0"/>
        <w:ind w:left="0"/>
        <w:jc w:val="both"/>
      </w:pPr>
      <w:r>
        <w:rPr>
          <w:rFonts w:ascii="Times New Roman"/>
          <w:b w:val="false"/>
          <w:i w:val="false"/>
          <w:color w:val="000000"/>
          <w:sz w:val="28"/>
        </w:rPr>
        <w:t xml:space="preserve">
      </w:t>
      </w:r>
    </w:p>
    <w:bookmarkEnd w:id="471"/>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5" w:id="472"/>
    <w:p>
      <w:pPr>
        <w:spacing w:after="0"/>
        <w:ind w:left="0"/>
        <w:jc w:val="left"/>
      </w:pPr>
      <w:r>
        <w:rPr>
          <w:rFonts w:ascii="Times New Roman"/>
          <w:b/>
          <w:i w:val="false"/>
          <w:color w:val="000000"/>
        </w:rPr>
        <w:t xml:space="preserve"> Жайылымы жоқ жеке жəне (немесе) заңды тұлғалардың ауылшаруашылығы жануарларының мал басын орналастыру үшін жайылымдарды қайта бөлу жəне оны берілетін жайылымдарға ауыстыру схемасы</w:t>
      </w:r>
    </w:p>
    <w:bookmarkEnd w:id="472"/>
    <w:bookmarkStart w:name="z746" w:id="473"/>
    <w:p>
      <w:pPr>
        <w:spacing w:after="0"/>
        <w:ind w:left="0"/>
        <w:jc w:val="both"/>
      </w:pPr>
      <w:r>
        <w:rPr>
          <w:rFonts w:ascii="Times New Roman"/>
          <w:b w:val="false"/>
          <w:i w:val="false"/>
          <w:color w:val="000000"/>
          <w:sz w:val="28"/>
        </w:rPr>
        <w:t xml:space="preserve">
      </w:t>
      </w:r>
    </w:p>
    <w:bookmarkEnd w:id="473"/>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7" w:id="474"/>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жəне (немесе) заңды тұлғалардың ауыл шаруашылығы жануарларыныңжылдарға арналған жайылымдарды мал басын шалғайдағы жайылымдарға орналастыру схемасы</w:t>
      </w:r>
    </w:p>
    <w:bookmarkEnd w:id="474"/>
    <w:bookmarkStart w:name="z748" w:id="475"/>
    <w:p>
      <w:pPr>
        <w:spacing w:after="0"/>
        <w:ind w:left="0"/>
        <w:jc w:val="both"/>
      </w:pPr>
      <w:r>
        <w:rPr>
          <w:rFonts w:ascii="Times New Roman"/>
          <w:b w:val="false"/>
          <w:i w:val="false"/>
          <w:color w:val="000000"/>
          <w:sz w:val="28"/>
        </w:rPr>
        <w:t xml:space="preserve">
      </w:t>
      </w:r>
    </w:p>
    <w:bookmarkEnd w:id="475"/>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9" w:id="476"/>
    <w:p>
      <w:pPr>
        <w:spacing w:after="0"/>
        <w:ind w:left="0"/>
        <w:jc w:val="left"/>
      </w:pPr>
      <w:r>
        <w:rPr>
          <w:rFonts w:ascii="Times New Roman"/>
          <w:b/>
          <w:i w:val="false"/>
          <w:color w:val="000000"/>
        </w:rPr>
        <w:t xml:space="preserve"> Тирмен ауылдық округі бойынша аул шаруашылығы жануарларын жаюдың және айдаудың маусымдық маршруттарын белгілейтін жайылымды пайдалану жөніндегі күнтізбелік графигі</w:t>
      </w:r>
    </w:p>
    <w:bookmarkEnd w:id="4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477"/>
          <w:p>
            <w:pPr>
              <w:spacing w:after="20"/>
              <w:ind w:left="20"/>
              <w:jc w:val="both"/>
            </w:pPr>
            <w:r>
              <w:rPr>
                <w:rFonts w:ascii="Times New Roman"/>
                <w:b w:val="false"/>
                <w:i w:val="false"/>
                <w:color w:val="000000"/>
                <w:sz w:val="20"/>
              </w:rPr>
              <w:t xml:space="preserve">
Жайылымдардарға малдарды айдап шығару </w:t>
            </w:r>
          </w:p>
          <w:bookmarkEnd w:id="477"/>
          <w:p>
            <w:pPr>
              <w:spacing w:after="20"/>
              <w:ind w:left="20"/>
              <w:jc w:val="both"/>
            </w:pPr>
            <w:r>
              <w:rPr>
                <w:rFonts w:ascii="Times New Roman"/>
                <w:b w:val="false"/>
                <w:i w:val="false"/>
                <w:color w:val="000000"/>
                <w:sz w:val="20"/>
              </w:rPr>
              <w:t>
және жайылымдардан қайтару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478"/>
          <w:p>
            <w:pPr>
              <w:spacing w:after="20"/>
              <w:ind w:left="20"/>
              <w:jc w:val="both"/>
            </w:pPr>
            <w:r>
              <w:rPr>
                <w:rFonts w:ascii="Times New Roman"/>
                <w:b w:val="false"/>
                <w:i w:val="false"/>
                <w:color w:val="000000"/>
                <w:sz w:val="20"/>
              </w:rPr>
              <w:t>
Наурыз</w:t>
            </w:r>
          </w:p>
          <w:bookmarkEnd w:id="478"/>
          <w:p>
            <w:pPr>
              <w:spacing w:after="20"/>
              <w:ind w:left="20"/>
              <w:jc w:val="both"/>
            </w:pPr>
            <w:r>
              <w:rPr>
                <w:rFonts w:ascii="Times New Roman"/>
                <w:b w:val="false"/>
                <w:i w:val="false"/>
                <w:color w:val="000000"/>
                <w:sz w:val="20"/>
              </w:rPr>
              <w:t>
</w:t>
            </w:r>
            <w:r>
              <w:rPr>
                <w:rFonts w:ascii="Times New Roman"/>
                <w:b w:val="false"/>
                <w:i w:val="false"/>
                <w:color w:val="000000"/>
                <w:sz w:val="20"/>
              </w:rPr>
              <w:t>айының ІI-ші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 w:id="479"/>
          <w:p>
            <w:pPr>
              <w:spacing w:after="20"/>
              <w:ind w:left="20"/>
              <w:jc w:val="both"/>
            </w:pPr>
            <w:r>
              <w:rPr>
                <w:rFonts w:ascii="Times New Roman"/>
                <w:b w:val="false"/>
                <w:i w:val="false"/>
                <w:color w:val="000000"/>
                <w:sz w:val="20"/>
              </w:rPr>
              <w:t>
Мамыр</w:t>
            </w:r>
          </w:p>
          <w:bookmarkEnd w:id="479"/>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 w:id="480"/>
          <w:p>
            <w:pPr>
              <w:spacing w:after="20"/>
              <w:ind w:left="20"/>
              <w:jc w:val="both"/>
            </w:pPr>
            <w:r>
              <w:rPr>
                <w:rFonts w:ascii="Times New Roman"/>
                <w:b w:val="false"/>
                <w:i w:val="false"/>
                <w:color w:val="000000"/>
                <w:sz w:val="20"/>
              </w:rPr>
              <w:t>
Қазан</w:t>
            </w:r>
          </w:p>
          <w:bookmarkEnd w:id="480"/>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 w:id="481"/>
          <w:p>
            <w:pPr>
              <w:spacing w:after="20"/>
              <w:ind w:left="20"/>
              <w:jc w:val="both"/>
            </w:pPr>
            <w:r>
              <w:rPr>
                <w:rFonts w:ascii="Times New Roman"/>
                <w:b w:val="false"/>
                <w:i w:val="false"/>
                <w:color w:val="000000"/>
                <w:sz w:val="20"/>
              </w:rPr>
              <w:t>
Қараша</w:t>
            </w:r>
          </w:p>
          <w:bookmarkEnd w:id="481"/>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 w:id="482"/>
          <w:p>
            <w:pPr>
              <w:spacing w:after="20"/>
              <w:ind w:left="20"/>
              <w:jc w:val="both"/>
            </w:pPr>
            <w:r>
              <w:rPr>
                <w:rFonts w:ascii="Times New Roman"/>
                <w:b w:val="false"/>
                <w:i w:val="false"/>
                <w:color w:val="000000"/>
                <w:sz w:val="20"/>
              </w:rPr>
              <w:t>
Наурыз</w:t>
            </w:r>
          </w:p>
          <w:bookmarkEnd w:id="482"/>
          <w:p>
            <w:pPr>
              <w:spacing w:after="20"/>
              <w:ind w:left="20"/>
              <w:jc w:val="both"/>
            </w:pPr>
            <w:r>
              <w:rPr>
                <w:rFonts w:ascii="Times New Roman"/>
                <w:b w:val="false"/>
                <w:i w:val="false"/>
                <w:color w:val="000000"/>
                <w:sz w:val="20"/>
              </w:rPr>
              <w:t>
</w:t>
            </w:r>
            <w:r>
              <w:rPr>
                <w:rFonts w:ascii="Times New Roman"/>
                <w:b w:val="false"/>
                <w:i w:val="false"/>
                <w:color w:val="000000"/>
                <w:sz w:val="20"/>
              </w:rPr>
              <w:t>айының IІ-ші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 w:id="483"/>
          <w:p>
            <w:pPr>
              <w:spacing w:after="20"/>
              <w:ind w:left="20"/>
              <w:jc w:val="both"/>
            </w:pPr>
            <w:r>
              <w:rPr>
                <w:rFonts w:ascii="Times New Roman"/>
                <w:b w:val="false"/>
                <w:i w:val="false"/>
                <w:color w:val="000000"/>
                <w:sz w:val="20"/>
              </w:rPr>
              <w:t>
Мамыр</w:t>
            </w:r>
          </w:p>
          <w:bookmarkEnd w:id="483"/>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 w:id="484"/>
          <w:p>
            <w:pPr>
              <w:spacing w:after="20"/>
              <w:ind w:left="20"/>
              <w:jc w:val="both"/>
            </w:pPr>
            <w:r>
              <w:rPr>
                <w:rFonts w:ascii="Times New Roman"/>
                <w:b w:val="false"/>
                <w:i w:val="false"/>
                <w:color w:val="000000"/>
                <w:sz w:val="20"/>
              </w:rPr>
              <w:t>
Қазан</w:t>
            </w:r>
          </w:p>
          <w:bookmarkEnd w:id="484"/>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 w:id="485"/>
          <w:p>
            <w:pPr>
              <w:spacing w:after="20"/>
              <w:ind w:left="20"/>
              <w:jc w:val="both"/>
            </w:pPr>
            <w:r>
              <w:rPr>
                <w:rFonts w:ascii="Times New Roman"/>
                <w:b w:val="false"/>
                <w:i w:val="false"/>
                <w:color w:val="000000"/>
                <w:sz w:val="20"/>
              </w:rPr>
              <w:t>
Қараша</w:t>
            </w:r>
          </w:p>
          <w:bookmarkEnd w:id="485"/>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Ұйғыр аудандық мәслихатының 2022 жылғы "05" желтоқсандағы № 7-32-152 шешіміне 10-қосымша</w:t>
            </w:r>
          </w:p>
        </w:tc>
      </w:tr>
    </w:tbl>
    <w:bookmarkStart w:name="z792" w:id="486"/>
    <w:p>
      <w:pPr>
        <w:spacing w:after="0"/>
        <w:ind w:left="0"/>
        <w:jc w:val="both"/>
      </w:pPr>
      <w:r>
        <w:rPr>
          <w:rFonts w:ascii="Times New Roman"/>
          <w:b w:val="false"/>
          <w:i w:val="false"/>
          <w:color w:val="000000"/>
          <w:sz w:val="28"/>
        </w:rPr>
        <w:t>
      Ақтам ауылдық округінің 2023-2024 жылдарға арналған жайылымдарды басқару және оларды пайдалану жөніндегі жоспары</w:t>
      </w:r>
    </w:p>
    <w:bookmarkEnd w:id="486"/>
    <w:bookmarkStart w:name="z793" w:id="487"/>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87"/>
    <w:bookmarkStart w:name="z794" w:id="488"/>
    <w:p>
      <w:pPr>
        <w:spacing w:after="0"/>
        <w:ind w:left="0"/>
        <w:jc w:val="both"/>
      </w:pPr>
      <w:r>
        <w:rPr>
          <w:rFonts w:ascii="Times New Roman"/>
          <w:b w:val="false"/>
          <w:i w:val="false"/>
          <w:color w:val="000000"/>
          <w:sz w:val="28"/>
        </w:rPr>
        <w:t>
      2) жайылым айналымдарының қолайлы схемасы;</w:t>
      </w:r>
    </w:p>
    <w:bookmarkEnd w:id="488"/>
    <w:bookmarkStart w:name="z795" w:id="489"/>
    <w:p>
      <w:pPr>
        <w:spacing w:after="0"/>
        <w:ind w:left="0"/>
        <w:jc w:val="both"/>
      </w:pPr>
      <w:r>
        <w:rPr>
          <w:rFonts w:ascii="Times New Roman"/>
          <w:b w:val="false"/>
          <w:i w:val="false"/>
          <w:color w:val="000000"/>
          <w:sz w:val="28"/>
        </w:rPr>
        <w:t>
      3) жайылымдардың, оның ішінде маусымдық, жайылымдық сыртқы және ішкі шекаралары мен алаңдары, жайылымдық инфрақұрылым объектілері белгіленген картасы;</w:t>
      </w:r>
    </w:p>
    <w:bookmarkEnd w:id="489"/>
    <w:bookmarkStart w:name="z796" w:id="490"/>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 құдықтарға) қол жеткізу схемасы;</w:t>
      </w:r>
    </w:p>
    <w:bookmarkEnd w:id="490"/>
    <w:bookmarkStart w:name="z797" w:id="491"/>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91"/>
    <w:bookmarkStart w:name="z798" w:id="492"/>
    <w:p>
      <w:pPr>
        <w:spacing w:after="0"/>
        <w:ind w:left="0"/>
        <w:jc w:val="both"/>
      </w:pPr>
      <w:r>
        <w:rPr>
          <w:rFonts w:ascii="Times New Roman"/>
          <w:b w:val="false"/>
          <w:i w:val="false"/>
          <w:color w:val="000000"/>
          <w:sz w:val="28"/>
        </w:rPr>
        <w:t>
      6) Ақтам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92"/>
    <w:bookmarkStart w:name="z799" w:id="493"/>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93"/>
    <w:bookmarkStart w:name="z800" w:id="494"/>
    <w:p>
      <w:pPr>
        <w:spacing w:after="0"/>
        <w:ind w:left="0"/>
        <w:jc w:val="both"/>
      </w:pPr>
      <w:r>
        <w:rPr>
          <w:rFonts w:ascii="Times New Roman"/>
          <w:b w:val="false"/>
          <w:i w:val="false"/>
          <w:color w:val="000000"/>
          <w:sz w:val="28"/>
        </w:rPr>
        <w:t>
      Ауылдық округтің аумағы алуан түрлілігімен ерекшеленеді және үш геоморфологиялық аймаққа бөлінеді: Кетмен тау шөпті аласа таулы алқап: тау бөктеріндегі жазық: Іле ойпаты. Құрғақ-далалы шөлді белдеулер жатады.</w:t>
      </w:r>
    </w:p>
    <w:bookmarkEnd w:id="494"/>
    <w:bookmarkStart w:name="z801" w:id="495"/>
    <w:p>
      <w:pPr>
        <w:spacing w:after="0"/>
        <w:ind w:left="0"/>
        <w:jc w:val="both"/>
      </w:pPr>
      <w:r>
        <w:rPr>
          <w:rFonts w:ascii="Times New Roman"/>
          <w:b w:val="false"/>
          <w:i w:val="false"/>
          <w:color w:val="000000"/>
          <w:sz w:val="28"/>
        </w:rPr>
        <w:t>
      Өсімдіктер дәнді дақылдарды, астерацеяларды, бұршақ тұқымдастарды және жусан түрлері және көпжылдық өсімдіктермен әр түрлі табиғи шөптер өседі.</w:t>
      </w:r>
    </w:p>
    <w:bookmarkEnd w:id="495"/>
    <w:bookmarkStart w:name="z802" w:id="496"/>
    <w:p>
      <w:pPr>
        <w:spacing w:after="0"/>
        <w:ind w:left="0"/>
        <w:jc w:val="both"/>
      </w:pPr>
      <w:r>
        <w:rPr>
          <w:rFonts w:ascii="Times New Roman"/>
          <w:b w:val="false"/>
          <w:i w:val="false"/>
          <w:color w:val="000000"/>
          <w:sz w:val="28"/>
        </w:rPr>
        <w:t>
      Жайылымдарды суландыруда Ақтам өзені қамтамасыз етеді, олар Кетмен жотасының солтүстік беткейінің негізгі бастау бұлақтардан, су бөлгішінен бастау алып, өзен арқылы терең каньонмен ағады.</w:t>
      </w:r>
    </w:p>
    <w:bookmarkEnd w:id="496"/>
    <w:bookmarkStart w:name="z803" w:id="497"/>
    <w:p>
      <w:pPr>
        <w:spacing w:after="0"/>
        <w:ind w:left="0"/>
        <w:jc w:val="both"/>
      </w:pPr>
      <w:r>
        <w:rPr>
          <w:rFonts w:ascii="Times New Roman"/>
          <w:b w:val="false"/>
          <w:i w:val="false"/>
          <w:color w:val="000000"/>
          <w:sz w:val="28"/>
        </w:rPr>
        <w:t>
      Жайылымдық алқаптардың орташа өнімділігі – 6-8 центнер/гектарды құрайды.</w:t>
      </w:r>
    </w:p>
    <w:bookmarkEnd w:id="497"/>
    <w:bookmarkStart w:name="z804" w:id="498"/>
    <w:p>
      <w:pPr>
        <w:spacing w:after="0"/>
        <w:ind w:left="0"/>
        <w:jc w:val="both"/>
      </w:pPr>
      <w:r>
        <w:rPr>
          <w:rFonts w:ascii="Times New Roman"/>
          <w:b w:val="false"/>
          <w:i w:val="false"/>
          <w:color w:val="000000"/>
          <w:sz w:val="28"/>
        </w:rPr>
        <w:t>
      Жайылымдар жемдерінің қоры ұзақтығы 177-180 күн болатын жайылым кезеңінде пайдаланылады.</w:t>
      </w:r>
    </w:p>
    <w:bookmarkEnd w:id="498"/>
    <w:bookmarkStart w:name="z805" w:id="499"/>
    <w:p>
      <w:pPr>
        <w:spacing w:after="0"/>
        <w:ind w:left="0"/>
        <w:jc w:val="both"/>
      </w:pPr>
      <w:r>
        <w:rPr>
          <w:rFonts w:ascii="Times New Roman"/>
          <w:b w:val="false"/>
          <w:i w:val="false"/>
          <w:color w:val="000000"/>
          <w:sz w:val="28"/>
        </w:rPr>
        <w:t xml:space="preserve">
      Ауылдық округ Ұйғыр ауданының орталық бөлігінде орналасқан және негізгі учаске Ақтам учаскесі. </w:t>
      </w:r>
    </w:p>
    <w:bookmarkEnd w:id="499"/>
    <w:bookmarkStart w:name="z806" w:id="500"/>
    <w:p>
      <w:pPr>
        <w:spacing w:after="0"/>
        <w:ind w:left="0"/>
        <w:jc w:val="both"/>
      </w:pPr>
      <w:r>
        <w:rPr>
          <w:rFonts w:ascii="Times New Roman"/>
          <w:b w:val="false"/>
          <w:i w:val="false"/>
          <w:color w:val="000000"/>
          <w:sz w:val="28"/>
        </w:rPr>
        <w:t>
      Әкімшілік-аумақтық бөлінісі Ақтам ауылынан тұрады.</w:t>
      </w:r>
    </w:p>
    <w:bookmarkEnd w:id="500"/>
    <w:bookmarkStart w:name="z807" w:id="501"/>
    <w:p>
      <w:pPr>
        <w:spacing w:after="0"/>
        <w:ind w:left="0"/>
        <w:jc w:val="both"/>
      </w:pPr>
      <w:r>
        <w:rPr>
          <w:rFonts w:ascii="Times New Roman"/>
          <w:b w:val="false"/>
          <w:i w:val="false"/>
          <w:color w:val="000000"/>
          <w:sz w:val="28"/>
        </w:rPr>
        <w:t>
      Табиғи ауа-райы жағдайларына сәйкес: климат күрт континенталды. Олар күн мен түн арасындағы температураның үлкен айырмашылығымен, салқын құрғақ және ыстықпен сипатталады. Қыста қар жамылғысының биіктігі 10-25 см, көктем ерте шығады, жаз ыстық, құрғақ, күз салқын және ұзақ.</w:t>
      </w:r>
    </w:p>
    <w:bookmarkEnd w:id="501"/>
    <w:bookmarkStart w:name="z808" w:id="502"/>
    <w:p>
      <w:pPr>
        <w:spacing w:after="0"/>
        <w:ind w:left="0"/>
        <w:jc w:val="both"/>
      </w:pPr>
      <w:r>
        <w:rPr>
          <w:rFonts w:ascii="Times New Roman"/>
          <w:b w:val="false"/>
          <w:i w:val="false"/>
          <w:color w:val="000000"/>
          <w:sz w:val="28"/>
        </w:rPr>
        <w:t>
      Ауаның орташа жылдық температурасы + 8,70С, абсолюттік максималды температура + 38,20С, минимум -270С құрайды.</w:t>
      </w:r>
    </w:p>
    <w:bookmarkEnd w:id="502"/>
    <w:bookmarkStart w:name="z809" w:id="503"/>
    <w:p>
      <w:pPr>
        <w:spacing w:after="0"/>
        <w:ind w:left="0"/>
        <w:jc w:val="both"/>
      </w:pPr>
      <w:r>
        <w:rPr>
          <w:rFonts w:ascii="Times New Roman"/>
          <w:b w:val="false"/>
          <w:i w:val="false"/>
          <w:color w:val="000000"/>
          <w:sz w:val="28"/>
        </w:rPr>
        <w:t>
      Округтің аумағы құрғақ, даласы бетеге-селеулі белдем тармағына жатады.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503"/>
    <w:bookmarkStart w:name="z810" w:id="504"/>
    <w:p>
      <w:pPr>
        <w:spacing w:after="0"/>
        <w:ind w:left="0"/>
        <w:jc w:val="both"/>
      </w:pPr>
      <w:r>
        <w:rPr>
          <w:rFonts w:ascii="Times New Roman"/>
          <w:b w:val="false"/>
          <w:i w:val="false"/>
          <w:color w:val="000000"/>
          <w:sz w:val="28"/>
        </w:rPr>
        <w:t xml:space="preserve">
      Жайылымды суландыру табиғи апандар, шахталы құдықтармен қамтамасыз етіледі. </w:t>
      </w:r>
    </w:p>
    <w:bookmarkEnd w:id="504"/>
    <w:bookmarkStart w:name="z811" w:id="505"/>
    <w:p>
      <w:pPr>
        <w:spacing w:after="0"/>
        <w:ind w:left="0"/>
        <w:jc w:val="both"/>
      </w:pPr>
      <w:r>
        <w:rPr>
          <w:rFonts w:ascii="Times New Roman"/>
          <w:b w:val="false"/>
          <w:i w:val="false"/>
          <w:color w:val="000000"/>
          <w:sz w:val="28"/>
        </w:rPr>
        <w:t>
      Жайылымдық алқаптардың орташа өнімділігі – 8,4 центнер/гектарды құрайды.</w:t>
      </w:r>
    </w:p>
    <w:bookmarkEnd w:id="505"/>
    <w:bookmarkStart w:name="z812" w:id="506"/>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506"/>
    <w:bookmarkStart w:name="z813" w:id="507"/>
    <w:p>
      <w:pPr>
        <w:spacing w:after="0"/>
        <w:ind w:left="0"/>
        <w:jc w:val="both"/>
      </w:pPr>
      <w:r>
        <w:rPr>
          <w:rFonts w:ascii="Times New Roman"/>
          <w:b w:val="false"/>
          <w:i w:val="false"/>
          <w:color w:val="000000"/>
          <w:sz w:val="28"/>
        </w:rPr>
        <w:t>
      Табиғи ауа-райының жағдайлары бойынша: дала аймағының шегінде және агроклиматтық көрсеткіштер бойынша, олар үшін тән қасиет: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bookmarkEnd w:id="507"/>
    <w:bookmarkStart w:name="z814" w:id="508"/>
    <w:p>
      <w:pPr>
        <w:spacing w:after="0"/>
        <w:ind w:left="0"/>
        <w:jc w:val="both"/>
      </w:pPr>
      <w:r>
        <w:rPr>
          <w:rFonts w:ascii="Times New Roman"/>
          <w:b w:val="false"/>
          <w:i w:val="false"/>
          <w:color w:val="000000"/>
          <w:sz w:val="28"/>
        </w:rPr>
        <w:t>
      Ауылдың жалпы жер көлемі - 27980 гектар (бұдан әрі –), соның ішінде жайылымдар – 9607 га .</w:t>
      </w:r>
    </w:p>
    <w:bookmarkEnd w:id="508"/>
    <w:bookmarkStart w:name="z815" w:id="509"/>
    <w:p>
      <w:pPr>
        <w:spacing w:after="0"/>
        <w:ind w:left="0"/>
        <w:jc w:val="both"/>
      </w:pPr>
      <w:r>
        <w:rPr>
          <w:rFonts w:ascii="Times New Roman"/>
          <w:b w:val="false"/>
          <w:i w:val="false"/>
          <w:color w:val="000000"/>
          <w:sz w:val="28"/>
        </w:rPr>
        <w:t>
      Санаттары бойынша жерлер келесідей бөлінеді:</w:t>
      </w:r>
    </w:p>
    <w:bookmarkEnd w:id="509"/>
    <w:bookmarkStart w:name="z816" w:id="510"/>
    <w:p>
      <w:pPr>
        <w:spacing w:after="0"/>
        <w:ind w:left="0"/>
        <w:jc w:val="both"/>
      </w:pPr>
      <w:r>
        <w:rPr>
          <w:rFonts w:ascii="Times New Roman"/>
          <w:b w:val="false"/>
          <w:i w:val="false"/>
          <w:color w:val="000000"/>
          <w:sz w:val="28"/>
        </w:rPr>
        <w:t>
      ауыл шаруашылығы мақсатындағы жерлер – 7972 га ;</w:t>
      </w:r>
    </w:p>
    <w:bookmarkEnd w:id="510"/>
    <w:bookmarkStart w:name="z817" w:id="511"/>
    <w:p>
      <w:pPr>
        <w:spacing w:after="0"/>
        <w:ind w:left="0"/>
        <w:jc w:val="both"/>
      </w:pPr>
      <w:r>
        <w:rPr>
          <w:rFonts w:ascii="Times New Roman"/>
          <w:b w:val="false"/>
          <w:i w:val="false"/>
          <w:color w:val="000000"/>
          <w:sz w:val="28"/>
        </w:rPr>
        <w:t>
      елді мекендердің жерлері-1980 га ;</w:t>
      </w:r>
    </w:p>
    <w:bookmarkEnd w:id="511"/>
    <w:bookmarkStart w:name="z818" w:id="512"/>
    <w:p>
      <w:pPr>
        <w:spacing w:after="0"/>
        <w:ind w:left="0"/>
        <w:jc w:val="both"/>
      </w:pPr>
      <w:r>
        <w:rPr>
          <w:rFonts w:ascii="Times New Roman"/>
          <w:b w:val="false"/>
          <w:i w:val="false"/>
          <w:color w:val="000000"/>
          <w:sz w:val="28"/>
        </w:rPr>
        <w:t xml:space="preserve">
      Ақтам ауылдық округінің аумағындағы ауыл шаруашылығы жануарлары мал басының саны: 5170 бас ірі қара мал, 14750 бас ұсақ мал, 960 бас жылқы. </w:t>
      </w:r>
    </w:p>
    <w:bookmarkEnd w:id="512"/>
    <w:bookmarkStart w:name="z819" w:id="513"/>
    <w:p>
      <w:pPr>
        <w:spacing w:after="0"/>
        <w:ind w:left="0"/>
        <w:jc w:val="both"/>
      </w:pPr>
      <w:r>
        <w:rPr>
          <w:rFonts w:ascii="Times New Roman"/>
          <w:b w:val="false"/>
          <w:i w:val="false"/>
          <w:color w:val="000000"/>
          <w:sz w:val="28"/>
        </w:rPr>
        <w:t>
      Ауыл шаруашылығы жануарлары түрлері бойынша келесідей бөлінген:</w:t>
      </w:r>
    </w:p>
    <w:bookmarkEnd w:id="513"/>
    <w:bookmarkStart w:name="z820" w:id="514"/>
    <w:p>
      <w:pPr>
        <w:spacing w:after="0"/>
        <w:ind w:left="0"/>
        <w:jc w:val="both"/>
      </w:pPr>
      <w:r>
        <w:rPr>
          <w:rFonts w:ascii="Times New Roman"/>
          <w:b w:val="false"/>
          <w:i w:val="false"/>
          <w:color w:val="000000"/>
          <w:sz w:val="28"/>
        </w:rPr>
        <w:t>
      ірі қара мал – 37 табын;</w:t>
      </w:r>
    </w:p>
    <w:bookmarkEnd w:id="514"/>
    <w:bookmarkStart w:name="z821" w:id="515"/>
    <w:p>
      <w:pPr>
        <w:spacing w:after="0"/>
        <w:ind w:left="0"/>
        <w:jc w:val="both"/>
      </w:pPr>
      <w:r>
        <w:rPr>
          <w:rFonts w:ascii="Times New Roman"/>
          <w:b w:val="false"/>
          <w:i w:val="false"/>
          <w:color w:val="000000"/>
          <w:sz w:val="28"/>
        </w:rPr>
        <w:t>
      ұсақ мал - 22 отар;</w:t>
      </w:r>
    </w:p>
    <w:bookmarkEnd w:id="515"/>
    <w:bookmarkStart w:name="z822" w:id="516"/>
    <w:p>
      <w:pPr>
        <w:spacing w:after="0"/>
        <w:ind w:left="0"/>
        <w:jc w:val="both"/>
      </w:pPr>
      <w:r>
        <w:rPr>
          <w:rFonts w:ascii="Times New Roman"/>
          <w:b w:val="false"/>
          <w:i w:val="false"/>
          <w:color w:val="000000"/>
          <w:sz w:val="28"/>
        </w:rPr>
        <w:t>
      жылқы – 10 үйір.</w:t>
      </w:r>
    </w:p>
    <w:bookmarkEnd w:id="516"/>
    <w:bookmarkStart w:name="z823" w:id="517"/>
    <w:p>
      <w:pPr>
        <w:spacing w:after="0"/>
        <w:ind w:left="0"/>
        <w:jc w:val="both"/>
      </w:pPr>
      <w:r>
        <w:rPr>
          <w:rFonts w:ascii="Times New Roman"/>
          <w:b w:val="false"/>
          <w:i w:val="false"/>
          <w:color w:val="000000"/>
          <w:sz w:val="28"/>
        </w:rPr>
        <w:t xml:space="preserve">
      Жайылымдар кенттің табиғи климаттық ерекшелігіне байланысты табиғи жайылымдарға жатады және көбінесе малды бағу үшін пайдаланылады. </w:t>
      </w:r>
    </w:p>
    <w:bookmarkEnd w:id="517"/>
    <w:bookmarkStart w:name="z824" w:id="518"/>
    <w:p>
      <w:pPr>
        <w:spacing w:after="0"/>
        <w:ind w:left="0"/>
        <w:jc w:val="both"/>
      </w:pPr>
      <w:r>
        <w:rPr>
          <w:rFonts w:ascii="Times New Roman"/>
          <w:b w:val="false"/>
          <w:i w:val="false"/>
          <w:color w:val="000000"/>
          <w:sz w:val="28"/>
        </w:rPr>
        <w:t>
      Жайылымдарды негізгі пайдаланушылар кенттің тұрғындары болып табылады.</w:t>
      </w:r>
    </w:p>
    <w:bookmarkEnd w:id="518"/>
    <w:bookmarkStart w:name="z825" w:id="519"/>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519"/>
    <w:bookmarkStart w:name="z826" w:id="520"/>
    <w:p>
      <w:pPr>
        <w:spacing w:after="0"/>
        <w:ind w:left="0"/>
        <w:jc w:val="both"/>
      </w:pPr>
      <w:r>
        <w:rPr>
          <w:rFonts w:ascii="Times New Roman"/>
          <w:b w:val="false"/>
          <w:i w:val="false"/>
          <w:color w:val="000000"/>
          <w:sz w:val="28"/>
        </w:rPr>
        <w:t>
      Округ аумағында 1 мал қорымы қызмет істейді.</w:t>
      </w:r>
    </w:p>
    <w:bookmarkEnd w:id="520"/>
    <w:bookmarkStart w:name="z827" w:id="521"/>
    <w:p>
      <w:pPr>
        <w:spacing w:after="0"/>
        <w:ind w:left="0"/>
        <w:jc w:val="both"/>
      </w:pPr>
      <w:r>
        <w:rPr>
          <w:rFonts w:ascii="Times New Roman"/>
          <w:b w:val="false"/>
          <w:i w:val="false"/>
          <w:color w:val="000000"/>
          <w:sz w:val="28"/>
        </w:rPr>
        <w:t>
      Ауылда малды айдап өтуге арналған сервитуттар белгіленбеген.</w:t>
      </w:r>
    </w:p>
    <w:bookmarkEnd w:id="521"/>
    <w:bookmarkStart w:name="z828" w:id="52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меншікиелержəне жер пайдаланушылар бөлінісінде жайылымдардың орналасу схемасы (картасы)</w:t>
      </w:r>
    </w:p>
    <w:bookmarkEnd w:id="522"/>
    <w:bookmarkStart w:name="z829" w:id="523"/>
    <w:p>
      <w:pPr>
        <w:spacing w:after="0"/>
        <w:ind w:left="0"/>
        <w:jc w:val="both"/>
      </w:pPr>
      <w:r>
        <w:rPr>
          <w:rFonts w:ascii="Times New Roman"/>
          <w:b w:val="false"/>
          <w:i w:val="false"/>
          <w:color w:val="000000"/>
          <w:sz w:val="28"/>
        </w:rPr>
        <w:t xml:space="preserve">
      </w:t>
      </w:r>
    </w:p>
    <w:bookmarkEnd w:id="523"/>
    <w:p>
      <w:pPr>
        <w:spacing w:after="0"/>
        <w:ind w:left="0"/>
        <w:jc w:val="both"/>
      </w:pPr>
      <w:r>
        <w:drawing>
          <wp:inline distT="0" distB="0" distL="0" distR="0">
            <wp:extent cx="28829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8829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0" w:id="524"/>
    <w:p>
      <w:pPr>
        <w:spacing w:after="0"/>
        <w:ind w:left="0"/>
        <w:jc w:val="left"/>
      </w:pPr>
      <w:r>
        <w:rPr>
          <w:rFonts w:ascii="Times New Roman"/>
          <w:b/>
          <w:i w:val="false"/>
          <w:color w:val="000000"/>
        </w:rPr>
        <w:t xml:space="preserve"> Жер учаскелерінің меншік иелері</w:t>
      </w:r>
    </w:p>
    <w:bookmarkEnd w:id="5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меншік иелері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Талап 2" ш/қ Кожамбердиев Байкул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"Жулдыз" ш/қ Спатаев Куатбек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"Тока" ш/қ Мурадилова Майнурям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"Велахун" ш/қ Ушуров Бахтияр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231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 ш/қ Тажиев Тилеужан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126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"Сайдвакас" ш/қ Имангазиева Клара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675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"МолдирБулак" ш/қ Сопаев Ришат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123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"Заңғар Г" ш/қ Сарсенгожаев Гани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"Бекарыс" ш/қ Кожабеков Байжан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"Жайық" ш/қ Толегенов Оспан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430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"Айбын" ш/қ Хабаева Айшакан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"Ерназар" ш/қ Кыдырбаев Нуркамыт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"Айгерім О" ш/қ Успанбеков Окас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 ш/қ Тунакбаев Сейсенбек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Ақбұлақ" ш/қ Абдрахманов Асанжан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"Аңса" ш/қ Даулетбаева Сабыркан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Макатаев" ш/қ Тепеев Тургынбай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308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Жаксылык" ш/қ Темирбеков Бакытжан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Атамұра" ш/қ Кегенбаев Аныкбай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"Габбас" ш/қ Каракойшиев Байгерим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275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Муратбек" ш/қ Тлекметов Абдыманап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Шухрат" ш/қ Измахунов Рехимжан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261,5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"Дидар ТК" ш/қ Камаев Турганжан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191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"Акнұр" ш/қ Елтереков Дүйсен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205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"Алибек" ш/қ Толегенова Бакытгул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 Йол" ш/қ Дуганов Нурахун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405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"Алан" Кодарова Бубина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"Талғат" ш/қ Тунгушбаев Турсун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461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"Актілек" ш/қ Базарбек Айтбек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232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"Бегжан" ш/қ Туякбаев Айдаркул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350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 ш/қ Жунис Тендик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150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"Заңғар" ш/қ Қабдыкали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300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"Алмас" ш/қ Шаймерденов Алмас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320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"Жанбота" ш/қ Мүлік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300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 ш/қ Жүніс Назарбек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"Ұзан" ш/қ Коргасбаева Нургайша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 Бағжан" ш/қ Егинбаев Ергани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530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"Гулназ" ш/қ Мукумжан Ержан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2" ш/қ Акимбаева Жайнар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"Елбосын" ш/қ Сарсенбаев Нурлан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"Ержанат" ш/қ Сағи Айтолла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"Ұлағат" ш/қ Әбілқасым Шалғын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-9182,5</w:t>
            </w:r>
          </w:p>
        </w:tc>
      </w:tr>
    </w:tbl>
    <w:bookmarkStart w:name="z831" w:id="525"/>
    <w:p>
      <w:pPr>
        <w:spacing w:after="0"/>
        <w:ind w:left="0"/>
        <w:jc w:val="both"/>
      </w:pPr>
      <w:r>
        <w:rPr>
          <w:rFonts w:ascii="Times New Roman"/>
          <w:b w:val="false"/>
          <w:i w:val="false"/>
          <w:color w:val="000000"/>
          <w:sz w:val="28"/>
        </w:rPr>
        <w:t>
      Аббревиатуралардың таратылып жазылуы: МІҚ – мүйізді ірі қара мал; УМ – уақ мал ш/қ- шаруа қожалық</w:t>
      </w:r>
    </w:p>
    <w:bookmarkEnd w:id="525"/>
    <w:bookmarkStart w:name="z832" w:id="526"/>
    <w:p>
      <w:pPr>
        <w:spacing w:after="0"/>
        <w:ind w:left="0"/>
        <w:jc w:val="left"/>
      </w:pPr>
      <w:r>
        <w:rPr>
          <w:rFonts w:ascii="Times New Roman"/>
          <w:b/>
          <w:i w:val="false"/>
          <w:color w:val="000000"/>
        </w:rPr>
        <w:t xml:space="preserve"> Ақтам ауылдық округі бойынша елді мекендер бөлінісінде мүйізді ірі қара аналық (сауын)мал басын орналастыр үшін жайылымдарды бөлу</w:t>
      </w:r>
    </w:p>
    <w:bookmarkEnd w:id="5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Жайылымғақажеттілікнормасы 1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3643</w:t>
            </w:r>
          </w:p>
        </w:tc>
      </w:tr>
    </w:tbl>
    <w:bookmarkStart w:name="z833" w:id="527"/>
    <w:p>
      <w:pPr>
        <w:spacing w:after="0"/>
        <w:ind w:left="0"/>
        <w:jc w:val="left"/>
      </w:pPr>
      <w:r>
        <w:rPr>
          <w:rFonts w:ascii="Times New Roman"/>
          <w:b/>
          <w:i w:val="false"/>
          <w:color w:val="000000"/>
        </w:rPr>
        <w:t xml:space="preserve"> Жайылым айналымдарының қолайлы схемалары</w:t>
      </w:r>
    </w:p>
    <w:bookmarkEnd w:id="527"/>
    <w:bookmarkStart w:name="z834" w:id="528"/>
    <w:p>
      <w:pPr>
        <w:spacing w:after="0"/>
        <w:ind w:left="0"/>
        <w:jc w:val="both"/>
      </w:pPr>
      <w:r>
        <w:rPr>
          <w:rFonts w:ascii="Times New Roman"/>
          <w:b w:val="false"/>
          <w:i w:val="false"/>
          <w:color w:val="000000"/>
          <w:sz w:val="28"/>
        </w:rPr>
        <w:t xml:space="preserve">
      </w:t>
      </w:r>
    </w:p>
    <w:bookmarkEnd w:id="528"/>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5" w:id="529"/>
    <w:p>
      <w:pPr>
        <w:spacing w:after="0"/>
        <w:ind w:left="0"/>
        <w:jc w:val="left"/>
      </w:pPr>
      <w:r>
        <w:rPr>
          <w:rFonts w:ascii="Times New Roman"/>
          <w:b/>
          <w:i w:val="false"/>
          <w:color w:val="000000"/>
        </w:rPr>
        <w:t xml:space="preserve"> Жайылым, оның ішінде маусымдық жайылымдардың сыртқыжəне ішкі шекаралар мен алаңдары, жайылымдықобьектілері белгіленген картасы инфрақұрылым</w:t>
      </w:r>
    </w:p>
    <w:bookmarkEnd w:id="529"/>
    <w:bookmarkStart w:name="z836" w:id="530"/>
    <w:p>
      <w:pPr>
        <w:spacing w:after="0"/>
        <w:ind w:left="0"/>
        <w:jc w:val="both"/>
      </w:pPr>
      <w:r>
        <w:rPr>
          <w:rFonts w:ascii="Times New Roman"/>
          <w:b w:val="false"/>
          <w:i w:val="false"/>
          <w:color w:val="000000"/>
          <w:sz w:val="28"/>
        </w:rPr>
        <w:t xml:space="preserve">
      </w:t>
      </w:r>
    </w:p>
    <w:bookmarkEnd w:id="530"/>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7" w:id="531"/>
    <w:p>
      <w:pPr>
        <w:spacing w:after="0"/>
        <w:ind w:left="0"/>
        <w:jc w:val="left"/>
      </w:pPr>
      <w:r>
        <w:rPr>
          <w:rFonts w:ascii="Times New Roman"/>
          <w:b/>
          <w:i w:val="false"/>
          <w:color w:val="000000"/>
        </w:rPr>
        <w:t xml:space="preserve"> Жайылым пайдаланушылардың су тұтынунормасына сəйкес жасалған су көздеріне (көлдерге, өзендерге, тоғандарға, суару немесе суландыру каналдарына, қубырлы немесе шахталы құдықтарға) қолжеткізу схемасы обьектілері белгіленген картасының инфрақұрылымы</w:t>
      </w:r>
    </w:p>
    <w:bookmarkEnd w:id="531"/>
    <w:bookmarkStart w:name="z838" w:id="532"/>
    <w:p>
      <w:pPr>
        <w:spacing w:after="0"/>
        <w:ind w:left="0"/>
        <w:jc w:val="both"/>
      </w:pPr>
      <w:r>
        <w:rPr>
          <w:rFonts w:ascii="Times New Roman"/>
          <w:b w:val="false"/>
          <w:i w:val="false"/>
          <w:color w:val="000000"/>
          <w:sz w:val="28"/>
        </w:rPr>
        <w:t xml:space="preserve">
      </w:t>
      </w:r>
    </w:p>
    <w:bookmarkEnd w:id="532"/>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9" w:id="533"/>
    <w:p>
      <w:pPr>
        <w:spacing w:after="0"/>
        <w:ind w:left="0"/>
        <w:jc w:val="left"/>
      </w:pPr>
      <w:r>
        <w:rPr>
          <w:rFonts w:ascii="Times New Roman"/>
          <w:b/>
          <w:i w:val="false"/>
          <w:color w:val="000000"/>
        </w:rPr>
        <w:t xml:space="preserve"> Жайылымы жоқ жеке жəне (немесе) заңды тұлғалардың ауылшаруашылығы жануарларының мал басын орналастыру үшін жайылымдарды қайта бөлу жəне оны берілетін жайылымдарға ауыстыру схемасы</w:t>
      </w:r>
    </w:p>
    <w:bookmarkEnd w:id="533"/>
    <w:bookmarkStart w:name="z840" w:id="534"/>
    <w:p>
      <w:pPr>
        <w:spacing w:after="0"/>
        <w:ind w:left="0"/>
        <w:jc w:val="both"/>
      </w:pPr>
      <w:r>
        <w:rPr>
          <w:rFonts w:ascii="Times New Roman"/>
          <w:b w:val="false"/>
          <w:i w:val="false"/>
          <w:color w:val="000000"/>
          <w:sz w:val="28"/>
        </w:rPr>
        <w:t xml:space="preserve">
      </w:t>
      </w:r>
    </w:p>
    <w:bookmarkEnd w:id="534"/>
    <w:p>
      <w:pPr>
        <w:spacing w:after="0"/>
        <w:ind w:left="0"/>
        <w:jc w:val="both"/>
      </w:pPr>
      <w:r>
        <w:drawing>
          <wp:inline distT="0" distB="0" distL="0" distR="0">
            <wp:extent cx="7810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1" w:id="535"/>
    <w:p>
      <w:pPr>
        <w:spacing w:after="0"/>
        <w:ind w:left="0"/>
        <w:jc w:val="left"/>
      </w:pPr>
      <w:r>
        <w:rPr>
          <w:rFonts w:ascii="Times New Roman"/>
          <w:b/>
          <w:i w:val="false"/>
          <w:color w:val="000000"/>
        </w:rPr>
        <w:t xml:space="preserve"> Ауыл,ауылдық округ маңында орналасқан жайылымдармен қамтамасыз етілмеген жеке жəне (немесе) заңды тұлғалардың ауылшаруашылығы жануарларының мал басын шалғайдағы жайылымдарға орналастыру схемасы</w:t>
      </w:r>
    </w:p>
    <w:bookmarkEnd w:id="535"/>
    <w:bookmarkStart w:name="z842" w:id="536"/>
    <w:p>
      <w:pPr>
        <w:spacing w:after="0"/>
        <w:ind w:left="0"/>
        <w:jc w:val="both"/>
      </w:pPr>
      <w:r>
        <w:rPr>
          <w:rFonts w:ascii="Times New Roman"/>
          <w:b w:val="false"/>
          <w:i w:val="false"/>
          <w:color w:val="000000"/>
          <w:sz w:val="28"/>
        </w:rPr>
        <w:t xml:space="preserve">
      </w:t>
      </w:r>
    </w:p>
    <w:bookmarkEnd w:id="536"/>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3" w:id="537"/>
    <w:p>
      <w:pPr>
        <w:spacing w:after="0"/>
        <w:ind w:left="0"/>
        <w:jc w:val="left"/>
      </w:pPr>
      <w:r>
        <w:rPr>
          <w:rFonts w:ascii="Times New Roman"/>
          <w:b/>
          <w:i w:val="false"/>
          <w:color w:val="000000"/>
        </w:rPr>
        <w:t xml:space="preserve"> Ақтам ауылдық округі бойынша ауыл шаруашылығы жануарларын жаюдың және айдаудың маусымдық маршруттарын белгілейтін жайылымды пайдалану жөніндегі күнтізбелік графигі</w:t>
      </w:r>
    </w:p>
    <w:bookmarkEnd w:id="5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 w:id="538"/>
          <w:p>
            <w:pPr>
              <w:spacing w:after="20"/>
              <w:ind w:left="20"/>
              <w:jc w:val="both"/>
            </w:pPr>
            <w:r>
              <w:rPr>
                <w:rFonts w:ascii="Times New Roman"/>
                <w:b w:val="false"/>
                <w:i w:val="false"/>
                <w:color w:val="000000"/>
                <w:sz w:val="20"/>
              </w:rPr>
              <w:t xml:space="preserve">
Жайылымдардарға малдарды айдап шығару </w:t>
            </w:r>
          </w:p>
          <w:bookmarkEnd w:id="538"/>
          <w:p>
            <w:pPr>
              <w:spacing w:after="20"/>
              <w:ind w:left="20"/>
              <w:jc w:val="both"/>
            </w:pPr>
            <w:r>
              <w:rPr>
                <w:rFonts w:ascii="Times New Roman"/>
                <w:b w:val="false"/>
                <w:i w:val="false"/>
                <w:color w:val="000000"/>
                <w:sz w:val="20"/>
              </w:rPr>
              <w:t>
және жайылымдардан қайтару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 w:id="539"/>
          <w:p>
            <w:pPr>
              <w:spacing w:after="20"/>
              <w:ind w:left="20"/>
              <w:jc w:val="both"/>
            </w:pPr>
            <w:r>
              <w:rPr>
                <w:rFonts w:ascii="Times New Roman"/>
                <w:b w:val="false"/>
                <w:i w:val="false"/>
                <w:color w:val="000000"/>
                <w:sz w:val="20"/>
              </w:rPr>
              <w:t>
Наурыз</w:t>
            </w:r>
          </w:p>
          <w:bookmarkEnd w:id="539"/>
          <w:p>
            <w:pPr>
              <w:spacing w:after="20"/>
              <w:ind w:left="20"/>
              <w:jc w:val="both"/>
            </w:pPr>
            <w:r>
              <w:rPr>
                <w:rFonts w:ascii="Times New Roman"/>
                <w:b w:val="false"/>
                <w:i w:val="false"/>
                <w:color w:val="000000"/>
                <w:sz w:val="20"/>
              </w:rPr>
              <w:t>
</w:t>
            </w:r>
            <w:r>
              <w:rPr>
                <w:rFonts w:ascii="Times New Roman"/>
                <w:b w:val="false"/>
                <w:i w:val="false"/>
                <w:color w:val="000000"/>
                <w:sz w:val="20"/>
              </w:rPr>
              <w:t>айының ІI-ші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 w:id="540"/>
          <w:p>
            <w:pPr>
              <w:spacing w:after="20"/>
              <w:ind w:left="20"/>
              <w:jc w:val="both"/>
            </w:pPr>
            <w:r>
              <w:rPr>
                <w:rFonts w:ascii="Times New Roman"/>
                <w:b w:val="false"/>
                <w:i w:val="false"/>
                <w:color w:val="000000"/>
                <w:sz w:val="20"/>
              </w:rPr>
              <w:t>
Мамыр</w:t>
            </w:r>
          </w:p>
          <w:bookmarkEnd w:id="540"/>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 w:id="541"/>
          <w:p>
            <w:pPr>
              <w:spacing w:after="20"/>
              <w:ind w:left="20"/>
              <w:jc w:val="both"/>
            </w:pPr>
            <w:r>
              <w:rPr>
                <w:rFonts w:ascii="Times New Roman"/>
                <w:b w:val="false"/>
                <w:i w:val="false"/>
                <w:color w:val="000000"/>
                <w:sz w:val="20"/>
              </w:rPr>
              <w:t>
Қазан</w:t>
            </w:r>
          </w:p>
          <w:bookmarkEnd w:id="541"/>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542"/>
          <w:p>
            <w:pPr>
              <w:spacing w:after="20"/>
              <w:ind w:left="20"/>
              <w:jc w:val="both"/>
            </w:pPr>
            <w:r>
              <w:rPr>
                <w:rFonts w:ascii="Times New Roman"/>
                <w:b w:val="false"/>
                <w:i w:val="false"/>
                <w:color w:val="000000"/>
                <w:sz w:val="20"/>
              </w:rPr>
              <w:t>
Қараша</w:t>
            </w:r>
          </w:p>
          <w:bookmarkEnd w:id="542"/>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 w:id="543"/>
          <w:p>
            <w:pPr>
              <w:spacing w:after="20"/>
              <w:ind w:left="20"/>
              <w:jc w:val="both"/>
            </w:pPr>
            <w:r>
              <w:rPr>
                <w:rFonts w:ascii="Times New Roman"/>
                <w:b w:val="false"/>
                <w:i w:val="false"/>
                <w:color w:val="000000"/>
                <w:sz w:val="20"/>
              </w:rPr>
              <w:t>
Наурыз</w:t>
            </w:r>
          </w:p>
          <w:bookmarkEnd w:id="543"/>
          <w:p>
            <w:pPr>
              <w:spacing w:after="20"/>
              <w:ind w:left="20"/>
              <w:jc w:val="both"/>
            </w:pPr>
            <w:r>
              <w:rPr>
                <w:rFonts w:ascii="Times New Roman"/>
                <w:b w:val="false"/>
                <w:i w:val="false"/>
                <w:color w:val="000000"/>
                <w:sz w:val="20"/>
              </w:rPr>
              <w:t>
</w:t>
            </w:r>
            <w:r>
              <w:rPr>
                <w:rFonts w:ascii="Times New Roman"/>
                <w:b w:val="false"/>
                <w:i w:val="false"/>
                <w:color w:val="000000"/>
                <w:sz w:val="20"/>
              </w:rPr>
              <w:t>айының IІ-ші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 w:id="544"/>
          <w:p>
            <w:pPr>
              <w:spacing w:after="20"/>
              <w:ind w:left="20"/>
              <w:jc w:val="both"/>
            </w:pPr>
            <w:r>
              <w:rPr>
                <w:rFonts w:ascii="Times New Roman"/>
                <w:b w:val="false"/>
                <w:i w:val="false"/>
                <w:color w:val="000000"/>
                <w:sz w:val="20"/>
              </w:rPr>
              <w:t>
Мамыр</w:t>
            </w:r>
          </w:p>
          <w:bookmarkEnd w:id="544"/>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 w:id="545"/>
          <w:p>
            <w:pPr>
              <w:spacing w:after="20"/>
              <w:ind w:left="20"/>
              <w:jc w:val="both"/>
            </w:pPr>
            <w:r>
              <w:rPr>
                <w:rFonts w:ascii="Times New Roman"/>
                <w:b w:val="false"/>
                <w:i w:val="false"/>
                <w:color w:val="000000"/>
                <w:sz w:val="20"/>
              </w:rPr>
              <w:t>
Қазан</w:t>
            </w:r>
          </w:p>
          <w:bookmarkEnd w:id="545"/>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 w:id="546"/>
          <w:p>
            <w:pPr>
              <w:spacing w:after="20"/>
              <w:ind w:left="20"/>
              <w:jc w:val="both"/>
            </w:pPr>
            <w:r>
              <w:rPr>
                <w:rFonts w:ascii="Times New Roman"/>
                <w:b w:val="false"/>
                <w:i w:val="false"/>
                <w:color w:val="000000"/>
                <w:sz w:val="20"/>
              </w:rPr>
              <w:t>
Қараша</w:t>
            </w:r>
          </w:p>
          <w:bookmarkEnd w:id="546"/>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Ұйғыр аудандық мәслихатының 2022 жылғы "05" желтоқсандағы № 7-32-152 шешіміне 11-қосымша</w:t>
            </w:r>
          </w:p>
        </w:tc>
      </w:tr>
    </w:tbl>
    <w:bookmarkStart w:name="z886" w:id="547"/>
    <w:p>
      <w:pPr>
        <w:spacing w:after="0"/>
        <w:ind w:left="0"/>
        <w:jc w:val="both"/>
      </w:pPr>
      <w:r>
        <w:rPr>
          <w:rFonts w:ascii="Times New Roman"/>
          <w:b w:val="false"/>
          <w:i w:val="false"/>
          <w:color w:val="000000"/>
          <w:sz w:val="28"/>
        </w:rPr>
        <w:t>
      Дардамты ауылдық округінің 2023-2024 жылдарға арналған жайылымдарды басқару және оларды пайдалану жөніндегі жоспары</w:t>
      </w:r>
    </w:p>
    <w:bookmarkEnd w:id="547"/>
    <w:bookmarkStart w:name="z887" w:id="548"/>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48"/>
    <w:bookmarkStart w:name="z888" w:id="549"/>
    <w:p>
      <w:pPr>
        <w:spacing w:after="0"/>
        <w:ind w:left="0"/>
        <w:jc w:val="both"/>
      </w:pPr>
      <w:r>
        <w:rPr>
          <w:rFonts w:ascii="Times New Roman"/>
          <w:b w:val="false"/>
          <w:i w:val="false"/>
          <w:color w:val="000000"/>
          <w:sz w:val="28"/>
        </w:rPr>
        <w:t>
      2) жайылым айналымдарының қолайлы схемасы;</w:t>
      </w:r>
    </w:p>
    <w:bookmarkEnd w:id="549"/>
    <w:bookmarkStart w:name="z889" w:id="550"/>
    <w:p>
      <w:pPr>
        <w:spacing w:after="0"/>
        <w:ind w:left="0"/>
        <w:jc w:val="both"/>
      </w:pPr>
      <w:r>
        <w:rPr>
          <w:rFonts w:ascii="Times New Roman"/>
          <w:b w:val="false"/>
          <w:i w:val="false"/>
          <w:color w:val="000000"/>
          <w:sz w:val="28"/>
        </w:rPr>
        <w:t>
      3) жайылымдардың, оның ішінде маусымдық, жайылымдық сыртқы және ішкі шекаралары мен алаңдары, жайылымдық инфрақұрылым объектілері белгіленген картасы;</w:t>
      </w:r>
    </w:p>
    <w:bookmarkEnd w:id="550"/>
    <w:bookmarkStart w:name="z890" w:id="551"/>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 құдықтарға) қол жеткізу схемасы;</w:t>
      </w:r>
    </w:p>
    <w:bookmarkEnd w:id="551"/>
    <w:bookmarkStart w:name="z891" w:id="552"/>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52"/>
    <w:bookmarkStart w:name="z892" w:id="553"/>
    <w:p>
      <w:pPr>
        <w:spacing w:after="0"/>
        <w:ind w:left="0"/>
        <w:jc w:val="both"/>
      </w:pPr>
      <w:r>
        <w:rPr>
          <w:rFonts w:ascii="Times New Roman"/>
          <w:b w:val="false"/>
          <w:i w:val="false"/>
          <w:color w:val="000000"/>
          <w:sz w:val="28"/>
        </w:rPr>
        <w:t>
      6) Дардамты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53"/>
    <w:bookmarkStart w:name="z893" w:id="554"/>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554"/>
    <w:bookmarkStart w:name="z894" w:id="555"/>
    <w:p>
      <w:pPr>
        <w:spacing w:after="0"/>
        <w:ind w:left="0"/>
        <w:jc w:val="both"/>
      </w:pPr>
      <w:r>
        <w:rPr>
          <w:rFonts w:ascii="Times New Roman"/>
          <w:b w:val="false"/>
          <w:i w:val="false"/>
          <w:color w:val="000000"/>
          <w:sz w:val="28"/>
        </w:rPr>
        <w:t>
      Округтің аумағы құрғақ, даласы бетеге-селеулі белдем тармағына жатады.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555"/>
    <w:bookmarkStart w:name="z895" w:id="556"/>
    <w:p>
      <w:pPr>
        <w:spacing w:after="0"/>
        <w:ind w:left="0"/>
        <w:jc w:val="both"/>
      </w:pPr>
      <w:r>
        <w:rPr>
          <w:rFonts w:ascii="Times New Roman"/>
          <w:b w:val="false"/>
          <w:i w:val="false"/>
          <w:color w:val="000000"/>
          <w:sz w:val="28"/>
        </w:rPr>
        <w:t xml:space="preserve">
      Жайылымды суландыру табиғи апандар, шахталы құдықтармен қамтамасыз етіледі. </w:t>
      </w:r>
    </w:p>
    <w:bookmarkEnd w:id="556"/>
    <w:bookmarkStart w:name="z896" w:id="557"/>
    <w:p>
      <w:pPr>
        <w:spacing w:after="0"/>
        <w:ind w:left="0"/>
        <w:jc w:val="both"/>
      </w:pPr>
      <w:r>
        <w:rPr>
          <w:rFonts w:ascii="Times New Roman"/>
          <w:b w:val="false"/>
          <w:i w:val="false"/>
          <w:color w:val="000000"/>
          <w:sz w:val="28"/>
        </w:rPr>
        <w:t>
      Жайылымдық алқаптардың орташа өнімділігі – 8,4 центнер/гектарды құрайды.</w:t>
      </w:r>
    </w:p>
    <w:bookmarkEnd w:id="557"/>
    <w:bookmarkStart w:name="z897" w:id="558"/>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558"/>
    <w:bookmarkStart w:name="z898" w:id="559"/>
    <w:p>
      <w:pPr>
        <w:spacing w:after="0"/>
        <w:ind w:left="0"/>
        <w:jc w:val="both"/>
      </w:pPr>
      <w:r>
        <w:rPr>
          <w:rFonts w:ascii="Times New Roman"/>
          <w:b w:val="false"/>
          <w:i w:val="false"/>
          <w:color w:val="000000"/>
          <w:sz w:val="28"/>
        </w:rPr>
        <w:t>
      Ауылдық округ Ұйғыр ауданының ортасында орналасқан. Батыс жағында Актам ауылдық округі, шығысында Кетпен ауылдық округі, солтүстікте Панфилов ауданы, оңтүстікте Кеген ауданы орналасқан.</w:t>
      </w:r>
    </w:p>
    <w:bookmarkEnd w:id="559"/>
    <w:bookmarkStart w:name="z899" w:id="560"/>
    <w:p>
      <w:pPr>
        <w:spacing w:after="0"/>
        <w:ind w:left="0"/>
        <w:jc w:val="both"/>
      </w:pPr>
      <w:r>
        <w:rPr>
          <w:rFonts w:ascii="Times New Roman"/>
          <w:b w:val="false"/>
          <w:i w:val="false"/>
          <w:color w:val="000000"/>
          <w:sz w:val="28"/>
        </w:rPr>
        <w:t>
      Әкімшілік-аумақтық бөлінісі 4 ауылдан (Дардамты, Сұнқар, Добын, Ардолайты) тұрады.</w:t>
      </w:r>
    </w:p>
    <w:bookmarkEnd w:id="560"/>
    <w:bookmarkStart w:name="z900" w:id="561"/>
    <w:p>
      <w:pPr>
        <w:spacing w:after="0"/>
        <w:ind w:left="0"/>
        <w:jc w:val="both"/>
      </w:pPr>
      <w:r>
        <w:rPr>
          <w:rFonts w:ascii="Times New Roman"/>
          <w:b w:val="false"/>
          <w:i w:val="false"/>
          <w:color w:val="000000"/>
          <w:sz w:val="28"/>
        </w:rPr>
        <w:t>
      Табиғи ауа-райының жағдайлары бойынша: дала аймағының шегінде және агроклиматтық көрсеткіштер бойынша, олар үшін тән қасиет: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bookmarkEnd w:id="561"/>
    <w:bookmarkStart w:name="z901" w:id="562"/>
    <w:p>
      <w:pPr>
        <w:spacing w:after="0"/>
        <w:ind w:left="0"/>
        <w:jc w:val="both"/>
      </w:pPr>
      <w:r>
        <w:rPr>
          <w:rFonts w:ascii="Times New Roman"/>
          <w:b w:val="false"/>
          <w:i w:val="false"/>
          <w:color w:val="000000"/>
          <w:sz w:val="28"/>
        </w:rPr>
        <w:t>
      Округтің жалпы жер көлемі 29368 гектар (бұдан әрі –), соның ішінде жайылымдар –24254 га.</w:t>
      </w:r>
    </w:p>
    <w:bookmarkEnd w:id="562"/>
    <w:bookmarkStart w:name="z902" w:id="563"/>
    <w:p>
      <w:pPr>
        <w:spacing w:after="0"/>
        <w:ind w:left="0"/>
        <w:jc w:val="both"/>
      </w:pPr>
      <w:r>
        <w:rPr>
          <w:rFonts w:ascii="Times New Roman"/>
          <w:b w:val="false"/>
          <w:i w:val="false"/>
          <w:color w:val="000000"/>
          <w:sz w:val="28"/>
        </w:rPr>
        <w:t>
      Санаттары бойынша жерлер келесідей бөлінеді:</w:t>
      </w:r>
    </w:p>
    <w:bookmarkEnd w:id="563"/>
    <w:bookmarkStart w:name="z903" w:id="564"/>
    <w:p>
      <w:pPr>
        <w:spacing w:after="0"/>
        <w:ind w:left="0"/>
        <w:jc w:val="both"/>
      </w:pPr>
      <w:r>
        <w:rPr>
          <w:rFonts w:ascii="Times New Roman"/>
          <w:b w:val="false"/>
          <w:i w:val="false"/>
          <w:color w:val="000000"/>
          <w:sz w:val="28"/>
        </w:rPr>
        <w:t>
      ауыл шаруашылығы мақсатындағы жерлер – 21274 га ;</w:t>
      </w:r>
    </w:p>
    <w:bookmarkEnd w:id="564"/>
    <w:bookmarkStart w:name="z904" w:id="565"/>
    <w:p>
      <w:pPr>
        <w:spacing w:after="0"/>
        <w:ind w:left="0"/>
        <w:jc w:val="both"/>
      </w:pPr>
      <w:r>
        <w:rPr>
          <w:rFonts w:ascii="Times New Roman"/>
          <w:b w:val="false"/>
          <w:i w:val="false"/>
          <w:color w:val="000000"/>
          <w:sz w:val="28"/>
        </w:rPr>
        <w:t>
      елді мекендердің жерлері-7125 га;</w:t>
      </w:r>
    </w:p>
    <w:bookmarkEnd w:id="565"/>
    <w:bookmarkStart w:name="z905" w:id="566"/>
    <w:p>
      <w:pPr>
        <w:spacing w:after="0"/>
        <w:ind w:left="0"/>
        <w:jc w:val="both"/>
      </w:pPr>
      <w:r>
        <w:rPr>
          <w:rFonts w:ascii="Times New Roman"/>
          <w:b w:val="false"/>
          <w:i w:val="false"/>
          <w:color w:val="000000"/>
          <w:sz w:val="28"/>
        </w:rPr>
        <w:t xml:space="preserve">
      Дардамты ауылдық округінің аумағындағы ауыл шаруашылығы жануарлары мал басының саны: 7255 бас ірі қара мал, 23670 бас уақ мал, 1660 бас жылқы. </w:t>
      </w:r>
    </w:p>
    <w:bookmarkEnd w:id="566"/>
    <w:bookmarkStart w:name="z906" w:id="567"/>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567"/>
    <w:bookmarkStart w:name="z907" w:id="568"/>
    <w:p>
      <w:pPr>
        <w:spacing w:after="0"/>
        <w:ind w:left="0"/>
        <w:jc w:val="both"/>
      </w:pPr>
      <w:r>
        <w:rPr>
          <w:rFonts w:ascii="Times New Roman"/>
          <w:b w:val="false"/>
          <w:i w:val="false"/>
          <w:color w:val="000000"/>
          <w:sz w:val="28"/>
        </w:rPr>
        <w:t>
      ірі қара мал - 52 табын;</w:t>
      </w:r>
    </w:p>
    <w:bookmarkEnd w:id="568"/>
    <w:bookmarkStart w:name="z908" w:id="569"/>
    <w:p>
      <w:pPr>
        <w:spacing w:after="0"/>
        <w:ind w:left="0"/>
        <w:jc w:val="both"/>
      </w:pPr>
      <w:r>
        <w:rPr>
          <w:rFonts w:ascii="Times New Roman"/>
          <w:b w:val="false"/>
          <w:i w:val="false"/>
          <w:color w:val="000000"/>
          <w:sz w:val="28"/>
        </w:rPr>
        <w:t>
      ұсақ мал - 55 отар;</w:t>
      </w:r>
    </w:p>
    <w:bookmarkEnd w:id="569"/>
    <w:bookmarkStart w:name="z909" w:id="570"/>
    <w:p>
      <w:pPr>
        <w:spacing w:after="0"/>
        <w:ind w:left="0"/>
        <w:jc w:val="both"/>
      </w:pPr>
      <w:r>
        <w:rPr>
          <w:rFonts w:ascii="Times New Roman"/>
          <w:b w:val="false"/>
          <w:i w:val="false"/>
          <w:color w:val="000000"/>
          <w:sz w:val="28"/>
        </w:rPr>
        <w:t>
      жылқы - 26 үйір.</w:t>
      </w:r>
    </w:p>
    <w:bookmarkEnd w:id="570"/>
    <w:bookmarkStart w:name="z910" w:id="571"/>
    <w:p>
      <w:pPr>
        <w:spacing w:after="0"/>
        <w:ind w:left="0"/>
        <w:jc w:val="both"/>
      </w:pPr>
      <w:r>
        <w:rPr>
          <w:rFonts w:ascii="Times New Roman"/>
          <w:b w:val="false"/>
          <w:i w:val="false"/>
          <w:color w:val="000000"/>
          <w:sz w:val="28"/>
        </w:rPr>
        <w:t xml:space="preserve">
      Жайылымдар ауылдың табиғи-климаттық ерекшелігіне байланысты табиғи жайылымдарға жатады және көбінесе малды бағу үшін пайдаланылады. </w:t>
      </w:r>
    </w:p>
    <w:bookmarkEnd w:id="571"/>
    <w:bookmarkStart w:name="z911" w:id="572"/>
    <w:p>
      <w:pPr>
        <w:spacing w:after="0"/>
        <w:ind w:left="0"/>
        <w:jc w:val="both"/>
      </w:pPr>
      <w:r>
        <w:rPr>
          <w:rFonts w:ascii="Times New Roman"/>
          <w:b w:val="false"/>
          <w:i w:val="false"/>
          <w:color w:val="000000"/>
          <w:sz w:val="28"/>
        </w:rPr>
        <w:t>
      Жайылымдарды негізгі пайдаланушылар аул тұрғындары болып табылады.</w:t>
      </w:r>
    </w:p>
    <w:bookmarkEnd w:id="572"/>
    <w:bookmarkStart w:name="z912" w:id="573"/>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573"/>
    <w:bookmarkStart w:name="z913" w:id="574"/>
    <w:p>
      <w:pPr>
        <w:spacing w:after="0"/>
        <w:ind w:left="0"/>
        <w:jc w:val="both"/>
      </w:pPr>
      <w:r>
        <w:rPr>
          <w:rFonts w:ascii="Times New Roman"/>
          <w:b w:val="false"/>
          <w:i w:val="false"/>
          <w:color w:val="000000"/>
          <w:sz w:val="28"/>
        </w:rPr>
        <w:t>
      Округ аумағында 1 ветеринарлық пункт және 1 мал қорымы қызмет істейді.</w:t>
      </w:r>
    </w:p>
    <w:bookmarkEnd w:id="574"/>
    <w:bookmarkStart w:name="z914" w:id="575"/>
    <w:p>
      <w:pPr>
        <w:spacing w:after="0"/>
        <w:ind w:left="0"/>
        <w:jc w:val="both"/>
      </w:pPr>
      <w:r>
        <w:rPr>
          <w:rFonts w:ascii="Times New Roman"/>
          <w:b w:val="false"/>
          <w:i w:val="false"/>
          <w:color w:val="000000"/>
          <w:sz w:val="28"/>
        </w:rPr>
        <w:t>
      Ауылдық округте малды айдап өтуге арналған сервитуттар белгіленбеген.</w:t>
      </w:r>
    </w:p>
    <w:bookmarkEnd w:id="575"/>
    <w:bookmarkStart w:name="z915" w:id="57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учаскелерініңжəне жер пайдаланушылар бөлінісінде жайылымдардың орналасу схемасы (картасы)</w:t>
      </w:r>
    </w:p>
    <w:bookmarkEnd w:id="576"/>
    <w:bookmarkStart w:name="z916" w:id="577"/>
    <w:p>
      <w:pPr>
        <w:spacing w:after="0"/>
        <w:ind w:left="0"/>
        <w:jc w:val="both"/>
      </w:pPr>
      <w:r>
        <w:rPr>
          <w:rFonts w:ascii="Times New Roman"/>
          <w:b w:val="false"/>
          <w:i w:val="false"/>
          <w:color w:val="000000"/>
          <w:sz w:val="28"/>
        </w:rPr>
        <w:t xml:space="preserve">
      </w:t>
      </w:r>
    </w:p>
    <w:bookmarkEnd w:id="577"/>
    <w:p>
      <w:pPr>
        <w:spacing w:after="0"/>
        <w:ind w:left="0"/>
        <w:jc w:val="both"/>
      </w:pPr>
      <w:r>
        <w:drawing>
          <wp:inline distT="0" distB="0" distL="0" distR="0">
            <wp:extent cx="7810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7" w:id="578"/>
    <w:p>
      <w:pPr>
        <w:spacing w:after="0"/>
        <w:ind w:left="0"/>
        <w:jc w:val="left"/>
      </w:pPr>
      <w:r>
        <w:rPr>
          <w:rFonts w:ascii="Times New Roman"/>
          <w:b/>
          <w:i w:val="false"/>
          <w:color w:val="000000"/>
        </w:rPr>
        <w:t xml:space="preserve"> Жер учаскелерінің меншік иелері</w:t>
      </w:r>
    </w:p>
    <w:bookmarkEnd w:id="5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меншік иелері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Алаев Хемитжан ш/қ "А.Имит"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Кишбаев Канат ш/қ "Азамат"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Сатымкулов Кызыр ш/қ "Айбол"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Тажиев Кадирбай ш/қ "Актой"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Есенбаев Танжарык ш/қ "Акжол-26"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Нурахмет ш/қ "Алик"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Сулеймен ш/қ "Башар"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Усманов Вахитжан ш/қ "Батур-5"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Хасанова Хатигул ш/қ "Бахадур"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Хакимжан ш/қ "Бахтияр-2"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Бактыбаев Берден ш/қ "Берден"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Адилова Дупихан ш/қ "Илья-бахтия"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Куанышбеков Даут ш/қ "Дидар"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Сатимбаев Болат ш/қ "Досбол-2"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Алаев Талиш ш/қ "Әла"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Нусипжанов Малгождар ш/қ "Елим-ай"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Сабазов Сейтказы ш/қ "Ерсултан"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Козбаров Оспанхан ш/қ "Есбол"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Ибдиминов Камирдин ш/қ "Зулпикар"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Розахунов Хезмахун ш/қ "Йолдаш"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Рахманов Абайдулла ш/қ "Йени хаят"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Розиев Ханзат ш/қ "Йени-талап"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Антеков Айвахун ш/қ "Кайсар"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Джабагиев Аманкул ш/қ " Кунтун"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Ражапов Халмурат ш/қ "Куяш"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Шолаков Ержан ш/қ "Кұтел"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Шерубаев Нукен ш/қ "Мадияр"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Иманов Адилхан ш/қ "Мамырбай"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Имиров Ашимжан ш/қ "Мираж"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Низамов Абдумежит ш/қ "Низам"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Сопиева Патям ш/қ "Низар"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Онласынов Махамбет ш/қ "О.Махамбет"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Таипов Ахтаржан ш/қ "Т.Мухтар"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Жалалов Айса ш/қ "Таранчи"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Салиев Шамахун ш/қ "С.Халмурат"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Ибдиминов Халмамет ш/қ "Хошаллик"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Джалалов Адилжан ш/қ "Шахим"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Акбузаев Нуржан ш/қ "Нуржан"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Палтахунов Нурмахамет жеке меншік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Злавдинов Рахметжан ш/қ "З.Рахметжан"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Назметов Пархат ш/қ "Нұрлы"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Алденбеков Абай ш/қ "Шалкар"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Бахтахунов Бахитжан ш/қ "Б.Диана"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Есенбаев Нуржау ш/қ "Ынтымақ"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Осадчая Елена ш/қ "О.Махамбет"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Чамен ш/қ "Акжолтай"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Ахсупиев Инипахун ш/қ "Ахсупи"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Кулчиев Жумаш ш/қ "Бегзат"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Мусаева Румилям ш/қ "З.Нури"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Тулендиев Азамат ш/қ "Максат"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Бушаров Мухрат ш/қ "Мута"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Қайса Самархан ш/қ "Самархан"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Бишаров Рахимжан ш/қ "Шапи"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Меденеев Мырзабек ш/қ "Медене"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Жумаров Оликжан ш/қ "Дилназ"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Курамысов Болат ш/қ "Елдар"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зиев Абдумежит ш/қ "Абдрахман"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Тохтахунов Саип ш/қ "Азням"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Суанбаев Талант ш/қ "Албас"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Палтахунов Бахадур ш/қ "Бахадур"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Халиков Бахавдун ш/қ "Бахрам"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Марипов Тохтаржан ш/қ "Довун"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Хамраев Гиламдин ш/қ "Жигда"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Имиров Талипжан ш/қ "Тап"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Сайпитуллин Махпир ш/қ "Тахмина"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Шеринжан ш/қ "Үч огул"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Давренбек ш/қ "Үш шам"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зиев Иминжан ш/қ "Чон булак"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Мусьяров Сайфуллин ш/қ "Асан-Усен"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Рахманов Аманжан ш/қ "Артем"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Насыров Султан ш/қ "Арман ака"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Толеу ш/қ "А.йни"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Аксакалов Талт ш/қ "А.Клара"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Бестенкулов Тлеужан ш/қ "Акжан"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Сайдуллаев Нуралим ш/қ "Адик"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Мутлахунов ш/қ Адил-2"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Маметкалиев Есбол ш/қ "Акбидай"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Маметкалиев ш/қ "Акерке"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Жанбакиев Женис ш/қ Акжолтай"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Миталипов Тилвалди ш/қ "Актас"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Иминязов Исраил ш/қ "Актілек"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Жанабаев ш/қ "Акторе"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Алдаберген ш/қ "Албанбай"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Кармушева Рембаням ш/қ "Аражан"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Омирханов Мамырбай ш/қ "Арайлым"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Тохтахунов Аруп ш/қ "Аруп"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Бектурсынов Бакытбек ш/қ "Б.Динара"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Нурбеков Канат ш/қ "Бастау"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Беласаров Даутжан ш/қ "Беласар"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Рақымбаев Еркин ш/қ "Боздала"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Дулатов ш/қ "Д.Сатыбалды"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Абдилдаев ш/қ Дауренбек"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Алмашев Рахметжан ш/қ "Әділбек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Бримкулов ш/қ "Енлик"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Суанбаев Куаныш ш/қ "Жанкара"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Карабеков Турнбек ш/қ "Жара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Касензиев Акылбай ш/қ "Желден"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Орынбаев Нурканат ш/қ "Жумаш"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Заиров Шатлик ш/қ "Заиров"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Алибаев Калихан ш/қ "Занр"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Арыстанбеков ш/қ "Индира"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Байшалов Елубай ш/қ "Канай"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Тюпеев Малик ш/қ "Канат"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Алмабеков Н ш/қ "Караш"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ш/қ "Кожахмет"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Жансеитов ш/қ "Лашын"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Жанпеисов ш/қ "Мансурбай"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Нурумов Мурат ш/қ "Мария"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Баратов Нурахмет ш/қ "Машрап"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Худайбердиев Тохтар ш/қ "Мубаряк"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Бакишев Канарбек ш/қ Мукан"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Болшекбаев ш/қ "Мустапа"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Мурсалимов Н ш/қ "Мырза.С"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Казиев Ниязбек ш/қ "Ниязбек"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Алимова Загира ш/қ "Нурсапа"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Арзкулов Бакыт ш/қ "Омирбек"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Имиров Владимир ш/қ "Рамиль"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Беласаров Рауан ш/қ "Рауан"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Шайдинов Пархат ш/қ "Раухат"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Алдибекова Баян ш/қ "Сагым"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Байшалов Бейбит ш/қ "Салтанат"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Қойшыбеков ш/қ "Сатай"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Бакишев Данабек ш/қ "Серик"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Жанпеисов Талт ш/қ "Талант"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Акриев Марат ш/қ "Рехимжан"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Чуваева Ляззат ш/қ "Тилек"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Айтакынов ш/қ "Тлеужан"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128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Баратов Абдумежит ш/қ "Тянь-Шань"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Тусимбаев Елдос ш/қ "Уланбек"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Оралов Аманбай ш/қ "Бакдаулет"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Карашев М ш/қ "Шынар"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Тастанбаев Токтасын ш/қ "Рамазан"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Болат ш/қ "Мукашев"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Жумаканов ш/қ "Жумакан"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Ызғарбек Дархан ш/қ "Дархан"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-1953</w:t>
            </w:r>
          </w:p>
        </w:tc>
      </w:tr>
    </w:tbl>
    <w:bookmarkStart w:name="z918" w:id="579"/>
    <w:p>
      <w:pPr>
        <w:spacing w:after="0"/>
        <w:ind w:left="0"/>
        <w:jc w:val="both"/>
      </w:pPr>
      <w:r>
        <w:rPr>
          <w:rFonts w:ascii="Times New Roman"/>
          <w:b w:val="false"/>
          <w:i w:val="false"/>
          <w:color w:val="000000"/>
          <w:sz w:val="28"/>
        </w:rPr>
        <w:t>
      Аббревиатуралардың таратылып жазылуы: МІҚ – мүйізді ірі қара мал;УМ – уақ мал ш/қ – шаруа қожалық</w:t>
      </w:r>
    </w:p>
    <w:bookmarkEnd w:id="579"/>
    <w:bookmarkStart w:name="z919" w:id="580"/>
    <w:p>
      <w:pPr>
        <w:spacing w:after="0"/>
        <w:ind w:left="0"/>
        <w:jc w:val="left"/>
      </w:pPr>
      <w:r>
        <w:rPr>
          <w:rFonts w:ascii="Times New Roman"/>
          <w:b/>
          <w:i w:val="false"/>
          <w:color w:val="000000"/>
        </w:rPr>
        <w:t xml:space="preserve"> Дардамты ауылдық округі бойынша елді мекендер бөлінісінде мүйізді ірі қара аналық (сауын) мал басын орналастыру үшін жайылымдарды бөлу</w:t>
      </w:r>
    </w:p>
    <w:bookmarkEnd w:id="5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Дардамты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Сұңқар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Добын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Ардолайты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7763</w:t>
            </w:r>
          </w:p>
        </w:tc>
      </w:tr>
    </w:tbl>
    <w:bookmarkStart w:name="z920" w:id="581"/>
    <w:p>
      <w:pPr>
        <w:spacing w:after="0"/>
        <w:ind w:left="0"/>
        <w:jc w:val="left"/>
      </w:pPr>
      <w:r>
        <w:rPr>
          <w:rFonts w:ascii="Times New Roman"/>
          <w:b/>
          <w:i w:val="false"/>
          <w:color w:val="000000"/>
        </w:rPr>
        <w:t xml:space="preserve"> Жайлым айналымдарының қолайлы схемасы</w:t>
      </w:r>
    </w:p>
    <w:bookmarkEnd w:id="581"/>
    <w:bookmarkStart w:name="z921" w:id="582"/>
    <w:p>
      <w:pPr>
        <w:spacing w:after="0"/>
        <w:ind w:left="0"/>
        <w:jc w:val="both"/>
      </w:pPr>
      <w:r>
        <w:rPr>
          <w:rFonts w:ascii="Times New Roman"/>
          <w:b w:val="false"/>
          <w:i w:val="false"/>
          <w:color w:val="000000"/>
          <w:sz w:val="28"/>
        </w:rPr>
        <w:t xml:space="preserve">
      </w:t>
      </w:r>
    </w:p>
    <w:bookmarkEnd w:id="582"/>
    <w:p>
      <w:pPr>
        <w:spacing w:after="0"/>
        <w:ind w:left="0"/>
        <w:jc w:val="both"/>
      </w:pPr>
      <w:r>
        <w:drawing>
          <wp:inline distT="0" distB="0" distL="0" distR="0">
            <wp:extent cx="7810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2" w:id="583"/>
    <w:p>
      <w:pPr>
        <w:spacing w:after="0"/>
        <w:ind w:left="0"/>
        <w:jc w:val="left"/>
      </w:pPr>
      <w:r>
        <w:rPr>
          <w:rFonts w:ascii="Times New Roman"/>
          <w:b/>
          <w:i w:val="false"/>
          <w:color w:val="000000"/>
        </w:rPr>
        <w:t xml:space="preserve"> Жайылым, оның ішінде маусымдық жайылымдардың сыртқыжəне ішкі шекаралар мен алаңдары, жайылымдықобьектілері белгіленген картасы инфрақұрылым</w:t>
      </w:r>
    </w:p>
    <w:bookmarkEnd w:id="583"/>
    <w:bookmarkStart w:name="z923" w:id="584"/>
    <w:p>
      <w:pPr>
        <w:spacing w:after="0"/>
        <w:ind w:left="0"/>
        <w:jc w:val="both"/>
      </w:pPr>
      <w:r>
        <w:rPr>
          <w:rFonts w:ascii="Times New Roman"/>
          <w:b w:val="false"/>
          <w:i w:val="false"/>
          <w:color w:val="000000"/>
          <w:sz w:val="28"/>
        </w:rPr>
        <w:t xml:space="preserve">
      </w:t>
      </w:r>
    </w:p>
    <w:bookmarkEnd w:id="584"/>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4" w:id="585"/>
    <w:p>
      <w:pPr>
        <w:spacing w:after="0"/>
        <w:ind w:left="0"/>
        <w:jc w:val="left"/>
      </w:pPr>
      <w:r>
        <w:rPr>
          <w:rFonts w:ascii="Times New Roman"/>
          <w:b/>
          <w:i w:val="false"/>
          <w:color w:val="000000"/>
        </w:rPr>
        <w:t xml:space="preserve"> Жайылым пайдаланушылардың су тұтыну нормасы сəйкес жасалған су көздеріне (көлдерге, өзендерге, тоғандарға, суару немесе суландыру каналдарына, қубырлы немесе шахталы құдықтарға) қол жеткізу схемасы обьектілері белгіленген картасы инфрақұрылым</w:t>
      </w:r>
    </w:p>
    <w:bookmarkEnd w:id="585"/>
    <w:bookmarkStart w:name="z925" w:id="586"/>
    <w:p>
      <w:pPr>
        <w:spacing w:after="0"/>
        <w:ind w:left="0"/>
        <w:jc w:val="both"/>
      </w:pPr>
      <w:r>
        <w:rPr>
          <w:rFonts w:ascii="Times New Roman"/>
          <w:b w:val="false"/>
          <w:i w:val="false"/>
          <w:color w:val="000000"/>
          <w:sz w:val="28"/>
        </w:rPr>
        <w:t xml:space="preserve">
      </w:t>
      </w:r>
    </w:p>
    <w:bookmarkEnd w:id="586"/>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6" w:id="587"/>
    <w:p>
      <w:pPr>
        <w:spacing w:after="0"/>
        <w:ind w:left="0"/>
        <w:jc w:val="left"/>
      </w:pPr>
      <w:r>
        <w:rPr>
          <w:rFonts w:ascii="Times New Roman"/>
          <w:b/>
          <w:i w:val="false"/>
          <w:color w:val="000000"/>
        </w:rPr>
        <w:t xml:space="preserve"> Жайылымы жоқ жеке жəне (немесе) заңды тұлғалардың ауыл шаруашылығы жануарларының мал басын орналастыру үшін жайылымдарды қайта бөлу жəне оны берілетін жайылымдарға ауыстыру схемасы</w:t>
      </w:r>
    </w:p>
    <w:bookmarkEnd w:id="587"/>
    <w:bookmarkStart w:name="z927" w:id="588"/>
    <w:p>
      <w:pPr>
        <w:spacing w:after="0"/>
        <w:ind w:left="0"/>
        <w:jc w:val="both"/>
      </w:pPr>
      <w:r>
        <w:rPr>
          <w:rFonts w:ascii="Times New Roman"/>
          <w:b w:val="false"/>
          <w:i w:val="false"/>
          <w:color w:val="000000"/>
          <w:sz w:val="28"/>
        </w:rPr>
        <w:t xml:space="preserve">
      </w:t>
      </w:r>
    </w:p>
    <w:bookmarkEnd w:id="588"/>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8" w:id="589"/>
    <w:p>
      <w:pPr>
        <w:spacing w:after="0"/>
        <w:ind w:left="0"/>
        <w:jc w:val="left"/>
      </w:pPr>
      <w:r>
        <w:rPr>
          <w:rFonts w:ascii="Times New Roman"/>
          <w:b/>
          <w:i w:val="false"/>
          <w:color w:val="000000"/>
        </w:rPr>
        <w:t xml:space="preserve"> Ауыл, ауыулдық округ маңында орналасқан жайылымдармен қамтамасыз етілмеген жеке жəне (немесе) заңды тұлғалардың ауыл шаруашылығы жануарларының мал басын шалғайдағы жайылымдарға орналастыру схемасы</w:t>
      </w:r>
    </w:p>
    <w:bookmarkEnd w:id="589"/>
    <w:bookmarkStart w:name="z929" w:id="590"/>
    <w:p>
      <w:pPr>
        <w:spacing w:after="0"/>
        <w:ind w:left="0"/>
        <w:jc w:val="both"/>
      </w:pPr>
      <w:r>
        <w:rPr>
          <w:rFonts w:ascii="Times New Roman"/>
          <w:b w:val="false"/>
          <w:i w:val="false"/>
          <w:color w:val="000000"/>
          <w:sz w:val="28"/>
        </w:rPr>
        <w:t xml:space="preserve">
      </w:t>
      </w:r>
    </w:p>
    <w:bookmarkEnd w:id="590"/>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0" w:id="591"/>
    <w:p>
      <w:pPr>
        <w:spacing w:after="0"/>
        <w:ind w:left="0"/>
        <w:jc w:val="left"/>
      </w:pPr>
      <w:r>
        <w:rPr>
          <w:rFonts w:ascii="Times New Roman"/>
          <w:b/>
          <w:i w:val="false"/>
          <w:color w:val="000000"/>
        </w:rPr>
        <w:t xml:space="preserve"> Дардамты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5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 w:id="592"/>
          <w:p>
            <w:pPr>
              <w:spacing w:after="20"/>
              <w:ind w:left="20"/>
              <w:jc w:val="both"/>
            </w:pPr>
            <w:r>
              <w:rPr>
                <w:rFonts w:ascii="Times New Roman"/>
                <w:b w:val="false"/>
                <w:i w:val="false"/>
                <w:color w:val="000000"/>
                <w:sz w:val="20"/>
              </w:rPr>
              <w:t>
Жайылымдардарға малдарды айдап шығару</w:t>
            </w:r>
          </w:p>
          <w:bookmarkEnd w:id="592"/>
          <w:p>
            <w:pPr>
              <w:spacing w:after="20"/>
              <w:ind w:left="20"/>
              <w:jc w:val="both"/>
            </w:pPr>
            <w:r>
              <w:rPr>
                <w:rFonts w:ascii="Times New Roman"/>
                <w:b w:val="false"/>
                <w:i w:val="false"/>
                <w:color w:val="000000"/>
                <w:sz w:val="20"/>
              </w:rPr>
              <w:t>
және жайылымдардан қайтару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 w:id="593"/>
          <w:p>
            <w:pPr>
              <w:spacing w:after="20"/>
              <w:ind w:left="20"/>
              <w:jc w:val="both"/>
            </w:pPr>
            <w:r>
              <w:rPr>
                <w:rFonts w:ascii="Times New Roman"/>
                <w:b w:val="false"/>
                <w:i w:val="false"/>
                <w:color w:val="000000"/>
                <w:sz w:val="20"/>
              </w:rPr>
              <w:t>
Наурыз</w:t>
            </w:r>
          </w:p>
          <w:bookmarkEnd w:id="593"/>
          <w:p>
            <w:pPr>
              <w:spacing w:after="20"/>
              <w:ind w:left="20"/>
              <w:jc w:val="both"/>
            </w:pPr>
            <w:r>
              <w:rPr>
                <w:rFonts w:ascii="Times New Roman"/>
                <w:b w:val="false"/>
                <w:i w:val="false"/>
                <w:color w:val="000000"/>
                <w:sz w:val="20"/>
              </w:rPr>
              <w:t>
</w:t>
            </w:r>
            <w:r>
              <w:rPr>
                <w:rFonts w:ascii="Times New Roman"/>
                <w:b w:val="false"/>
                <w:i w:val="false"/>
                <w:color w:val="000000"/>
                <w:sz w:val="20"/>
              </w:rPr>
              <w:t>айының ІI-ші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 w:id="594"/>
          <w:p>
            <w:pPr>
              <w:spacing w:after="20"/>
              <w:ind w:left="20"/>
              <w:jc w:val="both"/>
            </w:pPr>
            <w:r>
              <w:rPr>
                <w:rFonts w:ascii="Times New Roman"/>
                <w:b w:val="false"/>
                <w:i w:val="false"/>
                <w:color w:val="000000"/>
                <w:sz w:val="20"/>
              </w:rPr>
              <w:t>
Мамыр</w:t>
            </w:r>
          </w:p>
          <w:bookmarkEnd w:id="594"/>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 w:id="595"/>
          <w:p>
            <w:pPr>
              <w:spacing w:after="20"/>
              <w:ind w:left="20"/>
              <w:jc w:val="both"/>
            </w:pPr>
            <w:r>
              <w:rPr>
                <w:rFonts w:ascii="Times New Roman"/>
                <w:b w:val="false"/>
                <w:i w:val="false"/>
                <w:color w:val="000000"/>
                <w:sz w:val="20"/>
              </w:rPr>
              <w:t>
Қазан</w:t>
            </w:r>
          </w:p>
          <w:bookmarkEnd w:id="595"/>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 w:id="596"/>
          <w:p>
            <w:pPr>
              <w:spacing w:after="20"/>
              <w:ind w:left="20"/>
              <w:jc w:val="both"/>
            </w:pPr>
            <w:r>
              <w:rPr>
                <w:rFonts w:ascii="Times New Roman"/>
                <w:b w:val="false"/>
                <w:i w:val="false"/>
                <w:color w:val="000000"/>
                <w:sz w:val="20"/>
              </w:rPr>
              <w:t>
Қараша</w:t>
            </w:r>
          </w:p>
          <w:bookmarkEnd w:id="596"/>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 w:id="597"/>
          <w:p>
            <w:pPr>
              <w:spacing w:after="20"/>
              <w:ind w:left="20"/>
              <w:jc w:val="both"/>
            </w:pPr>
            <w:r>
              <w:rPr>
                <w:rFonts w:ascii="Times New Roman"/>
                <w:b w:val="false"/>
                <w:i w:val="false"/>
                <w:color w:val="000000"/>
                <w:sz w:val="20"/>
              </w:rPr>
              <w:t>
Наурыз</w:t>
            </w:r>
          </w:p>
          <w:bookmarkEnd w:id="597"/>
          <w:p>
            <w:pPr>
              <w:spacing w:after="20"/>
              <w:ind w:left="20"/>
              <w:jc w:val="both"/>
            </w:pPr>
            <w:r>
              <w:rPr>
                <w:rFonts w:ascii="Times New Roman"/>
                <w:b w:val="false"/>
                <w:i w:val="false"/>
                <w:color w:val="000000"/>
                <w:sz w:val="20"/>
              </w:rPr>
              <w:t>
</w:t>
            </w:r>
            <w:r>
              <w:rPr>
                <w:rFonts w:ascii="Times New Roman"/>
                <w:b w:val="false"/>
                <w:i w:val="false"/>
                <w:color w:val="000000"/>
                <w:sz w:val="20"/>
              </w:rPr>
              <w:t>айының IІ-ші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 w:id="598"/>
          <w:p>
            <w:pPr>
              <w:spacing w:after="20"/>
              <w:ind w:left="20"/>
              <w:jc w:val="both"/>
            </w:pPr>
            <w:r>
              <w:rPr>
                <w:rFonts w:ascii="Times New Roman"/>
                <w:b w:val="false"/>
                <w:i w:val="false"/>
                <w:color w:val="000000"/>
                <w:sz w:val="20"/>
              </w:rPr>
              <w:t>
Мамыр</w:t>
            </w:r>
          </w:p>
          <w:bookmarkEnd w:id="598"/>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 w:id="599"/>
          <w:p>
            <w:pPr>
              <w:spacing w:after="20"/>
              <w:ind w:left="20"/>
              <w:jc w:val="both"/>
            </w:pPr>
            <w:r>
              <w:rPr>
                <w:rFonts w:ascii="Times New Roman"/>
                <w:b w:val="false"/>
                <w:i w:val="false"/>
                <w:color w:val="000000"/>
                <w:sz w:val="20"/>
              </w:rPr>
              <w:t>
Қазан</w:t>
            </w:r>
          </w:p>
          <w:bookmarkEnd w:id="599"/>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 w:id="600"/>
          <w:p>
            <w:pPr>
              <w:spacing w:after="20"/>
              <w:ind w:left="20"/>
              <w:jc w:val="both"/>
            </w:pPr>
            <w:r>
              <w:rPr>
                <w:rFonts w:ascii="Times New Roman"/>
                <w:b w:val="false"/>
                <w:i w:val="false"/>
                <w:color w:val="000000"/>
                <w:sz w:val="20"/>
              </w:rPr>
              <w:t>
Қараша</w:t>
            </w:r>
          </w:p>
          <w:bookmarkEnd w:id="600"/>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Ұйғыр аудандық мәслихатының 2022 жылғы "05" желтоқсандағы № 7-32-152 шешіміне 12-қосымша</w:t>
            </w:r>
          </w:p>
        </w:tc>
      </w:tr>
    </w:tbl>
    <w:bookmarkStart w:name="z973" w:id="601"/>
    <w:p>
      <w:pPr>
        <w:spacing w:after="0"/>
        <w:ind w:left="0"/>
        <w:jc w:val="both"/>
      </w:pPr>
      <w:r>
        <w:rPr>
          <w:rFonts w:ascii="Times New Roman"/>
          <w:b w:val="false"/>
          <w:i w:val="false"/>
          <w:color w:val="000000"/>
          <w:sz w:val="28"/>
        </w:rPr>
        <w:t>
      Кетпен ауылдық округінің 2023-2024 жылдарға арналған жайылымдарды басқару және оларды пайдалану жөніндегі жоспары</w:t>
      </w:r>
    </w:p>
    <w:bookmarkEnd w:id="601"/>
    <w:bookmarkStart w:name="z974" w:id="602"/>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жерпайдаланушылар бөлінісінде әкімшілік-аумақтық бірлік аумағында жайылымдардың орналасу схемасы (картасы);</w:t>
      </w:r>
    </w:p>
    <w:bookmarkEnd w:id="602"/>
    <w:bookmarkStart w:name="z975" w:id="603"/>
    <w:p>
      <w:pPr>
        <w:spacing w:after="0"/>
        <w:ind w:left="0"/>
        <w:jc w:val="both"/>
      </w:pPr>
      <w:r>
        <w:rPr>
          <w:rFonts w:ascii="Times New Roman"/>
          <w:b w:val="false"/>
          <w:i w:val="false"/>
          <w:color w:val="000000"/>
          <w:sz w:val="28"/>
        </w:rPr>
        <w:t>
      2) жайылым айналымдарының қолайлы схемасы;</w:t>
      </w:r>
    </w:p>
    <w:bookmarkEnd w:id="603"/>
    <w:bookmarkStart w:name="z976" w:id="604"/>
    <w:p>
      <w:pPr>
        <w:spacing w:after="0"/>
        <w:ind w:left="0"/>
        <w:jc w:val="both"/>
      </w:pPr>
      <w:r>
        <w:rPr>
          <w:rFonts w:ascii="Times New Roman"/>
          <w:b w:val="false"/>
          <w:i w:val="false"/>
          <w:color w:val="000000"/>
          <w:sz w:val="28"/>
        </w:rPr>
        <w:t>
      3) жайылымдардың, оның ішінде маусымдық, жайылымдық сыртқы және ішкі шекаралары мен алаңдары, жайылымдық инфрақұрылым объектілері белгіленген картасы;</w:t>
      </w:r>
    </w:p>
    <w:bookmarkEnd w:id="604"/>
    <w:bookmarkStart w:name="z977" w:id="605"/>
    <w:p>
      <w:pPr>
        <w:spacing w:after="0"/>
        <w:ind w:left="0"/>
        <w:jc w:val="both"/>
      </w:pPr>
      <w:r>
        <w:rPr>
          <w:rFonts w:ascii="Times New Roman"/>
          <w:b w:val="false"/>
          <w:i w:val="false"/>
          <w:color w:val="000000"/>
          <w:sz w:val="28"/>
        </w:rPr>
        <w:t>
      4) жайылым пайдаланушылардың су тұтыну нормасынасәйкес жасалған су көздеріне (көлдерге, өзендерге, тоғандарға, апандарға, суару немесе суландыру каналдарына, құбырлы немесе шахта құдықтарға) қолжеткізу схемасы;</w:t>
      </w:r>
    </w:p>
    <w:bookmarkEnd w:id="605"/>
    <w:bookmarkStart w:name="z978" w:id="606"/>
    <w:p>
      <w:pPr>
        <w:spacing w:after="0"/>
        <w:ind w:left="0"/>
        <w:jc w:val="both"/>
      </w:pPr>
      <w:r>
        <w:rPr>
          <w:rFonts w:ascii="Times New Roman"/>
          <w:b w:val="false"/>
          <w:i w:val="false"/>
          <w:color w:val="000000"/>
          <w:sz w:val="28"/>
        </w:rPr>
        <w:t>
      5)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606"/>
    <w:bookmarkStart w:name="z979" w:id="607"/>
    <w:p>
      <w:pPr>
        <w:spacing w:after="0"/>
        <w:ind w:left="0"/>
        <w:jc w:val="both"/>
      </w:pPr>
      <w:r>
        <w:rPr>
          <w:rFonts w:ascii="Times New Roman"/>
          <w:b w:val="false"/>
          <w:i w:val="false"/>
          <w:color w:val="000000"/>
          <w:sz w:val="28"/>
        </w:rPr>
        <w:t>
      6) Кетпен ауылдық округі маңында орналасқан жайылымдар 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607"/>
    <w:bookmarkStart w:name="z980" w:id="608"/>
    <w:p>
      <w:pPr>
        <w:spacing w:after="0"/>
        <w:ind w:left="0"/>
        <w:jc w:val="both"/>
      </w:pPr>
      <w:r>
        <w:rPr>
          <w:rFonts w:ascii="Times New Roman"/>
          <w:b w:val="false"/>
          <w:i w:val="false"/>
          <w:color w:val="000000"/>
          <w:sz w:val="28"/>
        </w:rPr>
        <w:t>
      7) ауылшаруашылығы жануарларын жаюдың және айдаудың маусымдық маршруттарын белгілейтін жайылымдарды пайдалану жөніндегі күнтізбелік графигі.</w:t>
      </w:r>
    </w:p>
    <w:bookmarkEnd w:id="608"/>
    <w:bookmarkStart w:name="z981" w:id="609"/>
    <w:p>
      <w:pPr>
        <w:spacing w:after="0"/>
        <w:ind w:left="0"/>
        <w:jc w:val="both"/>
      </w:pPr>
      <w:r>
        <w:rPr>
          <w:rFonts w:ascii="Times New Roman"/>
          <w:b w:val="false"/>
          <w:i w:val="false"/>
          <w:color w:val="000000"/>
          <w:sz w:val="28"/>
        </w:rPr>
        <w:t>
      Округтің аумағы құрғақ, даласы бетеге-сексеуілді аймағына жатады. Дала өсімдігі басым болуы анықталды, оның негізгі түрлері: бетеге, жусанды және даланың табиғи түрлі шөптерінің түрлері бар.</w:t>
      </w:r>
    </w:p>
    <w:bookmarkEnd w:id="609"/>
    <w:bookmarkStart w:name="z982" w:id="610"/>
    <w:p>
      <w:pPr>
        <w:spacing w:after="0"/>
        <w:ind w:left="0"/>
        <w:jc w:val="both"/>
      </w:pPr>
      <w:r>
        <w:rPr>
          <w:rFonts w:ascii="Times New Roman"/>
          <w:b w:val="false"/>
          <w:i w:val="false"/>
          <w:color w:val="000000"/>
          <w:sz w:val="28"/>
        </w:rPr>
        <w:t>
      Жайылымды суландыру табиғи апандар, шахталы құдықтар мен қамтамасыз етіледі. Жайылымдық алқаптардың орташа өнімділігі – 10,4 центнер/гектарды құрайды.</w:t>
      </w:r>
    </w:p>
    <w:bookmarkEnd w:id="610"/>
    <w:bookmarkStart w:name="z983" w:id="611"/>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611"/>
    <w:bookmarkStart w:name="z984" w:id="612"/>
    <w:p>
      <w:pPr>
        <w:spacing w:after="0"/>
        <w:ind w:left="0"/>
        <w:jc w:val="both"/>
      </w:pPr>
      <w:r>
        <w:rPr>
          <w:rFonts w:ascii="Times New Roman"/>
          <w:b w:val="false"/>
          <w:i w:val="false"/>
          <w:color w:val="000000"/>
          <w:sz w:val="28"/>
        </w:rPr>
        <w:t>
      Кетпен ауылдық округінде ортасында орналасқан.</w:t>
      </w:r>
    </w:p>
    <w:bookmarkEnd w:id="612"/>
    <w:bookmarkStart w:name="z985" w:id="613"/>
    <w:p>
      <w:pPr>
        <w:spacing w:after="0"/>
        <w:ind w:left="0"/>
        <w:jc w:val="both"/>
      </w:pPr>
      <w:r>
        <w:rPr>
          <w:rFonts w:ascii="Times New Roman"/>
          <w:b w:val="false"/>
          <w:i w:val="false"/>
          <w:color w:val="000000"/>
          <w:sz w:val="28"/>
        </w:rPr>
        <w:t>
      Әкімшілік-аумақтық бөлінісі Кетпен, Кепебулақ ауылдарынан тұрады.</w:t>
      </w:r>
    </w:p>
    <w:bookmarkEnd w:id="613"/>
    <w:bookmarkStart w:name="z986" w:id="614"/>
    <w:p>
      <w:pPr>
        <w:spacing w:after="0"/>
        <w:ind w:left="0"/>
        <w:jc w:val="both"/>
      </w:pPr>
      <w:r>
        <w:rPr>
          <w:rFonts w:ascii="Times New Roman"/>
          <w:b w:val="false"/>
          <w:i w:val="false"/>
          <w:color w:val="000000"/>
          <w:sz w:val="28"/>
        </w:rPr>
        <w:t>
      Табиғиауа-райының жағдайлары бойынша: дала аймағының шегінде және агроклиматтық көрсеткіштер бойынша, олар үшін тән қасиет: қатал ұзақ қыста, қысқа қалыпты ыстық жазда, қыстың және жаз температураларының күрт қарама-қайшылықтары мен, жылдық жауын-шашынның аз мөлшері мен сипатталады.</w:t>
      </w:r>
    </w:p>
    <w:bookmarkEnd w:id="614"/>
    <w:bookmarkStart w:name="z987" w:id="615"/>
    <w:p>
      <w:pPr>
        <w:spacing w:after="0"/>
        <w:ind w:left="0"/>
        <w:jc w:val="both"/>
      </w:pPr>
      <w:r>
        <w:rPr>
          <w:rFonts w:ascii="Times New Roman"/>
          <w:b w:val="false"/>
          <w:i w:val="false"/>
          <w:color w:val="000000"/>
          <w:sz w:val="28"/>
        </w:rPr>
        <w:t>
      Округтің жалпы жер көлемі 46502,23 гектар (бұдан әрі–), соның ішінде жайылымдар –13050 га .</w:t>
      </w:r>
    </w:p>
    <w:bookmarkEnd w:id="615"/>
    <w:bookmarkStart w:name="z988" w:id="616"/>
    <w:p>
      <w:pPr>
        <w:spacing w:after="0"/>
        <w:ind w:left="0"/>
        <w:jc w:val="both"/>
      </w:pPr>
      <w:r>
        <w:rPr>
          <w:rFonts w:ascii="Times New Roman"/>
          <w:b w:val="false"/>
          <w:i w:val="false"/>
          <w:color w:val="000000"/>
          <w:sz w:val="28"/>
        </w:rPr>
        <w:t>
      Санаттары бойынша жерлер келесідей бөлінеді:</w:t>
      </w:r>
    </w:p>
    <w:bookmarkEnd w:id="616"/>
    <w:bookmarkStart w:name="z989" w:id="617"/>
    <w:p>
      <w:pPr>
        <w:spacing w:after="0"/>
        <w:ind w:left="0"/>
        <w:jc w:val="both"/>
      </w:pPr>
      <w:r>
        <w:rPr>
          <w:rFonts w:ascii="Times New Roman"/>
          <w:b w:val="false"/>
          <w:i w:val="false"/>
          <w:color w:val="000000"/>
          <w:sz w:val="28"/>
        </w:rPr>
        <w:t>
      Ауылшаруашылығы мақсатындағы жерлер – 41858,61 ;</w:t>
      </w:r>
    </w:p>
    <w:bookmarkEnd w:id="617"/>
    <w:bookmarkStart w:name="z990" w:id="618"/>
    <w:p>
      <w:pPr>
        <w:spacing w:after="0"/>
        <w:ind w:left="0"/>
        <w:jc w:val="both"/>
      </w:pPr>
      <w:r>
        <w:rPr>
          <w:rFonts w:ascii="Times New Roman"/>
          <w:b w:val="false"/>
          <w:i w:val="false"/>
          <w:color w:val="000000"/>
          <w:sz w:val="28"/>
        </w:rPr>
        <w:t>
      Елді мекендердің жерлері-1840,03 ;</w:t>
      </w:r>
    </w:p>
    <w:bookmarkEnd w:id="618"/>
    <w:bookmarkStart w:name="z991" w:id="619"/>
    <w:p>
      <w:pPr>
        <w:spacing w:after="0"/>
        <w:ind w:left="0"/>
        <w:jc w:val="both"/>
      </w:pPr>
      <w:r>
        <w:rPr>
          <w:rFonts w:ascii="Times New Roman"/>
          <w:b w:val="false"/>
          <w:i w:val="false"/>
          <w:color w:val="000000"/>
          <w:sz w:val="28"/>
        </w:rPr>
        <w:t>
      Кетпен ауылдық округі ауылшаруашылығы жануарлары мал басының саны: 5270 бас ірі қара мал, 13600 бас уақ мал, 1572 бас жылқы</w:t>
      </w:r>
    </w:p>
    <w:bookmarkEnd w:id="619"/>
    <w:bookmarkStart w:name="z992" w:id="620"/>
    <w:p>
      <w:pPr>
        <w:spacing w:after="0"/>
        <w:ind w:left="0"/>
        <w:jc w:val="both"/>
      </w:pPr>
      <w:r>
        <w:rPr>
          <w:rFonts w:ascii="Times New Roman"/>
          <w:b w:val="false"/>
          <w:i w:val="false"/>
          <w:color w:val="000000"/>
          <w:sz w:val="28"/>
        </w:rPr>
        <w:t>
      Ауылшаруашылығы жануарларының түрлері бойынша келесідей бөлінген:</w:t>
      </w:r>
    </w:p>
    <w:bookmarkEnd w:id="620"/>
    <w:bookmarkStart w:name="z993" w:id="621"/>
    <w:p>
      <w:pPr>
        <w:spacing w:after="0"/>
        <w:ind w:left="0"/>
        <w:jc w:val="both"/>
      </w:pPr>
      <w:r>
        <w:rPr>
          <w:rFonts w:ascii="Times New Roman"/>
          <w:b w:val="false"/>
          <w:i w:val="false"/>
          <w:color w:val="000000"/>
          <w:sz w:val="28"/>
        </w:rPr>
        <w:t>
      іріқара мал - 31 табын;</w:t>
      </w:r>
    </w:p>
    <w:bookmarkEnd w:id="621"/>
    <w:bookmarkStart w:name="z994" w:id="622"/>
    <w:p>
      <w:pPr>
        <w:spacing w:after="0"/>
        <w:ind w:left="0"/>
        <w:jc w:val="both"/>
      </w:pPr>
      <w:r>
        <w:rPr>
          <w:rFonts w:ascii="Times New Roman"/>
          <w:b w:val="false"/>
          <w:i w:val="false"/>
          <w:color w:val="000000"/>
          <w:sz w:val="28"/>
        </w:rPr>
        <w:t>
      уақмал - 24 отар;</w:t>
      </w:r>
    </w:p>
    <w:bookmarkEnd w:id="622"/>
    <w:bookmarkStart w:name="z995" w:id="623"/>
    <w:p>
      <w:pPr>
        <w:spacing w:after="0"/>
        <w:ind w:left="0"/>
        <w:jc w:val="both"/>
      </w:pPr>
      <w:r>
        <w:rPr>
          <w:rFonts w:ascii="Times New Roman"/>
          <w:b w:val="false"/>
          <w:i w:val="false"/>
          <w:color w:val="000000"/>
          <w:sz w:val="28"/>
        </w:rPr>
        <w:t>
      жылқылар – 42 үйір.</w:t>
      </w:r>
    </w:p>
    <w:bookmarkEnd w:id="623"/>
    <w:bookmarkStart w:name="z996" w:id="624"/>
    <w:p>
      <w:pPr>
        <w:spacing w:after="0"/>
        <w:ind w:left="0"/>
        <w:jc w:val="both"/>
      </w:pPr>
      <w:r>
        <w:rPr>
          <w:rFonts w:ascii="Times New Roman"/>
          <w:b w:val="false"/>
          <w:i w:val="false"/>
          <w:color w:val="000000"/>
          <w:sz w:val="28"/>
        </w:rPr>
        <w:t xml:space="preserve">
      Жайылымдар округінің табиғи-климатты қерек шелігіне байланысты табиғи жайылымдарға жатады және көбінесе малды бағу үшін пайдаланылады. </w:t>
      </w:r>
    </w:p>
    <w:bookmarkEnd w:id="624"/>
    <w:bookmarkStart w:name="z997" w:id="625"/>
    <w:p>
      <w:pPr>
        <w:spacing w:after="0"/>
        <w:ind w:left="0"/>
        <w:jc w:val="both"/>
      </w:pPr>
      <w:r>
        <w:rPr>
          <w:rFonts w:ascii="Times New Roman"/>
          <w:b w:val="false"/>
          <w:i w:val="false"/>
          <w:color w:val="000000"/>
          <w:sz w:val="28"/>
        </w:rPr>
        <w:t>
      Жайылымдарды негізгі пайдаланушылар ауылының тұрғындары болып табылады.</w:t>
      </w:r>
    </w:p>
    <w:bookmarkEnd w:id="625"/>
    <w:bookmarkStart w:name="z998" w:id="626"/>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626"/>
    <w:bookmarkStart w:name="z999" w:id="627"/>
    <w:p>
      <w:pPr>
        <w:spacing w:after="0"/>
        <w:ind w:left="0"/>
        <w:jc w:val="both"/>
      </w:pPr>
      <w:r>
        <w:rPr>
          <w:rFonts w:ascii="Times New Roman"/>
          <w:b w:val="false"/>
          <w:i w:val="false"/>
          <w:color w:val="000000"/>
          <w:sz w:val="28"/>
        </w:rPr>
        <w:t>
      Округ аумағында 1 ветеринарлық пункт, 1 купке және 1 мал қорымы қызмет істейді.</w:t>
      </w:r>
    </w:p>
    <w:bookmarkEnd w:id="627"/>
    <w:bookmarkStart w:name="z1000" w:id="62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 жəне жер пайдаланушылар бөлінісінде жайылымдардың орналасу схемасы (картасы)</w:t>
      </w:r>
    </w:p>
    <w:bookmarkEnd w:id="628"/>
    <w:bookmarkStart w:name="z1001" w:id="629"/>
    <w:p>
      <w:pPr>
        <w:spacing w:after="0"/>
        <w:ind w:left="0"/>
        <w:jc w:val="both"/>
      </w:pPr>
      <w:r>
        <w:rPr>
          <w:rFonts w:ascii="Times New Roman"/>
          <w:b w:val="false"/>
          <w:i w:val="false"/>
          <w:color w:val="000000"/>
          <w:sz w:val="28"/>
        </w:rPr>
        <w:t xml:space="preserve">
      </w:t>
      </w:r>
    </w:p>
    <w:bookmarkEnd w:id="629"/>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2" w:id="630"/>
    <w:p>
      <w:pPr>
        <w:spacing w:after="0"/>
        <w:ind w:left="0"/>
        <w:jc w:val="both"/>
      </w:pPr>
      <w:r>
        <w:rPr>
          <w:rFonts w:ascii="Times New Roman"/>
          <w:b w:val="false"/>
          <w:i w:val="false"/>
          <w:color w:val="000000"/>
          <w:sz w:val="28"/>
        </w:rPr>
        <w:t xml:space="preserve">
       </w:t>
      </w:r>
    </w:p>
    <w:bookmarkEnd w:id="630"/>
    <w:bookmarkStart w:name="z1003" w:id="631"/>
    <w:p>
      <w:pPr>
        <w:spacing w:after="0"/>
        <w:ind w:left="0"/>
        <w:jc w:val="left"/>
      </w:pPr>
      <w:r>
        <w:rPr>
          <w:rFonts w:ascii="Times New Roman"/>
          <w:b/>
          <w:i w:val="false"/>
          <w:color w:val="000000"/>
        </w:rPr>
        <w:t xml:space="preserve"> Кетпен ауылдық округі бойынша жер учаскелерінің меншік иелері</w:t>
      </w:r>
    </w:p>
    <w:bookmarkEnd w:id="6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учасклерінің меншік иелері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Жайлым көлемі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 w:id="632"/>
          <w:p>
            <w:pPr>
              <w:spacing w:after="20"/>
              <w:ind w:left="20"/>
              <w:jc w:val="both"/>
            </w:pPr>
            <w:r>
              <w:rPr>
                <w:rFonts w:ascii="Times New Roman"/>
                <w:b w:val="false"/>
                <w:i w:val="false"/>
                <w:color w:val="000000"/>
                <w:sz w:val="20"/>
              </w:rPr>
              <w:t>
Жайылымдардың</w:t>
            </w:r>
          </w:p>
          <w:bookmarkEnd w:id="632"/>
          <w:p>
            <w:pPr>
              <w:spacing w:after="20"/>
              <w:ind w:left="20"/>
              <w:jc w:val="both"/>
            </w:pPr>
            <w:r>
              <w:rPr>
                <w:rFonts w:ascii="Times New Roman"/>
                <w:b w:val="false"/>
                <w:i w:val="false"/>
                <w:color w:val="000000"/>
                <w:sz w:val="20"/>
              </w:rPr>
              <w:t>
қажеттілігі, (га) </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"Мирас" Разакова Банхан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"Мура"Аслахунова Кульчан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"Мак"Ашимов Адилжан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"Руфат"Шахиев Камалдин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"Бирлик"Молдатаева Фатима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"Кепебулак"Оспанбаев Төлен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"Акши"Муканова Лаззат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"Таукен"Исаев Бакыт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"Шынгыс"Алмабаев Дауренбек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"Сеним"Малсаков Болатбек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"Толумбек"Орманов Мурат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"Ата-дастур"Алмабаев Ержан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"Каламгер"Асрандин Сайран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"Жанибек"Кетпенбаев Казбек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"Есенбек"Есенбеков Сатылған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"Шагын"Қантарбаев Смайл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"Шынар"Сыдыков Ерболат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"Дастан"Аслахунов Туысбай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"Бейкут"Бузаубаков Умрли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"Хызыр-Дарин"Ахметов Рахим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"Юлтуз"Юсупов Юнус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"Рабасан"Кахаров Сайдулам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"Бегзат"Курбанов Булнжан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"Кетпен"ХамраевИлахун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"Аблиз"Розахунов Рекалин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"Жалс"Қожагулов Жумажан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"Изиз"Ашимов Мехмандин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"Закен"Рабатов Заклан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"Чар-Чай"Шахиев Сайдулин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"Мейрбек"Көрпебаев Бекалы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"Багдат"Бокетов Курмет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"Момун"Розямов Шаймардан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"Ерлик"Бокенов Ербол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"Айбек"Куштайров Айбол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"Курманзы"Айбакынов Султанәлі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"Илхам"Илалов Асимжан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"Таир"Изиев Амруллам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"Елдос"Нурлиев Турсун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"Алтыбай"Қуанышев Алимсейт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"Тумар"Курбанов Адилжан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"Ильяр"Арзиев Рахмитулла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"Гулмет"Шавдунов Марат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"Жетис"Ботбаев Жолдасәлі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"Ожет"Джантаев Ульянбек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"Хамзахун"Айтахунов Акрам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"Белес" Бекутов Калибай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"Нира" Изимов Тилвалди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"Бейсенбек" Шарипходжаев Молдахмет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"Нарык-Аман"Алимходжаев Жуман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"Осер"Усербаев Керимжан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"Астана"Нурпейсов Бахтияр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"Жана-Арал"Алмабеков Султанмурат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"Имамза"Имамзарова Сажидям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"Зиявдун"Зиявдунов Шавдун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"Айбек"Сабырбеков Болатбек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"Кенже"Аблесенов Сетахун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"Кыпшак"Ахметов Ермек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"Толсунжан" Розиев Туралим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"Р.Шухрат"Рахмидинов Армидин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"Бейсенбек"Улдаканова Шолпан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"Ильмурат"Хамраев Кадирдан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"Казахстан"Джамалов Шакен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"Тумагул"Усербаев Марат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"Алтын-кудук"Ушурова Тохташхан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 Болашак"Суттибаев Ермек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"Ержол"Бакиева Розибуви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"Есим-кесим"Албеков Дутай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"Абдул"Абдулин Карлин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"Молут"Камаева Тохтихан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"Туйе-мойн-тас"Камердинов Канжалим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"Шайхи"Ходжамбердиев Джалалдин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"Молдаш"Макултаев Марат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"Курманжан"Абдилдаев Оразай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"Еламан"Сагындыков Марат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Ашимова Зульфира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"Рахмидин"Мансуров Турнжан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"Толебай"Алдасугуров Дуйсек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"Назрул"Аскаров Назрул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"А.Азиз"Алмишаев Вельша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"Равиль"Манапов Якупжан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"Айсултан"Шайымов Дулат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"Арзу"Авутов Давут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"Х. Тудахун"Жалилова Азиям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"Шахнияр"Юлдашев Ялкунжан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"Радмир"Анадуллаев Арсулан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"Дияра"Кадиров Шеряздан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"Сон-нар"Мамиров Анварбек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"Пархат"Момунов Полат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"Даурен"Аунбаев Кунтун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"Батур"Батуров Мирза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"Нуржол"Шаймухаев Наманжан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"Шатлик"Юлдашев Тейпжан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"Кахарман"Сопеков Кахарман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"Дилхан"Изиев Маликжан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Аюпов Равиль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Срапылов Ибрагим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Малыбаева Халима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"Имран иК"Курбанязов Кадиржан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"Дуанбек"Дуанбеков Нурболат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"Биржан"Шаймухаева Жанна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"Жолбарс"Мамаш Баккали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"Бауржан"Айраев Бауржан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"Табит"Инфантеева Людмила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"Казмал"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11890,51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w:t>
            </w:r>
          </w:p>
        </w:tc>
      </w:tr>
    </w:tbl>
    <w:bookmarkStart w:name="z1005" w:id="633"/>
    <w:p>
      <w:pPr>
        <w:spacing w:after="0"/>
        <w:ind w:left="0"/>
        <w:jc w:val="both"/>
      </w:pPr>
      <w:r>
        <w:rPr>
          <w:rFonts w:ascii="Times New Roman"/>
          <w:b w:val="false"/>
          <w:i w:val="false"/>
          <w:color w:val="000000"/>
          <w:sz w:val="28"/>
        </w:rPr>
        <w:t>
      Аббревиатуралардың таратылып жазылуы: МІҚ – мүйіздііріқара мал; УМ – уақ мал ш/қ- шаруа қожалық</w:t>
      </w:r>
    </w:p>
    <w:bookmarkEnd w:id="633"/>
    <w:bookmarkStart w:name="z1006" w:id="634"/>
    <w:p>
      <w:pPr>
        <w:spacing w:after="0"/>
        <w:ind w:left="0"/>
        <w:jc w:val="left"/>
      </w:pPr>
      <w:r>
        <w:rPr>
          <w:rFonts w:ascii="Times New Roman"/>
          <w:b/>
          <w:i w:val="false"/>
          <w:color w:val="000000"/>
        </w:rPr>
        <w:t xml:space="preserve"> Кетпен ауылдық округ бойынша елдімекендер бөлінісінде мүйізді ірі қара аналық (сауын)мал басын орналастыру үшін жайылымдарды бөлу</w:t>
      </w:r>
    </w:p>
    <w:bookmarkEnd w:id="6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Кетпен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Кепебұлақ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2594</w:t>
            </w:r>
          </w:p>
        </w:tc>
      </w:tr>
    </w:tbl>
    <w:bookmarkStart w:name="z1007" w:id="635"/>
    <w:p>
      <w:pPr>
        <w:spacing w:after="0"/>
        <w:ind w:left="0"/>
        <w:jc w:val="left"/>
      </w:pPr>
      <w:r>
        <w:rPr>
          <w:rFonts w:ascii="Times New Roman"/>
          <w:b/>
          <w:i w:val="false"/>
          <w:color w:val="000000"/>
        </w:rPr>
        <w:t xml:space="preserve"> Жайылым айналымдарның қолайлы схемалары</w:t>
      </w:r>
    </w:p>
    <w:bookmarkEnd w:id="635"/>
    <w:bookmarkStart w:name="z1008" w:id="636"/>
    <w:p>
      <w:pPr>
        <w:spacing w:after="0"/>
        <w:ind w:left="0"/>
        <w:jc w:val="both"/>
      </w:pPr>
      <w:r>
        <w:rPr>
          <w:rFonts w:ascii="Times New Roman"/>
          <w:b w:val="false"/>
          <w:i w:val="false"/>
          <w:color w:val="000000"/>
          <w:sz w:val="28"/>
        </w:rPr>
        <w:t xml:space="preserve">
      </w:t>
      </w:r>
    </w:p>
    <w:bookmarkEnd w:id="636"/>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9" w:id="637"/>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жайылымдықинфрақұрылым объектілері белгіленген картасы</w:t>
      </w:r>
    </w:p>
    <w:bookmarkEnd w:id="637"/>
    <w:bookmarkStart w:name="z1010" w:id="638"/>
    <w:p>
      <w:pPr>
        <w:spacing w:after="0"/>
        <w:ind w:left="0"/>
        <w:jc w:val="both"/>
      </w:pPr>
      <w:r>
        <w:rPr>
          <w:rFonts w:ascii="Times New Roman"/>
          <w:b w:val="false"/>
          <w:i w:val="false"/>
          <w:color w:val="000000"/>
          <w:sz w:val="28"/>
        </w:rPr>
        <w:t xml:space="preserve">
      </w:t>
      </w:r>
    </w:p>
    <w:bookmarkEnd w:id="638"/>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1" w:id="63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қолжеткізу схемасы</w:t>
      </w:r>
    </w:p>
    <w:bookmarkEnd w:id="639"/>
    <w:bookmarkStart w:name="z1012" w:id="640"/>
    <w:p>
      <w:pPr>
        <w:spacing w:after="0"/>
        <w:ind w:left="0"/>
        <w:jc w:val="both"/>
      </w:pPr>
      <w:r>
        <w:rPr>
          <w:rFonts w:ascii="Times New Roman"/>
          <w:b w:val="false"/>
          <w:i w:val="false"/>
          <w:color w:val="000000"/>
          <w:sz w:val="28"/>
        </w:rPr>
        <w:t xml:space="preserve">
      </w:t>
      </w:r>
    </w:p>
    <w:bookmarkEnd w:id="640"/>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3" w:id="641"/>
    <w:p>
      <w:pPr>
        <w:spacing w:after="0"/>
        <w:ind w:left="0"/>
        <w:jc w:val="left"/>
      </w:pPr>
      <w:r>
        <w:rPr>
          <w:rFonts w:ascii="Times New Roman"/>
          <w:b/>
          <w:i w:val="false"/>
          <w:color w:val="000000"/>
        </w:rPr>
        <w:t xml:space="preserve">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641"/>
    <w:bookmarkStart w:name="z1014" w:id="642"/>
    <w:p>
      <w:pPr>
        <w:spacing w:after="0"/>
        <w:ind w:left="0"/>
        <w:jc w:val="both"/>
      </w:pPr>
      <w:r>
        <w:rPr>
          <w:rFonts w:ascii="Times New Roman"/>
          <w:b w:val="false"/>
          <w:i w:val="false"/>
          <w:color w:val="000000"/>
          <w:sz w:val="28"/>
        </w:rPr>
        <w:t xml:space="preserve">
      </w:t>
      </w:r>
    </w:p>
    <w:bookmarkEnd w:id="642"/>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5" w:id="643"/>
    <w:p>
      <w:pPr>
        <w:spacing w:after="0"/>
        <w:ind w:left="0"/>
        <w:jc w:val="left"/>
      </w:pPr>
      <w:r>
        <w:rPr>
          <w:rFonts w:ascii="Times New Roman"/>
          <w:b/>
          <w:i w:val="false"/>
          <w:color w:val="000000"/>
        </w:rPr>
        <w:t xml:space="preserve"> Округ маңында орналасқан жайылымдар 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643"/>
    <w:bookmarkStart w:name="z1016" w:id="644"/>
    <w:p>
      <w:pPr>
        <w:spacing w:after="0"/>
        <w:ind w:left="0"/>
        <w:jc w:val="both"/>
      </w:pPr>
      <w:r>
        <w:rPr>
          <w:rFonts w:ascii="Times New Roman"/>
          <w:b w:val="false"/>
          <w:i w:val="false"/>
          <w:color w:val="000000"/>
          <w:sz w:val="28"/>
        </w:rPr>
        <w:t xml:space="preserve">
      </w:t>
      </w:r>
    </w:p>
    <w:bookmarkEnd w:id="644"/>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7" w:id="645"/>
    <w:p>
      <w:pPr>
        <w:spacing w:after="0"/>
        <w:ind w:left="0"/>
        <w:jc w:val="left"/>
      </w:pPr>
      <w:r>
        <w:rPr>
          <w:rFonts w:ascii="Times New Roman"/>
          <w:b/>
          <w:i w:val="false"/>
          <w:color w:val="000000"/>
        </w:rPr>
        <w:t xml:space="preserve"> Кетпен ауылдық округі бойынша ауыл шаруашылығы жануарларын жаюдың және айдаудың маусымдық маршруттарын белгілейтін жайылымды пайдалану жөніндегі күнтізбелік графигі</w:t>
      </w:r>
    </w:p>
    <w:bookmarkEnd w:id="6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Жайылымдардарға малдарды айдап шығару және жайылымдардан қайтару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 w:id="646"/>
          <w:p>
            <w:pPr>
              <w:spacing w:after="20"/>
              <w:ind w:left="20"/>
              <w:jc w:val="both"/>
            </w:pPr>
            <w:r>
              <w:rPr>
                <w:rFonts w:ascii="Times New Roman"/>
                <w:b w:val="false"/>
                <w:i w:val="false"/>
                <w:color w:val="000000"/>
                <w:sz w:val="20"/>
              </w:rPr>
              <w:t>
Наурыз</w:t>
            </w:r>
          </w:p>
          <w:bookmarkEnd w:id="646"/>
          <w:p>
            <w:pPr>
              <w:spacing w:after="20"/>
              <w:ind w:left="20"/>
              <w:jc w:val="both"/>
            </w:pPr>
            <w:r>
              <w:rPr>
                <w:rFonts w:ascii="Times New Roman"/>
                <w:b w:val="false"/>
                <w:i w:val="false"/>
                <w:color w:val="000000"/>
                <w:sz w:val="20"/>
              </w:rPr>
              <w:t>
</w:t>
            </w:r>
            <w:r>
              <w:rPr>
                <w:rFonts w:ascii="Times New Roman"/>
                <w:b w:val="false"/>
                <w:i w:val="false"/>
                <w:color w:val="000000"/>
                <w:sz w:val="20"/>
              </w:rPr>
              <w:t>айының ІI-ші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 w:id="647"/>
          <w:p>
            <w:pPr>
              <w:spacing w:after="20"/>
              <w:ind w:left="20"/>
              <w:jc w:val="both"/>
            </w:pPr>
            <w:r>
              <w:rPr>
                <w:rFonts w:ascii="Times New Roman"/>
                <w:b w:val="false"/>
                <w:i w:val="false"/>
                <w:color w:val="000000"/>
                <w:sz w:val="20"/>
              </w:rPr>
              <w:t>
Мамыр</w:t>
            </w:r>
          </w:p>
          <w:bookmarkEnd w:id="647"/>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 w:id="648"/>
          <w:p>
            <w:pPr>
              <w:spacing w:after="20"/>
              <w:ind w:left="20"/>
              <w:jc w:val="both"/>
            </w:pPr>
            <w:r>
              <w:rPr>
                <w:rFonts w:ascii="Times New Roman"/>
                <w:b w:val="false"/>
                <w:i w:val="false"/>
                <w:color w:val="000000"/>
                <w:sz w:val="20"/>
              </w:rPr>
              <w:t>
Қазан</w:t>
            </w:r>
          </w:p>
          <w:bookmarkEnd w:id="648"/>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 w:id="649"/>
          <w:p>
            <w:pPr>
              <w:spacing w:after="20"/>
              <w:ind w:left="20"/>
              <w:jc w:val="both"/>
            </w:pPr>
            <w:r>
              <w:rPr>
                <w:rFonts w:ascii="Times New Roman"/>
                <w:b w:val="false"/>
                <w:i w:val="false"/>
                <w:color w:val="000000"/>
                <w:sz w:val="20"/>
              </w:rPr>
              <w:t>
Қараша</w:t>
            </w:r>
          </w:p>
          <w:bookmarkEnd w:id="649"/>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8" w:id="650"/>
          <w:p>
            <w:pPr>
              <w:spacing w:after="20"/>
              <w:ind w:left="20"/>
              <w:jc w:val="both"/>
            </w:pPr>
            <w:r>
              <w:rPr>
                <w:rFonts w:ascii="Times New Roman"/>
                <w:b w:val="false"/>
                <w:i w:val="false"/>
                <w:color w:val="000000"/>
                <w:sz w:val="20"/>
              </w:rPr>
              <w:t>
Наурыз</w:t>
            </w:r>
          </w:p>
          <w:bookmarkEnd w:id="650"/>
          <w:p>
            <w:pPr>
              <w:spacing w:after="20"/>
              <w:ind w:left="20"/>
              <w:jc w:val="both"/>
            </w:pPr>
            <w:r>
              <w:rPr>
                <w:rFonts w:ascii="Times New Roman"/>
                <w:b w:val="false"/>
                <w:i w:val="false"/>
                <w:color w:val="000000"/>
                <w:sz w:val="20"/>
              </w:rPr>
              <w:t>
</w:t>
            </w:r>
            <w:r>
              <w:rPr>
                <w:rFonts w:ascii="Times New Roman"/>
                <w:b w:val="false"/>
                <w:i w:val="false"/>
                <w:color w:val="000000"/>
                <w:sz w:val="20"/>
              </w:rPr>
              <w:t>айының IІ-ші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 w:id="651"/>
          <w:p>
            <w:pPr>
              <w:spacing w:after="20"/>
              <w:ind w:left="20"/>
              <w:jc w:val="both"/>
            </w:pPr>
            <w:r>
              <w:rPr>
                <w:rFonts w:ascii="Times New Roman"/>
                <w:b w:val="false"/>
                <w:i w:val="false"/>
                <w:color w:val="000000"/>
                <w:sz w:val="20"/>
              </w:rPr>
              <w:t>
Мамыр</w:t>
            </w:r>
          </w:p>
          <w:bookmarkEnd w:id="651"/>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652"/>
          <w:p>
            <w:pPr>
              <w:spacing w:after="20"/>
              <w:ind w:left="20"/>
              <w:jc w:val="both"/>
            </w:pPr>
            <w:r>
              <w:rPr>
                <w:rFonts w:ascii="Times New Roman"/>
                <w:b w:val="false"/>
                <w:i w:val="false"/>
                <w:color w:val="000000"/>
                <w:sz w:val="20"/>
              </w:rPr>
              <w:t>
Қазан</w:t>
            </w:r>
          </w:p>
          <w:bookmarkEnd w:id="652"/>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 w:id="653"/>
          <w:p>
            <w:pPr>
              <w:spacing w:after="20"/>
              <w:ind w:left="20"/>
              <w:jc w:val="both"/>
            </w:pPr>
            <w:r>
              <w:rPr>
                <w:rFonts w:ascii="Times New Roman"/>
                <w:b w:val="false"/>
                <w:i w:val="false"/>
                <w:color w:val="000000"/>
                <w:sz w:val="20"/>
              </w:rPr>
              <w:t>
Қараша</w:t>
            </w:r>
          </w:p>
          <w:bookmarkEnd w:id="653"/>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Ұйғыр аудандық мәслихатының 2022 жылғы "05" желтоқсандағы № 7-32-152 шешіміне 13-қосымша</w:t>
            </w:r>
          </w:p>
        </w:tc>
      </w:tr>
    </w:tbl>
    <w:bookmarkStart w:name="z1059" w:id="654"/>
    <w:p>
      <w:pPr>
        <w:spacing w:after="0"/>
        <w:ind w:left="0"/>
        <w:jc w:val="both"/>
      </w:pPr>
      <w:r>
        <w:rPr>
          <w:rFonts w:ascii="Times New Roman"/>
          <w:b w:val="false"/>
          <w:i w:val="false"/>
          <w:color w:val="000000"/>
          <w:sz w:val="28"/>
        </w:rPr>
        <w:t>
      Кіші Дихан ауылдық округінің 2023-2024 жылдарға арналған жайылымдарды басқару және оларды пайдалану жөніндегі жоспары</w:t>
      </w:r>
    </w:p>
    <w:bookmarkEnd w:id="654"/>
    <w:bookmarkStart w:name="z1060" w:id="655"/>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55"/>
    <w:bookmarkStart w:name="z1061" w:id="656"/>
    <w:p>
      <w:pPr>
        <w:spacing w:after="0"/>
        <w:ind w:left="0"/>
        <w:jc w:val="both"/>
      </w:pPr>
      <w:r>
        <w:rPr>
          <w:rFonts w:ascii="Times New Roman"/>
          <w:b w:val="false"/>
          <w:i w:val="false"/>
          <w:color w:val="000000"/>
          <w:sz w:val="28"/>
        </w:rPr>
        <w:t>
      2) жайылым айналымдарының қолайлы схемасы;</w:t>
      </w:r>
    </w:p>
    <w:bookmarkEnd w:id="656"/>
    <w:bookmarkStart w:name="z1062" w:id="657"/>
    <w:p>
      <w:pPr>
        <w:spacing w:after="0"/>
        <w:ind w:left="0"/>
        <w:jc w:val="both"/>
      </w:pPr>
      <w:r>
        <w:rPr>
          <w:rFonts w:ascii="Times New Roman"/>
          <w:b w:val="false"/>
          <w:i w:val="false"/>
          <w:color w:val="000000"/>
          <w:sz w:val="28"/>
        </w:rPr>
        <w:t>
      3) жайылымдардың, оның ішінде маусымдық, жайылымдық сыртқы және ішкі шекаралары мен алаңдары, жайылымдық инфрақұрылым объектілері белгіленген картасы;</w:t>
      </w:r>
    </w:p>
    <w:bookmarkEnd w:id="657"/>
    <w:bookmarkStart w:name="z1063" w:id="658"/>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 құдықтарға) қол жеткізу схемасы;</w:t>
      </w:r>
    </w:p>
    <w:bookmarkEnd w:id="658"/>
    <w:bookmarkStart w:name="z1064" w:id="659"/>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659"/>
    <w:bookmarkStart w:name="z1065" w:id="660"/>
    <w:p>
      <w:pPr>
        <w:spacing w:after="0"/>
        <w:ind w:left="0"/>
        <w:jc w:val="both"/>
      </w:pPr>
      <w:r>
        <w:rPr>
          <w:rFonts w:ascii="Times New Roman"/>
          <w:b w:val="false"/>
          <w:i w:val="false"/>
          <w:color w:val="000000"/>
          <w:sz w:val="28"/>
        </w:rPr>
        <w:t>
      6) Кіші Дихан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660"/>
    <w:bookmarkStart w:name="z1066" w:id="661"/>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661"/>
    <w:bookmarkStart w:name="z1067" w:id="662"/>
    <w:p>
      <w:pPr>
        <w:spacing w:after="0"/>
        <w:ind w:left="0"/>
        <w:jc w:val="both"/>
      </w:pPr>
      <w:r>
        <w:rPr>
          <w:rFonts w:ascii="Times New Roman"/>
          <w:b w:val="false"/>
          <w:i w:val="false"/>
          <w:color w:val="000000"/>
          <w:sz w:val="28"/>
        </w:rPr>
        <w:t>
      Кіші Дихан ауылдық округінің аумағы құрғақ, даласы бетеге-селеулі белдем тармағына жатады.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662"/>
    <w:bookmarkStart w:name="z1068" w:id="663"/>
    <w:p>
      <w:pPr>
        <w:spacing w:after="0"/>
        <w:ind w:left="0"/>
        <w:jc w:val="both"/>
      </w:pPr>
      <w:r>
        <w:rPr>
          <w:rFonts w:ascii="Times New Roman"/>
          <w:b w:val="false"/>
          <w:i w:val="false"/>
          <w:color w:val="000000"/>
          <w:sz w:val="28"/>
        </w:rPr>
        <w:t xml:space="preserve">
      Жайылымды суландыру табиғи арық сулармен және жер асты сулармен, шахталы құдықтармен қамтамасыз етіледі. </w:t>
      </w:r>
    </w:p>
    <w:bookmarkEnd w:id="663"/>
    <w:bookmarkStart w:name="z1069" w:id="664"/>
    <w:p>
      <w:pPr>
        <w:spacing w:after="0"/>
        <w:ind w:left="0"/>
        <w:jc w:val="both"/>
      </w:pPr>
      <w:r>
        <w:rPr>
          <w:rFonts w:ascii="Times New Roman"/>
          <w:b w:val="false"/>
          <w:i w:val="false"/>
          <w:color w:val="000000"/>
          <w:sz w:val="28"/>
        </w:rPr>
        <w:t>
      Жайылымдық алқаптардың орташа өнімділігі – 15 центнер/гектарды құрайды.</w:t>
      </w:r>
    </w:p>
    <w:bookmarkEnd w:id="664"/>
    <w:bookmarkStart w:name="z1070" w:id="665"/>
    <w:p>
      <w:pPr>
        <w:spacing w:after="0"/>
        <w:ind w:left="0"/>
        <w:jc w:val="both"/>
      </w:pPr>
      <w:r>
        <w:rPr>
          <w:rFonts w:ascii="Times New Roman"/>
          <w:b w:val="false"/>
          <w:i w:val="false"/>
          <w:color w:val="000000"/>
          <w:sz w:val="28"/>
        </w:rPr>
        <w:t>
      Жайылымдар жемдерінің қоры ұзақтығы 120-150 күн болатын жайылым кезеңінде пайдаланылады.</w:t>
      </w:r>
    </w:p>
    <w:bookmarkEnd w:id="665"/>
    <w:bookmarkStart w:name="z1071" w:id="666"/>
    <w:p>
      <w:pPr>
        <w:spacing w:after="0"/>
        <w:ind w:left="0"/>
        <w:jc w:val="both"/>
      </w:pPr>
      <w:r>
        <w:rPr>
          <w:rFonts w:ascii="Times New Roman"/>
          <w:b w:val="false"/>
          <w:i w:val="false"/>
          <w:color w:val="000000"/>
          <w:sz w:val="28"/>
        </w:rPr>
        <w:t>
      Ауыл Ұйғыр ауданының оңтүстік шығысында 96-шақырым қашықтықта орналасқан.</w:t>
      </w:r>
    </w:p>
    <w:bookmarkEnd w:id="666"/>
    <w:bookmarkStart w:name="z1072" w:id="667"/>
    <w:p>
      <w:pPr>
        <w:spacing w:after="0"/>
        <w:ind w:left="0"/>
        <w:jc w:val="both"/>
      </w:pPr>
      <w:r>
        <w:rPr>
          <w:rFonts w:ascii="Times New Roman"/>
          <w:b w:val="false"/>
          <w:i w:val="false"/>
          <w:color w:val="000000"/>
          <w:sz w:val="28"/>
        </w:rPr>
        <w:t>
      Әкімшілік-аумақтық бөлінісі Кіші Дихан ауылы және Үлкен Дихан ауылынан тұрады.</w:t>
      </w:r>
    </w:p>
    <w:bookmarkEnd w:id="667"/>
    <w:bookmarkStart w:name="z1073" w:id="668"/>
    <w:p>
      <w:pPr>
        <w:spacing w:after="0"/>
        <w:ind w:left="0"/>
        <w:jc w:val="both"/>
      </w:pPr>
      <w:r>
        <w:rPr>
          <w:rFonts w:ascii="Times New Roman"/>
          <w:b w:val="false"/>
          <w:i w:val="false"/>
          <w:color w:val="000000"/>
          <w:sz w:val="28"/>
        </w:rPr>
        <w:t>
      Табиғи ауа-райының жағдайлары бойынша: дала аймағының шегінде және агроклиматтық көрсеткіштер бойынша, олар үшін тән қасиет: қатал ұзақ қыс, қысқа қалыпты ыстық жазда, қыстың және жаз температураларының күрт қарама-қайшылықтарымен, жылдық жауын-шашынның аз мөлшерімен сипатталады.</w:t>
      </w:r>
    </w:p>
    <w:bookmarkEnd w:id="668"/>
    <w:bookmarkStart w:name="z1074" w:id="669"/>
    <w:p>
      <w:pPr>
        <w:spacing w:after="0"/>
        <w:ind w:left="0"/>
        <w:jc w:val="both"/>
      </w:pPr>
      <w:r>
        <w:rPr>
          <w:rFonts w:ascii="Times New Roman"/>
          <w:b w:val="false"/>
          <w:i w:val="false"/>
          <w:color w:val="000000"/>
          <w:sz w:val="28"/>
        </w:rPr>
        <w:t>
      Кіші Дихан ауылдық округінің жалпы жер көлемі 10656 гектар, соның ішінде жайылымдар –13499 га .</w:t>
      </w:r>
    </w:p>
    <w:bookmarkEnd w:id="669"/>
    <w:bookmarkStart w:name="z1075" w:id="670"/>
    <w:p>
      <w:pPr>
        <w:spacing w:after="0"/>
        <w:ind w:left="0"/>
        <w:jc w:val="both"/>
      </w:pPr>
      <w:r>
        <w:rPr>
          <w:rFonts w:ascii="Times New Roman"/>
          <w:b w:val="false"/>
          <w:i w:val="false"/>
          <w:color w:val="000000"/>
          <w:sz w:val="28"/>
        </w:rPr>
        <w:t>
      Санаттары бойынша жерлер келесідей бөлінеді:</w:t>
      </w:r>
    </w:p>
    <w:bookmarkEnd w:id="670"/>
    <w:bookmarkStart w:name="z1076" w:id="671"/>
    <w:p>
      <w:pPr>
        <w:spacing w:after="0"/>
        <w:ind w:left="0"/>
        <w:jc w:val="both"/>
      </w:pPr>
      <w:r>
        <w:rPr>
          <w:rFonts w:ascii="Times New Roman"/>
          <w:b w:val="false"/>
          <w:i w:val="false"/>
          <w:color w:val="000000"/>
          <w:sz w:val="28"/>
        </w:rPr>
        <w:t>
      ауыл шаруашылығы мақсатындағы жерлер – 6500 га;</w:t>
      </w:r>
    </w:p>
    <w:bookmarkEnd w:id="671"/>
    <w:bookmarkStart w:name="z1077" w:id="672"/>
    <w:p>
      <w:pPr>
        <w:spacing w:after="0"/>
        <w:ind w:left="0"/>
        <w:jc w:val="both"/>
      </w:pPr>
      <w:r>
        <w:rPr>
          <w:rFonts w:ascii="Times New Roman"/>
          <w:b w:val="false"/>
          <w:i w:val="false"/>
          <w:color w:val="000000"/>
          <w:sz w:val="28"/>
        </w:rPr>
        <w:t>
      елді мекендердің жерлері-4176 га ;</w:t>
      </w:r>
    </w:p>
    <w:bookmarkEnd w:id="672"/>
    <w:bookmarkStart w:name="z1078" w:id="673"/>
    <w:p>
      <w:pPr>
        <w:spacing w:after="0"/>
        <w:ind w:left="0"/>
        <w:jc w:val="both"/>
      </w:pPr>
      <w:r>
        <w:rPr>
          <w:rFonts w:ascii="Times New Roman"/>
          <w:b w:val="false"/>
          <w:i w:val="false"/>
          <w:color w:val="000000"/>
          <w:sz w:val="28"/>
        </w:rPr>
        <w:t xml:space="preserve">
      Кіші Дихан ауылдық округі аумағындағы ауыл шаруашылығы жануарлары мал басының саны: 5866 бас ірі қара мал, 47033 бас ұсақ мал, 1760 бас жылқы. </w:t>
      </w:r>
    </w:p>
    <w:bookmarkEnd w:id="673"/>
    <w:bookmarkStart w:name="z1079" w:id="674"/>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674"/>
    <w:bookmarkStart w:name="z1080" w:id="675"/>
    <w:p>
      <w:pPr>
        <w:spacing w:after="0"/>
        <w:ind w:left="0"/>
        <w:jc w:val="both"/>
      </w:pPr>
      <w:r>
        <w:rPr>
          <w:rFonts w:ascii="Times New Roman"/>
          <w:b w:val="false"/>
          <w:i w:val="false"/>
          <w:color w:val="000000"/>
          <w:sz w:val="28"/>
        </w:rPr>
        <w:t>
      ірі қара мал - 21 табын;</w:t>
      </w:r>
    </w:p>
    <w:bookmarkEnd w:id="675"/>
    <w:bookmarkStart w:name="z1081" w:id="676"/>
    <w:p>
      <w:pPr>
        <w:spacing w:after="0"/>
        <w:ind w:left="0"/>
        <w:jc w:val="both"/>
      </w:pPr>
      <w:r>
        <w:rPr>
          <w:rFonts w:ascii="Times New Roman"/>
          <w:b w:val="false"/>
          <w:i w:val="false"/>
          <w:color w:val="000000"/>
          <w:sz w:val="28"/>
        </w:rPr>
        <w:t>
      ұсақ мал - 68 отар;</w:t>
      </w:r>
    </w:p>
    <w:bookmarkEnd w:id="676"/>
    <w:bookmarkStart w:name="z1082" w:id="677"/>
    <w:p>
      <w:pPr>
        <w:spacing w:after="0"/>
        <w:ind w:left="0"/>
        <w:jc w:val="both"/>
      </w:pPr>
      <w:r>
        <w:rPr>
          <w:rFonts w:ascii="Times New Roman"/>
          <w:b w:val="false"/>
          <w:i w:val="false"/>
          <w:color w:val="000000"/>
          <w:sz w:val="28"/>
        </w:rPr>
        <w:t>
      жылқылар – 25 үйір.</w:t>
      </w:r>
    </w:p>
    <w:bookmarkEnd w:id="677"/>
    <w:bookmarkStart w:name="z1083" w:id="678"/>
    <w:p>
      <w:pPr>
        <w:spacing w:after="0"/>
        <w:ind w:left="0"/>
        <w:jc w:val="both"/>
      </w:pPr>
      <w:r>
        <w:rPr>
          <w:rFonts w:ascii="Times New Roman"/>
          <w:b w:val="false"/>
          <w:i w:val="false"/>
          <w:color w:val="000000"/>
          <w:sz w:val="28"/>
        </w:rPr>
        <w:t xml:space="preserve">
      Жайылымдар ауылдың табиғи-климаттық ерекшелігіне байланысты табиғи жайылымдарға жатады және көбінесе малды бағу үшін пайдаланылады. </w:t>
      </w:r>
    </w:p>
    <w:bookmarkEnd w:id="678"/>
    <w:bookmarkStart w:name="z1084" w:id="679"/>
    <w:p>
      <w:pPr>
        <w:spacing w:after="0"/>
        <w:ind w:left="0"/>
        <w:jc w:val="both"/>
      </w:pPr>
      <w:r>
        <w:rPr>
          <w:rFonts w:ascii="Times New Roman"/>
          <w:b w:val="false"/>
          <w:i w:val="false"/>
          <w:color w:val="000000"/>
          <w:sz w:val="28"/>
        </w:rPr>
        <w:t>
      Жайылымдарды негізгі пайдаланушылар ауылдың тұрғындары болып табылады.</w:t>
      </w:r>
    </w:p>
    <w:bookmarkEnd w:id="679"/>
    <w:bookmarkStart w:name="z1085" w:id="680"/>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680"/>
    <w:bookmarkStart w:name="z1086" w:id="681"/>
    <w:p>
      <w:pPr>
        <w:spacing w:after="0"/>
        <w:ind w:left="0"/>
        <w:jc w:val="both"/>
      </w:pPr>
      <w:r>
        <w:rPr>
          <w:rFonts w:ascii="Times New Roman"/>
          <w:b w:val="false"/>
          <w:i w:val="false"/>
          <w:color w:val="000000"/>
          <w:sz w:val="28"/>
        </w:rPr>
        <w:t>
      Ауылдық округ аумағында 1 ветеринарлық пункт және 1 мал қорымы қызмет істейді.</w:t>
      </w:r>
    </w:p>
    <w:bookmarkEnd w:id="681"/>
    <w:bookmarkStart w:name="z1087" w:id="682"/>
    <w:p>
      <w:pPr>
        <w:spacing w:after="0"/>
        <w:ind w:left="0"/>
        <w:jc w:val="both"/>
      </w:pPr>
      <w:r>
        <w:rPr>
          <w:rFonts w:ascii="Times New Roman"/>
          <w:b w:val="false"/>
          <w:i w:val="false"/>
          <w:color w:val="000000"/>
          <w:sz w:val="28"/>
        </w:rPr>
        <w:t>
      Ауылдық округта малды айдап өтуге арналған сервитуттар белгіленбеген.</w:t>
      </w:r>
    </w:p>
    <w:bookmarkEnd w:id="682"/>
    <w:bookmarkStart w:name="z1088" w:id="68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83"/>
    <w:bookmarkStart w:name="z1089" w:id="684"/>
    <w:p>
      <w:pPr>
        <w:spacing w:after="0"/>
        <w:ind w:left="0"/>
        <w:jc w:val="both"/>
      </w:pPr>
      <w:r>
        <w:rPr>
          <w:rFonts w:ascii="Times New Roman"/>
          <w:b w:val="false"/>
          <w:i w:val="false"/>
          <w:color w:val="000000"/>
          <w:sz w:val="28"/>
        </w:rPr>
        <w:t xml:space="preserve">
      </w:t>
      </w:r>
    </w:p>
    <w:bookmarkEnd w:id="684"/>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0" w:id="685"/>
    <w:p>
      <w:pPr>
        <w:spacing w:after="0"/>
        <w:ind w:left="0"/>
        <w:jc w:val="both"/>
      </w:pPr>
      <w:r>
        <w:rPr>
          <w:rFonts w:ascii="Times New Roman"/>
          <w:b w:val="false"/>
          <w:i w:val="false"/>
          <w:color w:val="000000"/>
          <w:sz w:val="28"/>
        </w:rPr>
        <w:t xml:space="preserve">
       </w:t>
      </w:r>
    </w:p>
    <w:bookmarkEnd w:id="685"/>
    <w:bookmarkStart w:name="z1091" w:id="686"/>
    <w:p>
      <w:pPr>
        <w:spacing w:after="0"/>
        <w:ind w:left="0"/>
        <w:jc w:val="left"/>
      </w:pPr>
      <w:r>
        <w:rPr>
          <w:rFonts w:ascii="Times New Roman"/>
          <w:b/>
          <w:i w:val="false"/>
          <w:color w:val="000000"/>
        </w:rPr>
        <w:t xml:space="preserve"> Кіші Дихан ауылдық округі бойынша жер учаскелерінің меншік иелері</w:t>
      </w:r>
    </w:p>
    <w:bookmarkEnd w:id="6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меншік иелері</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басқа қажетті жайылымдықтар нормасы,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 w:id="687"/>
          <w:p>
            <w:pPr>
              <w:spacing w:after="20"/>
              <w:ind w:left="20"/>
              <w:jc w:val="both"/>
            </w:pPr>
            <w:r>
              <w:rPr>
                <w:rFonts w:ascii="Times New Roman"/>
                <w:b w:val="false"/>
                <w:i w:val="false"/>
                <w:color w:val="000000"/>
                <w:sz w:val="20"/>
              </w:rPr>
              <w:t>
Артық жайылымдар,</w:t>
            </w:r>
          </w:p>
          <w:bookmarkEnd w:id="687"/>
          <w:p>
            <w:pPr>
              <w:spacing w:after="20"/>
              <w:ind w:left="20"/>
              <w:jc w:val="both"/>
            </w:pPr>
            <w:r>
              <w:rPr>
                <w:rFonts w:ascii="Times New Roman"/>
                <w:b w:val="false"/>
                <w:i w:val="false"/>
                <w:color w:val="000000"/>
                <w:sz w:val="20"/>
              </w:rPr>
              <w:t>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vMerge/>
            <w:tcBorders>
              <w:top w:val="nil"/>
              <w:left w:val="single" w:color="cfcfcf" w:sz="5"/>
              <w:bottom w:val="single" w:color="cfcfcf" w:sz="5"/>
              <w:right w:val="single" w:color="cfcfcf" w:sz="5"/>
            </w:tcBorders>
          </w:tc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Кодеков Саутбек "Жарылғап"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262.94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Айсаров Валипжан "Ачиноқа"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-1858</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Дүйсеева Баян "Тулпар"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Тәттібаев Болат "Мұратбек"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128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Чормақов Есбол "Ш.Есбол"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Мансуров Рахматжан "Асим"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Татібаев Сағатбек "Тәттібай"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Бавдинов Ризайдин "Берикәт"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-385,55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Нусупжанов Ерқанат "Ержол"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Байтулеев Иманкул "Мерей"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83.44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458,56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Жеделахунов Қалықбек "Өсиет"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Абдреимов Кудайберген "Айтолқын"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Қожақанов Бектұрған "Қасымқан"КХ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215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Солтанбеков Алмас "Кеменгер"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Имиров Имнахун "Илхам"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87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Тоқымов Алмасбек"Алмас"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Ботанбеков Айдынғали "Жасұлан"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Ботанбеков Айқын "Айқын"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Гаппарова Майнурям "Гаппар"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21,5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Кутумов Молдагожа "Құлшын"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105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Шалдамбаев Өркен "Бейбарыс"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Атыбаев Жандос"Аршын"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Хамаев Миргиястин "Туран"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Алтыбаева Гүлжанат "Саят"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290,54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-521,46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Авакриев Абдуғопур "Абдусалам"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Амаров Анвар "Амар"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Қырықбаев Ерлік "Аида"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Абшаяков Сарсенбай "Өрнек"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285,8</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Тоқтарбек Нәсілжан "Самғар"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Тавакилов Раниш "Важит"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-1294,42</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Карғабаев Ерқанат "Оқан"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Сонурова Хелпям "Дилмурат"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46,42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-848,58</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Пахирдинов Шахидин "Булақ"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194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Ерлан "Дехан"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Қазиев Амангелды "Т.Мұра"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-1511,3</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Қуланбаев Болат "Тұяқ"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-223,44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Молдабеков Сағатбек "Ербулан"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Мурадилова Азатхан "Ильяр"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Мырзаханов Нурғожа "Сатыбалды"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Нурғалиев Кенжеғазы "Еламан"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145,43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-1373,57</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Джамалов Искалин "Дильшат"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Камирдинов Туғлуқ "Аблетип"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Мырзаханов Нурболат "Нурболат"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Омарханов Айдархан "Жарқын"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Макен "Елжан"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Сураншиев Сақабай "Апен"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Тоқмырза Кеңес "Қайсар"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Усербаева Камила "Бақбер"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Явуров Шахавдун "Я.Карлин"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Шормаков Досмухамет "Мадияр" КХ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5066,88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-24848,12</w:t>
            </w:r>
          </w:p>
        </w:tc>
      </w:tr>
    </w:tbl>
    <w:bookmarkStart w:name="z1093" w:id="688"/>
    <w:p>
      <w:pPr>
        <w:spacing w:after="0"/>
        <w:ind w:left="0"/>
        <w:jc w:val="both"/>
      </w:pPr>
      <w:r>
        <w:rPr>
          <w:rFonts w:ascii="Times New Roman"/>
          <w:b w:val="false"/>
          <w:i w:val="false"/>
          <w:color w:val="000000"/>
          <w:sz w:val="28"/>
        </w:rPr>
        <w:t>
      Аббревиатуралардың таратылып жазылуы: МІҚ – мүйізді ірі қара мал;ҰМ – ұсақ мал ш/қ- шаруа қожалық</w:t>
      </w:r>
    </w:p>
    <w:bookmarkEnd w:id="688"/>
    <w:bookmarkStart w:name="z1094" w:id="689"/>
    <w:p>
      <w:pPr>
        <w:spacing w:after="0"/>
        <w:ind w:left="0"/>
        <w:jc w:val="left"/>
      </w:pPr>
      <w:r>
        <w:rPr>
          <w:rFonts w:ascii="Times New Roman"/>
          <w:b/>
          <w:i w:val="false"/>
          <w:color w:val="000000"/>
        </w:rPr>
        <w:t xml:space="preserve"> Кіші Дихан ауылдық округі бойынша ауыл бойынша елді мекендер бөлінісінде мүйізді ірі қара аналық (сауын)мал басын орналастыру үшін жайылымдарды бөлу</w:t>
      </w:r>
    </w:p>
    <w:bookmarkEnd w:id="6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Дихан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Дихан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6630</w:t>
            </w:r>
          </w:p>
        </w:tc>
      </w:tr>
    </w:tbl>
    <w:bookmarkStart w:name="z1095" w:id="690"/>
    <w:p>
      <w:pPr>
        <w:spacing w:after="0"/>
        <w:ind w:left="0"/>
        <w:jc w:val="left"/>
      </w:pPr>
      <w:r>
        <w:rPr>
          <w:rFonts w:ascii="Times New Roman"/>
          <w:b/>
          <w:i w:val="false"/>
          <w:color w:val="000000"/>
        </w:rPr>
        <w:t xml:space="preserve"> Жайылым айналымдарының қолайлы схемасы</w:t>
      </w:r>
    </w:p>
    <w:bookmarkEnd w:id="690"/>
    <w:bookmarkStart w:name="z1096" w:id="691"/>
    <w:p>
      <w:pPr>
        <w:spacing w:after="0"/>
        <w:ind w:left="0"/>
        <w:jc w:val="both"/>
      </w:pPr>
      <w:r>
        <w:rPr>
          <w:rFonts w:ascii="Times New Roman"/>
          <w:b w:val="false"/>
          <w:i w:val="false"/>
          <w:color w:val="000000"/>
          <w:sz w:val="28"/>
        </w:rPr>
        <w:t xml:space="preserve">
      </w:t>
      </w:r>
    </w:p>
    <w:bookmarkEnd w:id="691"/>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7" w:id="692"/>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692"/>
    <w:bookmarkStart w:name="z1098" w:id="693"/>
    <w:p>
      <w:pPr>
        <w:spacing w:after="0"/>
        <w:ind w:left="0"/>
        <w:jc w:val="both"/>
      </w:pPr>
      <w:r>
        <w:rPr>
          <w:rFonts w:ascii="Times New Roman"/>
          <w:b w:val="false"/>
          <w:i w:val="false"/>
          <w:color w:val="000000"/>
          <w:sz w:val="28"/>
        </w:rPr>
        <w:t xml:space="preserve">
      </w:t>
      </w:r>
    </w:p>
    <w:bookmarkEnd w:id="693"/>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9" w:id="69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694"/>
    <w:bookmarkStart w:name="z1100" w:id="695"/>
    <w:p>
      <w:pPr>
        <w:spacing w:after="0"/>
        <w:ind w:left="0"/>
        <w:jc w:val="both"/>
      </w:pPr>
      <w:r>
        <w:rPr>
          <w:rFonts w:ascii="Times New Roman"/>
          <w:b w:val="false"/>
          <w:i w:val="false"/>
          <w:color w:val="000000"/>
          <w:sz w:val="28"/>
        </w:rPr>
        <w:t xml:space="preserve">
      </w:t>
      </w:r>
    </w:p>
    <w:bookmarkEnd w:id="695"/>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1" w:id="696"/>
    <w:p>
      <w:pPr>
        <w:spacing w:after="0"/>
        <w:ind w:left="0"/>
        <w:jc w:val="left"/>
      </w:pPr>
      <w:r>
        <w:rPr>
          <w:rFonts w:ascii="Times New Roman"/>
          <w:b/>
          <w:i w:val="false"/>
          <w:color w:val="000000"/>
        </w:rPr>
        <w:t xml:space="preserve">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696"/>
    <w:bookmarkStart w:name="z1102" w:id="697"/>
    <w:p>
      <w:pPr>
        <w:spacing w:after="0"/>
        <w:ind w:left="0"/>
        <w:jc w:val="both"/>
      </w:pPr>
      <w:r>
        <w:rPr>
          <w:rFonts w:ascii="Times New Roman"/>
          <w:b w:val="false"/>
          <w:i w:val="false"/>
          <w:color w:val="000000"/>
          <w:sz w:val="28"/>
        </w:rPr>
        <w:t xml:space="preserve">
      </w:t>
      </w:r>
    </w:p>
    <w:bookmarkEnd w:id="697"/>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3" w:id="698"/>
    <w:p>
      <w:pPr>
        <w:spacing w:after="0"/>
        <w:ind w:left="0"/>
        <w:jc w:val="left"/>
      </w:pPr>
      <w:r>
        <w:rPr>
          <w:rFonts w:ascii="Times New Roman"/>
          <w:b/>
          <w:i w:val="false"/>
          <w:color w:val="000000"/>
        </w:rPr>
        <w:t xml:space="preserve"> Ауыл,ауылдық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698"/>
    <w:bookmarkStart w:name="z1104" w:id="699"/>
    <w:p>
      <w:pPr>
        <w:spacing w:after="0"/>
        <w:ind w:left="0"/>
        <w:jc w:val="both"/>
      </w:pPr>
      <w:r>
        <w:rPr>
          <w:rFonts w:ascii="Times New Roman"/>
          <w:b w:val="false"/>
          <w:i w:val="false"/>
          <w:color w:val="000000"/>
          <w:sz w:val="28"/>
        </w:rPr>
        <w:t xml:space="preserve">
      </w:t>
      </w:r>
    </w:p>
    <w:bookmarkEnd w:id="699"/>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5" w:id="700"/>
    <w:p>
      <w:pPr>
        <w:spacing w:after="0"/>
        <w:ind w:left="0"/>
        <w:jc w:val="left"/>
      </w:pPr>
      <w:r>
        <w:rPr>
          <w:rFonts w:ascii="Times New Roman"/>
          <w:b/>
          <w:i w:val="false"/>
          <w:color w:val="000000"/>
        </w:rPr>
        <w:t xml:space="preserve"> Кіші Дихан ауылдық округі бойынша ауыл шаруашылығы жануарларын жаюдың және айдаудың маусымдық маршруттарын белгілейтін жайылымды пайдалану жөніндегі күнтізбелік графигі</w:t>
      </w:r>
    </w:p>
    <w:bookmarkEnd w:id="7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Жайылымдардарға малдарды айдап шығару және жайылымдардан қайтару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 w:id="701"/>
          <w:p>
            <w:pPr>
              <w:spacing w:after="20"/>
              <w:ind w:left="20"/>
              <w:jc w:val="both"/>
            </w:pPr>
            <w:r>
              <w:rPr>
                <w:rFonts w:ascii="Times New Roman"/>
                <w:b w:val="false"/>
                <w:i w:val="false"/>
                <w:color w:val="000000"/>
                <w:sz w:val="20"/>
              </w:rPr>
              <w:t>
Наурыз</w:t>
            </w:r>
          </w:p>
          <w:bookmarkEnd w:id="701"/>
          <w:p>
            <w:pPr>
              <w:spacing w:after="20"/>
              <w:ind w:left="20"/>
              <w:jc w:val="both"/>
            </w:pPr>
            <w:r>
              <w:rPr>
                <w:rFonts w:ascii="Times New Roman"/>
                <w:b w:val="false"/>
                <w:i w:val="false"/>
                <w:color w:val="000000"/>
                <w:sz w:val="20"/>
              </w:rPr>
              <w:t>
</w:t>
            </w:r>
            <w:r>
              <w:rPr>
                <w:rFonts w:ascii="Times New Roman"/>
                <w:b w:val="false"/>
                <w:i w:val="false"/>
                <w:color w:val="000000"/>
                <w:sz w:val="20"/>
              </w:rPr>
              <w:t>айының ІI-ші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 w:id="702"/>
          <w:p>
            <w:pPr>
              <w:spacing w:after="20"/>
              <w:ind w:left="20"/>
              <w:jc w:val="both"/>
            </w:pPr>
            <w:r>
              <w:rPr>
                <w:rFonts w:ascii="Times New Roman"/>
                <w:b w:val="false"/>
                <w:i w:val="false"/>
                <w:color w:val="000000"/>
                <w:sz w:val="20"/>
              </w:rPr>
              <w:t>
Мамыр</w:t>
            </w:r>
          </w:p>
          <w:bookmarkEnd w:id="702"/>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 w:id="703"/>
          <w:p>
            <w:pPr>
              <w:spacing w:after="20"/>
              <w:ind w:left="20"/>
              <w:jc w:val="both"/>
            </w:pPr>
            <w:r>
              <w:rPr>
                <w:rFonts w:ascii="Times New Roman"/>
                <w:b w:val="false"/>
                <w:i w:val="false"/>
                <w:color w:val="000000"/>
                <w:sz w:val="20"/>
              </w:rPr>
              <w:t>
Қазан</w:t>
            </w:r>
          </w:p>
          <w:bookmarkEnd w:id="703"/>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 w:id="704"/>
          <w:p>
            <w:pPr>
              <w:spacing w:after="20"/>
              <w:ind w:left="20"/>
              <w:jc w:val="both"/>
            </w:pPr>
            <w:r>
              <w:rPr>
                <w:rFonts w:ascii="Times New Roman"/>
                <w:b w:val="false"/>
                <w:i w:val="false"/>
                <w:color w:val="000000"/>
                <w:sz w:val="20"/>
              </w:rPr>
              <w:t>
Қараша</w:t>
            </w:r>
          </w:p>
          <w:bookmarkEnd w:id="704"/>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 w:id="705"/>
          <w:p>
            <w:pPr>
              <w:spacing w:after="20"/>
              <w:ind w:left="20"/>
              <w:jc w:val="both"/>
            </w:pPr>
            <w:r>
              <w:rPr>
                <w:rFonts w:ascii="Times New Roman"/>
                <w:b w:val="false"/>
                <w:i w:val="false"/>
                <w:color w:val="000000"/>
                <w:sz w:val="20"/>
              </w:rPr>
              <w:t>
Наурыз</w:t>
            </w:r>
          </w:p>
          <w:bookmarkEnd w:id="705"/>
          <w:p>
            <w:pPr>
              <w:spacing w:after="20"/>
              <w:ind w:left="20"/>
              <w:jc w:val="both"/>
            </w:pPr>
            <w:r>
              <w:rPr>
                <w:rFonts w:ascii="Times New Roman"/>
                <w:b w:val="false"/>
                <w:i w:val="false"/>
                <w:color w:val="000000"/>
                <w:sz w:val="20"/>
              </w:rPr>
              <w:t>
</w:t>
            </w:r>
            <w:r>
              <w:rPr>
                <w:rFonts w:ascii="Times New Roman"/>
                <w:b w:val="false"/>
                <w:i w:val="false"/>
                <w:color w:val="000000"/>
                <w:sz w:val="20"/>
              </w:rPr>
              <w:t>айының IІ-ші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 w:id="706"/>
          <w:p>
            <w:pPr>
              <w:spacing w:after="20"/>
              <w:ind w:left="20"/>
              <w:jc w:val="both"/>
            </w:pPr>
            <w:r>
              <w:rPr>
                <w:rFonts w:ascii="Times New Roman"/>
                <w:b w:val="false"/>
                <w:i w:val="false"/>
                <w:color w:val="000000"/>
                <w:sz w:val="20"/>
              </w:rPr>
              <w:t>
Мамыр</w:t>
            </w:r>
          </w:p>
          <w:bookmarkEnd w:id="706"/>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 w:id="707"/>
          <w:p>
            <w:pPr>
              <w:spacing w:after="20"/>
              <w:ind w:left="20"/>
              <w:jc w:val="both"/>
            </w:pPr>
            <w:r>
              <w:rPr>
                <w:rFonts w:ascii="Times New Roman"/>
                <w:b w:val="false"/>
                <w:i w:val="false"/>
                <w:color w:val="000000"/>
                <w:sz w:val="20"/>
              </w:rPr>
              <w:t>
Қазан</w:t>
            </w:r>
          </w:p>
          <w:bookmarkEnd w:id="707"/>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 w:id="708"/>
          <w:p>
            <w:pPr>
              <w:spacing w:after="20"/>
              <w:ind w:left="20"/>
              <w:jc w:val="both"/>
            </w:pPr>
            <w:r>
              <w:rPr>
                <w:rFonts w:ascii="Times New Roman"/>
                <w:b w:val="false"/>
                <w:i w:val="false"/>
                <w:color w:val="000000"/>
                <w:sz w:val="20"/>
              </w:rPr>
              <w:t>
Қараша</w:t>
            </w:r>
          </w:p>
          <w:bookmarkEnd w:id="708"/>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Ұйғыр аудандық мәслихатының 2022 жылғы "05" желтоқсандағы № 7-32-152 шешіміне 14-қосымша</w:t>
            </w:r>
          </w:p>
        </w:tc>
      </w:tr>
    </w:tbl>
    <w:bookmarkStart w:name="z1147" w:id="709"/>
    <w:p>
      <w:pPr>
        <w:spacing w:after="0"/>
        <w:ind w:left="0"/>
        <w:jc w:val="both"/>
      </w:pPr>
      <w:r>
        <w:rPr>
          <w:rFonts w:ascii="Times New Roman"/>
          <w:b w:val="false"/>
          <w:i w:val="false"/>
          <w:color w:val="000000"/>
          <w:sz w:val="28"/>
        </w:rPr>
        <w:t>
      Қалжат ауылдық округінің 2023-2024 жылдарға арналған жайылымдарды басқару және оларды пайдалану жөніндегі жоспары</w:t>
      </w:r>
    </w:p>
    <w:bookmarkEnd w:id="709"/>
    <w:bookmarkStart w:name="z1148" w:id="710"/>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10"/>
    <w:bookmarkStart w:name="z1149" w:id="711"/>
    <w:p>
      <w:pPr>
        <w:spacing w:after="0"/>
        <w:ind w:left="0"/>
        <w:jc w:val="both"/>
      </w:pPr>
      <w:r>
        <w:rPr>
          <w:rFonts w:ascii="Times New Roman"/>
          <w:b w:val="false"/>
          <w:i w:val="false"/>
          <w:color w:val="000000"/>
          <w:sz w:val="28"/>
        </w:rPr>
        <w:t>
      2) жайылым айналымдарының қолайлы схемасы;</w:t>
      </w:r>
    </w:p>
    <w:bookmarkEnd w:id="711"/>
    <w:bookmarkStart w:name="z1150" w:id="712"/>
    <w:p>
      <w:pPr>
        <w:spacing w:after="0"/>
        <w:ind w:left="0"/>
        <w:jc w:val="both"/>
      </w:pPr>
      <w:r>
        <w:rPr>
          <w:rFonts w:ascii="Times New Roman"/>
          <w:b w:val="false"/>
          <w:i w:val="false"/>
          <w:color w:val="000000"/>
          <w:sz w:val="28"/>
        </w:rPr>
        <w:t>
      3) жайылымдардың, оның ішінде маусымдық, жайылымдық сыртқы және ішкі шекаралары мен алаңдары, жайылымдық инфрақұрылым объектілері белгіленген картасы;</w:t>
      </w:r>
    </w:p>
    <w:bookmarkEnd w:id="712"/>
    <w:bookmarkStart w:name="z1151" w:id="713"/>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 құдықтарға) қол жеткізу схемасы;</w:t>
      </w:r>
    </w:p>
    <w:bookmarkEnd w:id="713"/>
    <w:bookmarkStart w:name="z1152" w:id="714"/>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714"/>
    <w:bookmarkStart w:name="z1153" w:id="715"/>
    <w:p>
      <w:pPr>
        <w:spacing w:after="0"/>
        <w:ind w:left="0"/>
        <w:jc w:val="both"/>
      </w:pPr>
      <w:r>
        <w:rPr>
          <w:rFonts w:ascii="Times New Roman"/>
          <w:b w:val="false"/>
          <w:i w:val="false"/>
          <w:color w:val="000000"/>
          <w:sz w:val="28"/>
        </w:rPr>
        <w:t>
      6) Қалжат ауылдық округінің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715"/>
    <w:bookmarkStart w:name="z1154" w:id="716"/>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 тізбелік графигі.</w:t>
      </w:r>
    </w:p>
    <w:bookmarkEnd w:id="716"/>
    <w:bookmarkStart w:name="z1155" w:id="717"/>
    <w:p>
      <w:pPr>
        <w:spacing w:after="0"/>
        <w:ind w:left="0"/>
        <w:jc w:val="both"/>
      </w:pPr>
      <w:r>
        <w:rPr>
          <w:rFonts w:ascii="Times New Roman"/>
          <w:b w:val="false"/>
          <w:i w:val="false"/>
          <w:color w:val="000000"/>
          <w:sz w:val="28"/>
        </w:rPr>
        <w:t>
      Зерттелген аумақтың климаттық жағдайы күрт континенталды. Олар күндізгі және түнгі температураның үлкен айырмашылығымен, суық қыста аз қармен және жазда құрғақ ыстықпен сипатталады. Қолданыстағы агроклиматтық аудандастыруға сәйкес, зерттелетін аймақ ГТК 05-07 және жалпы температурасы 10 С 3400-3500 мм ден жоғары, өте қуаң тау бөктерінде орналасқан. Бұл аймақта жалпы температурасы 10 С-тан жоғары кезеңде 150-200 мм жауын шашын түседі. Көктемгі вегетациялық кезеңдегі жауын шашын мөлшері 70мм, күзде 40мм құрайды. Тұрақты қар жамылғысы 80-100 күнге созылады, қар жамылғысының тереңдігі 15-30 см, қардағы су қоры 35-70 мм құрайды. Ауаның орташа жылдық температурасы +8,7 С, абсолюттік максималды температура +38,2 С, ал минимум -27 С дейін жетеді.</w:t>
      </w:r>
    </w:p>
    <w:bookmarkEnd w:id="717"/>
    <w:bookmarkStart w:name="z1156" w:id="718"/>
    <w:p>
      <w:pPr>
        <w:spacing w:after="0"/>
        <w:ind w:left="0"/>
        <w:jc w:val="both"/>
      </w:pPr>
      <w:r>
        <w:rPr>
          <w:rFonts w:ascii="Times New Roman"/>
          <w:b w:val="false"/>
          <w:i w:val="false"/>
          <w:color w:val="000000"/>
          <w:sz w:val="28"/>
        </w:rPr>
        <w:t>
      Округтің аумағы құрғақ, даласы бетеге-селеулі белдем тармағына жатады.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718"/>
    <w:bookmarkStart w:name="z1157" w:id="719"/>
    <w:p>
      <w:pPr>
        <w:spacing w:after="0"/>
        <w:ind w:left="0"/>
        <w:jc w:val="both"/>
      </w:pPr>
      <w:r>
        <w:rPr>
          <w:rFonts w:ascii="Times New Roman"/>
          <w:b w:val="false"/>
          <w:i w:val="false"/>
          <w:color w:val="000000"/>
          <w:sz w:val="28"/>
        </w:rPr>
        <w:t>
      Жайылымды суландыру табиғи апандар, шахталы құдықтармен қамтамасыз етіледі. Судың сапасы әлсіз тұздылау, малдарды суару үшін жарамды.</w:t>
      </w:r>
    </w:p>
    <w:bookmarkEnd w:id="719"/>
    <w:bookmarkStart w:name="z1158" w:id="720"/>
    <w:p>
      <w:pPr>
        <w:spacing w:after="0"/>
        <w:ind w:left="0"/>
        <w:jc w:val="both"/>
      </w:pPr>
      <w:r>
        <w:rPr>
          <w:rFonts w:ascii="Times New Roman"/>
          <w:b w:val="false"/>
          <w:i w:val="false"/>
          <w:color w:val="000000"/>
          <w:sz w:val="28"/>
        </w:rPr>
        <w:t>
      Жайылымдық алқаптардың орташа өнімділігі – 10,5 центнер/гектарды құрайды.</w:t>
      </w:r>
    </w:p>
    <w:bookmarkEnd w:id="720"/>
    <w:bookmarkStart w:name="z1159" w:id="721"/>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721"/>
    <w:bookmarkStart w:name="z1160" w:id="722"/>
    <w:p>
      <w:pPr>
        <w:spacing w:after="0"/>
        <w:ind w:left="0"/>
        <w:jc w:val="both"/>
      </w:pPr>
      <w:r>
        <w:rPr>
          <w:rFonts w:ascii="Times New Roman"/>
          <w:b w:val="false"/>
          <w:i w:val="false"/>
          <w:color w:val="000000"/>
          <w:sz w:val="28"/>
        </w:rPr>
        <w:t>
      Ұйғыр ауданының шығыс жағында орналасқан шығыс жағында Қытай Халық Республикасы, батыс жағында Кіші Діхан ауылдық округі,солістік жағында мемлекеттік жер қоры, оңтүстік жағында мемлекеттік орман қоры.</w:t>
      </w:r>
    </w:p>
    <w:bookmarkEnd w:id="722"/>
    <w:bookmarkStart w:name="z1161" w:id="723"/>
    <w:p>
      <w:pPr>
        <w:spacing w:after="0"/>
        <w:ind w:left="0"/>
        <w:jc w:val="both"/>
      </w:pPr>
      <w:r>
        <w:rPr>
          <w:rFonts w:ascii="Times New Roman"/>
          <w:b w:val="false"/>
          <w:i w:val="false"/>
          <w:color w:val="000000"/>
          <w:sz w:val="28"/>
        </w:rPr>
        <w:t>
      Әкімшілік –аумақтық бөлінісі Қалжат ауылынан тұрады.</w:t>
      </w:r>
    </w:p>
    <w:bookmarkEnd w:id="723"/>
    <w:bookmarkStart w:name="z1162" w:id="724"/>
    <w:p>
      <w:pPr>
        <w:spacing w:after="0"/>
        <w:ind w:left="0"/>
        <w:jc w:val="both"/>
      </w:pPr>
      <w:r>
        <w:rPr>
          <w:rFonts w:ascii="Times New Roman"/>
          <w:b w:val="false"/>
          <w:i w:val="false"/>
          <w:color w:val="000000"/>
          <w:sz w:val="28"/>
        </w:rPr>
        <w:t>
      Табиғи ауа-райының жағдайлары бойынша: дала аймағының шегінде және агроклиматтық көрсеткіштер бойынша, олар үшін тән қасиет: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bookmarkEnd w:id="724"/>
    <w:bookmarkStart w:name="z1163" w:id="725"/>
    <w:p>
      <w:pPr>
        <w:spacing w:after="0"/>
        <w:ind w:left="0"/>
        <w:jc w:val="both"/>
      </w:pPr>
      <w:r>
        <w:rPr>
          <w:rFonts w:ascii="Times New Roman"/>
          <w:b w:val="false"/>
          <w:i w:val="false"/>
          <w:color w:val="000000"/>
          <w:sz w:val="28"/>
        </w:rPr>
        <w:t>
      Ауылдың жалпы жер көлемі 23233 гектар (бұдан әрі –га), соның ішінде жайылымдар –12044 га.</w:t>
      </w:r>
    </w:p>
    <w:bookmarkEnd w:id="725"/>
    <w:bookmarkStart w:name="z1164" w:id="726"/>
    <w:p>
      <w:pPr>
        <w:spacing w:after="0"/>
        <w:ind w:left="0"/>
        <w:jc w:val="both"/>
      </w:pPr>
      <w:r>
        <w:rPr>
          <w:rFonts w:ascii="Times New Roman"/>
          <w:b w:val="false"/>
          <w:i w:val="false"/>
          <w:color w:val="000000"/>
          <w:sz w:val="28"/>
        </w:rPr>
        <w:t>
      Санаттары бойынша жерлер келесідей бөлінеді:</w:t>
      </w:r>
    </w:p>
    <w:bookmarkEnd w:id="726"/>
    <w:bookmarkStart w:name="z1165" w:id="727"/>
    <w:p>
      <w:pPr>
        <w:spacing w:after="0"/>
        <w:ind w:left="0"/>
        <w:jc w:val="both"/>
      </w:pPr>
      <w:r>
        <w:rPr>
          <w:rFonts w:ascii="Times New Roman"/>
          <w:b w:val="false"/>
          <w:i w:val="false"/>
          <w:color w:val="000000"/>
          <w:sz w:val="28"/>
        </w:rPr>
        <w:t>
      ауыл шаруашылығы мақсатындағы жерлер – 22490 га;</w:t>
      </w:r>
    </w:p>
    <w:bookmarkEnd w:id="727"/>
    <w:bookmarkStart w:name="z1166" w:id="728"/>
    <w:p>
      <w:pPr>
        <w:spacing w:after="0"/>
        <w:ind w:left="0"/>
        <w:jc w:val="both"/>
      </w:pPr>
      <w:r>
        <w:rPr>
          <w:rFonts w:ascii="Times New Roman"/>
          <w:b w:val="false"/>
          <w:i w:val="false"/>
          <w:color w:val="000000"/>
          <w:sz w:val="28"/>
        </w:rPr>
        <w:t>
      елді мекендердің жерлері- 281 га;</w:t>
      </w:r>
    </w:p>
    <w:bookmarkEnd w:id="728"/>
    <w:bookmarkStart w:name="z1167" w:id="729"/>
    <w:p>
      <w:pPr>
        <w:spacing w:after="0"/>
        <w:ind w:left="0"/>
        <w:jc w:val="both"/>
      </w:pPr>
      <w:r>
        <w:rPr>
          <w:rFonts w:ascii="Times New Roman"/>
          <w:b w:val="false"/>
          <w:i w:val="false"/>
          <w:color w:val="000000"/>
          <w:sz w:val="28"/>
        </w:rPr>
        <w:t xml:space="preserve">
      Қалжат ауылдық округінің аумағындағы ауыл шаруашылығы жануарлары мал басының саны: 3653 бас ірі қара мал, 7330 бас уақ мал, 1038 бас жылқы. </w:t>
      </w:r>
    </w:p>
    <w:bookmarkEnd w:id="729"/>
    <w:bookmarkStart w:name="z1168" w:id="730"/>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730"/>
    <w:bookmarkStart w:name="z1169" w:id="731"/>
    <w:p>
      <w:pPr>
        <w:spacing w:after="0"/>
        <w:ind w:left="0"/>
        <w:jc w:val="both"/>
      </w:pPr>
      <w:r>
        <w:rPr>
          <w:rFonts w:ascii="Times New Roman"/>
          <w:b w:val="false"/>
          <w:i w:val="false"/>
          <w:color w:val="000000"/>
          <w:sz w:val="28"/>
        </w:rPr>
        <w:t>
      іріқара мал – 26 табын;</w:t>
      </w:r>
    </w:p>
    <w:bookmarkEnd w:id="731"/>
    <w:bookmarkStart w:name="z1170" w:id="732"/>
    <w:p>
      <w:pPr>
        <w:spacing w:after="0"/>
        <w:ind w:left="0"/>
        <w:jc w:val="both"/>
      </w:pPr>
      <w:r>
        <w:rPr>
          <w:rFonts w:ascii="Times New Roman"/>
          <w:b w:val="false"/>
          <w:i w:val="false"/>
          <w:color w:val="000000"/>
          <w:sz w:val="28"/>
        </w:rPr>
        <w:t>
      уақмал - 9 отар;</w:t>
      </w:r>
    </w:p>
    <w:bookmarkEnd w:id="732"/>
    <w:bookmarkStart w:name="z1171" w:id="733"/>
    <w:p>
      <w:pPr>
        <w:spacing w:after="0"/>
        <w:ind w:left="0"/>
        <w:jc w:val="both"/>
      </w:pPr>
      <w:r>
        <w:rPr>
          <w:rFonts w:ascii="Times New Roman"/>
          <w:b w:val="false"/>
          <w:i w:val="false"/>
          <w:color w:val="000000"/>
          <w:sz w:val="28"/>
        </w:rPr>
        <w:t>
      жылқылар – 32 үйір.</w:t>
      </w:r>
    </w:p>
    <w:bookmarkEnd w:id="733"/>
    <w:bookmarkStart w:name="z1172" w:id="734"/>
    <w:p>
      <w:pPr>
        <w:spacing w:after="0"/>
        <w:ind w:left="0"/>
        <w:jc w:val="both"/>
      </w:pPr>
      <w:r>
        <w:rPr>
          <w:rFonts w:ascii="Times New Roman"/>
          <w:b w:val="false"/>
          <w:i w:val="false"/>
          <w:color w:val="000000"/>
          <w:sz w:val="28"/>
        </w:rPr>
        <w:t>
      Жайылымдар ауылдың табиғи климаттық ерекшелігіне байланысты табиғи жайылымдарға жатады және көбінесе малды бағу үшін пайдаланылады.</w:t>
      </w:r>
    </w:p>
    <w:bookmarkEnd w:id="734"/>
    <w:bookmarkStart w:name="z1173" w:id="735"/>
    <w:p>
      <w:pPr>
        <w:spacing w:after="0"/>
        <w:ind w:left="0"/>
        <w:jc w:val="both"/>
      </w:pPr>
      <w:r>
        <w:rPr>
          <w:rFonts w:ascii="Times New Roman"/>
          <w:b w:val="false"/>
          <w:i w:val="false"/>
          <w:color w:val="000000"/>
          <w:sz w:val="28"/>
        </w:rPr>
        <w:t>
      Жайылымдарды негізгі пайдаланушылар ауыл тұрғындары болып табылады.</w:t>
      </w:r>
    </w:p>
    <w:bookmarkEnd w:id="735"/>
    <w:bookmarkStart w:name="z1174" w:id="736"/>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736"/>
    <w:bookmarkStart w:name="z1175" w:id="737"/>
    <w:p>
      <w:pPr>
        <w:spacing w:after="0"/>
        <w:ind w:left="0"/>
        <w:jc w:val="both"/>
      </w:pPr>
      <w:r>
        <w:rPr>
          <w:rFonts w:ascii="Times New Roman"/>
          <w:b w:val="false"/>
          <w:i w:val="false"/>
          <w:color w:val="000000"/>
          <w:sz w:val="28"/>
        </w:rPr>
        <w:t>
      Ауылдық округ аумағында 1 ветеринарлық пункт және 1 мал қорымы қызмет істейді.</w:t>
      </w:r>
    </w:p>
    <w:bookmarkEnd w:id="737"/>
    <w:bookmarkStart w:name="z1176" w:id="738"/>
    <w:p>
      <w:pPr>
        <w:spacing w:after="0"/>
        <w:ind w:left="0"/>
        <w:jc w:val="both"/>
      </w:pPr>
      <w:r>
        <w:rPr>
          <w:rFonts w:ascii="Times New Roman"/>
          <w:b w:val="false"/>
          <w:i w:val="false"/>
          <w:color w:val="000000"/>
          <w:sz w:val="28"/>
        </w:rPr>
        <w:t>
      Ауылдық округте малды айдап өтуге арналған сервитуттар белгіленбеген.</w:t>
      </w:r>
    </w:p>
    <w:bookmarkEnd w:id="738"/>
    <w:bookmarkStart w:name="z1177" w:id="73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 жəне жер пайдаланушылар бөлінісінде жайылымдардың орналасу схемасы (картасы)</w:t>
      </w:r>
    </w:p>
    <w:bookmarkEnd w:id="739"/>
    <w:bookmarkStart w:name="z1178" w:id="740"/>
    <w:p>
      <w:pPr>
        <w:spacing w:after="0"/>
        <w:ind w:left="0"/>
        <w:jc w:val="both"/>
      </w:pPr>
      <w:r>
        <w:rPr>
          <w:rFonts w:ascii="Times New Roman"/>
          <w:b w:val="false"/>
          <w:i w:val="false"/>
          <w:color w:val="000000"/>
          <w:sz w:val="28"/>
        </w:rPr>
        <w:t xml:space="preserve">
      </w:t>
      </w:r>
    </w:p>
    <w:bookmarkEnd w:id="740"/>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9" w:id="741"/>
    <w:p>
      <w:pPr>
        <w:spacing w:after="0"/>
        <w:ind w:left="0"/>
        <w:jc w:val="left"/>
      </w:pPr>
      <w:r>
        <w:rPr>
          <w:rFonts w:ascii="Times New Roman"/>
          <w:b/>
          <w:i w:val="false"/>
          <w:color w:val="000000"/>
        </w:rPr>
        <w:t xml:space="preserve"> Қалжат ауылдық округі бойынша жер учаскелерінің меншік иелері</w:t>
      </w:r>
    </w:p>
    <w:bookmarkEnd w:id="7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меншік иелері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Алишер"ш\қ Авакриев Авут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38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Данияр" Акимбаев Данияр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35,57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"А.Исраил" Имамзаров Нураждин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"Аидам" Ислякова Шарваниям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"Айбын" Закиров Зайнидин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"Айшам" Хошаева Светлана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31,5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"Ақбаз" Юсупов Иминжан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48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"Амирхан" Изахунов Мехирдин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Хамраев Искандер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"Арсен" Масимов Аркин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"Артем" Ибрагимов Усан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 Исмаилов Таиржан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"Ачал" Айтахунов Шатликжан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"Багжан" Кулдибаев Бакыт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"Балжан" Абдукаимов Кадирбай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"Бекиш" Уразалиев Кадирбек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65,5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"Б-Марс" Бавдунов Марс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"В.Турган" Важитов Турган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"Гульбахар" Имамзаров Асим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 Сеитов Нурвяг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"Дуйсенбай" Джетписов Бауржан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"Жамал" Сегизбаев Сабит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"Журвят" Мунаров Гайрат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3,7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 Нураждин" Якьяров Нариман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"З.Садир" Авусманова Халидам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42,5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Рафаэль" Изахунов Нурахун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"И.Б.Ильяр" Баратов Турсунжан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"Кайратжан" Бахаудинов Кайратжан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15,2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 Хамраев Радик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"Кудратжан" Тохметов Кудратжан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"Кузлүк Алма" Арипов Ифрим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"Қарлығаш" Хошаев Махмутжан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"Қасимхан" Туркибаев Қасимхан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37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"Қызыл-Дөң" Хамраев Абдували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170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"М.Пархат" Мунаров Пархат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"Магнат" Сайдалимов Мамет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"Манар" Шыныбаева Манар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"Маратжан" Зайнибакиева Дилбирим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22,7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"Миманхан" Хитахунов Шатликжан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"Минал" Турсунова Саулетхан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40,5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"Миргияс" Касимов Миргиястин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36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"Муқадил" Талдыбаев Акылбек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"Муратжан" Абдурахманов Махмут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"М-Яка" Миталипов Ярмухамет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"Нигара" Саутова Хушням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"Новар" Шеруллаева Хушнам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"Нурлан 2" Касимов Нурлан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"Н-Хамит" Назарбеков Ерлик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"Оталип" Сайдуллаев Турнжан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 Нуршидин" Пахирдинов Нуршидинқ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"П.Радик" Пахаев Ялкунжан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"Пакният" Хевизов Махсут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42,497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"Пархатжан" Акбаров Марс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11,5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Алимжан" Мулкияров Адилжан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Асимахун" Розиев Асимахун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138,95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"Рахметжан" Закирова Гулистан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Нурлан" Салиев Нурахун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43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 Пармашов Савут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"Саматбек" Назарбеков Ерканат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 Баксанбаев Алимгожа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"Сопиян" Гуляров Сопиян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"Тарим" Арипов Шарип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"Терексай" Розбакиев Иолдаш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"Т-Карим" Мамирова Тамара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"Х.Хамит" Айсаров Усенжан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69,5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 Тенгри" Изимов Радик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"Хезиз" Азизов Насирдин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38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"Ю.Пахирдин" Пахирдинов Турсунжан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 Умит" Якупов Рустам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"Я.Сумбат" Пармашов Якупжан 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"Якуп" шқ Миталипова Мукарям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35,6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"Алшер" шқ Гуляров Теип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2601,717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-3432,24</w:t>
            </w:r>
          </w:p>
        </w:tc>
      </w:tr>
    </w:tbl>
    <w:bookmarkStart w:name="z1180" w:id="742"/>
    <w:p>
      <w:pPr>
        <w:spacing w:after="0"/>
        <w:ind w:left="0"/>
        <w:jc w:val="both"/>
      </w:pPr>
      <w:r>
        <w:rPr>
          <w:rFonts w:ascii="Times New Roman"/>
          <w:b w:val="false"/>
          <w:i w:val="false"/>
          <w:color w:val="000000"/>
          <w:sz w:val="28"/>
        </w:rPr>
        <w:t>
      Аббревиатуралардың таратылып жазылуы: МІҚ – мүйізді ірі қара мал;УМ – уақ мал ш/қ- шаруа қожалық</w:t>
      </w:r>
    </w:p>
    <w:bookmarkEnd w:id="742"/>
    <w:bookmarkStart w:name="z1181" w:id="743"/>
    <w:p>
      <w:pPr>
        <w:spacing w:after="0"/>
        <w:ind w:left="0"/>
        <w:jc w:val="left"/>
      </w:pPr>
      <w:r>
        <w:rPr>
          <w:rFonts w:ascii="Times New Roman"/>
          <w:b/>
          <w:i w:val="false"/>
          <w:color w:val="000000"/>
        </w:rPr>
        <w:t xml:space="preserve"> Қалжат ауылдық округі бойынша елді мекендер бөлінісінде мүйізді ірі қара аналық (сауын)мал басын орналастыру үшін жайылымдарды бөлу</w:t>
      </w:r>
    </w:p>
    <w:bookmarkEnd w:id="7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bl>
    <w:bookmarkStart w:name="z1182" w:id="744"/>
    <w:p>
      <w:pPr>
        <w:spacing w:after="0"/>
        <w:ind w:left="0"/>
        <w:jc w:val="left"/>
      </w:pPr>
      <w:r>
        <w:rPr>
          <w:rFonts w:ascii="Times New Roman"/>
          <w:b/>
          <w:i w:val="false"/>
          <w:color w:val="000000"/>
        </w:rPr>
        <w:t xml:space="preserve"> Жайылым айналымдарның қолайлы схемалары</w:t>
      </w:r>
    </w:p>
    <w:bookmarkEnd w:id="744"/>
    <w:bookmarkStart w:name="z1183" w:id="745"/>
    <w:p>
      <w:pPr>
        <w:spacing w:after="0"/>
        <w:ind w:left="0"/>
        <w:jc w:val="both"/>
      </w:pPr>
      <w:r>
        <w:rPr>
          <w:rFonts w:ascii="Times New Roman"/>
          <w:b w:val="false"/>
          <w:i w:val="false"/>
          <w:color w:val="000000"/>
          <w:sz w:val="28"/>
        </w:rPr>
        <w:t xml:space="preserve">
      </w:t>
      </w:r>
    </w:p>
    <w:bookmarkEnd w:id="745"/>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4" w:id="746"/>
    <w:p>
      <w:pPr>
        <w:spacing w:after="0"/>
        <w:ind w:left="0"/>
        <w:jc w:val="left"/>
      </w:pPr>
      <w:r>
        <w:rPr>
          <w:rFonts w:ascii="Times New Roman"/>
          <w:b/>
          <w:i w:val="false"/>
          <w:color w:val="000000"/>
        </w:rPr>
        <w:t xml:space="preserve"> Жайылым, оның ішінде маусымдық жайылымдардың сыртқы жəне ішкі шекаралар мен алаңдары, жайылымдық обьектілері белгіленген картасы инфрақұрылым</w:t>
      </w:r>
    </w:p>
    <w:bookmarkEnd w:id="746"/>
    <w:bookmarkStart w:name="z1185" w:id="747"/>
    <w:p>
      <w:pPr>
        <w:spacing w:after="0"/>
        <w:ind w:left="0"/>
        <w:jc w:val="both"/>
      </w:pPr>
      <w:r>
        <w:rPr>
          <w:rFonts w:ascii="Times New Roman"/>
          <w:b w:val="false"/>
          <w:i w:val="false"/>
          <w:color w:val="000000"/>
          <w:sz w:val="28"/>
        </w:rPr>
        <w:t xml:space="preserve">
      </w:t>
      </w:r>
    </w:p>
    <w:bookmarkEnd w:id="747"/>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6" w:id="748"/>
    <w:p>
      <w:pPr>
        <w:spacing w:after="0"/>
        <w:ind w:left="0"/>
        <w:jc w:val="left"/>
      </w:pPr>
      <w:r>
        <w:rPr>
          <w:rFonts w:ascii="Times New Roman"/>
          <w:b/>
          <w:i w:val="false"/>
          <w:color w:val="000000"/>
        </w:rPr>
        <w:t xml:space="preserve"> Жайылым пайдаланушылардың су тұтыну нормасы сəйкес жасалған су көздеріне (көлдерге, өзендерге, тоғандарға, суару немесе суландыру каналдарына, қубырлы немесе шахталы құдықтарға) қол жеткізу схемасы обьектілері белгіленген картасы инфрақұрылым</w:t>
      </w:r>
    </w:p>
    <w:bookmarkEnd w:id="748"/>
    <w:bookmarkStart w:name="z1187" w:id="749"/>
    <w:p>
      <w:pPr>
        <w:spacing w:after="0"/>
        <w:ind w:left="0"/>
        <w:jc w:val="both"/>
      </w:pPr>
      <w:r>
        <w:rPr>
          <w:rFonts w:ascii="Times New Roman"/>
          <w:b w:val="false"/>
          <w:i w:val="false"/>
          <w:color w:val="000000"/>
          <w:sz w:val="28"/>
        </w:rPr>
        <w:t xml:space="preserve">
      </w:t>
      </w:r>
    </w:p>
    <w:bookmarkEnd w:id="749"/>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8" w:id="750"/>
    <w:p>
      <w:pPr>
        <w:spacing w:after="0"/>
        <w:ind w:left="0"/>
        <w:jc w:val="left"/>
      </w:pPr>
      <w:r>
        <w:rPr>
          <w:rFonts w:ascii="Times New Roman"/>
          <w:b/>
          <w:i w:val="false"/>
          <w:color w:val="000000"/>
        </w:rPr>
        <w:t xml:space="preserve"> Жайылымы жоқ жеке жəне (немесе) заңды тұлғалардың ауыл шаруашылығы жануарларының мал басын орналастыру үшін жайылымдарды қайта бөлу жəне оны берілетін жайылымдарға ауыстыру схемасы</w:t>
      </w:r>
    </w:p>
    <w:bookmarkEnd w:id="750"/>
    <w:bookmarkStart w:name="z1189" w:id="751"/>
    <w:p>
      <w:pPr>
        <w:spacing w:after="0"/>
        <w:ind w:left="0"/>
        <w:jc w:val="both"/>
      </w:pPr>
      <w:r>
        <w:rPr>
          <w:rFonts w:ascii="Times New Roman"/>
          <w:b w:val="false"/>
          <w:i w:val="false"/>
          <w:color w:val="000000"/>
          <w:sz w:val="28"/>
        </w:rPr>
        <w:t xml:space="preserve">
      </w:t>
      </w:r>
    </w:p>
    <w:bookmarkEnd w:id="751"/>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0" w:id="752"/>
    <w:p>
      <w:pPr>
        <w:spacing w:after="0"/>
        <w:ind w:left="0"/>
        <w:jc w:val="left"/>
      </w:pPr>
      <w:r>
        <w:rPr>
          <w:rFonts w:ascii="Times New Roman"/>
          <w:b/>
          <w:i w:val="false"/>
          <w:color w:val="000000"/>
        </w:rPr>
        <w:t xml:space="preserve"> Ауыл, ауыулдық округ маңында орналасқан жайылымдармен қамтамасыз етілмеген жеке жəне (немесе) заңды тұлғалардың ауыл шаруашылығы жануарларыныңмал басын шалғайдағы жайылымдарға орналастыру схемасы</w:t>
      </w:r>
    </w:p>
    <w:bookmarkEnd w:id="752"/>
    <w:bookmarkStart w:name="z1191" w:id="753"/>
    <w:p>
      <w:pPr>
        <w:spacing w:after="0"/>
        <w:ind w:left="0"/>
        <w:jc w:val="both"/>
      </w:pPr>
      <w:r>
        <w:rPr>
          <w:rFonts w:ascii="Times New Roman"/>
          <w:b w:val="false"/>
          <w:i w:val="false"/>
          <w:color w:val="000000"/>
          <w:sz w:val="28"/>
        </w:rPr>
        <w:t xml:space="preserve">
      </w:t>
      </w:r>
    </w:p>
    <w:bookmarkEnd w:id="753"/>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2" w:id="754"/>
    <w:p>
      <w:pPr>
        <w:spacing w:after="0"/>
        <w:ind w:left="0"/>
        <w:jc w:val="left"/>
      </w:pPr>
      <w:r>
        <w:rPr>
          <w:rFonts w:ascii="Times New Roman"/>
          <w:b/>
          <w:i w:val="false"/>
          <w:color w:val="000000"/>
        </w:rPr>
        <w:t xml:space="preserve"> Қалжат ауылдық округі бойынша ауыл шаруашылығы жануарларын жаюдың және айдаудың маусымдық маршруттарын белгілейтін жайылымды пайдалану жөніндегі күнтізбелік графигі</w:t>
      </w:r>
    </w:p>
    <w:bookmarkEnd w:id="7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Жайылымдардарға малдарды айдап шығару және жайылымдардан қайтару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 w:id="755"/>
          <w:p>
            <w:pPr>
              <w:spacing w:after="20"/>
              <w:ind w:left="20"/>
              <w:jc w:val="both"/>
            </w:pPr>
            <w:r>
              <w:rPr>
                <w:rFonts w:ascii="Times New Roman"/>
                <w:b w:val="false"/>
                <w:i w:val="false"/>
                <w:color w:val="000000"/>
                <w:sz w:val="20"/>
              </w:rPr>
              <w:t>
Наурыз</w:t>
            </w:r>
          </w:p>
          <w:bookmarkEnd w:id="755"/>
          <w:p>
            <w:pPr>
              <w:spacing w:after="20"/>
              <w:ind w:left="20"/>
              <w:jc w:val="both"/>
            </w:pPr>
            <w:r>
              <w:rPr>
                <w:rFonts w:ascii="Times New Roman"/>
                <w:b w:val="false"/>
                <w:i w:val="false"/>
                <w:color w:val="000000"/>
                <w:sz w:val="20"/>
              </w:rPr>
              <w:t>
</w:t>
            </w:r>
            <w:r>
              <w:rPr>
                <w:rFonts w:ascii="Times New Roman"/>
                <w:b w:val="false"/>
                <w:i w:val="false"/>
                <w:color w:val="000000"/>
                <w:sz w:val="20"/>
              </w:rPr>
              <w:t>айының ІI-ші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8" w:id="756"/>
          <w:p>
            <w:pPr>
              <w:spacing w:after="20"/>
              <w:ind w:left="20"/>
              <w:jc w:val="both"/>
            </w:pPr>
            <w:r>
              <w:rPr>
                <w:rFonts w:ascii="Times New Roman"/>
                <w:b w:val="false"/>
                <w:i w:val="false"/>
                <w:color w:val="000000"/>
                <w:sz w:val="20"/>
              </w:rPr>
              <w:t>
Мамыр</w:t>
            </w:r>
          </w:p>
          <w:bookmarkEnd w:id="756"/>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 w:id="757"/>
          <w:p>
            <w:pPr>
              <w:spacing w:after="20"/>
              <w:ind w:left="20"/>
              <w:jc w:val="both"/>
            </w:pPr>
            <w:r>
              <w:rPr>
                <w:rFonts w:ascii="Times New Roman"/>
                <w:b w:val="false"/>
                <w:i w:val="false"/>
                <w:color w:val="000000"/>
                <w:sz w:val="20"/>
              </w:rPr>
              <w:t>
Қазан</w:t>
            </w:r>
          </w:p>
          <w:bookmarkEnd w:id="757"/>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8" w:id="758"/>
          <w:p>
            <w:pPr>
              <w:spacing w:after="20"/>
              <w:ind w:left="20"/>
              <w:jc w:val="both"/>
            </w:pPr>
            <w:r>
              <w:rPr>
                <w:rFonts w:ascii="Times New Roman"/>
                <w:b w:val="false"/>
                <w:i w:val="false"/>
                <w:color w:val="000000"/>
                <w:sz w:val="20"/>
              </w:rPr>
              <w:t>
Қараша</w:t>
            </w:r>
          </w:p>
          <w:bookmarkEnd w:id="758"/>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 w:id="759"/>
          <w:p>
            <w:pPr>
              <w:spacing w:after="20"/>
              <w:ind w:left="20"/>
              <w:jc w:val="both"/>
            </w:pPr>
            <w:r>
              <w:rPr>
                <w:rFonts w:ascii="Times New Roman"/>
                <w:b w:val="false"/>
                <w:i w:val="false"/>
                <w:color w:val="000000"/>
                <w:sz w:val="20"/>
              </w:rPr>
              <w:t>
Наурыз</w:t>
            </w:r>
          </w:p>
          <w:bookmarkEnd w:id="759"/>
          <w:p>
            <w:pPr>
              <w:spacing w:after="20"/>
              <w:ind w:left="20"/>
              <w:jc w:val="both"/>
            </w:pPr>
            <w:r>
              <w:rPr>
                <w:rFonts w:ascii="Times New Roman"/>
                <w:b w:val="false"/>
                <w:i w:val="false"/>
                <w:color w:val="000000"/>
                <w:sz w:val="20"/>
              </w:rPr>
              <w:t>
</w:t>
            </w:r>
            <w:r>
              <w:rPr>
                <w:rFonts w:ascii="Times New Roman"/>
                <w:b w:val="false"/>
                <w:i w:val="false"/>
                <w:color w:val="000000"/>
                <w:sz w:val="20"/>
              </w:rPr>
              <w:t>айының IІ-ші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8" w:id="760"/>
          <w:p>
            <w:pPr>
              <w:spacing w:after="20"/>
              <w:ind w:left="20"/>
              <w:jc w:val="both"/>
            </w:pPr>
            <w:r>
              <w:rPr>
                <w:rFonts w:ascii="Times New Roman"/>
                <w:b w:val="false"/>
                <w:i w:val="false"/>
                <w:color w:val="000000"/>
                <w:sz w:val="20"/>
              </w:rPr>
              <w:t>
Мамыр</w:t>
            </w:r>
          </w:p>
          <w:bookmarkEnd w:id="760"/>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3" w:id="761"/>
          <w:p>
            <w:pPr>
              <w:spacing w:after="20"/>
              <w:ind w:left="20"/>
              <w:jc w:val="both"/>
            </w:pPr>
            <w:r>
              <w:rPr>
                <w:rFonts w:ascii="Times New Roman"/>
                <w:b w:val="false"/>
                <w:i w:val="false"/>
                <w:color w:val="000000"/>
                <w:sz w:val="20"/>
              </w:rPr>
              <w:t>
Қазан</w:t>
            </w:r>
          </w:p>
          <w:bookmarkEnd w:id="761"/>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8" w:id="762"/>
          <w:p>
            <w:pPr>
              <w:spacing w:after="20"/>
              <w:ind w:left="20"/>
              <w:jc w:val="both"/>
            </w:pPr>
            <w:r>
              <w:rPr>
                <w:rFonts w:ascii="Times New Roman"/>
                <w:b w:val="false"/>
                <w:i w:val="false"/>
                <w:color w:val="000000"/>
                <w:sz w:val="20"/>
              </w:rPr>
              <w:t>
Қараша</w:t>
            </w:r>
          </w:p>
          <w:bookmarkEnd w:id="762"/>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